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60F1" w14:textId="77777777" w:rsidR="00E00ABB" w:rsidRPr="00FD3B18" w:rsidRDefault="00E00ABB" w:rsidP="00E00ABB">
      <w:pPr>
        <w:pStyle w:val="FormTitle"/>
      </w:pPr>
      <w:bookmarkStart w:id="0" w:name="_Toc72821388"/>
      <w:bookmarkStart w:id="1" w:name="_Toc72821457"/>
      <w:r w:rsidRPr="00FD3B18">
        <w:t>Form 2.1</w:t>
      </w:r>
      <w:r w:rsidRPr="00FD3B18">
        <w:tab/>
        <w:t>Originating claim</w:t>
      </w:r>
    </w:p>
    <w:p w14:paraId="2271E9AD" w14:textId="5129DA0A" w:rsidR="00E00ABB" w:rsidRPr="00FD3B18" w:rsidRDefault="00E00ABB" w:rsidP="00E00ABB">
      <w:pPr>
        <w:pStyle w:val="TableColHd"/>
        <w:keepNext w:val="0"/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FD3B18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Court Procedures Rules 2006</w:t>
      </w:r>
    </w:p>
    <w:bookmarkEnd w:id="0"/>
    <w:p w14:paraId="071E4973" w14:textId="77777777" w:rsidR="00E00ABB" w:rsidRPr="00FD3B18" w:rsidRDefault="00E00ABB" w:rsidP="00E00ABB">
      <w:pPr>
        <w:pStyle w:val="ref"/>
      </w:pPr>
      <w:r w:rsidRPr="00FD3B18">
        <w:t>(see r 50 (Originating claim—content etc))</w:t>
      </w:r>
    </w:p>
    <w:p w14:paraId="2FF46BB6" w14:textId="77777777" w:rsidR="00E00ABB" w:rsidRPr="00FD3B18" w:rsidRDefault="00E00ABB" w:rsidP="00E00ABB">
      <w:pPr>
        <w:pStyle w:val="FormText"/>
      </w:pPr>
      <w:r w:rsidRPr="00FD3B18">
        <w:t>In the *[Supreme/Magistrates] Court of the Australian Capital Territory</w:t>
      </w:r>
    </w:p>
    <w:p w14:paraId="4ED50207" w14:textId="77777777" w:rsidR="00E00ABB" w:rsidRPr="00FD3B18" w:rsidRDefault="00E00ABB" w:rsidP="001408DC"/>
    <w:p w14:paraId="5CBBA95F" w14:textId="77777777" w:rsidR="00E00ABB" w:rsidRPr="00FD3B18" w:rsidRDefault="00E00ABB" w:rsidP="00E00ABB">
      <w:pPr>
        <w:pStyle w:val="FormText"/>
      </w:pPr>
      <w:r w:rsidRPr="00FD3B18">
        <w:t>No *[SC/MC]</w:t>
      </w:r>
      <w:r w:rsidRPr="00FD3B18">
        <w:tab/>
      </w:r>
      <w:r w:rsidRPr="00FD3B18">
        <w:tab/>
        <w:t>of (</w:t>
      </w:r>
      <w:r w:rsidRPr="00FD3B18">
        <w:rPr>
          <w:i/>
          <w:iCs/>
        </w:rPr>
        <w:t>year</w:t>
      </w:r>
      <w:r w:rsidRPr="00FD3B18">
        <w:t>) (</w:t>
      </w:r>
      <w:r w:rsidRPr="00FD3B18">
        <w:rPr>
          <w:i/>
          <w:iCs/>
        </w:rPr>
        <w:t>Court to complete</w:t>
      </w:r>
      <w:r w:rsidRPr="00FD3B18">
        <w:t>)</w:t>
      </w:r>
    </w:p>
    <w:p w14:paraId="265D91C2" w14:textId="77777777" w:rsidR="00E00ABB" w:rsidRPr="00FD3B18" w:rsidRDefault="00E00ABB" w:rsidP="00E00ABB">
      <w:pPr>
        <w:pStyle w:val="FormText"/>
      </w:pPr>
      <w:r w:rsidRPr="00FD3B18">
        <w:t>*(</w:t>
      </w:r>
      <w:r w:rsidRPr="00FD3B18">
        <w:rPr>
          <w:i/>
          <w:iCs/>
        </w:rPr>
        <w:t>if proceeding in Magistrates Court, name and provision number of law under which Magistrates Court has jurisdiction to decide claim</w:t>
      </w:r>
      <w:r w:rsidRPr="00FD3B18">
        <w:t>)</w:t>
      </w:r>
    </w:p>
    <w:p w14:paraId="6EAD76B2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name</w:t>
      </w:r>
      <w:r w:rsidRPr="00FD3B18">
        <w:t>)</w:t>
      </w:r>
    </w:p>
    <w:p w14:paraId="0FAF85D9" w14:textId="77777777" w:rsidR="00E00ABB" w:rsidRPr="00FD3B18" w:rsidRDefault="00E00ABB" w:rsidP="001408DC">
      <w:pPr>
        <w:pStyle w:val="FormText"/>
        <w:spacing w:before="120"/>
      </w:pPr>
      <w:r w:rsidRPr="00FD3B18">
        <w:t>Plaintiff</w:t>
      </w:r>
    </w:p>
    <w:p w14:paraId="5BAEA0FC" w14:textId="77777777" w:rsidR="00E00ABB" w:rsidRPr="00FD3B18" w:rsidRDefault="00E00ABB" w:rsidP="00E00ABB"/>
    <w:p w14:paraId="5562C481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name</w:t>
      </w:r>
      <w:r w:rsidRPr="00FD3B18">
        <w:t>)</w:t>
      </w:r>
    </w:p>
    <w:p w14:paraId="4919645A" w14:textId="77777777" w:rsidR="00E00ABB" w:rsidRPr="00FD3B18" w:rsidRDefault="00E00ABB" w:rsidP="00E00ABB">
      <w:pPr>
        <w:pStyle w:val="FormText"/>
      </w:pPr>
      <w:r w:rsidRPr="00FD3B18">
        <w:t>Defendant</w:t>
      </w:r>
    </w:p>
    <w:p w14:paraId="6E2BA237" w14:textId="77777777" w:rsidR="00E00ABB" w:rsidRPr="00FD3B18" w:rsidRDefault="00E00ABB" w:rsidP="00E00ABB"/>
    <w:p w14:paraId="1AFB09CD" w14:textId="77777777" w:rsidR="00E00ABB" w:rsidRPr="00FD3B18" w:rsidRDefault="00E00ABB" w:rsidP="001408DC">
      <w:pPr>
        <w:pStyle w:val="FormText"/>
        <w:spacing w:before="0"/>
      </w:pPr>
      <w:r w:rsidRPr="00FD3B18">
        <w:t>The plaintiff claims against the defendant relying on the facts claimed in the attached statement of claim.</w:t>
      </w:r>
    </w:p>
    <w:p w14:paraId="1D503C67" w14:textId="77777777" w:rsidR="00983C01" w:rsidRPr="00FD3B18" w:rsidRDefault="00983C01" w:rsidP="00983C01"/>
    <w:p w14:paraId="2BB3ADA7" w14:textId="77777777" w:rsidR="00E00ABB" w:rsidRPr="00FD3B18" w:rsidRDefault="00E00ABB" w:rsidP="00983C01">
      <w:pPr>
        <w:pStyle w:val="FormHeading"/>
      </w:pPr>
      <w:r w:rsidRPr="00FD3B18">
        <w:t>Nature of claim</w:t>
      </w:r>
    </w:p>
    <w:p w14:paraId="2719B1A4" w14:textId="77777777" w:rsidR="00E00ABB" w:rsidRPr="00FD3B18" w:rsidRDefault="00E00ABB" w:rsidP="00E00ABB">
      <w:pPr>
        <w:pStyle w:val="FormText"/>
        <w:rPr>
          <w:rFonts w:ascii="Times New (W1)" w:hAnsi="Times New (W1)" w:cs="Times New (W1)"/>
        </w:rPr>
      </w:pPr>
      <w:r w:rsidRPr="00FD3B18">
        <w:t>(</w:t>
      </w:r>
      <w:r w:rsidRPr="00FD3B18">
        <w:rPr>
          <w:i/>
          <w:iCs/>
        </w:rPr>
        <w:t>tick appropriate box</w:t>
      </w:r>
      <w:r w:rsidRPr="00FD3B18">
        <w:t>)</w:t>
      </w:r>
    </w:p>
    <w:p w14:paraId="1FC0AF7B" w14:textId="77777777" w:rsidR="00E00ABB" w:rsidRPr="00FD3B18" w:rsidRDefault="00E00ABB" w:rsidP="00E00ABB">
      <w:r w:rsidRPr="00FD3B18">
        <w:t>[ ]</w:t>
      </w:r>
      <w:r w:rsidRPr="00FD3B18">
        <w:tab/>
        <w:t>debt or liquidated demand</w:t>
      </w:r>
    </w:p>
    <w:p w14:paraId="3E18BF6D" w14:textId="77777777" w:rsidR="00E00ABB" w:rsidRPr="00FD3B18" w:rsidRDefault="00E00ABB" w:rsidP="00E00ABB">
      <w:r w:rsidRPr="00FD3B18">
        <w:t>[ ]</w:t>
      </w:r>
      <w:r w:rsidRPr="00FD3B18">
        <w:tab/>
        <w:t xml:space="preserve">motor vehicle death or personal injury </w:t>
      </w:r>
    </w:p>
    <w:p w14:paraId="567485D9" w14:textId="77777777" w:rsidR="00E00ABB" w:rsidRPr="00FD3B18" w:rsidRDefault="00E00ABB" w:rsidP="00E00ABB">
      <w:r w:rsidRPr="00FD3B18">
        <w:t>[ ]</w:t>
      </w:r>
      <w:r w:rsidRPr="00FD3B18">
        <w:tab/>
        <w:t xml:space="preserve">employment death or personal injury </w:t>
      </w:r>
    </w:p>
    <w:p w14:paraId="4F3FBA16" w14:textId="77777777" w:rsidR="00E00ABB" w:rsidRPr="00FD3B18" w:rsidRDefault="00E00ABB" w:rsidP="00E00ABB">
      <w:r w:rsidRPr="00FD3B18">
        <w:t>[ ]</w:t>
      </w:r>
      <w:r w:rsidRPr="00FD3B18">
        <w:tab/>
        <w:t xml:space="preserve">other death or personal injury </w:t>
      </w:r>
    </w:p>
    <w:p w14:paraId="5AD2B92E" w14:textId="77777777" w:rsidR="00E00ABB" w:rsidRPr="00FD3B18" w:rsidRDefault="00E00ABB" w:rsidP="00E00ABB">
      <w:pPr>
        <w:rPr>
          <w:i/>
          <w:iCs/>
        </w:rPr>
      </w:pPr>
      <w:r w:rsidRPr="00FD3B18">
        <w:t>[ ]</w:t>
      </w:r>
      <w:r w:rsidRPr="00FD3B18">
        <w:tab/>
        <w:t xml:space="preserve">other </w:t>
      </w:r>
      <w:r w:rsidRPr="00FD3B18">
        <w:rPr>
          <w:i/>
          <w:iCs/>
        </w:rPr>
        <w:t>(please specify)</w:t>
      </w:r>
    </w:p>
    <w:p w14:paraId="0700BEE0" w14:textId="77777777" w:rsidR="00983C01" w:rsidRPr="00FD3B18" w:rsidRDefault="00983C01" w:rsidP="001408DC">
      <w:pPr>
        <w:pStyle w:val="PageBreak"/>
        <w:spacing w:before="120"/>
      </w:pPr>
      <w:r w:rsidRPr="00FD3B18">
        <w:br w:type="page"/>
      </w:r>
    </w:p>
    <w:p w14:paraId="48DD9625" w14:textId="0481EA28" w:rsidR="00E00ABB" w:rsidRPr="00FD3B18" w:rsidRDefault="00E00ABB" w:rsidP="00983C01">
      <w:pPr>
        <w:pStyle w:val="FormHeading"/>
      </w:pPr>
      <w:r w:rsidRPr="00FD3B18">
        <w:lastRenderedPageBreak/>
        <w:t>Relief claimed—general</w:t>
      </w:r>
    </w:p>
    <w:p w14:paraId="77D5DE68" w14:textId="77777777" w:rsidR="00E00ABB" w:rsidRPr="00FD3B18" w:rsidRDefault="00E00ABB" w:rsidP="00E00ABB">
      <w:pPr>
        <w:pStyle w:val="FormText"/>
      </w:pPr>
      <w:r w:rsidRPr="00FD3B18">
        <w:t>Relief claimed (</w:t>
      </w:r>
      <w:r w:rsidRPr="00FD3B18">
        <w:rPr>
          <w:i/>
          <w:iCs/>
        </w:rPr>
        <w:t>if a claim is for exemplary damages or aggravated damages, this must be specified—see r 50 (5) (a) (Originating claim—content etc)</w:t>
      </w:r>
      <w:r w:rsidRPr="00FD3B18">
        <w:t>):</w:t>
      </w:r>
    </w:p>
    <w:p w14:paraId="62C23B3C" w14:textId="77777777" w:rsidR="00E00ABB" w:rsidRPr="00FD3B18" w:rsidRDefault="00E00ABB" w:rsidP="00E00ABB">
      <w:pPr>
        <w:pStyle w:val="FormText"/>
      </w:pPr>
      <w:r w:rsidRPr="00FD3B18">
        <w:t>*Interest claimed:</w:t>
      </w:r>
    </w:p>
    <w:p w14:paraId="50674596" w14:textId="77777777" w:rsidR="00E00ABB" w:rsidRPr="00FD3B18" w:rsidRDefault="00E00ABB" w:rsidP="00E00ABB">
      <w:pPr>
        <w:pStyle w:val="FormText"/>
      </w:pPr>
      <w:r w:rsidRPr="00FD3B18">
        <w:t>*Interlocutory relief claimed:</w:t>
      </w:r>
    </w:p>
    <w:p w14:paraId="24E56EB3" w14:textId="77777777" w:rsidR="00E00ABB" w:rsidRPr="00FD3B18" w:rsidRDefault="00E00ABB" w:rsidP="00E00ABB">
      <w:pPr>
        <w:pStyle w:val="FormText"/>
      </w:pPr>
      <w:r w:rsidRPr="00FD3B18">
        <w:t>Summary judgment *[is/is not] to be applied for.</w:t>
      </w:r>
    </w:p>
    <w:p w14:paraId="260AB9AD" w14:textId="77777777" w:rsidR="00983C01" w:rsidRPr="00FD3B18" w:rsidRDefault="00983C01" w:rsidP="00983C01"/>
    <w:p w14:paraId="10D48F63" w14:textId="77777777" w:rsidR="00E00ABB" w:rsidRPr="00FD3B18" w:rsidRDefault="00E00ABB" w:rsidP="004C7E5A">
      <w:pPr>
        <w:pStyle w:val="FormHeading"/>
        <w:rPr>
          <w:rFonts w:ascii="Arial (W1)" w:hAnsi="Arial (W1)" w:cs="Arial (W1)"/>
        </w:rPr>
      </w:pPr>
      <w:r w:rsidRPr="00FD3B18">
        <w:t>Plaintiff</w:t>
      </w:r>
    </w:p>
    <w:p w14:paraId="458D91F2" w14:textId="77777777" w:rsidR="00E00ABB" w:rsidRPr="00FD3B18" w:rsidRDefault="00E00ABB" w:rsidP="00E00ABB">
      <w:pPr>
        <w:pStyle w:val="FormText"/>
        <w:rPr>
          <w:i/>
          <w:iCs/>
        </w:rPr>
      </w:pPr>
      <w:r w:rsidRPr="00FD3B18">
        <w:t>*(</w:t>
      </w:r>
      <w:r w:rsidRPr="00FD3B18">
        <w:rPr>
          <w:i/>
          <w:iCs/>
        </w:rPr>
        <w:t>if the plaintiff is an individual</w:t>
      </w:r>
      <w:r w:rsidRPr="00FD3B18">
        <w:t>)</w:t>
      </w:r>
    </w:p>
    <w:p w14:paraId="6324C79B" w14:textId="77777777" w:rsidR="00E00ABB" w:rsidRPr="00FD3B18" w:rsidRDefault="00E00ABB" w:rsidP="00E00ABB">
      <w:pPr>
        <w:pStyle w:val="FormText"/>
      </w:pPr>
      <w:r w:rsidRPr="00FD3B18">
        <w:t>Full name:</w:t>
      </w:r>
    </w:p>
    <w:p w14:paraId="150A6538" w14:textId="77777777" w:rsidR="00E00ABB" w:rsidRPr="00FD3B18" w:rsidRDefault="00E00ABB" w:rsidP="00E00ABB">
      <w:pPr>
        <w:pStyle w:val="FormText"/>
      </w:pPr>
      <w:r w:rsidRPr="00FD3B18">
        <w:t>*[Home/Business] address:</w:t>
      </w:r>
    </w:p>
    <w:p w14:paraId="4AD9DC00" w14:textId="77777777" w:rsidR="00E00ABB" w:rsidRPr="00FD3B18" w:rsidRDefault="00E00ABB" w:rsidP="00E00ABB">
      <w:pPr>
        <w:pStyle w:val="FormText"/>
        <w:rPr>
          <w:i/>
          <w:iCs/>
        </w:rPr>
      </w:pPr>
      <w:r w:rsidRPr="00FD3B18">
        <w:t>*(</w:t>
      </w:r>
      <w:r w:rsidRPr="00FD3B18">
        <w:rPr>
          <w:i/>
          <w:iCs/>
        </w:rPr>
        <w:t>if the plaintiff is a corporation</w:t>
      </w:r>
      <w:r w:rsidRPr="00FD3B18">
        <w:t>)</w:t>
      </w:r>
    </w:p>
    <w:p w14:paraId="22D9D0DB" w14:textId="77777777" w:rsidR="00E00ABB" w:rsidRPr="00FD3B18" w:rsidRDefault="00E00ABB" w:rsidP="00E00ABB">
      <w:pPr>
        <w:pStyle w:val="FormText"/>
      </w:pPr>
      <w:r w:rsidRPr="00FD3B18">
        <w:t>Name:</w:t>
      </w:r>
    </w:p>
    <w:p w14:paraId="192E27C5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if the corporation is a company or registered body within the meaning of the Corporations Act 2001 (Cwlth)</w:t>
      </w:r>
      <w:r w:rsidRPr="00FD3B18">
        <w:t>)</w:t>
      </w:r>
    </w:p>
    <w:p w14:paraId="1AB86B9D" w14:textId="77777777" w:rsidR="00E00ABB" w:rsidRPr="00FD3B18" w:rsidRDefault="00E00ABB" w:rsidP="00E00ABB">
      <w:pPr>
        <w:pStyle w:val="FormText"/>
      </w:pPr>
      <w:r w:rsidRPr="00FD3B18">
        <w:t>*[Australian Company Number/Australian Registered Body Number]:</w:t>
      </w:r>
    </w:p>
    <w:p w14:paraId="30051E9B" w14:textId="77777777" w:rsidR="00E00ABB" w:rsidRPr="00FD3B18" w:rsidRDefault="00E00ABB" w:rsidP="00E00ABB">
      <w:pPr>
        <w:pStyle w:val="FormText"/>
      </w:pPr>
      <w:r w:rsidRPr="00FD3B18">
        <w:t>Type of body:</w:t>
      </w:r>
    </w:p>
    <w:p w14:paraId="4F73FF78" w14:textId="77777777" w:rsidR="00E00ABB" w:rsidRPr="00FD3B18" w:rsidRDefault="00E00ABB" w:rsidP="00E00ABB">
      <w:pPr>
        <w:pStyle w:val="FormText"/>
      </w:pPr>
      <w:r w:rsidRPr="00FD3B18">
        <w:t>Address of *[registered office/public officer]:</w:t>
      </w:r>
    </w:p>
    <w:p w14:paraId="301C6C4C" w14:textId="77777777" w:rsidR="00E00ABB" w:rsidRPr="00FD3B18" w:rsidRDefault="00E00ABB" w:rsidP="00E00ABB">
      <w:pPr>
        <w:pStyle w:val="FormText"/>
      </w:pPr>
      <w:r w:rsidRPr="00FD3B18">
        <w:t>*Representative capacity in which plaintiff sues:</w:t>
      </w:r>
    </w:p>
    <w:p w14:paraId="4D7360F2" w14:textId="77777777" w:rsidR="00E00ABB" w:rsidRPr="00FD3B18" w:rsidRDefault="00E00ABB" w:rsidP="00E00ABB">
      <w:pPr>
        <w:pStyle w:val="FormText"/>
        <w:rPr>
          <w:i/>
          <w:iCs/>
        </w:rPr>
      </w:pPr>
      <w:r w:rsidRPr="00FD3B18">
        <w:t>*(</w:t>
      </w:r>
      <w:r w:rsidRPr="00FD3B18">
        <w:rPr>
          <w:i/>
          <w:iCs/>
        </w:rPr>
        <w:t>if the plaintiff is represented by a solicitor</w:t>
      </w:r>
      <w:r w:rsidRPr="00FD3B18">
        <w:t>)</w:t>
      </w:r>
    </w:p>
    <w:p w14:paraId="5E5B0CBD" w14:textId="77777777" w:rsidR="00E00ABB" w:rsidRPr="00FD3B18" w:rsidRDefault="00E00ABB" w:rsidP="00E00ABB">
      <w:pPr>
        <w:pStyle w:val="FormText"/>
      </w:pPr>
      <w:r w:rsidRPr="00FD3B18">
        <w:t>Solicitor’s full name:</w:t>
      </w:r>
    </w:p>
    <w:p w14:paraId="66048CEB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if the solicitor practises in a firm of solicitors</w:t>
      </w:r>
      <w:r w:rsidRPr="00FD3B18">
        <w:t>)</w:t>
      </w:r>
    </w:p>
    <w:p w14:paraId="579F008A" w14:textId="77777777" w:rsidR="00E00ABB" w:rsidRPr="00FD3B18" w:rsidRDefault="00E00ABB" w:rsidP="00E00ABB">
      <w:pPr>
        <w:pStyle w:val="FormText"/>
      </w:pPr>
      <w:r w:rsidRPr="00FD3B18">
        <w:t>*Solicitor’s firm:</w:t>
      </w:r>
    </w:p>
    <w:p w14:paraId="09E4A0ED" w14:textId="77777777" w:rsidR="00E00ABB" w:rsidRPr="00FD3B18" w:rsidRDefault="00E00ABB" w:rsidP="00E00ABB">
      <w:pPr>
        <w:pStyle w:val="FormText"/>
      </w:pPr>
      <w:r w:rsidRPr="00FD3B18">
        <w:t>Solicitor’s full business address:</w:t>
      </w:r>
    </w:p>
    <w:p w14:paraId="22FE6211" w14:textId="77777777" w:rsidR="00E00ABB" w:rsidRPr="00FD3B18" w:rsidRDefault="00E00ABB" w:rsidP="00E00ABB">
      <w:pPr>
        <w:pStyle w:val="FormText"/>
      </w:pPr>
      <w:r w:rsidRPr="00FD3B18">
        <w:t>Solicitor’s telephone no:</w:t>
      </w:r>
    </w:p>
    <w:p w14:paraId="1404E1F9" w14:textId="77777777" w:rsidR="00E00ABB" w:rsidRPr="00FD3B18" w:rsidRDefault="00E00ABB" w:rsidP="00E00ABB">
      <w:pPr>
        <w:pStyle w:val="FormText"/>
      </w:pPr>
      <w:r w:rsidRPr="00FD3B18">
        <w:t>*Name, address and telephone no of solicitor’s agent:</w:t>
      </w:r>
    </w:p>
    <w:p w14:paraId="64E05EE3" w14:textId="77777777" w:rsidR="004C7E5A" w:rsidRPr="00FD3B18" w:rsidRDefault="004C7E5A" w:rsidP="004C7E5A">
      <w:pPr>
        <w:pStyle w:val="PageBreak"/>
      </w:pPr>
      <w:r w:rsidRPr="00FD3B18">
        <w:br w:type="page"/>
      </w:r>
    </w:p>
    <w:p w14:paraId="1A5DBEFD" w14:textId="7FAABED5" w:rsidR="00E00ABB" w:rsidRPr="00FD3B18" w:rsidRDefault="00E00ABB" w:rsidP="004C7E5A">
      <w:pPr>
        <w:pStyle w:val="FormHeading"/>
      </w:pPr>
      <w:r w:rsidRPr="00FD3B18">
        <w:lastRenderedPageBreak/>
        <w:t>Address for service of documents</w:t>
      </w:r>
    </w:p>
    <w:p w14:paraId="1974A5DC" w14:textId="77777777" w:rsidR="00E00ABB" w:rsidRPr="00FD3B18" w:rsidRDefault="00E00ABB" w:rsidP="00E00ABB">
      <w:pPr>
        <w:pStyle w:val="FormText"/>
        <w:rPr>
          <w:position w:val="8"/>
        </w:rPr>
      </w:pPr>
      <w:r w:rsidRPr="00FD3B18">
        <w:rPr>
          <w:position w:val="10"/>
        </w:rPr>
        <w:t>(</w:t>
      </w:r>
      <w:r w:rsidRPr="00FD3B18">
        <w:rPr>
          <w:i/>
          <w:iCs/>
          <w:position w:val="10"/>
        </w:rPr>
        <w:t>set out plaintiff’s address for service</w:t>
      </w:r>
      <w:r w:rsidRPr="00FD3B18">
        <w:rPr>
          <w:position w:val="10"/>
        </w:rPr>
        <w:t>)</w:t>
      </w:r>
    </w:p>
    <w:p w14:paraId="2B0BBA5F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if represented by a solicitor the following information may be given</w:t>
      </w:r>
      <w:r w:rsidRPr="00FD3B18">
        <w:t>)</w:t>
      </w:r>
    </w:p>
    <w:p w14:paraId="7BF992FE" w14:textId="77777777" w:rsidR="00E00ABB" w:rsidRPr="00FD3B18" w:rsidRDefault="00E00ABB" w:rsidP="00E00ABB">
      <w:pPr>
        <w:pStyle w:val="FormText"/>
      </w:pPr>
      <w:r w:rsidRPr="00FD3B18">
        <w:t>*Document exchange box no:</w:t>
      </w:r>
    </w:p>
    <w:p w14:paraId="30891B3A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if postal address different from address for service</w:t>
      </w:r>
      <w:r w:rsidRPr="00FD3B18">
        <w:t>)</w:t>
      </w:r>
    </w:p>
    <w:p w14:paraId="16E64AC7" w14:textId="77777777" w:rsidR="00E00ABB" w:rsidRPr="00FD3B18" w:rsidRDefault="00E00ABB" w:rsidP="00E00ABB">
      <w:pPr>
        <w:pStyle w:val="FormText"/>
      </w:pPr>
      <w:r w:rsidRPr="00FD3B18">
        <w:t>*Postal address:</w:t>
      </w:r>
    </w:p>
    <w:p w14:paraId="7F599BE6" w14:textId="77777777" w:rsidR="00E00ABB" w:rsidRPr="00FD3B18" w:rsidRDefault="00E00ABB" w:rsidP="00E00ABB">
      <w:pPr>
        <w:pStyle w:val="FormText"/>
      </w:pPr>
      <w:r w:rsidRPr="00FD3B18">
        <w:t>*Email address:</w:t>
      </w:r>
    </w:p>
    <w:p w14:paraId="2BBEBC32" w14:textId="77777777" w:rsidR="00E00ABB" w:rsidRPr="00FD3B18" w:rsidRDefault="00E00ABB" w:rsidP="004C7E5A">
      <w:pPr>
        <w:pStyle w:val="FormHeading"/>
      </w:pPr>
      <w:r w:rsidRPr="00FD3B18">
        <w:t>Defendant *(so far as known)</w:t>
      </w:r>
    </w:p>
    <w:p w14:paraId="4F468488" w14:textId="77777777" w:rsidR="00E00ABB" w:rsidRPr="00FD3B18" w:rsidRDefault="00E00ABB" w:rsidP="00E00ABB">
      <w:pPr>
        <w:pStyle w:val="FormText"/>
        <w:rPr>
          <w:i/>
          <w:iCs/>
        </w:rPr>
      </w:pPr>
      <w:r w:rsidRPr="00FD3B18">
        <w:t>*(</w:t>
      </w:r>
      <w:r w:rsidRPr="00FD3B18">
        <w:rPr>
          <w:i/>
          <w:iCs/>
        </w:rPr>
        <w:t>if the defendant is an individual</w:t>
      </w:r>
      <w:r w:rsidRPr="00FD3B18">
        <w:t>)</w:t>
      </w:r>
    </w:p>
    <w:p w14:paraId="5F57425A" w14:textId="77777777" w:rsidR="00E00ABB" w:rsidRPr="00FD3B18" w:rsidRDefault="00E00ABB" w:rsidP="00E00ABB">
      <w:pPr>
        <w:pStyle w:val="FormText"/>
      </w:pPr>
      <w:r w:rsidRPr="00FD3B18">
        <w:t>Full name:</w:t>
      </w:r>
    </w:p>
    <w:p w14:paraId="31995495" w14:textId="77777777" w:rsidR="00E00ABB" w:rsidRPr="00FD3B18" w:rsidRDefault="00E00ABB" w:rsidP="00E00ABB">
      <w:pPr>
        <w:pStyle w:val="FormText"/>
      </w:pPr>
      <w:r w:rsidRPr="00FD3B18">
        <w:t>*[Home/Business] address:</w:t>
      </w:r>
    </w:p>
    <w:p w14:paraId="624EA275" w14:textId="77777777" w:rsidR="00E00ABB" w:rsidRPr="00FD3B18" w:rsidRDefault="00E00ABB" w:rsidP="00E00ABB">
      <w:pPr>
        <w:pStyle w:val="FormText"/>
        <w:rPr>
          <w:i/>
          <w:iCs/>
        </w:rPr>
      </w:pPr>
      <w:r w:rsidRPr="00FD3B18">
        <w:t>*(</w:t>
      </w:r>
      <w:r w:rsidRPr="00FD3B18">
        <w:rPr>
          <w:i/>
          <w:iCs/>
        </w:rPr>
        <w:t>if the defendant is a corporation</w:t>
      </w:r>
      <w:r w:rsidRPr="00FD3B18">
        <w:t>)</w:t>
      </w:r>
    </w:p>
    <w:p w14:paraId="7DBB4388" w14:textId="77777777" w:rsidR="00E00ABB" w:rsidRPr="00FD3B18" w:rsidRDefault="00E00ABB" w:rsidP="00E00ABB">
      <w:pPr>
        <w:pStyle w:val="FormText"/>
      </w:pPr>
      <w:r w:rsidRPr="00FD3B18">
        <w:t>Name:</w:t>
      </w:r>
    </w:p>
    <w:p w14:paraId="141AC13A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if the corporation is a company or a registered body within the meaning of the Corporations Act 2001 (Cwlth)</w:t>
      </w:r>
      <w:r w:rsidRPr="00FD3B18">
        <w:t>)</w:t>
      </w:r>
    </w:p>
    <w:p w14:paraId="61739B9F" w14:textId="77777777" w:rsidR="00E00ABB" w:rsidRPr="00FD3B18" w:rsidRDefault="00E00ABB" w:rsidP="00E00ABB">
      <w:pPr>
        <w:pStyle w:val="FormText"/>
      </w:pPr>
      <w:r w:rsidRPr="00FD3B18">
        <w:t>*[Australian Company Number/Australian Registered Body Number]:</w:t>
      </w:r>
    </w:p>
    <w:p w14:paraId="2B25FC87" w14:textId="77777777" w:rsidR="00E00ABB" w:rsidRPr="00FD3B18" w:rsidRDefault="00E00ABB" w:rsidP="00E00ABB">
      <w:pPr>
        <w:pStyle w:val="FormText"/>
      </w:pPr>
      <w:r w:rsidRPr="00FD3B18">
        <w:t>Type of body:</w:t>
      </w:r>
    </w:p>
    <w:p w14:paraId="6B5591BF" w14:textId="77777777" w:rsidR="00E00ABB" w:rsidRPr="00FD3B18" w:rsidRDefault="00E00ABB" w:rsidP="00E00ABB">
      <w:pPr>
        <w:pStyle w:val="FormText"/>
      </w:pPr>
      <w:r w:rsidRPr="00FD3B18">
        <w:t>Address of *[registered office/public officer]:</w:t>
      </w:r>
    </w:p>
    <w:p w14:paraId="4CC529E6" w14:textId="77777777" w:rsidR="00E00ABB" w:rsidRPr="00FD3B18" w:rsidRDefault="00E00ABB" w:rsidP="00E00ABB">
      <w:pPr>
        <w:pStyle w:val="FormText"/>
      </w:pPr>
      <w:r w:rsidRPr="00FD3B18">
        <w:t>*Representative capacity in which defendant is sued:</w:t>
      </w:r>
    </w:p>
    <w:p w14:paraId="42E52A68" w14:textId="77777777" w:rsidR="00E00ABB" w:rsidRPr="00FD3B18" w:rsidRDefault="00E00ABB" w:rsidP="00E00ABB">
      <w:pPr>
        <w:pStyle w:val="FormText"/>
      </w:pPr>
      <w:r w:rsidRPr="00FD3B18">
        <w:t>Date:</w:t>
      </w:r>
    </w:p>
    <w:p w14:paraId="210187F1" w14:textId="77777777" w:rsidR="004C7E5A" w:rsidRPr="00FD3B18" w:rsidRDefault="004C7E5A" w:rsidP="004C7E5A"/>
    <w:p w14:paraId="6C98A70E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signature of plaintiff or plaintiff’s solicitor</w:t>
      </w:r>
      <w:r w:rsidRPr="00FD3B18">
        <w:t>):</w:t>
      </w:r>
    </w:p>
    <w:p w14:paraId="374DA4AB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name of plaintiff or plaintiff’s solicitor</w:t>
      </w:r>
      <w:r w:rsidRPr="00FD3B18">
        <w:t>)</w:t>
      </w:r>
    </w:p>
    <w:p w14:paraId="48F49EFC" w14:textId="77777777" w:rsidR="00E00ABB" w:rsidRPr="00FD3B18" w:rsidRDefault="00E00ABB" w:rsidP="004C7E5A"/>
    <w:p w14:paraId="6B84155E" w14:textId="77777777" w:rsidR="00E00ABB" w:rsidRPr="00FD3B18" w:rsidRDefault="00E00ABB" w:rsidP="0061333E">
      <w:pPr>
        <w:pStyle w:val="FormHeading"/>
        <w:keepNext/>
      </w:pPr>
      <w:r w:rsidRPr="00FD3B18">
        <w:lastRenderedPageBreak/>
        <w:t>Notice to defendant</w:t>
      </w:r>
    </w:p>
    <w:p w14:paraId="45349F99" w14:textId="77777777" w:rsidR="00E00ABB" w:rsidRPr="00FD3B18" w:rsidRDefault="00E00ABB" w:rsidP="0061333E">
      <w:pPr>
        <w:pStyle w:val="FormText"/>
        <w:keepLines/>
      </w:pPr>
      <w:r w:rsidRPr="00FD3B18">
        <w:t>You must file a defence, or a notice of intention to respond and a defence, to the originating claim in the Court within 28 days after the day the claim is served on you (see rule 102 (Notice of intention to respond or defence—filing and service).</w:t>
      </w:r>
    </w:p>
    <w:p w14:paraId="0EDB9284" w14:textId="77777777" w:rsidR="00E00ABB" w:rsidRPr="00FD3B18" w:rsidRDefault="00E00ABB" w:rsidP="004C7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FD3B18">
        <w:t>If you do not file a defence, or a notice of intention to respond and a defence, within this time—</w:t>
      </w:r>
    </w:p>
    <w:p w14:paraId="189094F1" w14:textId="77777777" w:rsidR="00E00ABB" w:rsidRPr="00FD3B18" w:rsidRDefault="00E00ABB" w:rsidP="004C7E5A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</w:pPr>
      <w:r w:rsidRPr="00FD3B18">
        <w:t>the proceeding may be heard in your absence; or</w:t>
      </w:r>
    </w:p>
    <w:p w14:paraId="7DAEA3DC" w14:textId="77777777" w:rsidR="00E00ABB" w:rsidRPr="00FD3B18" w:rsidRDefault="00E00ABB" w:rsidP="004C7E5A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</w:pPr>
      <w:r w:rsidRPr="00FD3B18">
        <w:t>default judgment may be entered, or an order made, against you.</w:t>
      </w:r>
    </w:p>
    <w:p w14:paraId="2FD1259C" w14:textId="77777777" w:rsidR="00E00ABB" w:rsidRPr="00FD3B18" w:rsidRDefault="00E00ABB" w:rsidP="004C7E5A"/>
    <w:p w14:paraId="059CA0BA" w14:textId="77777777" w:rsidR="00E00ABB" w:rsidRPr="00FD3B18" w:rsidRDefault="00E00ABB" w:rsidP="00E00ABB">
      <w:pPr>
        <w:rPr>
          <w:i/>
          <w:iCs/>
          <w:sz w:val="22"/>
          <w:szCs w:val="22"/>
        </w:rPr>
      </w:pPr>
    </w:p>
    <w:p w14:paraId="64CEA4E2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Include the following statements if relevant to the claim</w:t>
      </w:r>
      <w:r w:rsidRPr="00FD3B18">
        <w:t>)</w:t>
      </w:r>
    </w:p>
    <w:p w14:paraId="7D712454" w14:textId="77777777" w:rsidR="004C7E5A" w:rsidRPr="00FD3B18" w:rsidRDefault="004C7E5A" w:rsidP="004C7E5A"/>
    <w:p w14:paraId="66985D79" w14:textId="77777777" w:rsidR="00E00ABB" w:rsidRPr="00FD3B18" w:rsidRDefault="00E00ABB" w:rsidP="00E00ABB">
      <w:pPr>
        <w:pStyle w:val="FormHeading"/>
      </w:pPr>
      <w:r w:rsidRPr="00FD3B18">
        <w:t>*Endorsement</w:t>
      </w:r>
    </w:p>
    <w:p w14:paraId="7E46CFF5" w14:textId="555F2ED8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complete this section if the claim is an action under the Civil Law (Wrongs)</w:t>
      </w:r>
      <w:r w:rsidR="001408DC" w:rsidRPr="00FD3B18">
        <w:rPr>
          <w:i/>
          <w:iCs/>
        </w:rPr>
        <w:t> </w:t>
      </w:r>
      <w:r w:rsidRPr="00FD3B18">
        <w:rPr>
          <w:i/>
          <w:iCs/>
        </w:rPr>
        <w:t>Act 2002, pt 3.1</w:t>
      </w:r>
      <w:r w:rsidRPr="00FD3B18">
        <w:t>)</w:t>
      </w:r>
    </w:p>
    <w:p w14:paraId="7DA4E482" w14:textId="77777777" w:rsidR="00E00ABB" w:rsidRPr="00FD3B18" w:rsidRDefault="00E00ABB" w:rsidP="00E00ABB">
      <w:pPr>
        <w:pStyle w:val="FormText"/>
      </w:pPr>
      <w:r w:rsidRPr="00FD3B18">
        <w:t>This claim is made for the benefit of the following people:</w:t>
      </w:r>
    </w:p>
    <w:p w14:paraId="46E001BE" w14:textId="0A3AB296" w:rsidR="00E00ABB" w:rsidRPr="00FD3B18" w:rsidRDefault="00E00ABB" w:rsidP="00E00ABB">
      <w:pPr>
        <w:pStyle w:val="FormTextNumbered"/>
      </w:pPr>
      <w:r w:rsidRPr="00FD3B18">
        <w:t>1</w:t>
      </w:r>
      <w:r w:rsidRPr="00FD3B18">
        <w:tab/>
        <w:t>(Name of person)</w:t>
      </w:r>
      <w:r w:rsidRPr="00FD3B18">
        <w:tab/>
        <w:t>(relationship to deceased person)</w:t>
      </w:r>
    </w:p>
    <w:p w14:paraId="1AAFB0FD" w14:textId="08E1CA42" w:rsidR="00E00ABB" w:rsidRPr="00FD3B18" w:rsidRDefault="00E00ABB" w:rsidP="00E00ABB">
      <w:pPr>
        <w:pStyle w:val="FormTextNumbered"/>
      </w:pPr>
      <w:r w:rsidRPr="00FD3B18">
        <w:t>2</w:t>
      </w:r>
      <w:r w:rsidRPr="00FD3B18">
        <w:tab/>
        <w:t>(Name of person)</w:t>
      </w:r>
      <w:r w:rsidRPr="00FD3B18">
        <w:tab/>
        <w:t>(relationship to deceased person)</w:t>
      </w:r>
    </w:p>
    <w:p w14:paraId="6125A104" w14:textId="77777777" w:rsidR="00E00ABB" w:rsidRPr="00FD3B18" w:rsidRDefault="00E00ABB" w:rsidP="00E00ABB">
      <w:pPr>
        <w:spacing w:before="240"/>
        <w:rPr>
          <w:rFonts w:ascii="Arial" w:hAnsi="Arial" w:cs="Arial"/>
          <w:b/>
          <w:bCs/>
        </w:rPr>
      </w:pPr>
      <w:r w:rsidRPr="00FD3B18">
        <w:rPr>
          <w:rFonts w:ascii="Arial" w:hAnsi="Arial" w:cs="Arial"/>
          <w:b/>
          <w:bCs/>
        </w:rPr>
        <w:t>*Certificate that claim has reasonable prospects of success</w:t>
      </w:r>
    </w:p>
    <w:p w14:paraId="7B9EFEC0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complete this section if the Civil Law (Wrongs) Act 2002, s 188 applies to the action</w:t>
      </w:r>
      <w:r w:rsidRPr="00FD3B18">
        <w:t>)</w:t>
      </w:r>
    </w:p>
    <w:p w14:paraId="1DA005F6" w14:textId="77777777" w:rsidR="00E00ABB" w:rsidRPr="00FD3B18" w:rsidRDefault="00E00ABB" w:rsidP="00E00ABB">
      <w:pPr>
        <w:rPr>
          <w:sz w:val="22"/>
          <w:szCs w:val="22"/>
        </w:rPr>
      </w:pPr>
    </w:p>
    <w:p w14:paraId="1F116BBC" w14:textId="77777777" w:rsidR="00E00ABB" w:rsidRPr="00FD3B18" w:rsidRDefault="00E00ABB" w:rsidP="00E00ABB">
      <w:pPr>
        <w:pStyle w:val="FormText"/>
        <w:rPr>
          <w:rFonts w:ascii="Arial" w:hAnsi="Arial" w:cs="Arial"/>
        </w:rPr>
      </w:pPr>
      <w:r w:rsidRPr="00FD3B18">
        <w:t>I, (</w:t>
      </w:r>
      <w:r w:rsidRPr="00FD3B18">
        <w:rPr>
          <w:i/>
          <w:iCs/>
        </w:rPr>
        <w:t>solicitor’s full name</w:t>
      </w:r>
      <w:r w:rsidRPr="00FD3B18">
        <w:t>) certify that I believe, on the basis of provable facts and a reasonably arguable view of the law, that this claim</w:t>
      </w:r>
      <w:r w:rsidRPr="00FD3B18">
        <w:rPr>
          <w:i/>
          <w:iCs/>
        </w:rPr>
        <w:t xml:space="preserve"> </w:t>
      </w:r>
      <w:r w:rsidRPr="00FD3B18">
        <w:t>has reasonable prospects of success.</w:t>
      </w:r>
    </w:p>
    <w:p w14:paraId="7A5EDC11" w14:textId="77777777" w:rsidR="00E00ABB" w:rsidRPr="00FD3B18" w:rsidRDefault="00E00ABB" w:rsidP="00E00ABB">
      <w:pPr>
        <w:rPr>
          <w:sz w:val="22"/>
          <w:szCs w:val="22"/>
        </w:rPr>
      </w:pPr>
    </w:p>
    <w:p w14:paraId="242D710A" w14:textId="77777777" w:rsidR="00E00ABB" w:rsidRPr="00FD3B18" w:rsidRDefault="00E00ABB" w:rsidP="00E00ABB">
      <w:pPr>
        <w:rPr>
          <w:sz w:val="22"/>
          <w:szCs w:val="22"/>
        </w:rPr>
      </w:pPr>
    </w:p>
    <w:p w14:paraId="7E563FA8" w14:textId="77777777" w:rsidR="00E00ABB" w:rsidRPr="00FD3B18" w:rsidRDefault="00E00ABB" w:rsidP="00E00ABB">
      <w:pPr>
        <w:pStyle w:val="FormText"/>
      </w:pPr>
      <w:r w:rsidRPr="00FD3B18">
        <w:t>Date:</w:t>
      </w:r>
    </w:p>
    <w:p w14:paraId="4DD5049F" w14:textId="77777777" w:rsidR="00E00ABB" w:rsidRPr="00FD3B18" w:rsidRDefault="00E00ABB" w:rsidP="00E00ABB">
      <w:pPr>
        <w:rPr>
          <w:sz w:val="22"/>
          <w:szCs w:val="22"/>
        </w:rPr>
      </w:pPr>
    </w:p>
    <w:p w14:paraId="001F1385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signature of plaintiff’s solicitor</w:t>
      </w:r>
      <w:r w:rsidRPr="00FD3B18">
        <w:t>)</w:t>
      </w:r>
    </w:p>
    <w:p w14:paraId="433C7AEE" w14:textId="77777777" w:rsidR="00E00ABB" w:rsidRPr="00FD3B18" w:rsidRDefault="00E00ABB" w:rsidP="00E00ABB">
      <w:pPr>
        <w:rPr>
          <w:sz w:val="22"/>
          <w:szCs w:val="22"/>
        </w:rPr>
      </w:pPr>
    </w:p>
    <w:p w14:paraId="0244DD59" w14:textId="77777777" w:rsidR="00E00ABB" w:rsidRPr="00FD3B18" w:rsidRDefault="00E00ABB" w:rsidP="00E00ABB">
      <w:pPr>
        <w:pStyle w:val="FormText"/>
      </w:pPr>
      <w:r w:rsidRPr="00FD3B18">
        <w:t>(</w:t>
      </w:r>
      <w:r w:rsidRPr="00FD3B18">
        <w:rPr>
          <w:i/>
          <w:iCs/>
        </w:rPr>
        <w:t>name of plaintiff’s solicitor</w:t>
      </w:r>
      <w:r w:rsidRPr="00FD3B18">
        <w:t>)</w:t>
      </w:r>
    </w:p>
    <w:p w14:paraId="26EC5BE0" w14:textId="77777777" w:rsidR="00E00ABB" w:rsidRPr="00FD3B18" w:rsidRDefault="00E00ABB" w:rsidP="00E00ABB">
      <w:pPr>
        <w:pStyle w:val="01Contents"/>
        <w:rPr>
          <w:sz w:val="22"/>
          <w:szCs w:val="22"/>
        </w:rPr>
      </w:pPr>
    </w:p>
    <w:p w14:paraId="548D7139" w14:textId="77777777" w:rsidR="00E00ABB" w:rsidRPr="00FD3B18" w:rsidRDefault="00E00ABB" w:rsidP="00E00ABB">
      <w:pPr>
        <w:pStyle w:val="FormText"/>
        <w:rPr>
          <w:i/>
          <w:iCs/>
        </w:rPr>
      </w:pPr>
      <w:r w:rsidRPr="00FD3B18">
        <w:t>*</w:t>
      </w:r>
      <w:r w:rsidRPr="00FD3B18">
        <w:rPr>
          <w:i/>
          <w:iCs/>
        </w:rPr>
        <w:t>omit if, or whichever is, inapplicable</w:t>
      </w:r>
    </w:p>
    <w:bookmarkEnd w:id="1"/>
    <w:p w14:paraId="7289BD0F" w14:textId="77777777" w:rsidR="00AF02CC" w:rsidRPr="00FD3B18" w:rsidRDefault="00AF02CC" w:rsidP="00AF02CC">
      <w:pPr>
        <w:sectPr w:rsidR="00AF02CC" w:rsidRPr="00FD3B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926CA9B" w14:textId="77777777" w:rsidR="00AF02CC" w:rsidRPr="00FD3B18" w:rsidRDefault="00AF02CC" w:rsidP="00AF02CC"/>
    <w:p w14:paraId="50377459" w14:textId="77777777" w:rsidR="000120E7" w:rsidRPr="00FD3B18" w:rsidRDefault="000120E7" w:rsidP="00AF02CC"/>
    <w:sectPr w:rsidR="000120E7" w:rsidRPr="00FD3B18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E007B" w14:textId="77777777" w:rsidR="00CF5753" w:rsidRDefault="00CF5753">
      <w:r>
        <w:separator/>
      </w:r>
    </w:p>
  </w:endnote>
  <w:endnote w:type="continuationSeparator" w:id="0">
    <w:p w14:paraId="7C39D65E" w14:textId="77777777" w:rsidR="00CF5753" w:rsidRDefault="00CF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8578" w14:textId="77777777" w:rsidR="0047586D" w:rsidRDefault="004758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E07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10663A16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9536AAD" w14:textId="4D184697" w:rsidR="00360532" w:rsidRPr="00DA173D" w:rsidRDefault="00A5247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03052F4" w14:textId="69243A60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D30B5">
                <w:rPr>
                  <w:rFonts w:ascii="Arial" w:hAnsi="Arial" w:cs="Arial"/>
                  <w:sz w:val="18"/>
                  <w:szCs w:val="18"/>
                </w:rPr>
                <w:t>2.1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87C7F">
                <w:rPr>
                  <w:rFonts w:ascii="Arial" w:hAnsi="Arial" w:cs="Arial"/>
                  <w:sz w:val="18"/>
                  <w:szCs w:val="18"/>
                </w:rPr>
                <w:t>Originating claim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8EB27E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CCF12D1" w14:textId="015165A7" w:rsidR="00360532" w:rsidRPr="00EE6C2C" w:rsidRDefault="00EE6C2C" w:rsidP="00EE6C2C">
    <w:pPr>
      <w:pStyle w:val="Status"/>
      <w:rPr>
        <w:rFonts w:cs="Arial"/>
      </w:rPr>
    </w:pPr>
    <w:r w:rsidRPr="00EE6C2C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F6AC" w14:textId="25F6D3DB" w:rsidR="00360532" w:rsidRDefault="00E00ABB">
    <w:pPr>
      <w:pBdr>
        <w:top w:val="single" w:sz="4" w:space="1" w:color="auto"/>
      </w:pBdr>
      <w:spacing w:before="240"/>
    </w:pPr>
    <w:r>
      <w:t>Filed for the plaintiff by:</w:t>
    </w:r>
    <w:r>
      <w:br/>
      <w:t>(</w:t>
    </w:r>
    <w:r>
      <w:rPr>
        <w:i/>
        <w:iCs/>
      </w:rPr>
      <w:t>the plaintiff’s address for service and telephone number (if any) or</w:t>
    </w:r>
    <w:r>
      <w:t xml:space="preserve">, </w:t>
    </w:r>
    <w:r>
      <w:rPr>
        <w:i/>
        <w:iCs/>
      </w:rPr>
      <w:t>if the plaintiff is represented by a solicitor and the solicitor is the agent of another solicitor, the name and place of business of the other solicitor</w:t>
    </w:r>
    <w:r>
      <w:t>)</w:t>
    </w:r>
  </w:p>
  <w:p w14:paraId="37BADE2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7CA86C2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6EA5F4F" w14:textId="69B59CE5" w:rsidR="00360532" w:rsidRPr="00DA173D" w:rsidRDefault="00A52477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AF2026-13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8570FF3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F0BA43B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44A3D21" w14:textId="1A4BA5C7" w:rsidR="00360532" w:rsidRPr="00EE6C2C" w:rsidRDefault="00EE6C2C" w:rsidP="00EE6C2C">
    <w:pPr>
      <w:pStyle w:val="Status"/>
      <w:rPr>
        <w:rFonts w:cs="Arial"/>
      </w:rPr>
    </w:pPr>
    <w:r w:rsidRPr="00EE6C2C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7B1A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533160A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B772232" w14:textId="0A24502D" w:rsidR="00360532" w:rsidRDefault="0047586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67996C" w14:textId="250283AC" w:rsidR="00360532" w:rsidRDefault="0047586D" w:rsidP="0036254D">
          <w:pPr>
            <w:jc w:val="center"/>
          </w:pPr>
          <w:fldSimple w:instr=" SUBJECT   \* MERGEFORMAT ">
            <w:r>
              <w:t>2.1</w:t>
            </w:r>
          </w:fldSimple>
          <w:r w:rsidR="00360532">
            <w:t>—</w:t>
          </w:r>
          <w:fldSimple w:instr=" TITLE   \* MERGEFORMAT ">
            <w:r>
              <w:t>Originating claim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575CC7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8567ADB" w14:textId="0D678EA5" w:rsidR="00360532" w:rsidRPr="00EE6C2C" w:rsidRDefault="00EE6C2C" w:rsidP="00EE6C2C">
    <w:pPr>
      <w:pStyle w:val="Status"/>
      <w:rPr>
        <w:rFonts w:cs="Arial"/>
      </w:rPr>
    </w:pPr>
    <w:r w:rsidRPr="00EE6C2C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6306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BC4B66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439B57B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970D85" w14:textId="5929ECFD" w:rsidR="00360532" w:rsidRDefault="0047586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EEA1D3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AC2F4E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4F403AD" w14:textId="1119DEC0" w:rsidR="00360532" w:rsidRDefault="0047586D" w:rsidP="00EF0AFA">
    <w:pPr>
      <w:pStyle w:val="Status"/>
      <w:spacing w:before="120"/>
      <w:jc w:val="left"/>
    </w:pPr>
    <w:fldSimple w:instr=" COMMENTS   \* MERGEFORMAT ">
      <w:r>
        <w:t>J2025-1450</w:t>
      </w:r>
    </w:fldSimple>
  </w:p>
  <w:p w14:paraId="503DF570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19B49" w14:textId="77777777" w:rsidR="00CF5753" w:rsidRDefault="00CF5753">
      <w:r>
        <w:separator/>
      </w:r>
    </w:p>
  </w:footnote>
  <w:footnote w:type="continuationSeparator" w:id="0">
    <w:p w14:paraId="1862EC37" w14:textId="77777777" w:rsidR="00CF5753" w:rsidRDefault="00CF5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4DE3" w14:textId="77777777" w:rsidR="0047586D" w:rsidRDefault="004758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59A5" w14:textId="77777777" w:rsidR="0047586D" w:rsidRDefault="004758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EC5AD" w14:textId="77777777" w:rsidR="0047586D" w:rsidRDefault="004758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7A05"/>
    <w:multiLevelType w:val="hybridMultilevel"/>
    <w:tmpl w:val="FFFFFFFF"/>
    <w:lvl w:ilvl="0" w:tplc="AD342B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114099976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7F"/>
    <w:rsid w:val="000120E7"/>
    <w:rsid w:val="000131E4"/>
    <w:rsid w:val="000332CC"/>
    <w:rsid w:val="000444B5"/>
    <w:rsid w:val="00060D58"/>
    <w:rsid w:val="000A026D"/>
    <w:rsid w:val="000B366F"/>
    <w:rsid w:val="000B3BEB"/>
    <w:rsid w:val="000C1668"/>
    <w:rsid w:val="000D214E"/>
    <w:rsid w:val="000D5C0A"/>
    <w:rsid w:val="000D7906"/>
    <w:rsid w:val="000E5421"/>
    <w:rsid w:val="000E592D"/>
    <w:rsid w:val="000F16AD"/>
    <w:rsid w:val="000F4256"/>
    <w:rsid w:val="000F7FCC"/>
    <w:rsid w:val="001046F7"/>
    <w:rsid w:val="00112628"/>
    <w:rsid w:val="00131138"/>
    <w:rsid w:val="00132636"/>
    <w:rsid w:val="001408DC"/>
    <w:rsid w:val="00156F63"/>
    <w:rsid w:val="00183DE9"/>
    <w:rsid w:val="001C4598"/>
    <w:rsid w:val="001E1AE9"/>
    <w:rsid w:val="001E2942"/>
    <w:rsid w:val="001F640D"/>
    <w:rsid w:val="00205431"/>
    <w:rsid w:val="002137EB"/>
    <w:rsid w:val="002153EA"/>
    <w:rsid w:val="002160EC"/>
    <w:rsid w:val="00217C9F"/>
    <w:rsid w:val="0022604A"/>
    <w:rsid w:val="002276CA"/>
    <w:rsid w:val="00237DF7"/>
    <w:rsid w:val="0025258F"/>
    <w:rsid w:val="002623DC"/>
    <w:rsid w:val="002639A0"/>
    <w:rsid w:val="00270305"/>
    <w:rsid w:val="00280DFD"/>
    <w:rsid w:val="00283F4A"/>
    <w:rsid w:val="002B30AA"/>
    <w:rsid w:val="002D272D"/>
    <w:rsid w:val="002D5E5D"/>
    <w:rsid w:val="002E3081"/>
    <w:rsid w:val="002E7BFE"/>
    <w:rsid w:val="003165A5"/>
    <w:rsid w:val="00325C93"/>
    <w:rsid w:val="00326E93"/>
    <w:rsid w:val="00335426"/>
    <w:rsid w:val="00360532"/>
    <w:rsid w:val="00361178"/>
    <w:rsid w:val="0036254D"/>
    <w:rsid w:val="0038141B"/>
    <w:rsid w:val="003B09D1"/>
    <w:rsid w:val="003E046C"/>
    <w:rsid w:val="003E305E"/>
    <w:rsid w:val="00405DC1"/>
    <w:rsid w:val="00416531"/>
    <w:rsid w:val="00431DDD"/>
    <w:rsid w:val="0043534F"/>
    <w:rsid w:val="00465B2F"/>
    <w:rsid w:val="0047586D"/>
    <w:rsid w:val="0047635D"/>
    <w:rsid w:val="00477C05"/>
    <w:rsid w:val="00484E67"/>
    <w:rsid w:val="00493492"/>
    <w:rsid w:val="0049643E"/>
    <w:rsid w:val="004A26F9"/>
    <w:rsid w:val="004C7E5A"/>
    <w:rsid w:val="004D01FA"/>
    <w:rsid w:val="004E7F17"/>
    <w:rsid w:val="0052163B"/>
    <w:rsid w:val="005276A9"/>
    <w:rsid w:val="00531ECB"/>
    <w:rsid w:val="00532910"/>
    <w:rsid w:val="00541278"/>
    <w:rsid w:val="00567704"/>
    <w:rsid w:val="00580712"/>
    <w:rsid w:val="00596190"/>
    <w:rsid w:val="005A126C"/>
    <w:rsid w:val="005A70D9"/>
    <w:rsid w:val="005C031C"/>
    <w:rsid w:val="005C409A"/>
    <w:rsid w:val="005C54A8"/>
    <w:rsid w:val="005D1247"/>
    <w:rsid w:val="005D5B52"/>
    <w:rsid w:val="005E0301"/>
    <w:rsid w:val="005E363F"/>
    <w:rsid w:val="005F3A0B"/>
    <w:rsid w:val="00600C9F"/>
    <w:rsid w:val="00603C22"/>
    <w:rsid w:val="006057AF"/>
    <w:rsid w:val="0061333E"/>
    <w:rsid w:val="0061558B"/>
    <w:rsid w:val="006535C5"/>
    <w:rsid w:val="00655DC2"/>
    <w:rsid w:val="0068280C"/>
    <w:rsid w:val="00690A72"/>
    <w:rsid w:val="006A5A5F"/>
    <w:rsid w:val="006C0C53"/>
    <w:rsid w:val="006D2446"/>
    <w:rsid w:val="00706D10"/>
    <w:rsid w:val="0073222E"/>
    <w:rsid w:val="00736033"/>
    <w:rsid w:val="00771173"/>
    <w:rsid w:val="007956FE"/>
    <w:rsid w:val="00797532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411A"/>
    <w:rsid w:val="008A6DB9"/>
    <w:rsid w:val="008B5BA9"/>
    <w:rsid w:val="008C178B"/>
    <w:rsid w:val="008E074A"/>
    <w:rsid w:val="008E6C61"/>
    <w:rsid w:val="008E771C"/>
    <w:rsid w:val="008F109C"/>
    <w:rsid w:val="008F21AE"/>
    <w:rsid w:val="00922B24"/>
    <w:rsid w:val="00946093"/>
    <w:rsid w:val="00954525"/>
    <w:rsid w:val="00962DFD"/>
    <w:rsid w:val="00983C01"/>
    <w:rsid w:val="00991691"/>
    <w:rsid w:val="009938BE"/>
    <w:rsid w:val="0099557F"/>
    <w:rsid w:val="00995DA0"/>
    <w:rsid w:val="009A3137"/>
    <w:rsid w:val="009A3F79"/>
    <w:rsid w:val="009D158A"/>
    <w:rsid w:val="009D30B5"/>
    <w:rsid w:val="009D52E0"/>
    <w:rsid w:val="009E3ABD"/>
    <w:rsid w:val="009F263C"/>
    <w:rsid w:val="00A03F04"/>
    <w:rsid w:val="00A10F1F"/>
    <w:rsid w:val="00A52477"/>
    <w:rsid w:val="00A710A1"/>
    <w:rsid w:val="00A87C7F"/>
    <w:rsid w:val="00AB090A"/>
    <w:rsid w:val="00AC5614"/>
    <w:rsid w:val="00AD3E50"/>
    <w:rsid w:val="00AE79EB"/>
    <w:rsid w:val="00AF02CC"/>
    <w:rsid w:val="00AF0A6F"/>
    <w:rsid w:val="00AF12C6"/>
    <w:rsid w:val="00B253E2"/>
    <w:rsid w:val="00B42970"/>
    <w:rsid w:val="00B57B7F"/>
    <w:rsid w:val="00B60470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0D25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E3CA8"/>
    <w:rsid w:val="00CF062D"/>
    <w:rsid w:val="00CF4144"/>
    <w:rsid w:val="00CF5753"/>
    <w:rsid w:val="00CF63A9"/>
    <w:rsid w:val="00D110BA"/>
    <w:rsid w:val="00D21719"/>
    <w:rsid w:val="00D24FDD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0ABB"/>
    <w:rsid w:val="00E06B67"/>
    <w:rsid w:val="00E179A5"/>
    <w:rsid w:val="00E30972"/>
    <w:rsid w:val="00E3691A"/>
    <w:rsid w:val="00E43459"/>
    <w:rsid w:val="00E44428"/>
    <w:rsid w:val="00E46CCF"/>
    <w:rsid w:val="00E77FFA"/>
    <w:rsid w:val="00E91E4D"/>
    <w:rsid w:val="00EA2303"/>
    <w:rsid w:val="00EB600A"/>
    <w:rsid w:val="00EC2B2A"/>
    <w:rsid w:val="00ED5990"/>
    <w:rsid w:val="00EE698D"/>
    <w:rsid w:val="00EE6C2C"/>
    <w:rsid w:val="00EF0AFA"/>
    <w:rsid w:val="00F20AA9"/>
    <w:rsid w:val="00F23CF9"/>
    <w:rsid w:val="00F328F4"/>
    <w:rsid w:val="00F4041F"/>
    <w:rsid w:val="00F43AEA"/>
    <w:rsid w:val="00F52B52"/>
    <w:rsid w:val="00F61D58"/>
    <w:rsid w:val="00F92C8C"/>
    <w:rsid w:val="00F972E1"/>
    <w:rsid w:val="00FA6D69"/>
    <w:rsid w:val="00FC2C23"/>
    <w:rsid w:val="00FC2ED4"/>
    <w:rsid w:val="00FD2738"/>
    <w:rsid w:val="00FD3B1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B73FCE"/>
  <w15:docId w15:val="{7D044E9F-91CB-4745-9141-5C99598E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E00ABB"/>
    <w:rPr>
      <w:rFonts w:ascii="Arial" w:hAnsi="Arial"/>
      <w:b/>
      <w:bCs/>
      <w:sz w:val="22"/>
      <w:szCs w:val="28"/>
      <w:lang w:eastAsia="en-US"/>
    </w:rPr>
  </w:style>
  <w:style w:type="paragraph" w:customStyle="1" w:styleId="01Contents">
    <w:name w:val="01Contents"/>
    <w:basedOn w:val="Normal"/>
    <w:uiPriority w:val="99"/>
    <w:rsid w:val="00E00ABB"/>
    <w:rPr>
      <w:rFonts w:eastAsiaTheme="minorEastAsia"/>
      <w:szCs w:val="24"/>
      <w14:ligatures w14:val="standardContextual"/>
    </w:rPr>
  </w:style>
  <w:style w:type="paragraph" w:customStyle="1" w:styleId="AH5Sec">
    <w:name w:val="A H5 Sec"/>
    <w:basedOn w:val="BillBasicHeading"/>
    <w:next w:val="Normal"/>
    <w:uiPriority w:val="99"/>
    <w:rsid w:val="00E00ABB"/>
    <w:pPr>
      <w:tabs>
        <w:tab w:val="clear" w:pos="2600"/>
        <w:tab w:val="left" w:pos="1100"/>
      </w:tabs>
      <w:spacing w:before="180" w:after="60"/>
      <w:ind w:left="1100" w:hanging="1100"/>
      <w:outlineLvl w:val="4"/>
    </w:pPr>
    <w:rPr>
      <w:rFonts w:eastAsiaTheme="minorEastAsia" w:cs="Arial"/>
      <w:bCs/>
      <w:szCs w:val="24"/>
      <w14:ligatures w14:val="standardContextual"/>
    </w:rPr>
  </w:style>
  <w:style w:type="paragraph" w:customStyle="1" w:styleId="TableColHd">
    <w:name w:val="TableColHd"/>
    <w:basedOn w:val="Normal"/>
    <w:uiPriority w:val="99"/>
    <w:rsid w:val="00E00ABB"/>
    <w:pPr>
      <w:keepNext/>
      <w:spacing w:after="60"/>
    </w:pPr>
    <w:rPr>
      <w:rFonts w:ascii="Arial" w:eastAsiaTheme="minorEastAsia" w:hAnsi="Arial" w:cs="Arial"/>
      <w:b/>
      <w:bCs/>
      <w:sz w:val="18"/>
      <w:szCs w:val="18"/>
      <w14:ligatures w14:val="standardContextual"/>
    </w:rPr>
  </w:style>
  <w:style w:type="paragraph" w:customStyle="1" w:styleId="TableText">
    <w:name w:val="TableText"/>
    <w:basedOn w:val="Normal"/>
    <w:uiPriority w:val="99"/>
    <w:rsid w:val="00E00ABB"/>
    <w:pPr>
      <w:spacing w:before="60" w:after="60"/>
    </w:pPr>
    <w:rPr>
      <w:rFonts w:eastAsiaTheme="minorEastAsia"/>
      <w:szCs w:val="24"/>
      <w14:ligatures w14:val="standardContextual"/>
    </w:rPr>
  </w:style>
  <w:style w:type="paragraph" w:customStyle="1" w:styleId="PageBreak">
    <w:name w:val="PageBreak"/>
    <w:basedOn w:val="Normal"/>
    <w:rsid w:val="004C7E5A"/>
    <w:rPr>
      <w:sz w:val="4"/>
    </w:rPr>
  </w:style>
  <w:style w:type="paragraph" w:styleId="Revision">
    <w:name w:val="Revision"/>
    <w:hidden/>
    <w:uiPriority w:val="99"/>
    <w:semiHidden/>
    <w:rsid w:val="0033542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572</Words>
  <Characters>3135</Characters>
  <Application>Microsoft Office Word</Application>
  <DocSecurity>0</DocSecurity>
  <Lines>113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claim</vt:lpstr>
    </vt:vector>
  </TitlesOfParts>
  <Manager>Form</Manager>
  <Company>ACT Government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claim</dc:title>
  <dc:subject>2.1</dc:subject>
  <dc:creator>ACT Government</dc:creator>
  <cp:keywords>D02</cp:keywords>
  <dc:description>J2025-1450</dc:description>
  <cp:lastModifiedBy>PCODCS</cp:lastModifiedBy>
  <cp:revision>5</cp:revision>
  <cp:lastPrinted>2009-12-10T00:48:00Z</cp:lastPrinted>
  <dcterms:created xsi:type="dcterms:W3CDTF">2026-07-23T23:11:00Z</dcterms:created>
  <dcterms:modified xsi:type="dcterms:W3CDTF">2026-07-23T23:11:00Z</dcterms:modified>
  <cp:category>AF2026-13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Jayne.Reece@courts.act.gov.au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15537797</vt:lpwstr>
  </property>
  <property fmtid="{D5CDD505-2E9C-101B-9397-08002B2CF9AE}" pid="23" name="JMSREQUIREDCHECKIN">
    <vt:lpwstr/>
  </property>
  <property fmtid="{D5CDD505-2E9C-101B-9397-08002B2CF9AE}" pid="24" name="CHECKEDOUTFROMJMS">
    <vt:lpwstr/>
  </property>
  <property fmtid="{D5CDD505-2E9C-101B-9397-08002B2CF9AE}" pid="25" name="jobType">
    <vt:lpwstr>Drafting</vt:lpwstr>
  </property>
</Properties>
</file>