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22D5" w14:textId="77777777" w:rsidR="00877B7F" w:rsidRPr="00947753" w:rsidRDefault="00877B7F" w:rsidP="00877B7F">
      <w:pPr>
        <w:pStyle w:val="FormTitle"/>
      </w:pPr>
      <w:r w:rsidRPr="00947753">
        <w:t>Form 3.1</w:t>
      </w:r>
      <w:r w:rsidRPr="00947753">
        <w:tab/>
      </w:r>
      <w:r w:rsidRPr="00947753">
        <w:rPr>
          <w:rStyle w:val="CharPartText"/>
          <w:rFonts w:cs="Arial"/>
        </w:rPr>
        <w:t>Originating application—probate</w:t>
      </w:r>
    </w:p>
    <w:p w14:paraId="512120CA" w14:textId="758B1F66" w:rsidR="00877B7F" w:rsidRPr="00947753" w:rsidRDefault="00877B7F" w:rsidP="00877B7F">
      <w:pPr>
        <w:pStyle w:val="MadeUnder"/>
      </w:pPr>
      <w:r w:rsidRPr="00947753">
        <w:t>Court Procedures Rules 2006</w:t>
      </w:r>
    </w:p>
    <w:p w14:paraId="7EF3D64C" w14:textId="77777777" w:rsidR="00877B7F" w:rsidRPr="00947753" w:rsidRDefault="00877B7F" w:rsidP="00877B7F">
      <w:pPr>
        <w:pStyle w:val="ref"/>
      </w:pPr>
      <w:r w:rsidRPr="00947753">
        <w:t>(see r 3005 (Grant of representation—application))</w:t>
      </w:r>
    </w:p>
    <w:p w14:paraId="6B71178B" w14:textId="77777777" w:rsidR="00877B7F" w:rsidRPr="00947753" w:rsidRDefault="00877B7F" w:rsidP="00877B7F">
      <w:pPr>
        <w:pStyle w:val="FormText"/>
      </w:pPr>
      <w:r w:rsidRPr="00947753">
        <w:t>In the Supreme Court of the Australian Capital Territory</w:t>
      </w:r>
    </w:p>
    <w:p w14:paraId="6CA12C19" w14:textId="77777777" w:rsidR="00877B7F" w:rsidRPr="00947753" w:rsidRDefault="00877B7F" w:rsidP="00877B7F">
      <w:pPr>
        <w:pStyle w:val="FormText"/>
      </w:pPr>
      <w:r w:rsidRPr="00947753">
        <w:t>Probate jurisdiction</w:t>
      </w:r>
    </w:p>
    <w:p w14:paraId="7E25BDFA" w14:textId="77777777" w:rsidR="00877B7F" w:rsidRPr="00947753" w:rsidRDefault="00877B7F" w:rsidP="00877B7F">
      <w:pPr>
        <w:pStyle w:val="FormText"/>
      </w:pPr>
      <w:r w:rsidRPr="00947753">
        <w:t>No PRO</w:t>
      </w:r>
      <w:r w:rsidRPr="00947753">
        <w:tab/>
      </w:r>
      <w:r w:rsidRPr="00947753">
        <w:tab/>
        <w:t>of (</w:t>
      </w:r>
      <w:r w:rsidRPr="00947753">
        <w:rPr>
          <w:i/>
          <w:iCs/>
        </w:rPr>
        <w:t>year</w:t>
      </w:r>
      <w:r w:rsidRPr="00947753">
        <w:t>) (</w:t>
      </w:r>
      <w:r w:rsidRPr="00947753">
        <w:rPr>
          <w:i/>
          <w:iCs/>
        </w:rPr>
        <w:t>Court to complete</w:t>
      </w:r>
      <w:r w:rsidRPr="00947753">
        <w:t>)</w:t>
      </w:r>
    </w:p>
    <w:p w14:paraId="08F62C9D" w14:textId="77777777" w:rsidR="00877B7F" w:rsidRPr="00947753" w:rsidRDefault="00877B7F" w:rsidP="00877B7F">
      <w:pPr>
        <w:spacing w:before="60"/>
      </w:pPr>
    </w:p>
    <w:p w14:paraId="42D8B232" w14:textId="77777777" w:rsidR="003F75C2" w:rsidRPr="00947753" w:rsidRDefault="003F75C2" w:rsidP="00877B7F">
      <w:pPr>
        <w:spacing w:before="60"/>
      </w:pPr>
    </w:p>
    <w:p w14:paraId="671A4233" w14:textId="49C23A9D" w:rsidR="00877B7F" w:rsidRPr="00947753" w:rsidRDefault="00877B7F" w:rsidP="00877B7F">
      <w:pPr>
        <w:pStyle w:val="FormText"/>
      </w:pPr>
      <w:r w:rsidRPr="00947753">
        <w:t>In the estate of (</w:t>
      </w:r>
      <w:r w:rsidRPr="00947753">
        <w:rPr>
          <w:i/>
          <w:iCs/>
        </w:rPr>
        <w:t>full name of deceased person, including any known alias</w:t>
      </w:r>
      <w:r w:rsidRPr="00947753">
        <w:t>), late of (</w:t>
      </w:r>
      <w:r w:rsidRPr="00947753">
        <w:rPr>
          <w:i/>
          <w:iCs/>
        </w:rPr>
        <w:t>last address</w:t>
      </w:r>
      <w:r w:rsidRPr="00947753">
        <w:t>)</w:t>
      </w:r>
      <w:r w:rsidRPr="00947753">
        <w:rPr>
          <w:i/>
          <w:iCs/>
        </w:rPr>
        <w:t>,</w:t>
      </w:r>
      <w:r w:rsidRPr="00947753">
        <w:t xml:space="preserve"> deceased</w:t>
      </w:r>
    </w:p>
    <w:p w14:paraId="756A7D15" w14:textId="77777777" w:rsidR="00877B7F" w:rsidRPr="00947753" w:rsidRDefault="00877B7F" w:rsidP="00877B7F">
      <w:pPr>
        <w:spacing w:before="120"/>
        <w:ind w:right="1322"/>
      </w:pPr>
    </w:p>
    <w:p w14:paraId="3C454F94" w14:textId="77777777" w:rsidR="003F75C2" w:rsidRPr="00947753" w:rsidRDefault="003F75C2" w:rsidP="00877B7F">
      <w:pPr>
        <w:spacing w:before="120"/>
        <w:ind w:right="1322"/>
      </w:pPr>
    </w:p>
    <w:p w14:paraId="114D97AD" w14:textId="77777777" w:rsidR="00877B7F" w:rsidRPr="00947753" w:rsidRDefault="00877B7F" w:rsidP="00877B7F">
      <w:pPr>
        <w:pStyle w:val="FormText"/>
      </w:pPr>
      <w:r w:rsidRPr="00947753">
        <w:t>*[I/We] (</w:t>
      </w:r>
      <w:r w:rsidRPr="00947753">
        <w:rPr>
          <w:i/>
          <w:iCs/>
        </w:rPr>
        <w:t>name*(s) of the executor*(s) named in the will *[and codicil*(s)]</w:t>
      </w:r>
      <w:r w:rsidRPr="00947753">
        <w:t xml:space="preserve"> </w:t>
      </w:r>
      <w:r w:rsidRPr="00947753">
        <w:rPr>
          <w:i/>
          <w:iCs/>
        </w:rPr>
        <w:t>of the deceased person</w:t>
      </w:r>
      <w:r w:rsidRPr="00947753">
        <w:t>) apply for probate of the will dated (</w:t>
      </w:r>
      <w:r w:rsidRPr="00947753">
        <w:rPr>
          <w:i/>
          <w:iCs/>
        </w:rPr>
        <w:t>date</w:t>
      </w:r>
      <w:r w:rsidRPr="00947753">
        <w:t>) *[and the codicil*(s) dated (</w:t>
      </w:r>
      <w:r w:rsidRPr="00947753">
        <w:rPr>
          <w:i/>
          <w:iCs/>
        </w:rPr>
        <w:t>date*(s)</w:t>
      </w:r>
      <w:r w:rsidRPr="00947753">
        <w:t>)] of the deceased person to be granted to *[me/us] as executor*(s).</w:t>
      </w:r>
    </w:p>
    <w:p w14:paraId="755B621E" w14:textId="77777777" w:rsidR="003F75C2" w:rsidRPr="00947753" w:rsidRDefault="003F75C2" w:rsidP="003F75C2"/>
    <w:p w14:paraId="1858017A" w14:textId="77777777" w:rsidR="003F75C2" w:rsidRPr="00947753" w:rsidRDefault="003F75C2">
      <w:pPr>
        <w:rPr>
          <w:rFonts w:ascii="Arial" w:hAnsi="Arial"/>
          <w:b/>
          <w:sz w:val="4"/>
          <w:szCs w:val="4"/>
        </w:rPr>
      </w:pPr>
      <w:r w:rsidRPr="00947753">
        <w:rPr>
          <w:sz w:val="4"/>
          <w:szCs w:val="4"/>
        </w:rPr>
        <w:br w:type="page"/>
      </w:r>
    </w:p>
    <w:p w14:paraId="68C083DD" w14:textId="4A0AB895" w:rsidR="00877B7F" w:rsidRPr="00947753" w:rsidRDefault="00877B7F" w:rsidP="003F75C2">
      <w:pPr>
        <w:pStyle w:val="FormHeading"/>
      </w:pPr>
      <w:r w:rsidRPr="00947753">
        <w:lastRenderedPageBreak/>
        <w:t>Affidavits</w:t>
      </w:r>
    </w:p>
    <w:p w14:paraId="3C8FA215" w14:textId="77777777" w:rsidR="00877B7F" w:rsidRPr="00947753" w:rsidRDefault="00877B7F" w:rsidP="00877B7F">
      <w:pPr>
        <w:pStyle w:val="FormText"/>
      </w:pPr>
      <w:r w:rsidRPr="00947753">
        <w:t>This application is supported by the following affidavits:</w:t>
      </w:r>
    </w:p>
    <w:p w14:paraId="6D49CF93" w14:textId="291BA7AC" w:rsidR="00877B7F" w:rsidRPr="00947753" w:rsidRDefault="003F75C2" w:rsidP="003F75C2">
      <w:pPr>
        <w:pStyle w:val="FormTextNumbered"/>
      </w:pPr>
      <w:r w:rsidRPr="00947753">
        <w:t>1</w:t>
      </w:r>
      <w:r w:rsidRPr="00947753">
        <w:tab/>
      </w:r>
      <w:r w:rsidR="00877B7F" w:rsidRPr="00947753">
        <w:t>Affidavit of (</w:t>
      </w:r>
      <w:r w:rsidR="00877B7F" w:rsidRPr="00947753">
        <w:rPr>
          <w:i/>
          <w:iCs/>
        </w:rPr>
        <w:t>name</w:t>
      </w:r>
      <w:r w:rsidR="00877B7F" w:rsidRPr="00947753">
        <w:t>) *[sworn/affirmed] on (</w:t>
      </w:r>
      <w:r w:rsidR="00877B7F" w:rsidRPr="00947753">
        <w:rPr>
          <w:i/>
          <w:iCs/>
        </w:rPr>
        <w:t>date</w:t>
      </w:r>
      <w:r w:rsidR="00877B7F" w:rsidRPr="00947753">
        <w:t>).</w:t>
      </w:r>
    </w:p>
    <w:p w14:paraId="43AD3356" w14:textId="7B8C9BB8" w:rsidR="00877B7F" w:rsidRPr="00947753" w:rsidRDefault="003F75C2" w:rsidP="003F75C2">
      <w:pPr>
        <w:pStyle w:val="FormTextNumbered"/>
      </w:pPr>
      <w:r w:rsidRPr="00947753">
        <w:t>2</w:t>
      </w:r>
      <w:r w:rsidRPr="00947753">
        <w:tab/>
      </w:r>
      <w:r w:rsidR="00877B7F" w:rsidRPr="00947753">
        <w:t>Affidavit of (</w:t>
      </w:r>
      <w:r w:rsidR="00877B7F" w:rsidRPr="00947753">
        <w:rPr>
          <w:i/>
          <w:iCs/>
        </w:rPr>
        <w:t>name</w:t>
      </w:r>
      <w:r w:rsidR="00877B7F" w:rsidRPr="00947753">
        <w:t>) *[sworn/affirmed] on (</w:t>
      </w:r>
      <w:r w:rsidR="00877B7F" w:rsidRPr="00947753">
        <w:rPr>
          <w:i/>
          <w:iCs/>
        </w:rPr>
        <w:t>date</w:t>
      </w:r>
      <w:r w:rsidR="00877B7F" w:rsidRPr="00947753">
        <w:t>).</w:t>
      </w:r>
    </w:p>
    <w:p w14:paraId="66974AAC" w14:textId="77777777" w:rsidR="00877B7F" w:rsidRPr="00947753" w:rsidRDefault="00877B7F" w:rsidP="003F75C2">
      <w:pPr>
        <w:pStyle w:val="aNote"/>
        <w:ind w:left="826"/>
      </w:pPr>
      <w:r w:rsidRPr="00947753">
        <w:rPr>
          <w:i/>
          <w:iCs/>
        </w:rPr>
        <w:t>Note</w:t>
      </w:r>
      <w:r w:rsidRPr="00947753">
        <w:rPr>
          <w:i/>
          <w:iCs/>
        </w:rPr>
        <w:tab/>
      </w:r>
      <w:r w:rsidRPr="00947753">
        <w:t>This application must be accompanied by the following (see r 3005 (2) and (3)):</w:t>
      </w:r>
    </w:p>
    <w:p w14:paraId="55189FEB" w14:textId="77777777" w:rsidR="00877B7F" w:rsidRPr="00947753" w:rsidRDefault="00877B7F" w:rsidP="001957D2">
      <w:pPr>
        <w:pStyle w:val="aNoteBulletss"/>
        <w:ind w:left="1274"/>
      </w:pPr>
      <w:r w:rsidRPr="00947753">
        <w:rPr>
          <w:rFonts w:ascii="Symbol" w:hAnsi="Symbol" w:cs="Symbol"/>
        </w:rPr>
        <w:sym w:font="Symbol" w:char="F0B7"/>
      </w:r>
      <w:r w:rsidRPr="00947753">
        <w:rPr>
          <w:rFonts w:ascii="Symbol" w:hAnsi="Symbol" w:cs="Symbol"/>
        </w:rPr>
        <w:tab/>
      </w:r>
      <w:r w:rsidRPr="00947753">
        <w:t>a draft of the grant of probate sought, in duplicate, with a copy of the will attached to each copy of the draft</w:t>
      </w:r>
    </w:p>
    <w:p w14:paraId="2CBBE8BE" w14:textId="77777777" w:rsidR="00877B7F" w:rsidRPr="00947753" w:rsidRDefault="00877B7F" w:rsidP="001957D2">
      <w:pPr>
        <w:pStyle w:val="aNoteBulletss"/>
        <w:ind w:left="1274"/>
      </w:pPr>
      <w:r w:rsidRPr="00947753">
        <w:rPr>
          <w:rFonts w:ascii="Symbol" w:hAnsi="Symbol" w:cs="Symbol"/>
        </w:rPr>
        <w:sym w:font="Symbol" w:char="F0B7"/>
      </w:r>
      <w:r w:rsidRPr="00947753">
        <w:rPr>
          <w:rFonts w:ascii="Symbol" w:hAnsi="Symbol" w:cs="Symbol"/>
        </w:rPr>
        <w:tab/>
      </w:r>
      <w:r w:rsidRPr="00947753">
        <w:t>a supporting affidavit</w:t>
      </w:r>
    </w:p>
    <w:p w14:paraId="3FDC89DB" w14:textId="77777777" w:rsidR="00877B7F" w:rsidRPr="00947753" w:rsidRDefault="00877B7F" w:rsidP="001957D2">
      <w:pPr>
        <w:pStyle w:val="aNoteBulletss"/>
        <w:ind w:left="1274"/>
      </w:pPr>
      <w:r w:rsidRPr="00947753">
        <w:rPr>
          <w:rFonts w:ascii="Symbol" w:hAnsi="Symbol" w:cs="Symbol"/>
        </w:rPr>
        <w:sym w:font="Symbol" w:char="F0B7"/>
      </w:r>
      <w:r w:rsidRPr="00947753">
        <w:rPr>
          <w:rFonts w:ascii="Symbol" w:hAnsi="Symbol" w:cs="Symbol"/>
        </w:rPr>
        <w:tab/>
      </w:r>
      <w:r w:rsidRPr="00947753">
        <w:t>the original will, signed in the margin by the applicant and the person before whom the supporting affidavit is taken</w:t>
      </w:r>
    </w:p>
    <w:p w14:paraId="0AA15F51" w14:textId="77777777" w:rsidR="00877B7F" w:rsidRPr="00947753" w:rsidRDefault="00877B7F" w:rsidP="001957D2">
      <w:pPr>
        <w:pStyle w:val="aNoteBulletss"/>
        <w:ind w:left="1274"/>
        <w:rPr>
          <w:rStyle w:val="charItals"/>
        </w:rPr>
      </w:pPr>
      <w:r w:rsidRPr="00947753">
        <w:rPr>
          <w:rFonts w:ascii="Symbol" w:hAnsi="Symbol" w:cs="Symbol"/>
        </w:rPr>
        <w:sym w:font="Symbol" w:char="F0B7"/>
      </w:r>
      <w:r w:rsidRPr="00947753">
        <w:rPr>
          <w:rFonts w:ascii="Symbol" w:hAnsi="Symbol" w:cs="Symbol"/>
        </w:rPr>
        <w:tab/>
      </w:r>
      <w:r w:rsidRPr="00947753">
        <w:t>an affidavit of search</w:t>
      </w:r>
    </w:p>
    <w:p w14:paraId="6BD26836" w14:textId="77777777" w:rsidR="00877B7F" w:rsidRPr="00947753" w:rsidRDefault="00877B7F" w:rsidP="001957D2">
      <w:pPr>
        <w:pStyle w:val="aNoteBulletss"/>
        <w:ind w:left="1274"/>
        <w:rPr>
          <w:rStyle w:val="charItals"/>
        </w:rPr>
      </w:pPr>
      <w:r w:rsidRPr="00947753">
        <w:rPr>
          <w:rFonts w:ascii="Symbol" w:hAnsi="Symbol" w:cs="Symbol"/>
        </w:rPr>
        <w:sym w:font="Symbol" w:char="F0B7"/>
      </w:r>
      <w:r w:rsidRPr="00947753">
        <w:rPr>
          <w:rFonts w:ascii="Symbol" w:hAnsi="Symbol" w:cs="Symbol"/>
        </w:rPr>
        <w:tab/>
      </w:r>
      <w:r w:rsidRPr="00947753">
        <w:t>any other affidavits required by a territory law</w:t>
      </w:r>
    </w:p>
    <w:p w14:paraId="01F4CBE5" w14:textId="77777777" w:rsidR="00877B7F" w:rsidRPr="00947753" w:rsidRDefault="00877B7F" w:rsidP="001957D2">
      <w:pPr>
        <w:pStyle w:val="aNoteBulletss"/>
        <w:ind w:left="1274"/>
        <w:rPr>
          <w:i/>
          <w:iCs/>
        </w:rPr>
      </w:pPr>
      <w:r w:rsidRPr="00947753">
        <w:rPr>
          <w:rFonts w:ascii="Symbol" w:hAnsi="Symbol" w:cs="Symbol"/>
        </w:rPr>
        <w:sym w:font="Symbol" w:char="F0B7"/>
      </w:r>
      <w:r w:rsidRPr="00947753">
        <w:rPr>
          <w:rFonts w:ascii="Symbol" w:hAnsi="Symbol" w:cs="Symbol"/>
        </w:rPr>
        <w:tab/>
      </w:r>
      <w:r w:rsidRPr="00947753">
        <w:t>anything else required under a territory law.</w:t>
      </w:r>
    </w:p>
    <w:p w14:paraId="273EAF70" w14:textId="77777777" w:rsidR="00877B7F" w:rsidRPr="00947753" w:rsidRDefault="00877B7F" w:rsidP="003F75C2"/>
    <w:p w14:paraId="2ADD2BB7" w14:textId="77777777" w:rsidR="00877B7F" w:rsidRPr="00947753" w:rsidRDefault="00877B7F" w:rsidP="003F75C2">
      <w:pPr>
        <w:pStyle w:val="FormHeading"/>
      </w:pPr>
      <w:r w:rsidRPr="00947753">
        <w:t>Executor*(s)</w:t>
      </w:r>
    </w:p>
    <w:p w14:paraId="01E2D5AA" w14:textId="77777777" w:rsidR="00877B7F" w:rsidRPr="00947753" w:rsidRDefault="00877B7F" w:rsidP="00877B7F">
      <w:pPr>
        <w:pStyle w:val="FormText"/>
      </w:pPr>
      <w:r w:rsidRPr="00947753">
        <w:t>(</w:t>
      </w:r>
      <w:r w:rsidRPr="00947753">
        <w:rPr>
          <w:i/>
          <w:iCs/>
        </w:rPr>
        <w:t>complete the following for each executor</w:t>
      </w:r>
      <w:r w:rsidRPr="00947753">
        <w:t>)</w:t>
      </w:r>
    </w:p>
    <w:p w14:paraId="762B877D" w14:textId="77777777" w:rsidR="00877B7F" w:rsidRPr="00947753" w:rsidRDefault="00877B7F" w:rsidP="00877B7F">
      <w:pPr>
        <w:pStyle w:val="FormText"/>
        <w:rPr>
          <w:i/>
          <w:iCs/>
        </w:rPr>
      </w:pPr>
      <w:r w:rsidRPr="00947753">
        <w:t>(</w:t>
      </w:r>
      <w:r w:rsidRPr="00947753">
        <w:rPr>
          <w:i/>
          <w:iCs/>
        </w:rPr>
        <w:t>if executor is an individual</w:t>
      </w:r>
      <w:r w:rsidRPr="00947753">
        <w:t>)</w:t>
      </w:r>
    </w:p>
    <w:p w14:paraId="7EF9B11B" w14:textId="77777777" w:rsidR="00877B7F" w:rsidRPr="00947753" w:rsidRDefault="00877B7F" w:rsidP="00877B7F">
      <w:pPr>
        <w:pStyle w:val="FormText"/>
      </w:pPr>
      <w:r w:rsidRPr="00947753">
        <w:t>Full name:</w:t>
      </w:r>
    </w:p>
    <w:p w14:paraId="4C0C62E7" w14:textId="77777777" w:rsidR="00877B7F" w:rsidRPr="00947753" w:rsidRDefault="00877B7F" w:rsidP="00877B7F">
      <w:pPr>
        <w:pStyle w:val="FormText"/>
      </w:pPr>
      <w:r w:rsidRPr="00947753">
        <w:t>*[Home/Business] address:</w:t>
      </w:r>
    </w:p>
    <w:p w14:paraId="123B08C5" w14:textId="77777777" w:rsidR="00877B7F" w:rsidRPr="00947753" w:rsidRDefault="00877B7F" w:rsidP="00877B7F">
      <w:pPr>
        <w:spacing w:before="60" w:after="60"/>
      </w:pPr>
    </w:p>
    <w:p w14:paraId="7DCC20AA" w14:textId="77777777" w:rsidR="00877B7F" w:rsidRPr="00947753" w:rsidRDefault="00877B7F" w:rsidP="00877B7F">
      <w:pPr>
        <w:pStyle w:val="FormText"/>
        <w:rPr>
          <w:i/>
          <w:iCs/>
        </w:rPr>
      </w:pPr>
      <w:r w:rsidRPr="00947753">
        <w:t>(</w:t>
      </w:r>
      <w:r w:rsidRPr="00947753">
        <w:rPr>
          <w:i/>
          <w:iCs/>
        </w:rPr>
        <w:t>if executor is a corporation</w:t>
      </w:r>
      <w:r w:rsidRPr="00947753">
        <w:t>)</w:t>
      </w:r>
    </w:p>
    <w:p w14:paraId="1B0E1551" w14:textId="77777777" w:rsidR="00877B7F" w:rsidRPr="00947753" w:rsidRDefault="00877B7F" w:rsidP="00877B7F">
      <w:pPr>
        <w:pStyle w:val="FormText"/>
      </w:pPr>
      <w:r w:rsidRPr="00947753">
        <w:t>Name:</w:t>
      </w:r>
    </w:p>
    <w:p w14:paraId="06548C23" w14:textId="77777777" w:rsidR="00877B7F" w:rsidRPr="00947753" w:rsidRDefault="00877B7F" w:rsidP="00877B7F">
      <w:pPr>
        <w:pStyle w:val="FormText"/>
      </w:pPr>
      <w:r w:rsidRPr="00947753">
        <w:t>(</w:t>
      </w:r>
      <w:r w:rsidRPr="00947753">
        <w:rPr>
          <w:i/>
          <w:iCs/>
        </w:rPr>
        <w:t>if the corporation is a company or a registered body within the meaning of the Corporations Act 2001 (Cwlth)</w:t>
      </w:r>
      <w:r w:rsidRPr="00947753">
        <w:t>)</w:t>
      </w:r>
    </w:p>
    <w:p w14:paraId="7490C7AB" w14:textId="77777777" w:rsidR="00877B7F" w:rsidRPr="00947753" w:rsidRDefault="00877B7F" w:rsidP="00877B7F">
      <w:pPr>
        <w:pStyle w:val="FormText"/>
      </w:pPr>
      <w:r w:rsidRPr="00947753">
        <w:t>*[Australian Company Number/Australian Registered Body Number]:</w:t>
      </w:r>
    </w:p>
    <w:p w14:paraId="7148EAB9" w14:textId="77777777" w:rsidR="00877B7F" w:rsidRPr="00947753" w:rsidRDefault="00877B7F" w:rsidP="00877B7F">
      <w:pPr>
        <w:pStyle w:val="FormText"/>
      </w:pPr>
      <w:r w:rsidRPr="00947753">
        <w:t>Type of body:</w:t>
      </w:r>
    </w:p>
    <w:p w14:paraId="1561A1F0" w14:textId="77777777" w:rsidR="00877B7F" w:rsidRPr="00947753" w:rsidRDefault="00877B7F" w:rsidP="00877B7F">
      <w:pPr>
        <w:pStyle w:val="FormText"/>
      </w:pPr>
      <w:r w:rsidRPr="00947753">
        <w:t>Address of *[registered office/public officer]:</w:t>
      </w:r>
    </w:p>
    <w:p w14:paraId="5D8E28DC" w14:textId="77777777" w:rsidR="00877B7F" w:rsidRPr="00947753" w:rsidRDefault="00877B7F" w:rsidP="00877B7F">
      <w:pPr>
        <w:spacing w:before="20" w:after="20"/>
      </w:pPr>
    </w:p>
    <w:p w14:paraId="31C2745D" w14:textId="77777777" w:rsidR="00877B7F" w:rsidRPr="00947753" w:rsidRDefault="00877B7F" w:rsidP="00877B7F">
      <w:pPr>
        <w:pStyle w:val="FormText"/>
        <w:rPr>
          <w:i/>
          <w:iCs/>
        </w:rPr>
      </w:pPr>
      <w:r w:rsidRPr="00947753">
        <w:t>*(</w:t>
      </w:r>
      <w:r w:rsidRPr="00947753">
        <w:rPr>
          <w:i/>
          <w:iCs/>
        </w:rPr>
        <w:t>if executor is represented by a solicitor</w:t>
      </w:r>
      <w:r w:rsidRPr="00947753">
        <w:t>)</w:t>
      </w:r>
    </w:p>
    <w:p w14:paraId="0BF6D19B" w14:textId="77777777" w:rsidR="00877B7F" w:rsidRPr="00947753" w:rsidRDefault="00877B7F" w:rsidP="00877B7F">
      <w:pPr>
        <w:pStyle w:val="FormText"/>
      </w:pPr>
      <w:r w:rsidRPr="00947753">
        <w:lastRenderedPageBreak/>
        <w:t>Solicitor’s full name:</w:t>
      </w:r>
    </w:p>
    <w:p w14:paraId="16D3D52B" w14:textId="77777777" w:rsidR="00877B7F" w:rsidRPr="00947753" w:rsidRDefault="00877B7F" w:rsidP="00877B7F">
      <w:pPr>
        <w:spacing w:before="60" w:after="60"/>
      </w:pPr>
    </w:p>
    <w:p w14:paraId="57A58C64" w14:textId="77777777" w:rsidR="00877B7F" w:rsidRPr="00947753" w:rsidRDefault="00877B7F" w:rsidP="00877B7F">
      <w:pPr>
        <w:pStyle w:val="FormText"/>
      </w:pPr>
      <w:r w:rsidRPr="00947753">
        <w:t>(</w:t>
      </w:r>
      <w:r w:rsidRPr="00947753">
        <w:rPr>
          <w:i/>
          <w:iCs/>
        </w:rPr>
        <w:t>if the solicitor practises in a firm of solicitors</w:t>
      </w:r>
      <w:r w:rsidRPr="00947753">
        <w:t>)</w:t>
      </w:r>
    </w:p>
    <w:p w14:paraId="0507B3E5" w14:textId="77777777" w:rsidR="00877B7F" w:rsidRPr="00947753" w:rsidRDefault="00877B7F" w:rsidP="00877B7F">
      <w:pPr>
        <w:pStyle w:val="FormText"/>
      </w:pPr>
      <w:r w:rsidRPr="00947753">
        <w:t>*Solicitor’s firm:</w:t>
      </w:r>
    </w:p>
    <w:p w14:paraId="138D0A52" w14:textId="77777777" w:rsidR="00877B7F" w:rsidRPr="00947753" w:rsidRDefault="00877B7F" w:rsidP="00877B7F">
      <w:pPr>
        <w:pStyle w:val="FormText"/>
      </w:pPr>
      <w:r w:rsidRPr="00947753">
        <w:t>Solicitor’s full business address:</w:t>
      </w:r>
    </w:p>
    <w:p w14:paraId="24D1B31F" w14:textId="77777777" w:rsidR="00877B7F" w:rsidRPr="00947753" w:rsidRDefault="00877B7F" w:rsidP="00877B7F">
      <w:pPr>
        <w:pStyle w:val="FormText"/>
      </w:pPr>
      <w:r w:rsidRPr="00947753">
        <w:t>Solicitor’s telephone no:</w:t>
      </w:r>
    </w:p>
    <w:p w14:paraId="1BD1831B" w14:textId="77777777" w:rsidR="00877B7F" w:rsidRPr="00947753" w:rsidRDefault="00877B7F" w:rsidP="00877B7F">
      <w:pPr>
        <w:pStyle w:val="FormText"/>
      </w:pPr>
      <w:r w:rsidRPr="00947753">
        <w:t>*Name, address and telephone no of solicitor’s agent:</w:t>
      </w:r>
    </w:p>
    <w:p w14:paraId="1107E37C" w14:textId="77777777" w:rsidR="003F75C2" w:rsidRPr="00947753" w:rsidRDefault="003F75C2" w:rsidP="003F75C2"/>
    <w:p w14:paraId="4F9F6A4A" w14:textId="77777777" w:rsidR="00877B7F" w:rsidRPr="00947753" w:rsidRDefault="00877B7F" w:rsidP="003F75C2">
      <w:pPr>
        <w:pStyle w:val="FormHeading"/>
      </w:pPr>
      <w:r w:rsidRPr="00947753">
        <w:t>Address for service of documents</w:t>
      </w:r>
    </w:p>
    <w:p w14:paraId="31BD7DAA" w14:textId="77777777" w:rsidR="00877B7F" w:rsidRPr="00947753" w:rsidRDefault="00877B7F" w:rsidP="00877B7F">
      <w:pPr>
        <w:pStyle w:val="FormText"/>
        <w:rPr>
          <w:position w:val="8"/>
        </w:rPr>
      </w:pPr>
      <w:r w:rsidRPr="00947753">
        <w:rPr>
          <w:position w:val="10"/>
        </w:rPr>
        <w:t>(</w:t>
      </w:r>
      <w:r w:rsidRPr="00947753">
        <w:rPr>
          <w:i/>
          <w:iCs/>
          <w:position w:val="10"/>
        </w:rPr>
        <w:t>set out executor’s address for service</w:t>
      </w:r>
      <w:r w:rsidRPr="00947753">
        <w:rPr>
          <w:position w:val="10"/>
        </w:rPr>
        <w:t>)</w:t>
      </w:r>
    </w:p>
    <w:p w14:paraId="4D8AA1FF" w14:textId="77777777" w:rsidR="00877B7F" w:rsidRPr="00947753" w:rsidRDefault="00877B7F" w:rsidP="00877B7F">
      <w:pPr>
        <w:pStyle w:val="FormText"/>
      </w:pPr>
      <w:r w:rsidRPr="00947753">
        <w:t>(</w:t>
      </w:r>
      <w:r w:rsidRPr="00947753">
        <w:rPr>
          <w:i/>
          <w:iCs/>
        </w:rPr>
        <w:t>if represented by a solicitor the following information may be given</w:t>
      </w:r>
      <w:r w:rsidRPr="00947753">
        <w:t>)</w:t>
      </w:r>
    </w:p>
    <w:p w14:paraId="5A75992A" w14:textId="77777777" w:rsidR="00877B7F" w:rsidRPr="00947753" w:rsidRDefault="00877B7F" w:rsidP="00877B7F">
      <w:pPr>
        <w:pStyle w:val="FormText"/>
      </w:pPr>
      <w:r w:rsidRPr="00947753">
        <w:t>*Document exchange box no:</w:t>
      </w:r>
    </w:p>
    <w:p w14:paraId="6C81BED1" w14:textId="77777777" w:rsidR="00877B7F" w:rsidRPr="00947753" w:rsidRDefault="00877B7F" w:rsidP="00877B7F">
      <w:pPr>
        <w:spacing w:before="60" w:after="60"/>
      </w:pPr>
    </w:p>
    <w:p w14:paraId="48823A9B" w14:textId="77777777" w:rsidR="00877B7F" w:rsidRPr="00947753" w:rsidRDefault="00877B7F" w:rsidP="00877B7F">
      <w:pPr>
        <w:pStyle w:val="FormText"/>
      </w:pPr>
      <w:r w:rsidRPr="00947753">
        <w:t>(</w:t>
      </w:r>
      <w:r w:rsidRPr="00947753">
        <w:rPr>
          <w:i/>
          <w:iCs/>
        </w:rPr>
        <w:t>if postal address different from address for service</w:t>
      </w:r>
      <w:r w:rsidRPr="00947753">
        <w:t>)</w:t>
      </w:r>
    </w:p>
    <w:p w14:paraId="470F2EB0" w14:textId="77777777" w:rsidR="00877B7F" w:rsidRPr="00947753" w:rsidRDefault="00877B7F" w:rsidP="00877B7F">
      <w:pPr>
        <w:pStyle w:val="FormText"/>
      </w:pPr>
      <w:r w:rsidRPr="00947753">
        <w:t>*Postal address:</w:t>
      </w:r>
    </w:p>
    <w:p w14:paraId="1F98B63F" w14:textId="77777777" w:rsidR="00877B7F" w:rsidRPr="00947753" w:rsidRDefault="00877B7F" w:rsidP="00877B7F">
      <w:pPr>
        <w:pStyle w:val="FormText"/>
      </w:pPr>
      <w:r w:rsidRPr="00947753">
        <w:t>*Email address:</w:t>
      </w:r>
    </w:p>
    <w:p w14:paraId="40946175" w14:textId="77777777" w:rsidR="00877B7F" w:rsidRPr="00947753" w:rsidRDefault="00877B7F" w:rsidP="00877B7F">
      <w:pPr>
        <w:spacing w:before="60" w:after="60"/>
      </w:pPr>
    </w:p>
    <w:p w14:paraId="176BA5CA" w14:textId="77777777" w:rsidR="00877B7F" w:rsidRPr="00947753" w:rsidRDefault="00877B7F" w:rsidP="00877B7F">
      <w:pPr>
        <w:pStyle w:val="FormText"/>
      </w:pPr>
      <w:r w:rsidRPr="00947753">
        <w:t>Date:</w:t>
      </w:r>
    </w:p>
    <w:p w14:paraId="17C3F985" w14:textId="77777777" w:rsidR="00877B7F" w:rsidRPr="00947753" w:rsidRDefault="00877B7F" w:rsidP="00877B7F">
      <w:pPr>
        <w:pStyle w:val="FormText"/>
      </w:pPr>
      <w:r w:rsidRPr="00947753">
        <w:t>(</w:t>
      </w:r>
      <w:r w:rsidRPr="00947753">
        <w:rPr>
          <w:i/>
          <w:iCs/>
        </w:rPr>
        <w:t>signature of executor/executor’s solicitor</w:t>
      </w:r>
      <w:r w:rsidRPr="00947753">
        <w:t>)</w:t>
      </w:r>
    </w:p>
    <w:p w14:paraId="54483390" w14:textId="77777777" w:rsidR="00877B7F" w:rsidRPr="00947753" w:rsidRDefault="00877B7F" w:rsidP="00877B7F">
      <w:pPr>
        <w:pStyle w:val="FormText"/>
      </w:pPr>
      <w:r w:rsidRPr="00947753">
        <w:t>(</w:t>
      </w:r>
      <w:r w:rsidRPr="00947753">
        <w:rPr>
          <w:i/>
          <w:iCs/>
        </w:rPr>
        <w:t>name of executor/executor’s solicitor</w:t>
      </w:r>
      <w:r w:rsidRPr="00947753">
        <w:t>)</w:t>
      </w:r>
    </w:p>
    <w:p w14:paraId="1D562747" w14:textId="77777777" w:rsidR="00877B7F" w:rsidRPr="00947753" w:rsidRDefault="00877B7F" w:rsidP="00877B7F">
      <w:pPr>
        <w:spacing w:before="120" w:after="120"/>
      </w:pPr>
    </w:p>
    <w:p w14:paraId="0D2D9381" w14:textId="77777777" w:rsidR="00877B7F" w:rsidRPr="00947753" w:rsidRDefault="00877B7F" w:rsidP="003F75C2">
      <w:pPr>
        <w:pStyle w:val="FormText"/>
        <w:rPr>
          <w:rStyle w:val="charItals"/>
        </w:rPr>
      </w:pPr>
      <w:r w:rsidRPr="00947753">
        <w:rPr>
          <w:rStyle w:val="charItals"/>
        </w:rPr>
        <w:t>*omit if, or whichever is, inapplicable</w:t>
      </w:r>
    </w:p>
    <w:p w14:paraId="7BBE287E" w14:textId="77777777" w:rsidR="00AF02CC" w:rsidRPr="00947753" w:rsidRDefault="00AF02CC" w:rsidP="00AF02CC">
      <w:pPr>
        <w:sectPr w:rsidR="00AF02CC" w:rsidRPr="009477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5F6C281" w14:textId="77777777" w:rsidR="000120E7" w:rsidRPr="00947753" w:rsidRDefault="000120E7" w:rsidP="00AF02CC"/>
    <w:sectPr w:rsidR="000120E7" w:rsidRPr="00947753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E19D" w14:textId="77777777" w:rsidR="00E2372A" w:rsidRDefault="00E2372A">
      <w:r>
        <w:separator/>
      </w:r>
    </w:p>
  </w:endnote>
  <w:endnote w:type="continuationSeparator" w:id="0">
    <w:p w14:paraId="1E5AACC5" w14:textId="77777777" w:rsidR="00E2372A" w:rsidRDefault="00E2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83DDA" w14:textId="77777777" w:rsidR="00A2688E" w:rsidRDefault="00A26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CA2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02CDEA4E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83175DB" w14:textId="49722315" w:rsidR="00360532" w:rsidRPr="00DA173D" w:rsidRDefault="0057709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C832FB1" w14:textId="2D7965DA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5293B">
                <w:rPr>
                  <w:rFonts w:ascii="Arial" w:hAnsi="Arial" w:cs="Arial"/>
                  <w:sz w:val="18"/>
                  <w:szCs w:val="18"/>
                </w:rPr>
                <w:t>3.1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77B7F">
                <w:rPr>
                  <w:rFonts w:ascii="Arial" w:hAnsi="Arial" w:cs="Arial"/>
                  <w:sz w:val="18"/>
                  <w:szCs w:val="18"/>
                </w:rPr>
                <w:t>Originating application—probate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C99109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0A25242" w14:textId="01224088" w:rsidR="00360532" w:rsidRPr="00DD6EDC" w:rsidRDefault="00DD6EDC" w:rsidP="00DD6EDC">
    <w:pPr>
      <w:pStyle w:val="Status"/>
      <w:rPr>
        <w:rFonts w:cs="Arial"/>
      </w:rPr>
    </w:pPr>
    <w:r w:rsidRPr="00DD6EDC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6C09" w14:textId="7780176E" w:rsidR="00360532" w:rsidRDefault="00877B7F">
    <w:pPr>
      <w:pBdr>
        <w:top w:val="single" w:sz="4" w:space="1" w:color="auto"/>
      </w:pBdr>
      <w:spacing w:before="240"/>
    </w:pPr>
    <w:r>
      <w:t>Filed for the executor*(s) by:</w:t>
    </w:r>
    <w:r>
      <w:br/>
      <w:t>(</w:t>
    </w:r>
    <w:r>
      <w:rPr>
        <w:i/>
        <w:iCs/>
      </w:rPr>
      <w:t>the address for service and telephone number (if any) of the executor*(s) or</w:t>
    </w:r>
    <w:r>
      <w:t xml:space="preserve">, </w:t>
    </w:r>
    <w:r>
      <w:rPr>
        <w:i/>
        <w:iCs/>
      </w:rPr>
      <w:t>if the executor*(s) *[is/are] represented by a solicitor and the solicitor is the agent of another solicitor, the name and place of business of the other solicitor</w:t>
    </w:r>
    <w:r>
      <w:t>)</w:t>
    </w:r>
  </w:p>
  <w:p w14:paraId="4A5586A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714A0BF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E1B053D" w14:textId="5D4DD378" w:rsidR="00360532" w:rsidRPr="00DA173D" w:rsidRDefault="0057709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A4CFD2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6C5A340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D6798B3" w14:textId="30AD2C58" w:rsidR="00360532" w:rsidRPr="00DD6EDC" w:rsidRDefault="00DD6EDC" w:rsidP="00DD6EDC">
    <w:pPr>
      <w:pStyle w:val="Status"/>
      <w:rPr>
        <w:rFonts w:cs="Arial"/>
      </w:rPr>
    </w:pPr>
    <w:r w:rsidRPr="00DD6EDC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585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054AEADB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68D978" w14:textId="0849132E" w:rsidR="00360532" w:rsidRDefault="00A2688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F6B935A" w14:textId="0DBAC163" w:rsidR="00360532" w:rsidRDefault="00A2688E" w:rsidP="0036254D">
          <w:pPr>
            <w:jc w:val="center"/>
          </w:pPr>
          <w:fldSimple w:instr=" SUBJECT   \* MERGEFORMAT ">
            <w:r>
              <w:t>3.1</w:t>
            </w:r>
          </w:fldSimple>
          <w:r w:rsidR="00360532">
            <w:t>—</w:t>
          </w:r>
          <w:fldSimple w:instr=" TITLE   \* MERGEFORMAT ">
            <w:r>
              <w:t>Originating application—probate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D00DDD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620890F" w14:textId="51A2B465" w:rsidR="00360532" w:rsidRPr="00DD6EDC" w:rsidRDefault="00DD6EDC" w:rsidP="00DD6EDC">
    <w:pPr>
      <w:pStyle w:val="Status"/>
      <w:rPr>
        <w:rFonts w:cs="Arial"/>
      </w:rPr>
    </w:pPr>
    <w:r w:rsidRPr="00DD6EDC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62FD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FC65C4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46E4511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7CDE302" w14:textId="31063510" w:rsidR="00360532" w:rsidRDefault="00A2688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08AA2D0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194CC4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55C859F" w14:textId="4CBD69DF" w:rsidR="00360532" w:rsidRDefault="00A2688E" w:rsidP="00EF0AFA">
    <w:pPr>
      <w:pStyle w:val="Status"/>
      <w:spacing w:before="120"/>
      <w:jc w:val="left"/>
    </w:pPr>
    <w:fldSimple w:instr=" COMMENTS   \* MERGEFORMAT ">
      <w:r>
        <w:t>J2025-1460</w:t>
      </w:r>
    </w:fldSimple>
  </w:p>
  <w:p w14:paraId="797F2CE7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854D" w14:textId="77777777" w:rsidR="00E2372A" w:rsidRDefault="00E2372A">
      <w:r>
        <w:separator/>
      </w:r>
    </w:p>
  </w:footnote>
  <w:footnote w:type="continuationSeparator" w:id="0">
    <w:p w14:paraId="77634033" w14:textId="77777777" w:rsidR="00E2372A" w:rsidRDefault="00E23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628B6" w14:textId="77777777" w:rsidR="00A2688E" w:rsidRDefault="00A268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5CDF2" w14:textId="77777777" w:rsidR="00A2688E" w:rsidRDefault="00A268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6F221" w14:textId="77777777" w:rsidR="00A2688E" w:rsidRDefault="00A268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94DF7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8AA2F0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 w:numId="8" w16cid:durableId="172085544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3B"/>
    <w:rsid w:val="000120E7"/>
    <w:rsid w:val="000131E4"/>
    <w:rsid w:val="000332CC"/>
    <w:rsid w:val="00042D92"/>
    <w:rsid w:val="000444B5"/>
    <w:rsid w:val="000A0188"/>
    <w:rsid w:val="000A026D"/>
    <w:rsid w:val="000B3BEB"/>
    <w:rsid w:val="000C1668"/>
    <w:rsid w:val="000D214E"/>
    <w:rsid w:val="000D5C0A"/>
    <w:rsid w:val="000D7906"/>
    <w:rsid w:val="000E5421"/>
    <w:rsid w:val="000F4256"/>
    <w:rsid w:val="000F7FCC"/>
    <w:rsid w:val="001046F7"/>
    <w:rsid w:val="00112628"/>
    <w:rsid w:val="00131138"/>
    <w:rsid w:val="00132636"/>
    <w:rsid w:val="00156F63"/>
    <w:rsid w:val="001957D2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4EB"/>
    <w:rsid w:val="0025258F"/>
    <w:rsid w:val="002623DC"/>
    <w:rsid w:val="002639A0"/>
    <w:rsid w:val="00270305"/>
    <w:rsid w:val="00283F4A"/>
    <w:rsid w:val="00290A02"/>
    <w:rsid w:val="002A28F4"/>
    <w:rsid w:val="002B30AA"/>
    <w:rsid w:val="002D272D"/>
    <w:rsid w:val="002E3081"/>
    <w:rsid w:val="002E7BFE"/>
    <w:rsid w:val="00314E9D"/>
    <w:rsid w:val="003165A5"/>
    <w:rsid w:val="00325C93"/>
    <w:rsid w:val="00326E93"/>
    <w:rsid w:val="00360532"/>
    <w:rsid w:val="00361178"/>
    <w:rsid w:val="0036254D"/>
    <w:rsid w:val="0036647F"/>
    <w:rsid w:val="0037236B"/>
    <w:rsid w:val="0038141B"/>
    <w:rsid w:val="003B09D1"/>
    <w:rsid w:val="003B476A"/>
    <w:rsid w:val="003C3203"/>
    <w:rsid w:val="003F75C2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C0E32"/>
    <w:rsid w:val="004E7F17"/>
    <w:rsid w:val="00520CE3"/>
    <w:rsid w:val="005276A9"/>
    <w:rsid w:val="00531ECB"/>
    <w:rsid w:val="00532910"/>
    <w:rsid w:val="00541278"/>
    <w:rsid w:val="00567704"/>
    <w:rsid w:val="0057709C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706D10"/>
    <w:rsid w:val="0071432C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138F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50F62"/>
    <w:rsid w:val="00877B7F"/>
    <w:rsid w:val="00886EFB"/>
    <w:rsid w:val="008A6DB9"/>
    <w:rsid w:val="008A78DF"/>
    <w:rsid w:val="008B5BA9"/>
    <w:rsid w:val="008C178B"/>
    <w:rsid w:val="008E074A"/>
    <w:rsid w:val="008E6C61"/>
    <w:rsid w:val="008E771C"/>
    <w:rsid w:val="008F21AE"/>
    <w:rsid w:val="00922B24"/>
    <w:rsid w:val="009240F3"/>
    <w:rsid w:val="00946093"/>
    <w:rsid w:val="00947753"/>
    <w:rsid w:val="0095293B"/>
    <w:rsid w:val="00954525"/>
    <w:rsid w:val="00962DFD"/>
    <w:rsid w:val="00983B39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10F1F"/>
    <w:rsid w:val="00A2688E"/>
    <w:rsid w:val="00A710A1"/>
    <w:rsid w:val="00AA5A6B"/>
    <w:rsid w:val="00AB090A"/>
    <w:rsid w:val="00AC3D34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E6DAB"/>
    <w:rsid w:val="00BF1C66"/>
    <w:rsid w:val="00BF55D4"/>
    <w:rsid w:val="00BF5B7C"/>
    <w:rsid w:val="00C05AA4"/>
    <w:rsid w:val="00C3026C"/>
    <w:rsid w:val="00C56B5E"/>
    <w:rsid w:val="00C62813"/>
    <w:rsid w:val="00C65B61"/>
    <w:rsid w:val="00C67486"/>
    <w:rsid w:val="00C9259F"/>
    <w:rsid w:val="00CB3267"/>
    <w:rsid w:val="00CB7BAD"/>
    <w:rsid w:val="00CC330D"/>
    <w:rsid w:val="00CC4E1B"/>
    <w:rsid w:val="00CF062D"/>
    <w:rsid w:val="00D00A37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D6EDC"/>
    <w:rsid w:val="00DE5E2B"/>
    <w:rsid w:val="00DF6D05"/>
    <w:rsid w:val="00E049C9"/>
    <w:rsid w:val="00E06B67"/>
    <w:rsid w:val="00E2372A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7106A"/>
    <w:rsid w:val="00F92C8C"/>
    <w:rsid w:val="00F972E1"/>
    <w:rsid w:val="00FB547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37FF2B"/>
  <w15:docId w15:val="{32561D2B-18F6-47A6-87D2-9DEA51B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uiPriority w:val="99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AH2Part">
    <w:name w:val="A H2 Part"/>
    <w:basedOn w:val="Normal"/>
    <w:next w:val="Normal"/>
    <w:uiPriority w:val="99"/>
    <w:rsid w:val="00877B7F"/>
    <w:pPr>
      <w:keepNext/>
      <w:tabs>
        <w:tab w:val="left" w:pos="2600"/>
      </w:tabs>
      <w:spacing w:before="320" w:after="60"/>
      <w:ind w:left="2600" w:hanging="2600"/>
      <w:outlineLvl w:val="1"/>
    </w:pPr>
    <w:rPr>
      <w:rFonts w:ascii="Arial" w:eastAsiaTheme="minorEastAsia" w:hAnsi="Arial" w:cs="Arial"/>
      <w:b/>
      <w:bCs/>
      <w:sz w:val="32"/>
      <w:szCs w:val="32"/>
    </w:rPr>
  </w:style>
  <w:style w:type="character" w:customStyle="1" w:styleId="CharPartNo">
    <w:name w:val="CharPartNo"/>
    <w:basedOn w:val="DefaultParagraphFont"/>
    <w:uiPriority w:val="99"/>
    <w:rsid w:val="00877B7F"/>
    <w:rPr>
      <w:rFonts w:cs="Times New Roman"/>
    </w:rPr>
  </w:style>
  <w:style w:type="character" w:customStyle="1" w:styleId="CharPartText">
    <w:name w:val="CharPartText"/>
    <w:basedOn w:val="DefaultParagraphFont"/>
    <w:uiPriority w:val="99"/>
    <w:rsid w:val="00877B7F"/>
    <w:rPr>
      <w:rFonts w:cs="Times New Roman"/>
    </w:rPr>
  </w:style>
  <w:style w:type="paragraph" w:styleId="Revision">
    <w:name w:val="Revision"/>
    <w:hidden/>
    <w:uiPriority w:val="99"/>
    <w:semiHidden/>
    <w:rsid w:val="009240F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1935</Characters>
  <Application>Microsoft Office Word</Application>
  <DocSecurity>0</DocSecurity>
  <Lines>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application—probate</vt:lpstr>
    </vt:vector>
  </TitlesOfParts>
  <Manager>Form</Manager>
  <Company>ACT Government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application—probate</dc:title>
  <dc:subject>3.1</dc:subject>
  <dc:creator>ACT Government</dc:creator>
  <cp:keywords>D02</cp:keywords>
  <dc:description>J2025-1460</dc:description>
  <cp:lastModifiedBy>PCODCS</cp:lastModifiedBy>
  <cp:revision>5</cp:revision>
  <cp:lastPrinted>2009-12-10T00:48:00Z</cp:lastPrinted>
  <dcterms:created xsi:type="dcterms:W3CDTF">2026-07-24T02:19:00Z</dcterms:created>
  <dcterms:modified xsi:type="dcterms:W3CDTF">2026-07-24T02:19:00Z</dcterms:modified>
  <cp:category>AF2026-21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Sue Erickson</vt:lpwstr>
  </property>
  <property fmtid="{D5CDD505-2E9C-101B-9397-08002B2CF9AE}" pid="12" name="DrafterEmail">
    <vt:lpwstr>Sue.Erickson@act.gov.au</vt:lpwstr>
  </property>
  <property fmtid="{D5CDD505-2E9C-101B-9397-08002B2CF9AE}" pid="13" name="DrafterPh">
    <vt:lpwstr>(02) 6207 9578</vt:lpwstr>
  </property>
  <property fmtid="{D5CDD505-2E9C-101B-9397-08002B2CF9AE}" pid="14" name="SettlerName">
    <vt:lpwstr>Savvas Pertsinidis</vt:lpwstr>
  </property>
  <property fmtid="{D5CDD505-2E9C-101B-9397-08002B2CF9AE}" pid="15" name="SettlerEmail">
    <vt:lpwstr>savvas.pertsinidis@act.gov.au</vt:lpwstr>
  </property>
  <property fmtid="{D5CDD505-2E9C-101B-9397-08002B2CF9AE}" pid="16" name="SettlerPh">
    <vt:lpwstr>62053779</vt:lpwstr>
  </property>
  <property fmtid="{D5CDD505-2E9C-101B-9397-08002B2CF9AE}" pid="17" name="ClientName1">
    <vt:lpwstr>Jayne.Reece@courts.act.gov.au</vt:lpwstr>
  </property>
  <property fmtid="{D5CDD505-2E9C-101B-9397-08002B2CF9AE}" pid="18" name="ClientEmail1">
    <vt:lpwstr>Jayne.Reece@courts.act.gov.au</vt:lpwstr>
  </property>
  <property fmtid="{D5CDD505-2E9C-101B-9397-08002B2CF9AE}" pid="19" name="ClientPh1">
    <vt:lpwstr>62071203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15537454</vt:lpwstr>
  </property>
  <property fmtid="{D5CDD505-2E9C-101B-9397-08002B2CF9AE}" pid="24" name="JMSREQUIREDCHECKIN">
    <vt:lpwstr/>
  </property>
  <property fmtid="{D5CDD505-2E9C-101B-9397-08002B2CF9AE}" pid="25" name="CHECKEDOUTFROMJMS">
    <vt:lpwstr/>
  </property>
</Properties>
</file>