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40F3" w14:textId="4BAE105E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0AF30689481645469B1C94AED8FBE1D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B0278">
            <w:t>3.32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B31C9D172C0B4ADB96E70AD0E4D789A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96672">
            <w:t>Notice of opposition to application for dispensing with consent to adoption</w:t>
          </w:r>
        </w:sdtContent>
      </w:sdt>
    </w:p>
    <w:p w14:paraId="102AD781" w14:textId="7F51CB4D" w:rsidR="00F96672" w:rsidRPr="00FE3BA8" w:rsidRDefault="00F96672" w:rsidP="00F96672">
      <w:pPr>
        <w:pStyle w:val="MadeUnder"/>
      </w:pPr>
      <w:r w:rsidRPr="00FE3BA8">
        <w:t>Court Procedures Rules 2006</w:t>
      </w:r>
    </w:p>
    <w:p w14:paraId="569A3552" w14:textId="77777777" w:rsidR="00F96672" w:rsidRDefault="00F96672" w:rsidP="00F96672">
      <w:pPr>
        <w:pStyle w:val="ref"/>
      </w:pPr>
      <w:r>
        <w:t>(see r 3172 (Dispensing order—notice of intention to oppose))</w:t>
      </w:r>
    </w:p>
    <w:p w14:paraId="74FC733C" w14:textId="77777777" w:rsidR="00F96672" w:rsidRDefault="00F96672" w:rsidP="00F96672"/>
    <w:p w14:paraId="13DDCCF2" w14:textId="77777777" w:rsidR="00F96672" w:rsidRDefault="00F96672" w:rsidP="00F96672">
      <w:pPr>
        <w:pStyle w:val="FormText"/>
      </w:pPr>
      <w:r>
        <w:t>In the Supreme Court of the Australian Capital Territory</w:t>
      </w:r>
    </w:p>
    <w:p w14:paraId="3F0C150A" w14:textId="77777777" w:rsidR="00F96672" w:rsidRDefault="00F96672" w:rsidP="00F96672"/>
    <w:p w14:paraId="4D8FF227" w14:textId="77777777" w:rsidR="00F96672" w:rsidRDefault="00F96672" w:rsidP="00F96672">
      <w:pPr>
        <w:pStyle w:val="FormText"/>
      </w:pPr>
      <w:r>
        <w:t>No SC</w:t>
      </w:r>
      <w:r>
        <w:tab/>
      </w:r>
      <w:r>
        <w:tab/>
        <w:t>of (</w:t>
      </w:r>
      <w:r>
        <w:rPr>
          <w:i/>
          <w:iCs/>
        </w:rPr>
        <w:t>year</w:t>
      </w:r>
      <w:r>
        <w:t xml:space="preserve">) </w:t>
      </w:r>
    </w:p>
    <w:p w14:paraId="2649B3FC" w14:textId="77777777" w:rsidR="00F96672" w:rsidRDefault="00F96672" w:rsidP="00F96672">
      <w:pPr>
        <w:pStyle w:val="FormText"/>
      </w:pPr>
      <w:r>
        <w:t>Adoption Act 1993</w:t>
      </w:r>
    </w:p>
    <w:p w14:paraId="748AA103" w14:textId="77777777" w:rsidR="00F96672" w:rsidRDefault="00F96672" w:rsidP="00F96672"/>
    <w:p w14:paraId="054FE176" w14:textId="77777777" w:rsidR="00F96672" w:rsidRDefault="00F96672" w:rsidP="00F96672">
      <w:pPr>
        <w:pStyle w:val="FormText"/>
      </w:pPr>
      <w:r>
        <w:t>In the adoption of (</w:t>
      </w:r>
      <w:r w:rsidRPr="00AD73BA">
        <w:rPr>
          <w:i/>
          <w:iCs/>
        </w:rPr>
        <w:t>full name of child or young person</w:t>
      </w:r>
      <w:r>
        <w:t>)</w:t>
      </w:r>
    </w:p>
    <w:p w14:paraId="64891899" w14:textId="77777777" w:rsidR="00F96672" w:rsidRDefault="00F96672" w:rsidP="00F96672"/>
    <w:p w14:paraId="7A819047" w14:textId="77777777" w:rsidR="00F96672" w:rsidRDefault="00F96672" w:rsidP="00F96672">
      <w:pPr>
        <w:pStyle w:val="FormText"/>
      </w:pPr>
      <w:r>
        <w:t>To:</w:t>
      </w:r>
      <w:r>
        <w:tab/>
        <w:t>The Registrar</w:t>
      </w:r>
    </w:p>
    <w:p w14:paraId="5788E6CF" w14:textId="77777777" w:rsidR="00F96672" w:rsidRDefault="00F96672" w:rsidP="00F96672"/>
    <w:p w14:paraId="3A0B6625" w14:textId="77777777" w:rsidR="00F96672" w:rsidRDefault="00F96672" w:rsidP="00F96672">
      <w:pPr>
        <w:pStyle w:val="FormText"/>
      </w:pPr>
      <w:r>
        <w:t>(</w:t>
      </w:r>
      <w:r>
        <w:rPr>
          <w:i/>
          <w:iCs/>
        </w:rPr>
        <w:t>full name of person opposing application</w:t>
      </w:r>
      <w:r>
        <w:t>), of (</w:t>
      </w:r>
      <w:r>
        <w:rPr>
          <w:i/>
          <w:iCs/>
        </w:rPr>
        <w:t>address</w:t>
      </w:r>
      <w:r>
        <w:t>) opposes the application for the Court to dispense with the requirement for consent of (</w:t>
      </w:r>
      <w:r>
        <w:rPr>
          <w:i/>
          <w:iCs/>
        </w:rPr>
        <w:t>full name of person whose consent is to be dispensed with</w:t>
      </w:r>
      <w:r>
        <w:t>) to the adoption of (</w:t>
      </w:r>
      <w:r w:rsidRPr="00AD73BA">
        <w:rPr>
          <w:i/>
          <w:iCs/>
        </w:rPr>
        <w:t>full name of child or young person</w:t>
      </w:r>
      <w:r>
        <w:t>).</w:t>
      </w:r>
    </w:p>
    <w:p w14:paraId="010917F7" w14:textId="77777777" w:rsidR="00F96672" w:rsidRDefault="00F96672" w:rsidP="00F96672"/>
    <w:p w14:paraId="625A7633" w14:textId="77777777" w:rsidR="00F96672" w:rsidRDefault="00F96672" w:rsidP="00F96672">
      <w:pPr>
        <w:pStyle w:val="FormHeading"/>
      </w:pPr>
      <w:r>
        <w:t>Opponent’s address for service of documents</w:t>
      </w:r>
    </w:p>
    <w:p w14:paraId="43757DC9" w14:textId="77777777" w:rsidR="00F96672" w:rsidRDefault="00F96672" w:rsidP="00F96672">
      <w:pPr>
        <w:pStyle w:val="FormText"/>
      </w:pPr>
      <w:r>
        <w:t>(</w:t>
      </w:r>
      <w:r w:rsidRPr="008F5832">
        <w:rPr>
          <w:i/>
        </w:rPr>
        <w:t>set out opponent’s address for service</w:t>
      </w:r>
      <w:r>
        <w:t>)</w:t>
      </w:r>
    </w:p>
    <w:p w14:paraId="0D675A25" w14:textId="77777777" w:rsidR="00F96672" w:rsidRDefault="00F96672" w:rsidP="00F96672">
      <w:pPr>
        <w:pStyle w:val="FormText"/>
      </w:pPr>
      <w:r>
        <w:t>(</w:t>
      </w:r>
      <w:r w:rsidRPr="008F5832">
        <w:rPr>
          <w:i/>
        </w:rPr>
        <w:t>if represented by a solicitor the following information may be provided</w:t>
      </w:r>
      <w:r>
        <w:t>)</w:t>
      </w:r>
    </w:p>
    <w:p w14:paraId="50F9F3EA" w14:textId="77777777" w:rsidR="00F96672" w:rsidRDefault="00F96672" w:rsidP="00F96672">
      <w:pPr>
        <w:pStyle w:val="FormText"/>
      </w:pPr>
      <w:r>
        <w:t>*Document exchange box no:</w:t>
      </w:r>
    </w:p>
    <w:p w14:paraId="200F33DF" w14:textId="77777777" w:rsidR="00F96672" w:rsidRDefault="00F96672" w:rsidP="00F96672">
      <w:pPr>
        <w:pStyle w:val="FormText"/>
      </w:pPr>
      <w:r>
        <w:lastRenderedPageBreak/>
        <w:t>(</w:t>
      </w:r>
      <w:r w:rsidRPr="008F5832">
        <w:rPr>
          <w:i/>
        </w:rPr>
        <w:t>if postal address different from address for service</w:t>
      </w:r>
      <w:r>
        <w:t>)</w:t>
      </w:r>
    </w:p>
    <w:p w14:paraId="0245C004" w14:textId="77777777" w:rsidR="00F96672" w:rsidRDefault="00F96672" w:rsidP="00F96672">
      <w:pPr>
        <w:pStyle w:val="FormText"/>
      </w:pPr>
      <w:r>
        <w:t>*Postal address:</w:t>
      </w:r>
    </w:p>
    <w:p w14:paraId="70523250" w14:textId="77777777" w:rsidR="00F96672" w:rsidRDefault="00F96672" w:rsidP="00F96672">
      <w:pPr>
        <w:pStyle w:val="FormText"/>
      </w:pPr>
      <w:r>
        <w:t>*Email address:</w:t>
      </w:r>
    </w:p>
    <w:p w14:paraId="1C611DD4" w14:textId="77777777" w:rsidR="00F96672" w:rsidRDefault="00F96672" w:rsidP="00F96672">
      <w:pPr>
        <w:pStyle w:val="FormText"/>
      </w:pPr>
      <w:r>
        <w:t>Date:</w:t>
      </w:r>
    </w:p>
    <w:p w14:paraId="54C1FDBE" w14:textId="77777777" w:rsidR="00F96672" w:rsidRDefault="00F96672" w:rsidP="00F96672"/>
    <w:p w14:paraId="313056EA" w14:textId="77777777" w:rsidR="00F96672" w:rsidRPr="008F5832" w:rsidRDefault="00F96672" w:rsidP="00F96672">
      <w:pPr>
        <w:pStyle w:val="FormText"/>
      </w:pPr>
      <w:r w:rsidRPr="008F5832">
        <w:t>(</w:t>
      </w:r>
      <w:r w:rsidRPr="008F5832">
        <w:rPr>
          <w:i/>
        </w:rPr>
        <w:t>signature of opponent/opponent’s solicitor</w:t>
      </w:r>
      <w:r w:rsidRPr="008F5832">
        <w:t>)</w:t>
      </w:r>
    </w:p>
    <w:p w14:paraId="26831046" w14:textId="77777777" w:rsidR="00F96672" w:rsidRPr="008F5832" w:rsidRDefault="00F96672" w:rsidP="00F96672">
      <w:pPr>
        <w:pStyle w:val="FormText"/>
      </w:pPr>
      <w:r w:rsidRPr="008F5832">
        <w:t>(</w:t>
      </w:r>
      <w:r w:rsidRPr="008F5832">
        <w:rPr>
          <w:i/>
        </w:rPr>
        <w:t>name of opponent/opponent’s solicitor</w:t>
      </w:r>
      <w:r w:rsidRPr="008F5832">
        <w:t xml:space="preserve">)  </w:t>
      </w:r>
    </w:p>
    <w:p w14:paraId="0D1408ED" w14:textId="77777777" w:rsidR="00F96672" w:rsidRPr="008F5832" w:rsidRDefault="00F96672" w:rsidP="00F96672"/>
    <w:p w14:paraId="54A7281D" w14:textId="77777777" w:rsidR="00F96672" w:rsidRPr="008F5832" w:rsidRDefault="00F96672" w:rsidP="00F96672">
      <w:pPr>
        <w:pStyle w:val="FormText"/>
      </w:pPr>
      <w:r w:rsidRPr="008F5832">
        <w:t>(</w:t>
      </w:r>
      <w:r w:rsidRPr="008F5832">
        <w:rPr>
          <w:i/>
        </w:rPr>
        <w:t>a stamped copy of the notice must be served on—</w:t>
      </w:r>
    </w:p>
    <w:p w14:paraId="2BBACD55" w14:textId="77777777" w:rsidR="00F96672" w:rsidRPr="008F5832" w:rsidRDefault="00F96672" w:rsidP="00F96672">
      <w:pPr>
        <w:pStyle w:val="FormTextNumbered"/>
        <w:rPr>
          <w:i/>
        </w:rPr>
      </w:pPr>
      <w:r w:rsidRPr="008F5832">
        <w:rPr>
          <w:i/>
        </w:rPr>
        <w:t>(a)</w:t>
      </w:r>
      <w:r w:rsidRPr="008F5832">
        <w:rPr>
          <w:i/>
        </w:rPr>
        <w:tab/>
        <w:t>if the notice is filed by the director-general—each person required to be served with notice of the application for the dispensing order under r 3171 (a) and (c); or</w:t>
      </w:r>
    </w:p>
    <w:p w14:paraId="386405D4" w14:textId="77777777" w:rsidR="00F96672" w:rsidRPr="008F5832" w:rsidRDefault="00F96672" w:rsidP="00F96672">
      <w:pPr>
        <w:pStyle w:val="FormTextNumbered"/>
      </w:pPr>
      <w:r w:rsidRPr="008F5832">
        <w:rPr>
          <w:i/>
        </w:rPr>
        <w:t>(b)</w:t>
      </w:r>
      <w:r w:rsidRPr="008F5832">
        <w:rPr>
          <w:i/>
        </w:rPr>
        <w:tab/>
        <w:t>if the notice is filed by someone else—the applicant or applicants for the adoption order and the director-general (see r 3172 (2)</w:t>
      </w:r>
      <w:r w:rsidRPr="008F5832">
        <w:t>)</w:t>
      </w:r>
    </w:p>
    <w:p w14:paraId="70406895" w14:textId="77777777" w:rsidR="00F96672" w:rsidRPr="008F5832" w:rsidRDefault="00F96672" w:rsidP="00F96672"/>
    <w:p w14:paraId="71F922C6" w14:textId="77777777" w:rsidR="00F96672" w:rsidRPr="008F5832" w:rsidRDefault="00F96672" w:rsidP="00F96672">
      <w:pPr>
        <w:pStyle w:val="FormText"/>
      </w:pPr>
      <w:r w:rsidRPr="008F5832">
        <w:t>To:</w:t>
      </w:r>
      <w:r w:rsidRPr="008F5832">
        <w:tab/>
      </w:r>
      <w:r w:rsidRPr="008F5832">
        <w:tab/>
        <w:t>*The applicant(s)</w:t>
      </w:r>
    </w:p>
    <w:p w14:paraId="7DB7EF80" w14:textId="77777777" w:rsidR="00F96672" w:rsidRPr="008F5832" w:rsidRDefault="00F96672" w:rsidP="00F96672">
      <w:pPr>
        <w:pStyle w:val="FormText"/>
      </w:pPr>
      <w:r w:rsidRPr="008F5832">
        <w:t>*And to:</w:t>
      </w:r>
      <w:r w:rsidRPr="008F5832">
        <w:tab/>
        <w:t>The director-general</w:t>
      </w:r>
    </w:p>
    <w:p w14:paraId="146BFF28" w14:textId="77777777" w:rsidR="00F96672" w:rsidRPr="008F5832" w:rsidRDefault="00F96672" w:rsidP="00F96672">
      <w:pPr>
        <w:pStyle w:val="FormText"/>
      </w:pPr>
      <w:r w:rsidRPr="008F5832">
        <w:t>*And to:</w:t>
      </w:r>
      <w:r w:rsidRPr="008F5832">
        <w:tab/>
        <w:t>(</w:t>
      </w:r>
      <w:r w:rsidRPr="000D2DC4">
        <w:rPr>
          <w:i/>
        </w:rPr>
        <w:t>name and address of anyone else required to be served</w:t>
      </w:r>
      <w:r w:rsidRPr="008F5832">
        <w:t>)</w:t>
      </w:r>
    </w:p>
    <w:p w14:paraId="0E286C8A" w14:textId="77777777" w:rsidR="00F96672" w:rsidRPr="008F5832" w:rsidRDefault="00F96672" w:rsidP="00F96672"/>
    <w:p w14:paraId="3FD896CA" w14:textId="77777777" w:rsidR="00F96672" w:rsidRDefault="00F96672" w:rsidP="00F96672">
      <w:pPr>
        <w:pStyle w:val="FormText"/>
        <w:rPr>
          <w:rStyle w:val="charItals"/>
        </w:rPr>
      </w:pPr>
      <w:r w:rsidRPr="008F5832">
        <w:rPr>
          <w:rStyle w:val="charItals"/>
        </w:rPr>
        <w:t>*omit if, or whichever is, inapplicable</w:t>
      </w:r>
    </w:p>
    <w:p w14:paraId="18B8522E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4948228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2FB84" w14:textId="77777777" w:rsidR="00620482" w:rsidRDefault="00620482">
      <w:r>
        <w:separator/>
      </w:r>
    </w:p>
  </w:endnote>
  <w:endnote w:type="continuationSeparator" w:id="0">
    <w:p w14:paraId="2B5FF0B6" w14:textId="77777777" w:rsidR="00620482" w:rsidRDefault="0062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0E7A" w14:textId="77777777" w:rsidR="00DE2F16" w:rsidRDefault="00DE2F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9B8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7811A8A5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03AF001" w14:textId="6BB0FC1F" w:rsidR="00360532" w:rsidRPr="00DA173D" w:rsidRDefault="002E3C69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015F4EE" w14:textId="56366E86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B0278">
                <w:rPr>
                  <w:rFonts w:ascii="Arial" w:hAnsi="Arial" w:cs="Arial"/>
                  <w:sz w:val="18"/>
                  <w:szCs w:val="18"/>
                </w:rPr>
                <w:t>3.32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96672">
                <w:rPr>
                  <w:rFonts w:ascii="Arial" w:hAnsi="Arial" w:cs="Arial"/>
                  <w:sz w:val="18"/>
                  <w:szCs w:val="18"/>
                </w:rPr>
                <w:t>Notice of opposition to application for dispensing with consent to adoption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56252DD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87FC344" w14:textId="668009BB" w:rsidR="00360532" w:rsidRPr="00334157" w:rsidRDefault="00334157" w:rsidP="00334157">
    <w:pPr>
      <w:pStyle w:val="Status"/>
      <w:rPr>
        <w:rFonts w:cs="Arial"/>
      </w:rPr>
    </w:pPr>
    <w:r w:rsidRPr="00334157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7526" w14:textId="34E9462A" w:rsidR="00360532" w:rsidRDefault="00F9667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0E3F0D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6158B2B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39B7798" w14:textId="48B74E9E" w:rsidR="00360532" w:rsidRPr="00DA173D" w:rsidRDefault="002E3C69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47D5FD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4E9330F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2CD28BE" w14:textId="6A507548" w:rsidR="00360532" w:rsidRPr="00334157" w:rsidRDefault="00334157" w:rsidP="00334157">
    <w:pPr>
      <w:pStyle w:val="Status"/>
      <w:rPr>
        <w:rFonts w:cs="Arial"/>
      </w:rPr>
    </w:pPr>
    <w:r w:rsidRPr="00334157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E5E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704D53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0AEFC7F" w14:textId="49B5E878" w:rsidR="00360532" w:rsidRDefault="00DE2F1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4197578" w14:textId="0572D88F" w:rsidR="00360532" w:rsidRDefault="00DE2F16" w:rsidP="0036254D">
          <w:pPr>
            <w:jc w:val="center"/>
          </w:pPr>
          <w:fldSimple w:instr=" SUBJECT   \* MERGEFORMAT ">
            <w:r>
              <w:t>3.32</w:t>
            </w:r>
          </w:fldSimple>
          <w:r w:rsidR="00360532">
            <w:t>—</w:t>
          </w:r>
          <w:fldSimple w:instr=" TITLE   \* MERGEFORMAT ">
            <w:r>
              <w:t>Notice of opposition to application for dispensing with consent to adoption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BC548F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F7505C2" w14:textId="13BE9413" w:rsidR="00360532" w:rsidRPr="00334157" w:rsidRDefault="00334157" w:rsidP="00334157">
    <w:pPr>
      <w:pStyle w:val="Status"/>
      <w:rPr>
        <w:rFonts w:cs="Arial"/>
      </w:rPr>
    </w:pPr>
    <w:r w:rsidRPr="00334157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8018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5AA6F51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0F478FE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215E539" w14:textId="41D5C7B5" w:rsidR="00360532" w:rsidRDefault="00DE2F1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07A26F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8EF574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DD26A36" w14:textId="64DC32F8" w:rsidR="00360532" w:rsidRDefault="00DE2F16" w:rsidP="00EF0AFA">
    <w:pPr>
      <w:pStyle w:val="Status"/>
      <w:spacing w:before="120"/>
      <w:jc w:val="left"/>
    </w:pPr>
    <w:fldSimple w:instr=" COMMENTS   \* MERGEFORMAT ">
      <w:r>
        <w:t>J2025-1470</w:t>
      </w:r>
    </w:fldSimple>
  </w:p>
  <w:p w14:paraId="7C416D75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D663" w14:textId="77777777" w:rsidR="00620482" w:rsidRDefault="00620482">
      <w:r>
        <w:separator/>
      </w:r>
    </w:p>
  </w:footnote>
  <w:footnote w:type="continuationSeparator" w:id="0">
    <w:p w14:paraId="0821412E" w14:textId="77777777" w:rsidR="00620482" w:rsidRDefault="00620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87BC" w14:textId="77777777" w:rsidR="00DE2F16" w:rsidRDefault="00DE2F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A2E5" w14:textId="77777777" w:rsidR="00DE2F16" w:rsidRDefault="00DE2F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BB9E" w14:textId="77777777" w:rsidR="00DE2F16" w:rsidRDefault="00DE2F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78"/>
    <w:rsid w:val="000120E7"/>
    <w:rsid w:val="000131E4"/>
    <w:rsid w:val="000332CC"/>
    <w:rsid w:val="000444B5"/>
    <w:rsid w:val="000A026D"/>
    <w:rsid w:val="000B3BEB"/>
    <w:rsid w:val="000C1303"/>
    <w:rsid w:val="000C1668"/>
    <w:rsid w:val="000D214E"/>
    <w:rsid w:val="000D3570"/>
    <w:rsid w:val="000D5C0A"/>
    <w:rsid w:val="000D62D2"/>
    <w:rsid w:val="000E5421"/>
    <w:rsid w:val="000F4256"/>
    <w:rsid w:val="000F7FCC"/>
    <w:rsid w:val="001046F7"/>
    <w:rsid w:val="00112628"/>
    <w:rsid w:val="00131138"/>
    <w:rsid w:val="00132636"/>
    <w:rsid w:val="00156F63"/>
    <w:rsid w:val="001C3337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A5AE2"/>
    <w:rsid w:val="002B30AA"/>
    <w:rsid w:val="002D272D"/>
    <w:rsid w:val="002E3081"/>
    <w:rsid w:val="002E3C69"/>
    <w:rsid w:val="002E7BFE"/>
    <w:rsid w:val="00301857"/>
    <w:rsid w:val="003165A5"/>
    <w:rsid w:val="00325C93"/>
    <w:rsid w:val="00326E93"/>
    <w:rsid w:val="00334157"/>
    <w:rsid w:val="00360532"/>
    <w:rsid w:val="00361178"/>
    <w:rsid w:val="0036254D"/>
    <w:rsid w:val="0038141B"/>
    <w:rsid w:val="003B09D1"/>
    <w:rsid w:val="004024C8"/>
    <w:rsid w:val="00405DC1"/>
    <w:rsid w:val="00416531"/>
    <w:rsid w:val="00421AB0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2203"/>
    <w:rsid w:val="00566BED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20482"/>
    <w:rsid w:val="00641F41"/>
    <w:rsid w:val="006535C5"/>
    <w:rsid w:val="00655DC2"/>
    <w:rsid w:val="0068280C"/>
    <w:rsid w:val="00690A72"/>
    <w:rsid w:val="006A5A5F"/>
    <w:rsid w:val="006C0C53"/>
    <w:rsid w:val="006D2446"/>
    <w:rsid w:val="00706D10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1F23"/>
    <w:rsid w:val="007D39B6"/>
    <w:rsid w:val="007D65F3"/>
    <w:rsid w:val="007E6EFE"/>
    <w:rsid w:val="007F7902"/>
    <w:rsid w:val="00811426"/>
    <w:rsid w:val="008157DB"/>
    <w:rsid w:val="008341B0"/>
    <w:rsid w:val="0083555B"/>
    <w:rsid w:val="008436B1"/>
    <w:rsid w:val="0085004E"/>
    <w:rsid w:val="008507C9"/>
    <w:rsid w:val="00854C32"/>
    <w:rsid w:val="008722F6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B090A"/>
    <w:rsid w:val="00AC02E5"/>
    <w:rsid w:val="00AC5614"/>
    <w:rsid w:val="00AE79EB"/>
    <w:rsid w:val="00AF02CC"/>
    <w:rsid w:val="00AF0670"/>
    <w:rsid w:val="00AF12C6"/>
    <w:rsid w:val="00B253E2"/>
    <w:rsid w:val="00B42970"/>
    <w:rsid w:val="00B57B7F"/>
    <w:rsid w:val="00B736CC"/>
    <w:rsid w:val="00B85514"/>
    <w:rsid w:val="00B857B1"/>
    <w:rsid w:val="00B91CB5"/>
    <w:rsid w:val="00B93139"/>
    <w:rsid w:val="00BB0278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73E6A"/>
    <w:rsid w:val="00C76F83"/>
    <w:rsid w:val="00C9259F"/>
    <w:rsid w:val="00CB3267"/>
    <w:rsid w:val="00CB7BAD"/>
    <w:rsid w:val="00CC330D"/>
    <w:rsid w:val="00CC4E1B"/>
    <w:rsid w:val="00CD1C25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D0FD5"/>
    <w:rsid w:val="00DE2F16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2625A"/>
    <w:rsid w:val="00F328F4"/>
    <w:rsid w:val="00F4041F"/>
    <w:rsid w:val="00F43AEA"/>
    <w:rsid w:val="00F469BC"/>
    <w:rsid w:val="00F52B52"/>
    <w:rsid w:val="00F61D15"/>
    <w:rsid w:val="00F828CB"/>
    <w:rsid w:val="00F92C8C"/>
    <w:rsid w:val="00F96672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E16842"/>
  <w15:docId w15:val="{F9B7C674-AA11-4620-B740-512DD473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A5AE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F30689481645469B1C94AED8FBE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6FD3F-9A94-4875-97C7-5D35A35C5B60}"/>
      </w:docPartPr>
      <w:docPartBody>
        <w:p w:rsidR="00BE22C6" w:rsidRDefault="00BE22C6">
          <w:pPr>
            <w:pStyle w:val="0AF30689481645469B1C94AED8FBE1D2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B31C9D172C0B4ADB96E70AD0E4D78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8AC4F-8A26-4D87-B786-57015C00E376}"/>
      </w:docPartPr>
      <w:docPartBody>
        <w:p w:rsidR="00BE22C6" w:rsidRDefault="00BE22C6">
          <w:pPr>
            <w:pStyle w:val="B31C9D172C0B4ADB96E70AD0E4D789AD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C6"/>
    <w:rsid w:val="000C1303"/>
    <w:rsid w:val="001A6141"/>
    <w:rsid w:val="00421AB0"/>
    <w:rsid w:val="00484E67"/>
    <w:rsid w:val="005C409A"/>
    <w:rsid w:val="00BE22C6"/>
    <w:rsid w:val="00C7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AF30689481645469B1C94AED8FBE1D2">
    <w:name w:val="0AF30689481645469B1C94AED8FBE1D2"/>
  </w:style>
  <w:style w:type="paragraph" w:customStyle="1" w:styleId="B31C9D172C0B4ADB96E70AD0E4D789AD">
    <w:name w:val="B31C9D172C0B4ADB96E70AD0E4D78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1242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opposition to application for dispensing with consent to adoption</vt:lpstr>
    </vt:vector>
  </TitlesOfParts>
  <Manager>Form</Manager>
  <Company>ACT Government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opposition to application for dispensing with consent to adoption</dc:title>
  <dc:subject>3.32</dc:subject>
  <dc:creator>ACT Government</dc:creator>
  <cp:keywords>D02</cp:keywords>
  <dc:description>J2025-1470</dc:description>
  <cp:lastModifiedBy>PCODCS</cp:lastModifiedBy>
  <cp:revision>5</cp:revision>
  <cp:lastPrinted>2009-12-10T00:48:00Z</cp:lastPrinted>
  <dcterms:created xsi:type="dcterms:W3CDTF">2026-07-24T00:02:00Z</dcterms:created>
  <dcterms:modified xsi:type="dcterms:W3CDTF">2026-07-24T00:02:00Z</dcterms:modified>
  <cp:category>AF2026-29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15537991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