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FEAA" w14:textId="1B64B0ED" w:rsidR="00AF02CC" w:rsidRPr="0085004E" w:rsidRDefault="00AF02CC" w:rsidP="00AF02CC">
      <w:pPr>
        <w:pStyle w:val="FormTitle"/>
      </w:pPr>
      <w:r w:rsidRPr="0085004E">
        <w:t xml:space="preserve">Form </w:t>
      </w:r>
      <w:sdt>
        <w:sdtPr>
          <w:alias w:val="Subject"/>
          <w:id w:val="1188182934"/>
          <w:placeholder>
            <w:docPart w:val="948737DBE2C643F7A6CA73A9127C4257"/>
          </w:placeholder>
          <w:dataBinding w:prefixMappings="xmlns:ns0='http://purl.org/dc/elements/1.1/' xmlns:ns1='http://schemas.openxmlformats.org/package/2006/metadata/core-properties' " w:xpath="/ns1:coreProperties[1]/ns0:subject[1]" w:storeItemID="{6C3C8BC8-F283-45AE-878A-BAB7291924A1}"/>
          <w:text/>
        </w:sdtPr>
        <w:sdtEndPr/>
        <w:sdtContent>
          <w:r w:rsidR="00405221">
            <w:t>3.36</w:t>
          </w:r>
        </w:sdtContent>
      </w:sdt>
      <w:r w:rsidRPr="0085004E">
        <w:tab/>
      </w:r>
      <w:sdt>
        <w:sdtPr>
          <w:alias w:val="Title"/>
          <w:id w:val="1188182935"/>
          <w:placeholder>
            <w:docPart w:val="1894D870902A4C94AF93FF0AF429C515"/>
          </w:placeholder>
          <w:dataBinding w:prefixMappings="xmlns:ns0='http://purl.org/dc/elements/1.1/' xmlns:ns1='http://schemas.openxmlformats.org/package/2006/metadata/core-properties' " w:xpath="/ns1:coreProperties[1]/ns0:title[1]" w:storeItemID="{6C3C8BC8-F283-45AE-878A-BAB7291924A1}"/>
          <w:text/>
        </w:sdtPr>
        <w:sdtEndPr/>
        <w:sdtContent>
          <w:r w:rsidR="008841EA">
            <w:t>Notice of application for discharge of adoption order</w:t>
          </w:r>
        </w:sdtContent>
      </w:sdt>
    </w:p>
    <w:p w14:paraId="5D34CB55" w14:textId="155FA120" w:rsidR="008841EA" w:rsidRPr="00FE3BA8" w:rsidRDefault="008841EA" w:rsidP="008841EA">
      <w:pPr>
        <w:pStyle w:val="MadeUnder"/>
      </w:pPr>
      <w:r w:rsidRPr="00FE3BA8">
        <w:t>Court Procedures Rules 2006</w:t>
      </w:r>
    </w:p>
    <w:p w14:paraId="4D695917" w14:textId="77777777" w:rsidR="008841EA" w:rsidRDefault="008841EA" w:rsidP="008841EA">
      <w:pPr>
        <w:pStyle w:val="ref"/>
      </w:pPr>
      <w:r>
        <w:t>(see r 3191 (Discharging order—service of application))</w:t>
      </w:r>
    </w:p>
    <w:p w14:paraId="5D8B9FB2" w14:textId="77777777" w:rsidR="008841EA" w:rsidRDefault="008841EA" w:rsidP="008841EA">
      <w:pPr>
        <w:pStyle w:val="MadeUnder"/>
      </w:pPr>
      <w:r>
        <w:t>Adoption Act 1993</w:t>
      </w:r>
    </w:p>
    <w:p w14:paraId="507A4F6C" w14:textId="77777777" w:rsidR="008841EA" w:rsidRDefault="008841EA" w:rsidP="008841EA">
      <w:pPr>
        <w:pStyle w:val="ref"/>
      </w:pPr>
      <w:r>
        <w:t xml:space="preserve">(see </w:t>
      </w:r>
      <w:r w:rsidRPr="00E31590">
        <w:t>s 39L</w:t>
      </w:r>
      <w:r>
        <w:t xml:space="preserve"> (Discharge of adoption order))</w:t>
      </w:r>
    </w:p>
    <w:p w14:paraId="7F45C151" w14:textId="77777777" w:rsidR="008841EA" w:rsidRDefault="008841EA" w:rsidP="008841EA"/>
    <w:p w14:paraId="32162D86" w14:textId="77777777" w:rsidR="008841EA" w:rsidRDefault="008841EA" w:rsidP="008841EA">
      <w:pPr>
        <w:pStyle w:val="FormText"/>
      </w:pPr>
      <w:r>
        <w:t>In the Supreme Court of the Australian Capital Territory</w:t>
      </w:r>
    </w:p>
    <w:p w14:paraId="17DD3324" w14:textId="77777777" w:rsidR="008841EA" w:rsidRPr="00E2462A" w:rsidRDefault="008841EA" w:rsidP="008841EA"/>
    <w:p w14:paraId="1BFFAE2B" w14:textId="77777777" w:rsidR="008841EA" w:rsidRDefault="008841EA" w:rsidP="008841EA">
      <w:pPr>
        <w:pStyle w:val="FormText"/>
      </w:pPr>
      <w:r>
        <w:t>No SC</w:t>
      </w:r>
      <w:r>
        <w:tab/>
      </w:r>
      <w:r>
        <w:tab/>
        <w:t>of (</w:t>
      </w:r>
      <w:r>
        <w:rPr>
          <w:i/>
          <w:iCs/>
        </w:rPr>
        <w:t>year</w:t>
      </w:r>
      <w:r>
        <w:t xml:space="preserve">) </w:t>
      </w:r>
    </w:p>
    <w:p w14:paraId="3AC9630A" w14:textId="77777777" w:rsidR="008841EA" w:rsidRDefault="008841EA" w:rsidP="008841EA">
      <w:pPr>
        <w:pStyle w:val="FormText"/>
      </w:pPr>
      <w:r>
        <w:t>Adoption Act 1993</w:t>
      </w:r>
    </w:p>
    <w:p w14:paraId="5AE9520B" w14:textId="77777777" w:rsidR="008841EA" w:rsidRPr="00E2462A" w:rsidRDefault="008841EA" w:rsidP="008841EA"/>
    <w:p w14:paraId="43FD60EA" w14:textId="77777777" w:rsidR="008841EA" w:rsidRDefault="008841EA" w:rsidP="008841EA">
      <w:pPr>
        <w:pStyle w:val="FormText"/>
      </w:pPr>
      <w:r>
        <w:t>In the adoption of (</w:t>
      </w:r>
      <w:r>
        <w:rPr>
          <w:i/>
          <w:iCs/>
        </w:rPr>
        <w:t>full name given to the adopted child</w:t>
      </w:r>
      <w:r w:rsidRPr="003365E0">
        <w:rPr>
          <w:i/>
          <w:iCs/>
        </w:rPr>
        <w:t xml:space="preserve"> </w:t>
      </w:r>
      <w:r w:rsidRPr="00E31590">
        <w:rPr>
          <w:i/>
          <w:iCs/>
        </w:rPr>
        <w:t>or young person</w:t>
      </w:r>
      <w:r>
        <w:t>)</w:t>
      </w:r>
    </w:p>
    <w:p w14:paraId="2897EA39" w14:textId="77777777" w:rsidR="008841EA" w:rsidRPr="00E2462A" w:rsidRDefault="008841EA" w:rsidP="008841EA"/>
    <w:p w14:paraId="67015B3B" w14:textId="77777777" w:rsidR="008841EA" w:rsidRPr="00E2462A" w:rsidRDefault="008841EA" w:rsidP="008841EA"/>
    <w:p w14:paraId="3A15CE0F" w14:textId="77777777" w:rsidR="008841EA" w:rsidRDefault="008841EA" w:rsidP="008841EA">
      <w:pPr>
        <w:pStyle w:val="FormTextNumbered"/>
      </w:pPr>
      <w:r>
        <w:t>To:</w:t>
      </w:r>
      <w:r>
        <w:tab/>
        <w:t>(</w:t>
      </w:r>
      <w:r w:rsidRPr="00E2462A">
        <w:rPr>
          <w:i/>
        </w:rPr>
        <w:t>name and address of person to be served under Adoption Act 1993, s 39L</w:t>
      </w:r>
      <w:r>
        <w:t>)</w:t>
      </w:r>
    </w:p>
    <w:p w14:paraId="718EF74E" w14:textId="77777777" w:rsidR="008841EA" w:rsidRDefault="008841EA" w:rsidP="008841EA">
      <w:pPr>
        <w:pStyle w:val="FormText"/>
      </w:pPr>
      <w:r>
        <w:t>An application for discharge of the adoption order dated (</w:t>
      </w:r>
      <w:r>
        <w:rPr>
          <w:i/>
          <w:iCs/>
        </w:rPr>
        <w:t>date</w:t>
      </w:r>
      <w:r>
        <w:t>) in relation to the adoption of (</w:t>
      </w:r>
      <w:r>
        <w:rPr>
          <w:i/>
          <w:iCs/>
        </w:rPr>
        <w:t>full name given to the adopted child</w:t>
      </w:r>
      <w:r w:rsidRPr="003365E0">
        <w:rPr>
          <w:i/>
          <w:iCs/>
        </w:rPr>
        <w:t xml:space="preserve"> </w:t>
      </w:r>
      <w:r w:rsidRPr="00E31590">
        <w:rPr>
          <w:i/>
          <w:iCs/>
        </w:rPr>
        <w:t>or young person</w:t>
      </w:r>
      <w:r>
        <w:t>)] has been set down for hearing by the Court on (</w:t>
      </w:r>
      <w:r>
        <w:rPr>
          <w:rStyle w:val="charItals"/>
        </w:rPr>
        <w:t>date</w:t>
      </w:r>
      <w:r>
        <w:t>), at (</w:t>
      </w:r>
      <w:r>
        <w:rPr>
          <w:i/>
          <w:iCs/>
        </w:rPr>
        <w:t>time</w:t>
      </w:r>
      <w:r>
        <w:t>) (or as soon after that as this application can be heard).</w:t>
      </w:r>
    </w:p>
    <w:p w14:paraId="14B24DB8" w14:textId="77777777" w:rsidR="008841EA" w:rsidRDefault="008841EA" w:rsidP="008841EA">
      <w:pPr>
        <w:pStyle w:val="FormText"/>
      </w:pPr>
      <w:r>
        <w:t>If you intend to oppose the application, you must file in the Court a notice of opposition not later than 10 days after the day this notice is served on you.</w:t>
      </w:r>
    </w:p>
    <w:p w14:paraId="175C525B" w14:textId="77777777" w:rsidR="008841EA" w:rsidRDefault="008841EA" w:rsidP="008841EA"/>
    <w:p w14:paraId="4BD01D9D" w14:textId="77777777" w:rsidR="008841EA" w:rsidRDefault="008841EA" w:rsidP="008841EA">
      <w:pPr>
        <w:pStyle w:val="FormText"/>
      </w:pPr>
      <w:r>
        <w:lastRenderedPageBreak/>
        <w:t>This notice is given—</w:t>
      </w:r>
    </w:p>
    <w:p w14:paraId="0A0CDE7D" w14:textId="77777777" w:rsidR="008841EA" w:rsidRDefault="008841EA" w:rsidP="008841EA">
      <w:pPr>
        <w:pStyle w:val="FormText"/>
      </w:pPr>
      <w:r>
        <w:t>*by (</w:t>
      </w:r>
      <w:r>
        <w:rPr>
          <w:i/>
          <w:iCs/>
        </w:rPr>
        <w:t>name of applicant</w:t>
      </w:r>
      <w:r>
        <w:t>), in *[his/her] capacity as (</w:t>
      </w:r>
      <w:r>
        <w:rPr>
          <w:i/>
          <w:iCs/>
        </w:rPr>
        <w:t>state capacity in which application is made</w:t>
      </w:r>
      <w:r>
        <w:t>).</w:t>
      </w:r>
    </w:p>
    <w:p w14:paraId="2AC01BB5" w14:textId="77777777" w:rsidR="008841EA" w:rsidRDefault="008841EA" w:rsidP="008841EA">
      <w:pPr>
        <w:pStyle w:val="FormText"/>
      </w:pPr>
      <w:r>
        <w:t>*by (</w:t>
      </w:r>
      <w:r>
        <w:rPr>
          <w:i/>
          <w:iCs/>
        </w:rPr>
        <w:t>full name</w:t>
      </w:r>
      <w:r>
        <w:t>), solicitor(s), for (</w:t>
      </w:r>
      <w:r>
        <w:rPr>
          <w:i/>
          <w:iCs/>
        </w:rPr>
        <w:t>full name of applicant</w:t>
      </w:r>
      <w:r>
        <w:t>) in *[his/her] capacity as (</w:t>
      </w:r>
      <w:r>
        <w:rPr>
          <w:i/>
          <w:iCs/>
        </w:rPr>
        <w:t>state capacity in which application is made</w:t>
      </w:r>
      <w:r>
        <w:t>).</w:t>
      </w:r>
    </w:p>
    <w:p w14:paraId="26F3AE5F" w14:textId="77777777" w:rsidR="008841EA" w:rsidRDefault="008841EA" w:rsidP="008841EA"/>
    <w:p w14:paraId="6D752E27" w14:textId="77777777" w:rsidR="008841EA" w:rsidRDefault="008841EA" w:rsidP="008841EA">
      <w:pPr>
        <w:pStyle w:val="FormText"/>
      </w:pPr>
      <w:r>
        <w:t>Date:</w:t>
      </w:r>
    </w:p>
    <w:p w14:paraId="43787E7C" w14:textId="77777777" w:rsidR="008841EA" w:rsidRDefault="008841EA" w:rsidP="008841EA">
      <w:pPr>
        <w:pStyle w:val="FormText"/>
      </w:pPr>
      <w:r>
        <w:t>(</w:t>
      </w:r>
      <w:r>
        <w:rPr>
          <w:i/>
          <w:iCs/>
        </w:rPr>
        <w:t>signature of applicant/applicant’s solicitor</w:t>
      </w:r>
      <w:r>
        <w:t>)</w:t>
      </w:r>
    </w:p>
    <w:p w14:paraId="00993FAE" w14:textId="77777777" w:rsidR="008841EA" w:rsidRDefault="008841EA" w:rsidP="008841EA">
      <w:pPr>
        <w:pStyle w:val="FormText"/>
      </w:pPr>
      <w:r>
        <w:t>(</w:t>
      </w:r>
      <w:r>
        <w:rPr>
          <w:i/>
          <w:iCs/>
        </w:rPr>
        <w:t>name of applicant/applicant’s solicitor</w:t>
      </w:r>
      <w:r>
        <w:t>)</w:t>
      </w:r>
    </w:p>
    <w:p w14:paraId="122CA784" w14:textId="77777777" w:rsidR="008841EA" w:rsidRDefault="008841EA" w:rsidP="008841EA"/>
    <w:p w14:paraId="56233A5C" w14:textId="77777777" w:rsidR="008841EA" w:rsidRDefault="008841EA" w:rsidP="008841EA">
      <w:pPr>
        <w:pStyle w:val="FormText"/>
        <w:rPr>
          <w:rStyle w:val="charItals"/>
        </w:rPr>
      </w:pPr>
      <w:r>
        <w:rPr>
          <w:rStyle w:val="charItals"/>
        </w:rPr>
        <w:t>*omit if, or whichever is, inapplicable</w:t>
      </w:r>
    </w:p>
    <w:p w14:paraId="2082C4BC" w14:textId="77777777" w:rsidR="008841EA" w:rsidRDefault="008841EA" w:rsidP="008841EA">
      <w:pPr>
        <w:rPr>
          <w:rStyle w:val="charItals"/>
        </w:rPr>
      </w:pPr>
    </w:p>
    <w:p w14:paraId="53C23244" w14:textId="77777777" w:rsidR="008841EA" w:rsidRDefault="008841EA" w:rsidP="008841EA">
      <w:pPr>
        <w:pStyle w:val="FormHeading"/>
      </w:pPr>
      <w:r>
        <w:t>Address for service of documents</w:t>
      </w:r>
    </w:p>
    <w:p w14:paraId="5C0F4FF7" w14:textId="77777777" w:rsidR="008841EA" w:rsidRDefault="008841EA" w:rsidP="008841EA">
      <w:pPr>
        <w:pStyle w:val="FormText"/>
      </w:pPr>
      <w:r>
        <w:t>(</w:t>
      </w:r>
      <w:r w:rsidRPr="009865D3">
        <w:rPr>
          <w:i/>
        </w:rPr>
        <w:t>set out prescribed person’s address for service</w:t>
      </w:r>
      <w:r>
        <w:t>)</w:t>
      </w:r>
    </w:p>
    <w:p w14:paraId="527B9AD5" w14:textId="77777777" w:rsidR="008841EA" w:rsidRDefault="008841EA" w:rsidP="008841EA">
      <w:pPr>
        <w:pStyle w:val="FormText"/>
      </w:pPr>
      <w:r>
        <w:t>(</w:t>
      </w:r>
      <w:r w:rsidRPr="009865D3">
        <w:rPr>
          <w:i/>
        </w:rPr>
        <w:t>if represented by a solicitor the following information may be given</w:t>
      </w:r>
      <w:r>
        <w:t>)</w:t>
      </w:r>
    </w:p>
    <w:p w14:paraId="6AEFD0FE" w14:textId="77777777" w:rsidR="008841EA" w:rsidRDefault="008841EA" w:rsidP="008841EA">
      <w:pPr>
        <w:pStyle w:val="FormText"/>
      </w:pPr>
      <w:r>
        <w:t>*Document exchange box no:</w:t>
      </w:r>
    </w:p>
    <w:p w14:paraId="0D318488" w14:textId="77777777" w:rsidR="008841EA" w:rsidRDefault="008841EA" w:rsidP="008841EA">
      <w:pPr>
        <w:pStyle w:val="FormText"/>
      </w:pPr>
      <w:r>
        <w:t>(</w:t>
      </w:r>
      <w:r w:rsidRPr="009865D3">
        <w:rPr>
          <w:i/>
        </w:rPr>
        <w:t>if postal address different from address for service</w:t>
      </w:r>
      <w:r>
        <w:t>)</w:t>
      </w:r>
    </w:p>
    <w:p w14:paraId="3FB60A62" w14:textId="77777777" w:rsidR="008841EA" w:rsidRDefault="008841EA" w:rsidP="008841EA">
      <w:pPr>
        <w:pStyle w:val="FormText"/>
      </w:pPr>
      <w:r>
        <w:t>*Postal address:</w:t>
      </w:r>
    </w:p>
    <w:p w14:paraId="686EA621" w14:textId="77777777" w:rsidR="008841EA" w:rsidRDefault="008841EA" w:rsidP="008841EA"/>
    <w:p w14:paraId="77E83C11" w14:textId="77777777" w:rsidR="008841EA" w:rsidRPr="00E31590" w:rsidRDefault="008841EA" w:rsidP="008841EA">
      <w:pPr>
        <w:pStyle w:val="FormNote"/>
      </w:pPr>
      <w:r w:rsidRPr="00E31590">
        <w:rPr>
          <w:i/>
          <w:iCs/>
        </w:rPr>
        <w:t xml:space="preserve">Note </w:t>
      </w:r>
      <w:r w:rsidRPr="00E31590">
        <w:rPr>
          <w:i/>
          <w:iCs/>
        </w:rPr>
        <w:tab/>
      </w:r>
      <w:r w:rsidRPr="00E31590">
        <w:t xml:space="preserve">An order discharging an adoption order must not be made unless the applicant has, not later than 28 days before the hearing date, served written notice of the application and the date set for the hearing of the application on each person whose consent to the adoption was required (see </w:t>
      </w:r>
      <w:r w:rsidRPr="00E31590">
        <w:rPr>
          <w:i/>
        </w:rPr>
        <w:t>Adoption Act 1993</w:t>
      </w:r>
      <w:r w:rsidRPr="00E31590">
        <w:t>, s 39L (5)).</w:t>
      </w:r>
    </w:p>
    <w:p w14:paraId="23555096" w14:textId="77777777" w:rsidR="008841EA" w:rsidRPr="00E31590" w:rsidRDefault="008841EA" w:rsidP="008841EA"/>
    <w:p w14:paraId="1B016070" w14:textId="77777777" w:rsidR="008841EA" w:rsidRDefault="008841EA" w:rsidP="008841EA">
      <w:pPr>
        <w:pStyle w:val="FormText"/>
        <w:keepLines/>
      </w:pPr>
      <w:r>
        <w:t>(</w:t>
      </w:r>
      <w:r>
        <w:rPr>
          <w:i/>
          <w:iCs/>
        </w:rPr>
        <w:t>If the name of a birth parent of the child</w:t>
      </w:r>
      <w:r w:rsidRPr="003365E0">
        <w:rPr>
          <w:i/>
          <w:iCs/>
        </w:rPr>
        <w:t xml:space="preserve"> </w:t>
      </w:r>
      <w:r w:rsidRPr="00E31590">
        <w:rPr>
          <w:i/>
          <w:iCs/>
        </w:rPr>
        <w:t>or young person</w:t>
      </w:r>
      <w:r>
        <w:rPr>
          <w:i/>
          <w:iCs/>
        </w:rPr>
        <w:t xml:space="preserve"> to be adopted is unknown to the proposed adoptive parent(s), care should be taken to ensure that this information is not disclosed to the proposed adoptive parent(s) in filling out this form.  In such a case, if practicable, this form should be filled out and signed by the solicitor(s) for the proposed adoptive parent(s), by t</w:t>
      </w:r>
      <w:r w:rsidRPr="00E2462A">
        <w:rPr>
          <w:i/>
          <w:iCs/>
        </w:rPr>
        <w:t>he director-general</w:t>
      </w:r>
      <w:r>
        <w:rPr>
          <w:i/>
          <w:iCs/>
        </w:rPr>
        <w:t xml:space="preserve"> responsible for adoption or by the principal officer of the relevant adoption agency (as appropriate)</w:t>
      </w:r>
      <w:r>
        <w:rPr>
          <w:iCs/>
        </w:rPr>
        <w:t>.</w:t>
      </w:r>
      <w:r>
        <w:t>)</w:t>
      </w:r>
    </w:p>
    <w:p w14:paraId="72B7E948"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2A3758D4" w14:textId="77777777" w:rsidR="000120E7" w:rsidRPr="00955B6A" w:rsidRDefault="000120E7" w:rsidP="00AF02CC">
      <w:pPr>
        <w:rPr>
          <w:sz w:val="4"/>
          <w:szCs w:val="4"/>
        </w:rPr>
      </w:pPr>
    </w:p>
    <w:sectPr w:rsidR="000120E7" w:rsidRPr="00955B6A"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8FD0" w14:textId="77777777" w:rsidR="00192E7D" w:rsidRDefault="00192E7D">
      <w:r>
        <w:separator/>
      </w:r>
    </w:p>
  </w:endnote>
  <w:endnote w:type="continuationSeparator" w:id="0">
    <w:p w14:paraId="57381071" w14:textId="77777777" w:rsidR="00192E7D" w:rsidRDefault="0019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8880" w14:textId="77777777" w:rsidR="00431C1E" w:rsidRDefault="00431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0EF7"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4DB73923"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6F6E03D" w14:textId="1D90703B" w:rsidR="00360532" w:rsidRPr="00DA173D" w:rsidRDefault="00124A24" w:rsidP="00F4041F">
              <w:pPr>
                <w:spacing w:before="120" w:after="60"/>
                <w:rPr>
                  <w:rFonts w:ascii="Arial" w:hAnsi="Arial" w:cs="Arial"/>
                  <w:sz w:val="18"/>
                  <w:szCs w:val="18"/>
                </w:rPr>
              </w:pPr>
              <w:r>
                <w:rPr>
                  <w:rFonts w:ascii="Arial" w:hAnsi="Arial" w:cs="Arial"/>
                  <w:sz w:val="18"/>
                  <w:szCs w:val="18"/>
                </w:rPr>
                <w:t>AF2026-33</w:t>
              </w:r>
            </w:p>
          </w:tc>
        </w:sdtContent>
      </w:sdt>
      <w:tc>
        <w:tcPr>
          <w:tcW w:w="5400" w:type="dxa"/>
          <w:tcBorders>
            <w:top w:val="single" w:sz="4" w:space="0" w:color="auto"/>
            <w:left w:val="nil"/>
            <w:bottom w:val="nil"/>
            <w:right w:val="nil"/>
          </w:tcBorders>
          <w:vAlign w:val="center"/>
        </w:tcPr>
        <w:p w14:paraId="68055B13" w14:textId="0A3E325A"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405221">
                <w:rPr>
                  <w:rFonts w:ascii="Arial" w:hAnsi="Arial" w:cs="Arial"/>
                  <w:sz w:val="18"/>
                  <w:szCs w:val="18"/>
                </w:rPr>
                <w:t>3.36</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8841EA">
                <w:rPr>
                  <w:rFonts w:ascii="Arial" w:hAnsi="Arial" w:cs="Arial"/>
                  <w:sz w:val="18"/>
                  <w:szCs w:val="18"/>
                </w:rPr>
                <w:t>Notice of application for discharge of adoption order</w:t>
              </w:r>
            </w:sdtContent>
          </w:sdt>
        </w:p>
      </w:tc>
      <w:tc>
        <w:tcPr>
          <w:tcW w:w="1215" w:type="dxa"/>
          <w:tcBorders>
            <w:top w:val="single" w:sz="4" w:space="0" w:color="auto"/>
            <w:left w:val="nil"/>
            <w:bottom w:val="nil"/>
            <w:right w:val="nil"/>
          </w:tcBorders>
          <w:vAlign w:val="center"/>
        </w:tcPr>
        <w:p w14:paraId="3083DCB8"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0917D9B2" w14:textId="73F6CE5A" w:rsidR="00360532" w:rsidRPr="00431C1E" w:rsidRDefault="00431C1E" w:rsidP="00431C1E">
    <w:pPr>
      <w:pStyle w:val="Status"/>
      <w:rPr>
        <w:rFonts w:cs="Arial"/>
      </w:rPr>
    </w:pPr>
    <w:r w:rsidRPr="00431C1E">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F04C" w14:textId="434354B7" w:rsidR="00360532" w:rsidRDefault="008841EA">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1B026B5A"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DA1604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46DD2A12" w14:textId="0D744FDF" w:rsidR="00360532" w:rsidRPr="00DA173D" w:rsidRDefault="00124A24" w:rsidP="00F4041F">
              <w:pPr>
                <w:spacing w:before="120" w:after="60"/>
                <w:rPr>
                  <w:rFonts w:ascii="Arial" w:hAnsi="Arial" w:cs="Arial"/>
                  <w:sz w:val="18"/>
                  <w:szCs w:val="18"/>
                </w:rPr>
              </w:pPr>
              <w:r>
                <w:rPr>
                  <w:rFonts w:ascii="Arial" w:hAnsi="Arial" w:cs="Arial"/>
                  <w:sz w:val="18"/>
                  <w:szCs w:val="18"/>
                </w:rPr>
                <w:t>AF2026-33</w:t>
              </w:r>
            </w:p>
          </w:tc>
        </w:sdtContent>
      </w:sdt>
      <w:tc>
        <w:tcPr>
          <w:tcW w:w="5400" w:type="dxa"/>
          <w:tcBorders>
            <w:top w:val="single" w:sz="4" w:space="0" w:color="auto"/>
            <w:left w:val="nil"/>
            <w:bottom w:val="nil"/>
            <w:right w:val="nil"/>
          </w:tcBorders>
          <w:vAlign w:val="center"/>
        </w:tcPr>
        <w:p w14:paraId="2DA3CE3B"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02B712C"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52F66B17" w14:textId="3AEF64F5" w:rsidR="00360532" w:rsidRPr="00431C1E" w:rsidRDefault="00431C1E" w:rsidP="00431C1E">
    <w:pPr>
      <w:pStyle w:val="Status"/>
      <w:rPr>
        <w:rFonts w:cs="Arial"/>
      </w:rPr>
    </w:pPr>
    <w:r w:rsidRPr="00431C1E">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EA6A"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5007430C" w14:textId="77777777">
      <w:tc>
        <w:tcPr>
          <w:tcW w:w="1308" w:type="dxa"/>
          <w:tcBorders>
            <w:top w:val="single" w:sz="4" w:space="0" w:color="auto"/>
            <w:left w:val="nil"/>
            <w:bottom w:val="nil"/>
            <w:right w:val="nil"/>
          </w:tcBorders>
          <w:vAlign w:val="center"/>
        </w:tcPr>
        <w:p w14:paraId="41ACD773" w14:textId="5D4911FF" w:rsidR="00360532" w:rsidRDefault="00295B5C">
          <w:fldSimple w:instr=" KEYWORDS   \* MERGEFORMAT ">
            <w:r>
              <w:t>D02</w:t>
            </w:r>
          </w:fldSimple>
        </w:p>
      </w:tc>
      <w:tc>
        <w:tcPr>
          <w:tcW w:w="5400" w:type="dxa"/>
          <w:tcBorders>
            <w:top w:val="single" w:sz="4" w:space="0" w:color="auto"/>
            <w:left w:val="nil"/>
            <w:bottom w:val="nil"/>
            <w:right w:val="nil"/>
          </w:tcBorders>
          <w:vAlign w:val="center"/>
        </w:tcPr>
        <w:p w14:paraId="1ED222D5" w14:textId="3728AD54" w:rsidR="00360532" w:rsidRDefault="00295B5C" w:rsidP="0036254D">
          <w:pPr>
            <w:jc w:val="center"/>
          </w:pPr>
          <w:fldSimple w:instr=" SUBJECT   \* MERGEFORMAT ">
            <w:r>
              <w:t>3.36</w:t>
            </w:r>
          </w:fldSimple>
          <w:r w:rsidR="00360532">
            <w:t>—</w:t>
          </w:r>
          <w:fldSimple w:instr=" TITLE   \* MERGEFORMAT ">
            <w:r>
              <w:t>Notice of application for discharge of adoption order</w:t>
            </w:r>
          </w:fldSimple>
        </w:p>
      </w:tc>
      <w:tc>
        <w:tcPr>
          <w:tcW w:w="1215" w:type="dxa"/>
          <w:tcBorders>
            <w:top w:val="single" w:sz="4" w:space="0" w:color="auto"/>
            <w:left w:val="nil"/>
            <w:bottom w:val="nil"/>
            <w:right w:val="nil"/>
          </w:tcBorders>
          <w:vAlign w:val="center"/>
        </w:tcPr>
        <w:p w14:paraId="7E8F06D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1A3F974" w14:textId="337CC7DD" w:rsidR="00360532" w:rsidRPr="00431C1E" w:rsidRDefault="00431C1E" w:rsidP="00431C1E">
    <w:pPr>
      <w:pStyle w:val="Status"/>
      <w:rPr>
        <w:rFonts w:cs="Arial"/>
      </w:rPr>
    </w:pPr>
    <w:r w:rsidRPr="00431C1E">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5262"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2C525B7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72F6E982" w14:textId="77777777">
      <w:tc>
        <w:tcPr>
          <w:tcW w:w="1308" w:type="dxa"/>
          <w:tcBorders>
            <w:top w:val="single" w:sz="4" w:space="0" w:color="auto"/>
            <w:left w:val="nil"/>
            <w:bottom w:val="nil"/>
            <w:right w:val="nil"/>
          </w:tcBorders>
          <w:vAlign w:val="center"/>
        </w:tcPr>
        <w:p w14:paraId="6E8B79E2" w14:textId="2011C2BB" w:rsidR="00360532" w:rsidRDefault="00295B5C">
          <w:fldSimple w:instr=" KEYWORDS   \* MERGEFORMAT ">
            <w:r>
              <w:t>D02</w:t>
            </w:r>
          </w:fldSimple>
        </w:p>
      </w:tc>
      <w:tc>
        <w:tcPr>
          <w:tcW w:w="5400" w:type="dxa"/>
          <w:tcBorders>
            <w:top w:val="single" w:sz="4" w:space="0" w:color="auto"/>
            <w:left w:val="nil"/>
            <w:bottom w:val="nil"/>
            <w:right w:val="nil"/>
          </w:tcBorders>
          <w:vAlign w:val="center"/>
        </w:tcPr>
        <w:p w14:paraId="77CFBFE5"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7801AA80"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569078E" w14:textId="0CC5721B" w:rsidR="00360532" w:rsidRDefault="00295B5C" w:rsidP="00EF0AFA">
    <w:pPr>
      <w:pStyle w:val="Status"/>
      <w:spacing w:before="120"/>
      <w:jc w:val="left"/>
    </w:pPr>
    <w:fldSimple w:instr=" COMMENTS   \* MERGEFORMAT ">
      <w:r>
        <w:t>J2025-1474</w:t>
      </w:r>
    </w:fldSimple>
  </w:p>
  <w:p w14:paraId="295398A5"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9084" w14:textId="77777777" w:rsidR="00192E7D" w:rsidRDefault="00192E7D">
      <w:r>
        <w:separator/>
      </w:r>
    </w:p>
  </w:footnote>
  <w:footnote w:type="continuationSeparator" w:id="0">
    <w:p w14:paraId="5CF3C859" w14:textId="77777777" w:rsidR="00192E7D" w:rsidRDefault="00192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64F1" w14:textId="77777777" w:rsidR="00431C1E" w:rsidRDefault="00431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1776" w14:textId="77777777" w:rsidR="00431C1E" w:rsidRDefault="00431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63D9" w14:textId="77777777" w:rsidR="00431C1E" w:rsidRDefault="00431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21"/>
    <w:rsid w:val="000120E7"/>
    <w:rsid w:val="000131E4"/>
    <w:rsid w:val="000332CC"/>
    <w:rsid w:val="000444B5"/>
    <w:rsid w:val="000A026D"/>
    <w:rsid w:val="000B3BEB"/>
    <w:rsid w:val="000C1668"/>
    <w:rsid w:val="000D214E"/>
    <w:rsid w:val="000D5C0A"/>
    <w:rsid w:val="000E5421"/>
    <w:rsid w:val="000F4256"/>
    <w:rsid w:val="000F7FCC"/>
    <w:rsid w:val="001046F7"/>
    <w:rsid w:val="00112628"/>
    <w:rsid w:val="00124A24"/>
    <w:rsid w:val="00131138"/>
    <w:rsid w:val="00132636"/>
    <w:rsid w:val="00156F63"/>
    <w:rsid w:val="00192E7D"/>
    <w:rsid w:val="001C4598"/>
    <w:rsid w:val="001E1AE9"/>
    <w:rsid w:val="001E2942"/>
    <w:rsid w:val="001F640D"/>
    <w:rsid w:val="00202114"/>
    <w:rsid w:val="002137EB"/>
    <w:rsid w:val="002153EA"/>
    <w:rsid w:val="002160EC"/>
    <w:rsid w:val="0022604A"/>
    <w:rsid w:val="002276CA"/>
    <w:rsid w:val="00237DF7"/>
    <w:rsid w:val="0025258F"/>
    <w:rsid w:val="002623DC"/>
    <w:rsid w:val="002639A0"/>
    <w:rsid w:val="00270305"/>
    <w:rsid w:val="0027481F"/>
    <w:rsid w:val="00283F4A"/>
    <w:rsid w:val="00295B5C"/>
    <w:rsid w:val="002A0E75"/>
    <w:rsid w:val="002B30AA"/>
    <w:rsid w:val="002D272D"/>
    <w:rsid w:val="002E3081"/>
    <w:rsid w:val="002E7BFE"/>
    <w:rsid w:val="003165A5"/>
    <w:rsid w:val="00325C93"/>
    <w:rsid w:val="00326E93"/>
    <w:rsid w:val="003276E1"/>
    <w:rsid w:val="00360532"/>
    <w:rsid w:val="00361178"/>
    <w:rsid w:val="0036254D"/>
    <w:rsid w:val="0038141B"/>
    <w:rsid w:val="003B09D1"/>
    <w:rsid w:val="00405221"/>
    <w:rsid w:val="00405DC1"/>
    <w:rsid w:val="00416531"/>
    <w:rsid w:val="00421AB0"/>
    <w:rsid w:val="00431C1E"/>
    <w:rsid w:val="0043534F"/>
    <w:rsid w:val="00465B2F"/>
    <w:rsid w:val="0047635D"/>
    <w:rsid w:val="00477C05"/>
    <w:rsid w:val="00480C15"/>
    <w:rsid w:val="00484E67"/>
    <w:rsid w:val="0049643E"/>
    <w:rsid w:val="004A26F9"/>
    <w:rsid w:val="004D4B96"/>
    <w:rsid w:val="004E7F17"/>
    <w:rsid w:val="005276A9"/>
    <w:rsid w:val="00531ECB"/>
    <w:rsid w:val="00532910"/>
    <w:rsid w:val="00541278"/>
    <w:rsid w:val="00565E99"/>
    <w:rsid w:val="00567704"/>
    <w:rsid w:val="00580712"/>
    <w:rsid w:val="00596190"/>
    <w:rsid w:val="005C031C"/>
    <w:rsid w:val="005C409A"/>
    <w:rsid w:val="005C54A8"/>
    <w:rsid w:val="005D1247"/>
    <w:rsid w:val="005E0301"/>
    <w:rsid w:val="005E363F"/>
    <w:rsid w:val="005F3A0B"/>
    <w:rsid w:val="00603C22"/>
    <w:rsid w:val="00636C14"/>
    <w:rsid w:val="006535C5"/>
    <w:rsid w:val="00655DC2"/>
    <w:rsid w:val="0068280C"/>
    <w:rsid w:val="00690A72"/>
    <w:rsid w:val="006A5A5F"/>
    <w:rsid w:val="006C0C53"/>
    <w:rsid w:val="006D2446"/>
    <w:rsid w:val="006D6B72"/>
    <w:rsid w:val="00706D10"/>
    <w:rsid w:val="0073222E"/>
    <w:rsid w:val="00736033"/>
    <w:rsid w:val="007956FE"/>
    <w:rsid w:val="00797532"/>
    <w:rsid w:val="00797B97"/>
    <w:rsid w:val="007A4329"/>
    <w:rsid w:val="007A6168"/>
    <w:rsid w:val="007A6D0E"/>
    <w:rsid w:val="007B3210"/>
    <w:rsid w:val="007B32DA"/>
    <w:rsid w:val="007C23D4"/>
    <w:rsid w:val="007D39B6"/>
    <w:rsid w:val="007D65F3"/>
    <w:rsid w:val="007E6EFE"/>
    <w:rsid w:val="007F7902"/>
    <w:rsid w:val="008157DB"/>
    <w:rsid w:val="008341B0"/>
    <w:rsid w:val="0083555B"/>
    <w:rsid w:val="008436B1"/>
    <w:rsid w:val="0085004E"/>
    <w:rsid w:val="008507C9"/>
    <w:rsid w:val="008841EA"/>
    <w:rsid w:val="00886EFB"/>
    <w:rsid w:val="008A6DB9"/>
    <w:rsid w:val="008B5BA9"/>
    <w:rsid w:val="008C178B"/>
    <w:rsid w:val="008E074A"/>
    <w:rsid w:val="008E6C61"/>
    <w:rsid w:val="008E771C"/>
    <w:rsid w:val="008F21AE"/>
    <w:rsid w:val="00922B24"/>
    <w:rsid w:val="00946093"/>
    <w:rsid w:val="00954525"/>
    <w:rsid w:val="00955B6A"/>
    <w:rsid w:val="00962DFD"/>
    <w:rsid w:val="00991691"/>
    <w:rsid w:val="009938BE"/>
    <w:rsid w:val="0099557F"/>
    <w:rsid w:val="00995DA0"/>
    <w:rsid w:val="009A3137"/>
    <w:rsid w:val="009A3F79"/>
    <w:rsid w:val="009D52E0"/>
    <w:rsid w:val="009E3ABD"/>
    <w:rsid w:val="009E70BD"/>
    <w:rsid w:val="009F263C"/>
    <w:rsid w:val="009F2CBB"/>
    <w:rsid w:val="00A03F04"/>
    <w:rsid w:val="00A710A1"/>
    <w:rsid w:val="00A87F44"/>
    <w:rsid w:val="00AB090A"/>
    <w:rsid w:val="00AC255E"/>
    <w:rsid w:val="00AC5614"/>
    <w:rsid w:val="00AE79EB"/>
    <w:rsid w:val="00AF02CC"/>
    <w:rsid w:val="00AF12C6"/>
    <w:rsid w:val="00B161DE"/>
    <w:rsid w:val="00B253E2"/>
    <w:rsid w:val="00B42970"/>
    <w:rsid w:val="00B57B7F"/>
    <w:rsid w:val="00B65EA4"/>
    <w:rsid w:val="00B85514"/>
    <w:rsid w:val="00B857B1"/>
    <w:rsid w:val="00B91CB5"/>
    <w:rsid w:val="00B93139"/>
    <w:rsid w:val="00BD28EE"/>
    <w:rsid w:val="00BD2A0E"/>
    <w:rsid w:val="00BD51AC"/>
    <w:rsid w:val="00BE1E2E"/>
    <w:rsid w:val="00BF1C66"/>
    <w:rsid w:val="00BF55D4"/>
    <w:rsid w:val="00BF5B7C"/>
    <w:rsid w:val="00C05AA4"/>
    <w:rsid w:val="00C3026C"/>
    <w:rsid w:val="00C56B5E"/>
    <w:rsid w:val="00C62813"/>
    <w:rsid w:val="00C65B61"/>
    <w:rsid w:val="00C9259F"/>
    <w:rsid w:val="00CB3267"/>
    <w:rsid w:val="00CB7BAD"/>
    <w:rsid w:val="00CC330D"/>
    <w:rsid w:val="00CC4E1B"/>
    <w:rsid w:val="00CF062D"/>
    <w:rsid w:val="00D11171"/>
    <w:rsid w:val="00D21719"/>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20AA9"/>
    <w:rsid w:val="00F328F4"/>
    <w:rsid w:val="00F4041F"/>
    <w:rsid w:val="00F43AEA"/>
    <w:rsid w:val="00F52B52"/>
    <w:rsid w:val="00F8320B"/>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2461D"/>
  <w15:docId w15:val="{016F97A4-8BE9-429D-B500-BABFE46C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480C1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737DBE2C643F7A6CA73A9127C4257"/>
        <w:category>
          <w:name w:val="General"/>
          <w:gallery w:val="placeholder"/>
        </w:category>
        <w:types>
          <w:type w:val="bbPlcHdr"/>
        </w:types>
        <w:behaviors>
          <w:behavior w:val="content"/>
        </w:behaviors>
        <w:guid w:val="{77E34337-712B-4FBA-A05C-8621FE0183DD}"/>
      </w:docPartPr>
      <w:docPartBody>
        <w:p w:rsidR="00D23A3F" w:rsidRDefault="00D23A3F">
          <w:pPr>
            <w:pStyle w:val="948737DBE2C643F7A6CA73A9127C4257"/>
          </w:pPr>
          <w:r w:rsidRPr="00A86866">
            <w:rPr>
              <w:rStyle w:val="PlaceholderText"/>
            </w:rPr>
            <w:t>[Subject]</w:t>
          </w:r>
        </w:p>
      </w:docPartBody>
    </w:docPart>
    <w:docPart>
      <w:docPartPr>
        <w:name w:val="1894D870902A4C94AF93FF0AF429C515"/>
        <w:category>
          <w:name w:val="General"/>
          <w:gallery w:val="placeholder"/>
        </w:category>
        <w:types>
          <w:type w:val="bbPlcHdr"/>
        </w:types>
        <w:behaviors>
          <w:behavior w:val="content"/>
        </w:behaviors>
        <w:guid w:val="{EA71EB77-3C72-40BF-A21E-61007F308069}"/>
      </w:docPartPr>
      <w:docPartBody>
        <w:p w:rsidR="00D23A3F" w:rsidRDefault="00D23A3F">
          <w:pPr>
            <w:pStyle w:val="1894D870902A4C94AF93FF0AF429C515"/>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3F"/>
    <w:rsid w:val="002A0E75"/>
    <w:rsid w:val="00421AB0"/>
    <w:rsid w:val="00484E67"/>
    <w:rsid w:val="005C409A"/>
    <w:rsid w:val="00636C14"/>
    <w:rsid w:val="00B7607E"/>
    <w:rsid w:val="00D23A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48737DBE2C643F7A6CA73A9127C4257">
    <w:name w:val="948737DBE2C643F7A6CA73A9127C4257"/>
  </w:style>
  <w:style w:type="paragraph" w:customStyle="1" w:styleId="1894D870902A4C94AF93FF0AF429C515">
    <w:name w:val="1894D870902A4C94AF93FF0AF429C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1965</Characters>
  <Application>Microsoft Office Word</Application>
  <DocSecurity>0</DocSecurity>
  <Lines>56</Lines>
  <Paragraphs>27</Paragraphs>
  <ScaleCrop>false</ScaleCrop>
  <HeadingPairs>
    <vt:vector size="2" baseType="variant">
      <vt:variant>
        <vt:lpstr>Title</vt:lpstr>
      </vt:variant>
      <vt:variant>
        <vt:i4>1</vt:i4>
      </vt:variant>
    </vt:vector>
  </HeadingPairs>
  <TitlesOfParts>
    <vt:vector size="1" baseType="lpstr">
      <vt:lpstr>Notice of application for discharge of adoption order</vt:lpstr>
    </vt:vector>
  </TitlesOfParts>
  <Manager>Form</Manager>
  <Company>ACT Government</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for discharge of adoption order</dc:title>
  <dc:subject>3.36</dc:subject>
  <dc:creator>ACT Government</dc:creator>
  <cp:keywords>D02</cp:keywords>
  <dc:description>J2025-1474</dc:description>
  <cp:lastModifiedBy>PCODCS</cp:lastModifiedBy>
  <cp:revision>5</cp:revision>
  <cp:lastPrinted>2009-12-10T00:48:00Z</cp:lastPrinted>
  <dcterms:created xsi:type="dcterms:W3CDTF">2026-07-24T00:14:00Z</dcterms:created>
  <dcterms:modified xsi:type="dcterms:W3CDTF">2026-07-24T00:14:00Z</dcterms:modified>
  <cp:category>AF2026-33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15542564</vt:lpwstr>
  </property>
  <property fmtid="{D5CDD505-2E9C-101B-9397-08002B2CF9AE}" pid="23" name="JMSREQUIREDCHECKIN">
    <vt:lpwstr/>
  </property>
  <property fmtid="{D5CDD505-2E9C-101B-9397-08002B2CF9AE}" pid="24" name="CHECKEDOUTFROMJMS">
    <vt:lpwstr/>
  </property>
</Properties>
</file>