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1C00" w14:textId="206BAC91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DD4A66EF0C094EF4BA420E04B6DA24D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C12802">
            <w:t>3.46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3308E2CE06FD4639A484E4AB3C66B33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04F8B">
            <w:t>Originating application for admission as a lawyer</w:t>
          </w:r>
        </w:sdtContent>
      </w:sdt>
    </w:p>
    <w:p w14:paraId="005666E2" w14:textId="1DAE7DD2" w:rsidR="00A04F8B" w:rsidRDefault="00A04F8B" w:rsidP="00A04F8B">
      <w:pPr>
        <w:spacing w:before="240" w:after="120"/>
        <w:rPr>
          <w:i/>
          <w:iCs/>
        </w:rPr>
      </w:pPr>
      <w:r>
        <w:rPr>
          <w:i/>
          <w:iCs/>
        </w:rPr>
        <w:t>Court Procedures Rules 2006</w:t>
      </w:r>
    </w:p>
    <w:p w14:paraId="0DB5AE31" w14:textId="77777777" w:rsidR="00A04F8B" w:rsidRDefault="00A04F8B" w:rsidP="00A04F8B">
      <w:pPr>
        <w:pStyle w:val="ref"/>
      </w:pPr>
      <w:r>
        <w:t>(see r 3608 (Admission—application for admission))</w:t>
      </w:r>
    </w:p>
    <w:p w14:paraId="27864EA5" w14:textId="77777777" w:rsidR="00A04F8B" w:rsidRPr="00A04F8B" w:rsidRDefault="00A04F8B" w:rsidP="00F94204"/>
    <w:p w14:paraId="0DE84939" w14:textId="77777777" w:rsidR="00A04F8B" w:rsidRDefault="00A04F8B" w:rsidP="00A04F8B">
      <w:pPr>
        <w:pStyle w:val="FormText"/>
      </w:pPr>
      <w:r>
        <w:t>In the Supreme Court of the Australian Capital Territory</w:t>
      </w:r>
    </w:p>
    <w:p w14:paraId="234DD320" w14:textId="77777777" w:rsidR="00A04F8B" w:rsidRDefault="00A04F8B" w:rsidP="00F94204"/>
    <w:p w14:paraId="7BA9403B" w14:textId="77777777" w:rsidR="00A04F8B" w:rsidRDefault="00A04F8B" w:rsidP="00A04F8B">
      <w:pPr>
        <w:pStyle w:val="FormText"/>
      </w:pPr>
      <w:r>
        <w:t>No A</w:t>
      </w:r>
      <w:r>
        <w:tab/>
      </w:r>
      <w:r>
        <w:tab/>
        <w:t>(</w:t>
      </w:r>
      <w:r>
        <w:rPr>
          <w:i/>
          <w:iCs/>
        </w:rPr>
        <w:t>Court to complete</w:t>
      </w:r>
      <w:r>
        <w:t>)</w:t>
      </w:r>
    </w:p>
    <w:p w14:paraId="27120009" w14:textId="77777777" w:rsidR="00A04F8B" w:rsidRDefault="00A04F8B" w:rsidP="00A04F8B">
      <w:pPr>
        <w:pStyle w:val="FormText"/>
      </w:pPr>
      <w:r>
        <w:t>Legal Profession Act 2006, section 26</w:t>
      </w:r>
    </w:p>
    <w:p w14:paraId="7898229F" w14:textId="77777777" w:rsidR="00A04F8B" w:rsidRDefault="00A04F8B" w:rsidP="00F94204"/>
    <w:p w14:paraId="7F75274B" w14:textId="77777777" w:rsidR="00A04F8B" w:rsidRDefault="00A04F8B" w:rsidP="00A04F8B">
      <w:pPr>
        <w:pStyle w:val="FormText"/>
      </w:pPr>
      <w:r>
        <w:t>In the application of (</w:t>
      </w:r>
      <w:r>
        <w:rPr>
          <w:i/>
          <w:iCs/>
        </w:rPr>
        <w:t>full name of applicant</w:t>
      </w:r>
      <w:r>
        <w:t>) to be admitted as a lawyer</w:t>
      </w:r>
    </w:p>
    <w:p w14:paraId="4C715A10" w14:textId="77777777" w:rsidR="00A04F8B" w:rsidRDefault="00A04F8B" w:rsidP="00A04F8B"/>
    <w:p w14:paraId="3398EE5B" w14:textId="77777777" w:rsidR="00A04F8B" w:rsidRDefault="00A04F8B" w:rsidP="00A04F8B"/>
    <w:p w14:paraId="0CFCEB09" w14:textId="77777777" w:rsidR="00A04F8B" w:rsidRDefault="00A04F8B" w:rsidP="00A04F8B">
      <w:pPr>
        <w:pStyle w:val="FormText"/>
      </w:pPr>
      <w:r>
        <w:rPr>
          <w:rFonts w:ascii="Arial" w:hAnsi="Arial" w:cs="Arial"/>
          <w:b/>
          <w:bCs/>
        </w:rPr>
        <w:t>Take notice</w:t>
      </w:r>
      <w:r>
        <w:t xml:space="preserve"> that the Court will hear an application by (</w:t>
      </w:r>
      <w:r>
        <w:rPr>
          <w:i/>
          <w:iCs/>
        </w:rPr>
        <w:t>name of applicant</w:t>
      </w:r>
      <w:r>
        <w:t>) on (</w:t>
      </w:r>
      <w:r>
        <w:rPr>
          <w:rStyle w:val="charItals"/>
        </w:rPr>
        <w:t>date</w:t>
      </w:r>
      <w:r>
        <w:t>) at (</w:t>
      </w:r>
      <w:r>
        <w:rPr>
          <w:i/>
          <w:iCs/>
        </w:rPr>
        <w:t>time</w:t>
      </w:r>
      <w:r>
        <w:t>) (or as soon after that as this application can be heard) to make an order that (</w:t>
      </w:r>
      <w:r>
        <w:rPr>
          <w:i/>
          <w:iCs/>
        </w:rPr>
        <w:t>name of applicant</w:t>
      </w:r>
      <w:r>
        <w:t xml:space="preserve">) be admitted as a lawyer under the </w:t>
      </w:r>
      <w:r>
        <w:rPr>
          <w:i/>
          <w:iCs/>
        </w:rPr>
        <w:t>Legal Profession Act 2006</w:t>
      </w:r>
      <w:r>
        <w:t>, section 26 (2).</w:t>
      </w:r>
    </w:p>
    <w:p w14:paraId="5DD160CE" w14:textId="77777777" w:rsidR="00A04F8B" w:rsidRDefault="00A04F8B" w:rsidP="00F94204"/>
    <w:p w14:paraId="447BA2F1" w14:textId="77777777" w:rsidR="00A04F8B" w:rsidRDefault="00A04F8B" w:rsidP="00F94204">
      <w:pPr>
        <w:pStyle w:val="FormHeading"/>
      </w:pPr>
      <w:r>
        <w:t>Affidavits</w:t>
      </w:r>
    </w:p>
    <w:p w14:paraId="5626C4CD" w14:textId="77777777" w:rsidR="00A04F8B" w:rsidRDefault="00A04F8B" w:rsidP="00A04F8B">
      <w:pPr>
        <w:pStyle w:val="FormText"/>
      </w:pPr>
      <w:r>
        <w:t>This application is supported by the following affidavits:</w:t>
      </w:r>
    </w:p>
    <w:p w14:paraId="2858D0BA" w14:textId="260FC12D" w:rsidR="00A04F8B" w:rsidRDefault="00A04F8B" w:rsidP="00A04F8B">
      <w:pPr>
        <w:pStyle w:val="FormTextNumbered"/>
      </w:pPr>
      <w:r>
        <w:t>1</w:t>
      </w:r>
      <w:r>
        <w:tab/>
        <w:t>Affidavit of (</w:t>
      </w:r>
      <w:r>
        <w:rPr>
          <w:i/>
          <w:iCs/>
        </w:rPr>
        <w:t>name of applicant</w:t>
      </w:r>
      <w:r>
        <w:t>) *[sworn/affirmed] on (</w:t>
      </w:r>
      <w:r>
        <w:rPr>
          <w:i/>
          <w:iCs/>
        </w:rPr>
        <w:t>date</w:t>
      </w:r>
      <w:r>
        <w:t>).</w:t>
      </w:r>
    </w:p>
    <w:p w14:paraId="724C4AC1" w14:textId="4572B257" w:rsidR="00A04F8B" w:rsidRDefault="00A04F8B" w:rsidP="00A04F8B">
      <w:pPr>
        <w:pStyle w:val="FormTextNumbered"/>
      </w:pPr>
      <w:r>
        <w:t>2</w:t>
      </w:r>
      <w:r>
        <w:tab/>
        <w:t>Affidavit of (</w:t>
      </w:r>
      <w:r w:rsidRPr="00F94204">
        <w:rPr>
          <w:i/>
          <w:iCs/>
        </w:rPr>
        <w:t>name of person making affidavit of character</w:t>
      </w:r>
      <w:r>
        <w:t>) *[sworn/affirmed] on (</w:t>
      </w:r>
      <w:r w:rsidRPr="00F94204">
        <w:rPr>
          <w:i/>
          <w:iCs/>
        </w:rPr>
        <w:t>date</w:t>
      </w:r>
      <w:r>
        <w:t>).</w:t>
      </w:r>
    </w:p>
    <w:p w14:paraId="73DCD07C" w14:textId="5B69DF38" w:rsidR="00A04F8B" w:rsidRDefault="00A04F8B" w:rsidP="00F94204">
      <w:pPr>
        <w:pStyle w:val="FormTextNumbered"/>
      </w:pPr>
      <w:r>
        <w:lastRenderedPageBreak/>
        <w:t>3</w:t>
      </w:r>
      <w:r>
        <w:tab/>
        <w:t xml:space="preserve">Affidavit of </w:t>
      </w:r>
      <w:r w:rsidRPr="00F94204">
        <w:rPr>
          <w:i/>
          <w:iCs/>
        </w:rPr>
        <w:t>(name of person making affidavit of character</w:t>
      </w:r>
      <w:r>
        <w:t>) *[sworn/affirmed] on (</w:t>
      </w:r>
      <w:r w:rsidRPr="00F94204">
        <w:rPr>
          <w:i/>
          <w:iCs/>
        </w:rPr>
        <w:t>date</w:t>
      </w:r>
      <w:r>
        <w:t>).</w:t>
      </w:r>
    </w:p>
    <w:p w14:paraId="79372758" w14:textId="07A550D9" w:rsidR="00A04F8B" w:rsidRDefault="00A04F8B" w:rsidP="00F94204">
      <w:pPr>
        <w:pStyle w:val="FormTextNumbered"/>
      </w:pPr>
      <w:r>
        <w:t>4</w:t>
      </w:r>
      <w:r>
        <w:tab/>
        <w:t>Affidavit of (</w:t>
      </w:r>
      <w:r w:rsidRPr="00F94204">
        <w:rPr>
          <w:i/>
          <w:iCs/>
        </w:rPr>
        <w:t>name of person making affidavit of character</w:t>
      </w:r>
      <w:r>
        <w:t>) *[sworn/affirmed] on (</w:t>
      </w:r>
      <w:r w:rsidRPr="00F94204">
        <w:rPr>
          <w:i/>
          <w:iCs/>
        </w:rPr>
        <w:t>date</w:t>
      </w:r>
      <w:r>
        <w:t>).</w:t>
      </w:r>
    </w:p>
    <w:p w14:paraId="53ED5660" w14:textId="77777777" w:rsidR="00A04F8B" w:rsidRDefault="00A04F8B" w:rsidP="00A04F8B">
      <w:pPr>
        <w:pStyle w:val="FormText"/>
      </w:pPr>
      <w:r>
        <w:t>(</w:t>
      </w:r>
      <w:r>
        <w:rPr>
          <w:i/>
          <w:iCs/>
        </w:rPr>
        <w:t>The affidavits in support of your application must be filed with the application (see r 3608 (3)</w:t>
      </w:r>
      <w:r>
        <w:t>.)</w:t>
      </w:r>
    </w:p>
    <w:p w14:paraId="53178102" w14:textId="77777777" w:rsidR="00A04F8B" w:rsidRDefault="00A04F8B" w:rsidP="00A04F8B"/>
    <w:p w14:paraId="47BD054A" w14:textId="77777777" w:rsidR="00A04F8B" w:rsidRDefault="00A04F8B" w:rsidP="00A04F8B">
      <w:pPr>
        <w:pStyle w:val="FormHeading"/>
      </w:pPr>
      <w:r>
        <w:t>Address for service of documents</w:t>
      </w:r>
    </w:p>
    <w:p w14:paraId="3980C060" w14:textId="77777777" w:rsidR="00A04F8B" w:rsidRDefault="00A04F8B" w:rsidP="00A04F8B">
      <w:pPr>
        <w:pStyle w:val="FormText"/>
        <w:rPr>
          <w:position w:val="10"/>
        </w:rPr>
      </w:pPr>
      <w:r>
        <w:rPr>
          <w:position w:val="10"/>
        </w:rPr>
        <w:t>(</w:t>
      </w:r>
      <w:r>
        <w:rPr>
          <w:i/>
          <w:iCs/>
          <w:position w:val="10"/>
        </w:rPr>
        <w:t>set out applicant’s address for service</w:t>
      </w:r>
      <w:r>
        <w:rPr>
          <w:position w:val="10"/>
        </w:rPr>
        <w:t>)</w:t>
      </w:r>
    </w:p>
    <w:p w14:paraId="1B60EA36" w14:textId="77777777" w:rsidR="00A04F8B" w:rsidRDefault="00A04F8B" w:rsidP="00A04F8B">
      <w:pPr>
        <w:pStyle w:val="FormText"/>
        <w:rPr>
          <w:i/>
          <w:iCs/>
        </w:rPr>
      </w:pPr>
      <w:r>
        <w:t>*(</w:t>
      </w:r>
      <w:r>
        <w:rPr>
          <w:i/>
          <w:iCs/>
        </w:rPr>
        <w:t>if the applicant is represented by a solicitor</w:t>
      </w:r>
      <w:r>
        <w:t>)</w:t>
      </w:r>
    </w:p>
    <w:p w14:paraId="7005CA18" w14:textId="77777777" w:rsidR="00A04F8B" w:rsidRDefault="00A04F8B" w:rsidP="00A04F8B">
      <w:pPr>
        <w:pStyle w:val="FormText"/>
      </w:pPr>
      <w:r>
        <w:t>Solicitor’s full name:</w:t>
      </w:r>
    </w:p>
    <w:p w14:paraId="2926E891" w14:textId="77777777" w:rsidR="00A04F8B" w:rsidRDefault="00A04F8B" w:rsidP="00A04F8B"/>
    <w:p w14:paraId="54B4C13D" w14:textId="77777777" w:rsidR="00A04F8B" w:rsidRDefault="00A04F8B" w:rsidP="00A04F8B">
      <w:pPr>
        <w:pStyle w:val="FormText"/>
      </w:pPr>
      <w:r>
        <w:t>(</w:t>
      </w:r>
      <w:r>
        <w:rPr>
          <w:i/>
          <w:iCs/>
        </w:rPr>
        <w:t>if the solicitor practises in a firm of solicitors</w:t>
      </w:r>
      <w:r>
        <w:t>)</w:t>
      </w:r>
    </w:p>
    <w:p w14:paraId="356634B3" w14:textId="77777777" w:rsidR="00A04F8B" w:rsidRDefault="00A04F8B" w:rsidP="00A04F8B">
      <w:pPr>
        <w:pStyle w:val="FormText"/>
      </w:pPr>
      <w:r>
        <w:t>*Solicitor’s firm:</w:t>
      </w:r>
    </w:p>
    <w:p w14:paraId="2D009451" w14:textId="77777777" w:rsidR="00A04F8B" w:rsidRDefault="00A04F8B" w:rsidP="00A04F8B"/>
    <w:p w14:paraId="0A46A060" w14:textId="77777777" w:rsidR="00A04F8B" w:rsidRDefault="00A04F8B" w:rsidP="00A04F8B">
      <w:pPr>
        <w:pStyle w:val="FormText"/>
      </w:pPr>
      <w:r>
        <w:t>Solicitor’s full business address:</w:t>
      </w:r>
    </w:p>
    <w:p w14:paraId="52833826" w14:textId="77777777" w:rsidR="00A04F8B" w:rsidRDefault="00A04F8B" w:rsidP="00A04F8B">
      <w:pPr>
        <w:pStyle w:val="FormText"/>
      </w:pPr>
      <w:r>
        <w:t>Solicitor’s telephone no:</w:t>
      </w:r>
    </w:p>
    <w:p w14:paraId="0F0DE944" w14:textId="77777777" w:rsidR="00A04F8B" w:rsidRDefault="00A04F8B" w:rsidP="00A04F8B">
      <w:pPr>
        <w:pStyle w:val="FormText"/>
      </w:pPr>
      <w:r>
        <w:t>*Name, address and telephone no of solicitor’s agent:</w:t>
      </w:r>
    </w:p>
    <w:p w14:paraId="23BA98EA" w14:textId="77777777" w:rsidR="00A04F8B" w:rsidRDefault="00A04F8B" w:rsidP="00A04F8B"/>
    <w:p w14:paraId="48892039" w14:textId="77777777" w:rsidR="00A04F8B" w:rsidRDefault="00A04F8B" w:rsidP="00A04F8B">
      <w:pPr>
        <w:pStyle w:val="FormText"/>
      </w:pPr>
      <w:r>
        <w:t>(</w:t>
      </w:r>
      <w:r>
        <w:rPr>
          <w:i/>
          <w:iCs/>
        </w:rPr>
        <w:t>if represented by a solicitor the following information may be given</w:t>
      </w:r>
      <w:r>
        <w:t>)</w:t>
      </w:r>
    </w:p>
    <w:p w14:paraId="4FA61508" w14:textId="77777777" w:rsidR="00A04F8B" w:rsidRDefault="00A04F8B" w:rsidP="00A04F8B">
      <w:pPr>
        <w:pStyle w:val="FormText"/>
      </w:pPr>
      <w:r>
        <w:t>*Document exchange box no:</w:t>
      </w:r>
    </w:p>
    <w:p w14:paraId="3181A415" w14:textId="77777777" w:rsidR="00A04F8B" w:rsidRDefault="00A04F8B" w:rsidP="00A04F8B"/>
    <w:p w14:paraId="55807ABE" w14:textId="77777777" w:rsidR="00A04F8B" w:rsidRDefault="00A04F8B" w:rsidP="00A04F8B">
      <w:pPr>
        <w:pStyle w:val="FormText"/>
      </w:pPr>
      <w:r>
        <w:t>(</w:t>
      </w:r>
      <w:r>
        <w:rPr>
          <w:i/>
          <w:iCs/>
        </w:rPr>
        <w:t>if postal address different from address for service</w:t>
      </w:r>
      <w:r>
        <w:t>)</w:t>
      </w:r>
    </w:p>
    <w:p w14:paraId="3CF19EF2" w14:textId="77777777" w:rsidR="00A04F8B" w:rsidRDefault="00A04F8B" w:rsidP="00A04F8B">
      <w:pPr>
        <w:pStyle w:val="FormText"/>
      </w:pPr>
      <w:r>
        <w:t>*Postal address:</w:t>
      </w:r>
    </w:p>
    <w:p w14:paraId="606E7A08" w14:textId="77777777" w:rsidR="00A04F8B" w:rsidRDefault="00A04F8B" w:rsidP="00A04F8B">
      <w:pPr>
        <w:pStyle w:val="FormText"/>
      </w:pPr>
      <w:r>
        <w:t>*Email address:</w:t>
      </w:r>
    </w:p>
    <w:p w14:paraId="094C5BE7" w14:textId="77777777" w:rsidR="00A04F8B" w:rsidRDefault="00A04F8B" w:rsidP="00A04F8B"/>
    <w:p w14:paraId="516E5BF9" w14:textId="77777777" w:rsidR="00A04F8B" w:rsidRDefault="00A04F8B" w:rsidP="00A04F8B">
      <w:pPr>
        <w:pStyle w:val="FormText"/>
      </w:pPr>
      <w:r>
        <w:t>Date:</w:t>
      </w:r>
    </w:p>
    <w:p w14:paraId="11CB3BFF" w14:textId="77777777" w:rsidR="00A04F8B" w:rsidRDefault="00A04F8B" w:rsidP="00A04F8B">
      <w:pPr>
        <w:pStyle w:val="FormText"/>
      </w:pPr>
      <w:r>
        <w:t>(</w:t>
      </w:r>
      <w:r>
        <w:rPr>
          <w:i/>
          <w:iCs/>
        </w:rPr>
        <w:t>signature of applicant/applicant’s solicitor</w:t>
      </w:r>
      <w:r>
        <w:t>)</w:t>
      </w:r>
    </w:p>
    <w:p w14:paraId="3CC965A0" w14:textId="77777777" w:rsidR="00A04F8B" w:rsidRDefault="00A04F8B" w:rsidP="00A04F8B">
      <w:pPr>
        <w:pStyle w:val="FormText"/>
      </w:pPr>
      <w:r>
        <w:t>(</w:t>
      </w:r>
      <w:r>
        <w:rPr>
          <w:i/>
          <w:iCs/>
        </w:rPr>
        <w:t>name of applicant/applicant’s solicitor</w:t>
      </w:r>
      <w:r>
        <w:t>)</w:t>
      </w:r>
    </w:p>
    <w:p w14:paraId="154C899D" w14:textId="77777777" w:rsidR="00A04F8B" w:rsidRDefault="00A04F8B" w:rsidP="00A04F8B"/>
    <w:p w14:paraId="34480163" w14:textId="77777777" w:rsidR="00A04F8B" w:rsidRDefault="00A04F8B" w:rsidP="00A04F8B">
      <w:pPr>
        <w:pStyle w:val="FormText"/>
        <w:rPr>
          <w:rStyle w:val="charItals"/>
          <w:i w:val="0"/>
          <w:iCs/>
        </w:rPr>
      </w:pPr>
      <w:r>
        <w:rPr>
          <w:rStyle w:val="charItals"/>
        </w:rPr>
        <w:t>*omit if, or whichever is, inapplicable</w:t>
      </w:r>
    </w:p>
    <w:p w14:paraId="76A6F166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5E675CD4" w14:textId="77777777" w:rsidR="000120E7" w:rsidRPr="00AF02CC" w:rsidRDefault="000120E7" w:rsidP="00AF02CC"/>
    <w:sectPr w:rsidR="000120E7" w:rsidRP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99AB" w14:textId="77777777" w:rsidR="00BE323C" w:rsidRDefault="00BE323C">
      <w:r>
        <w:separator/>
      </w:r>
    </w:p>
  </w:endnote>
  <w:endnote w:type="continuationSeparator" w:id="0">
    <w:p w14:paraId="60E04179" w14:textId="77777777" w:rsidR="00BE323C" w:rsidRDefault="00BE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F874E" w14:textId="77777777" w:rsidR="00AA042A" w:rsidRDefault="00AA04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841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39401A20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AFEC8FD" w14:textId="4CF59399" w:rsidR="00360532" w:rsidRPr="00DA173D" w:rsidRDefault="006B7ED1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B713D97" w14:textId="299F9427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C12802">
                <w:rPr>
                  <w:rFonts w:ascii="Arial" w:hAnsi="Arial" w:cs="Arial"/>
                  <w:sz w:val="18"/>
                  <w:szCs w:val="18"/>
                </w:rPr>
                <w:t>3.46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04F8B">
                <w:rPr>
                  <w:rFonts w:ascii="Arial" w:hAnsi="Arial" w:cs="Arial"/>
                  <w:sz w:val="18"/>
                  <w:szCs w:val="18"/>
                </w:rPr>
                <w:t>Originating application for admission as a lawyer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254C61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B371943" w14:textId="08011959" w:rsidR="00360532" w:rsidRPr="00D743E1" w:rsidRDefault="00D743E1" w:rsidP="00D743E1">
    <w:pPr>
      <w:pStyle w:val="Status"/>
      <w:rPr>
        <w:rFonts w:cs="Arial"/>
      </w:rPr>
    </w:pPr>
    <w:r w:rsidRPr="00D743E1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ED89" w14:textId="4B370C2E" w:rsidR="00360532" w:rsidRDefault="00A04F8B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(if any) or</w:t>
    </w:r>
    <w:r>
      <w:t xml:space="preserve">, </w:t>
    </w:r>
    <w:r>
      <w:rPr>
        <w:i/>
        <w:iCs/>
      </w:rPr>
      <w:t>if the applicant is represented by a solicitor and the solicitor is the agent of another solicitor, the name and place of business of the other solicitor</w:t>
    </w:r>
    <w:r>
      <w:t>)</w:t>
    </w:r>
  </w:p>
  <w:p w14:paraId="20C05C7D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7BAF9BA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0EA8F856" w14:textId="2CE9C353" w:rsidR="00360532" w:rsidRPr="00DA173D" w:rsidRDefault="006B7ED1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AF2026-40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34BB551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A778F23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B0B0E08" w14:textId="488D7868" w:rsidR="00360532" w:rsidRPr="00D743E1" w:rsidRDefault="00D743E1" w:rsidP="00D743E1">
    <w:pPr>
      <w:pStyle w:val="Status"/>
      <w:rPr>
        <w:rFonts w:cs="Arial"/>
      </w:rPr>
    </w:pPr>
    <w:r w:rsidRPr="00D743E1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B8734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4"/>
      <w:gridCol w:w="1193"/>
    </w:tblGrid>
    <w:tr w:rsidR="00360532" w14:paraId="452D949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50EBD0F" w14:textId="7D35BC89" w:rsidR="00360532" w:rsidRDefault="00AA042A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177B794" w14:textId="102B33F8" w:rsidR="00360532" w:rsidRDefault="00AA042A" w:rsidP="0036254D">
          <w:pPr>
            <w:jc w:val="center"/>
          </w:pPr>
          <w:fldSimple w:instr=" SUBJECT   \* MERGEFORMAT ">
            <w:r>
              <w:t>3.46</w:t>
            </w:r>
          </w:fldSimple>
          <w:r w:rsidR="00360532">
            <w:t>—</w:t>
          </w:r>
          <w:fldSimple w:instr=" TITLE   \* MERGEFORMAT ">
            <w:r>
              <w:t>Originating application for admission as a lawyer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8CA550D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0AB0A0E" w14:textId="766A2232" w:rsidR="00360532" w:rsidRPr="00D743E1" w:rsidRDefault="00D743E1" w:rsidP="00D743E1">
    <w:pPr>
      <w:pStyle w:val="Status"/>
      <w:rPr>
        <w:rFonts w:cs="Arial"/>
      </w:rPr>
    </w:pPr>
    <w:r w:rsidRPr="00D743E1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CBE4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563BD6D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69038C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0AE27AF" w14:textId="04EDFA3E" w:rsidR="00360532" w:rsidRDefault="00AA042A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355125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C76D9D9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5DE965C" w14:textId="4D5CF3D5" w:rsidR="00360532" w:rsidRDefault="00AA042A" w:rsidP="00EF0AFA">
    <w:pPr>
      <w:pStyle w:val="Status"/>
      <w:spacing w:before="120"/>
      <w:jc w:val="left"/>
    </w:pPr>
    <w:fldSimple w:instr=" COMMENTS   \* MERGEFORMAT ">
      <w:r>
        <w:t>J2025-1481</w:t>
      </w:r>
    </w:fldSimple>
  </w:p>
  <w:p w14:paraId="273B3B7D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E303" w14:textId="77777777" w:rsidR="00BE323C" w:rsidRDefault="00BE323C">
      <w:r>
        <w:separator/>
      </w:r>
    </w:p>
  </w:footnote>
  <w:footnote w:type="continuationSeparator" w:id="0">
    <w:p w14:paraId="38BDCC8D" w14:textId="77777777" w:rsidR="00BE323C" w:rsidRDefault="00BE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1752" w14:textId="77777777" w:rsidR="00AA042A" w:rsidRDefault="00AA04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14738" w14:textId="77777777" w:rsidR="00AA042A" w:rsidRDefault="00AA04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3A8CD" w14:textId="77777777" w:rsidR="00AA042A" w:rsidRDefault="00AA04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02"/>
    <w:rsid w:val="000120E7"/>
    <w:rsid w:val="000131E4"/>
    <w:rsid w:val="000332CC"/>
    <w:rsid w:val="000444B5"/>
    <w:rsid w:val="0006380A"/>
    <w:rsid w:val="00073E17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63851"/>
    <w:rsid w:val="001A03A9"/>
    <w:rsid w:val="001C4598"/>
    <w:rsid w:val="001C63E8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529B2"/>
    <w:rsid w:val="002623DC"/>
    <w:rsid w:val="002639A0"/>
    <w:rsid w:val="00270305"/>
    <w:rsid w:val="00283F4A"/>
    <w:rsid w:val="002B30AA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F3896"/>
    <w:rsid w:val="00405DC1"/>
    <w:rsid w:val="00416531"/>
    <w:rsid w:val="00421AB0"/>
    <w:rsid w:val="0043534F"/>
    <w:rsid w:val="00465B2F"/>
    <w:rsid w:val="0047635D"/>
    <w:rsid w:val="00477C05"/>
    <w:rsid w:val="00484E67"/>
    <w:rsid w:val="004946FA"/>
    <w:rsid w:val="0049643E"/>
    <w:rsid w:val="004A26F9"/>
    <w:rsid w:val="004E7F17"/>
    <w:rsid w:val="005276A9"/>
    <w:rsid w:val="00531ECB"/>
    <w:rsid w:val="00532910"/>
    <w:rsid w:val="00541278"/>
    <w:rsid w:val="00557776"/>
    <w:rsid w:val="00567704"/>
    <w:rsid w:val="00580712"/>
    <w:rsid w:val="00596190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B7ED1"/>
    <w:rsid w:val="006C0C53"/>
    <w:rsid w:val="006D2446"/>
    <w:rsid w:val="00706D10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97EA9"/>
    <w:rsid w:val="008A0F13"/>
    <w:rsid w:val="008A5856"/>
    <w:rsid w:val="008A6DB9"/>
    <w:rsid w:val="008B5BA9"/>
    <w:rsid w:val="008C178B"/>
    <w:rsid w:val="008E074A"/>
    <w:rsid w:val="008E6C61"/>
    <w:rsid w:val="008E771C"/>
    <w:rsid w:val="008F21AE"/>
    <w:rsid w:val="009205B2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04F8B"/>
    <w:rsid w:val="00A710A1"/>
    <w:rsid w:val="00AA042A"/>
    <w:rsid w:val="00AB090A"/>
    <w:rsid w:val="00AC5614"/>
    <w:rsid w:val="00AE79EB"/>
    <w:rsid w:val="00AF02CC"/>
    <w:rsid w:val="00AF12C6"/>
    <w:rsid w:val="00B253E2"/>
    <w:rsid w:val="00B41707"/>
    <w:rsid w:val="00B42970"/>
    <w:rsid w:val="00B57B7F"/>
    <w:rsid w:val="00B85514"/>
    <w:rsid w:val="00B857B1"/>
    <w:rsid w:val="00B91CB5"/>
    <w:rsid w:val="00B93139"/>
    <w:rsid w:val="00BA0AD7"/>
    <w:rsid w:val="00BB2530"/>
    <w:rsid w:val="00BD28EE"/>
    <w:rsid w:val="00BD51AC"/>
    <w:rsid w:val="00BD5966"/>
    <w:rsid w:val="00BE1E2E"/>
    <w:rsid w:val="00BE323C"/>
    <w:rsid w:val="00BF1C66"/>
    <w:rsid w:val="00BF55D4"/>
    <w:rsid w:val="00BF5B7C"/>
    <w:rsid w:val="00C05AA4"/>
    <w:rsid w:val="00C12802"/>
    <w:rsid w:val="00C3026C"/>
    <w:rsid w:val="00C56B5E"/>
    <w:rsid w:val="00C62813"/>
    <w:rsid w:val="00C65B61"/>
    <w:rsid w:val="00C9259F"/>
    <w:rsid w:val="00CA67B4"/>
    <w:rsid w:val="00CB3267"/>
    <w:rsid w:val="00CB7BAD"/>
    <w:rsid w:val="00CC330D"/>
    <w:rsid w:val="00CC4E1B"/>
    <w:rsid w:val="00CF062D"/>
    <w:rsid w:val="00CF3F1C"/>
    <w:rsid w:val="00D21719"/>
    <w:rsid w:val="00D4374D"/>
    <w:rsid w:val="00D46DF4"/>
    <w:rsid w:val="00D54C4B"/>
    <w:rsid w:val="00D55D4F"/>
    <w:rsid w:val="00D565CF"/>
    <w:rsid w:val="00D70CA2"/>
    <w:rsid w:val="00D743E1"/>
    <w:rsid w:val="00D865D8"/>
    <w:rsid w:val="00D91E67"/>
    <w:rsid w:val="00D97DDB"/>
    <w:rsid w:val="00DA028C"/>
    <w:rsid w:val="00DB0A62"/>
    <w:rsid w:val="00DB0AEF"/>
    <w:rsid w:val="00DC39ED"/>
    <w:rsid w:val="00DE5E2B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4204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D6DD8"/>
  <w15:docId w15:val="{8948B0A9-C04C-4EA2-B869-2EF47223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A585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D4A66EF0C094EF4BA420E04B6DA2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1544B-3B53-428C-BFB6-115B8A34DE41}"/>
      </w:docPartPr>
      <w:docPartBody>
        <w:p w:rsidR="005218FB" w:rsidRDefault="005218FB">
          <w:pPr>
            <w:pStyle w:val="DD4A66EF0C094EF4BA420E04B6DA24DB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3308E2CE06FD4639A484E4AB3C66B3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B5AFE-1FE4-4D0C-90F1-A2FDAC2E01A8}"/>
      </w:docPartPr>
      <w:docPartBody>
        <w:p w:rsidR="005218FB" w:rsidRDefault="005218FB">
          <w:pPr>
            <w:pStyle w:val="3308E2CE06FD4639A484E4AB3C66B332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FB"/>
    <w:rsid w:val="00421AB0"/>
    <w:rsid w:val="00484E67"/>
    <w:rsid w:val="004946FA"/>
    <w:rsid w:val="005218FB"/>
    <w:rsid w:val="005C409A"/>
    <w:rsid w:val="00BD5966"/>
    <w:rsid w:val="00CC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D4A66EF0C094EF4BA420E04B6DA24DB">
    <w:name w:val="DD4A66EF0C094EF4BA420E04B6DA24DB"/>
  </w:style>
  <w:style w:type="paragraph" w:customStyle="1" w:styleId="3308E2CE06FD4639A484E4AB3C66B332">
    <w:name w:val="3308E2CE06FD4639A484E4AB3C66B3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268</Words>
  <Characters>1500</Characters>
  <Application>Microsoft Office Word</Application>
  <DocSecurity>0</DocSecurity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 for admission as a lawyer</vt:lpstr>
    </vt:vector>
  </TitlesOfParts>
  <Manager>Form</Manager>
  <Company>ACT Government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 for admission as a lawyer</dc:title>
  <dc:subject>3.46</dc:subject>
  <dc:creator>ACT Government</dc:creator>
  <cp:keywords>D02</cp:keywords>
  <dc:description>J2025-1481</dc:description>
  <cp:lastModifiedBy>PCODCS</cp:lastModifiedBy>
  <cp:revision>5</cp:revision>
  <cp:lastPrinted>2009-12-10T00:48:00Z</cp:lastPrinted>
  <dcterms:created xsi:type="dcterms:W3CDTF">2026-07-24T00:32:00Z</dcterms:created>
  <dcterms:modified xsi:type="dcterms:W3CDTF">2026-07-24T00:32:00Z</dcterms:modified>
  <cp:category>AF2026-40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15542172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