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D76D" w14:textId="09339C55" w:rsidR="00AF02CC" w:rsidRPr="00A472AB" w:rsidRDefault="00AF02CC" w:rsidP="00AF02CC">
      <w:pPr>
        <w:pStyle w:val="FormTitle"/>
      </w:pPr>
      <w:r w:rsidRPr="00A472AB">
        <w:t xml:space="preserve">Form </w:t>
      </w:r>
      <w:sdt>
        <w:sdtPr>
          <w:alias w:val="Subject"/>
          <w:id w:val="1188182934"/>
          <w:placeholder>
            <w:docPart w:val="D3CD22713AC14103A3B728C4D9E219B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25365" w:rsidRPr="00A472AB">
            <w:t>3.47</w:t>
          </w:r>
        </w:sdtContent>
      </w:sdt>
      <w:r w:rsidRPr="00A472AB">
        <w:tab/>
      </w:r>
      <w:sdt>
        <w:sdtPr>
          <w:alias w:val="Title"/>
          <w:id w:val="1188182935"/>
          <w:placeholder>
            <w:docPart w:val="496756ED5B674029ADE03616B56D59E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05FFA" w:rsidRPr="00A472AB">
            <w:t>Originating application for costs assessment</w:t>
          </w:r>
        </w:sdtContent>
      </w:sdt>
    </w:p>
    <w:p w14:paraId="4DC520BA" w14:textId="590F2316" w:rsidR="00505FFA" w:rsidRPr="00A472AB" w:rsidRDefault="00505FFA" w:rsidP="00505FFA">
      <w:pPr>
        <w:pStyle w:val="MadeUnder"/>
      </w:pPr>
      <w:r w:rsidRPr="00A472AB">
        <w:t>Court Procedures Rules 2006</w:t>
      </w:r>
    </w:p>
    <w:p w14:paraId="1E854FD2" w14:textId="77777777" w:rsidR="00505FFA" w:rsidRPr="00A472AB" w:rsidRDefault="00505FFA" w:rsidP="00505FFA">
      <w:pPr>
        <w:pStyle w:val="ref"/>
      </w:pPr>
      <w:r w:rsidRPr="00A472AB">
        <w:t>(see r 3621 (Form of application))</w:t>
      </w:r>
    </w:p>
    <w:p w14:paraId="75E90D21" w14:textId="77777777" w:rsidR="00505FFA" w:rsidRPr="00A472AB" w:rsidRDefault="00505FFA" w:rsidP="00505FFA"/>
    <w:p w14:paraId="7B53F35E" w14:textId="77777777" w:rsidR="00505FFA" w:rsidRPr="00A472AB" w:rsidRDefault="00505FFA" w:rsidP="00505FFA">
      <w:pPr>
        <w:pStyle w:val="FormText"/>
      </w:pPr>
      <w:r w:rsidRPr="00A472AB">
        <w:t>In the Supreme Court of the Australian Capital Territory</w:t>
      </w:r>
    </w:p>
    <w:p w14:paraId="5EAC534F" w14:textId="77777777" w:rsidR="00505FFA" w:rsidRPr="00A472AB" w:rsidRDefault="00505FFA" w:rsidP="00505FFA"/>
    <w:p w14:paraId="1404E8C6" w14:textId="77777777" w:rsidR="00505FFA" w:rsidRPr="00A472AB" w:rsidRDefault="00505FFA" w:rsidP="00505FFA">
      <w:pPr>
        <w:pStyle w:val="FormText"/>
      </w:pPr>
      <w:r w:rsidRPr="00A472AB">
        <w:t>No SC</w:t>
      </w:r>
      <w:r w:rsidRPr="00A472AB">
        <w:tab/>
      </w:r>
      <w:r w:rsidRPr="00A472AB">
        <w:tab/>
        <w:t>of (</w:t>
      </w:r>
      <w:r w:rsidRPr="00A472AB">
        <w:rPr>
          <w:i/>
          <w:iCs/>
        </w:rPr>
        <w:t>year</w:t>
      </w:r>
      <w:r w:rsidRPr="00A472AB">
        <w:t>) (</w:t>
      </w:r>
      <w:r w:rsidRPr="00A472AB">
        <w:rPr>
          <w:i/>
          <w:iCs/>
        </w:rPr>
        <w:t>Court to complete</w:t>
      </w:r>
      <w:r w:rsidRPr="00A472AB">
        <w:t>)</w:t>
      </w:r>
    </w:p>
    <w:p w14:paraId="1B62BD10" w14:textId="77777777" w:rsidR="00505FFA" w:rsidRPr="00A472AB" w:rsidRDefault="00505FFA" w:rsidP="00505FFA">
      <w:pPr>
        <w:pStyle w:val="FormText"/>
      </w:pPr>
      <w:r w:rsidRPr="00A472AB">
        <w:t>Legal Profession Act 2006, section *[294A/295/296]</w:t>
      </w:r>
    </w:p>
    <w:p w14:paraId="35FBCD14" w14:textId="77777777" w:rsidR="00505FFA" w:rsidRPr="00A472AB" w:rsidRDefault="00505FFA" w:rsidP="00505FFA"/>
    <w:p w14:paraId="17F74FEF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  <w:iCs/>
        </w:rPr>
        <w:t>name</w:t>
      </w:r>
      <w:r w:rsidRPr="00A472AB">
        <w:t>)</w:t>
      </w:r>
    </w:p>
    <w:p w14:paraId="05C24B3C" w14:textId="77777777" w:rsidR="00505FFA" w:rsidRPr="00A472AB" w:rsidRDefault="00505FFA" w:rsidP="00505FFA">
      <w:pPr>
        <w:pStyle w:val="FormText"/>
      </w:pPr>
      <w:r w:rsidRPr="00A472AB">
        <w:t>Applicant</w:t>
      </w:r>
    </w:p>
    <w:p w14:paraId="09CCF43F" w14:textId="77777777" w:rsidR="00505FFA" w:rsidRPr="00A472AB" w:rsidRDefault="00505FFA" w:rsidP="00505FFA"/>
    <w:p w14:paraId="16C2D840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  <w:iCs/>
        </w:rPr>
        <w:t>name</w:t>
      </w:r>
      <w:r w:rsidRPr="00A472AB">
        <w:t>)</w:t>
      </w:r>
    </w:p>
    <w:p w14:paraId="4BEECE0A" w14:textId="77777777" w:rsidR="00505FFA" w:rsidRPr="00A472AB" w:rsidRDefault="00505FFA" w:rsidP="00505FFA">
      <w:pPr>
        <w:pStyle w:val="FormText"/>
      </w:pPr>
      <w:r w:rsidRPr="00A472AB">
        <w:t>Respondent</w:t>
      </w:r>
    </w:p>
    <w:p w14:paraId="236337B7" w14:textId="77777777" w:rsidR="00505FFA" w:rsidRPr="00A472AB" w:rsidRDefault="00505FFA" w:rsidP="00505FFA"/>
    <w:p w14:paraId="305D3868" w14:textId="77777777" w:rsidR="00505FFA" w:rsidRPr="00A472AB" w:rsidRDefault="00505FFA" w:rsidP="00505FFA">
      <w:pPr>
        <w:pStyle w:val="FormText"/>
      </w:pPr>
      <w:r w:rsidRPr="00A472AB">
        <w:t>To: (</w:t>
      </w:r>
      <w:r w:rsidRPr="00A472AB">
        <w:rPr>
          <w:i/>
          <w:iCs/>
        </w:rPr>
        <w:t xml:space="preserve">name of respondent) </w:t>
      </w:r>
      <w:r w:rsidRPr="00A472AB">
        <w:t>of (</w:t>
      </w:r>
      <w:r w:rsidRPr="00A472AB">
        <w:rPr>
          <w:i/>
          <w:iCs/>
        </w:rPr>
        <w:t>address</w:t>
      </w:r>
      <w:r w:rsidRPr="00A472AB">
        <w:t>)</w:t>
      </w:r>
    </w:p>
    <w:p w14:paraId="64CC11E4" w14:textId="77777777" w:rsidR="00505FFA" w:rsidRPr="00A472AB" w:rsidRDefault="00505FFA" w:rsidP="00505FFA"/>
    <w:p w14:paraId="0349A7DB" w14:textId="77777777" w:rsidR="00505FFA" w:rsidRPr="00A472AB" w:rsidRDefault="00505FFA" w:rsidP="00505FFA">
      <w:pPr>
        <w:pStyle w:val="FormText"/>
        <w:keepNext/>
      </w:pPr>
      <w:r w:rsidRPr="00A472AB">
        <w:rPr>
          <w:rFonts w:ascii="Arial" w:hAnsi="Arial" w:cs="Arial"/>
          <w:b/>
          <w:bCs/>
        </w:rPr>
        <w:t>Take notice</w:t>
      </w:r>
      <w:r w:rsidRPr="00A472AB">
        <w:t xml:space="preserve"> that the applicant applies for the assessment of legal costs under the </w:t>
      </w:r>
      <w:r w:rsidRPr="00A472AB">
        <w:rPr>
          <w:i/>
        </w:rPr>
        <w:t>Legal Profession Act 2006</w:t>
      </w:r>
      <w:r w:rsidRPr="00A472AB">
        <w:t>, division 3.2.7 (Costs assessment).</w:t>
      </w:r>
    </w:p>
    <w:p w14:paraId="3BB92745" w14:textId="77777777" w:rsidR="00505FFA" w:rsidRPr="00A472AB" w:rsidRDefault="00505FFA" w:rsidP="00505FFA">
      <w:pPr>
        <w:pStyle w:val="FormText"/>
      </w:pPr>
      <w:r w:rsidRPr="00A472AB">
        <w:t>This application is listed for directions before the registrar on (</w:t>
      </w:r>
      <w:r w:rsidRPr="00A472AB">
        <w:rPr>
          <w:i/>
        </w:rPr>
        <w:t>date</w:t>
      </w:r>
      <w:r w:rsidRPr="00A472AB">
        <w:t>) at (</w:t>
      </w:r>
      <w:r w:rsidRPr="00A472AB">
        <w:rPr>
          <w:i/>
        </w:rPr>
        <w:t>time</w:t>
      </w:r>
      <w:r w:rsidRPr="00A472AB">
        <w:t>).</w:t>
      </w:r>
    </w:p>
    <w:p w14:paraId="49244A13" w14:textId="77777777" w:rsidR="00505FFA" w:rsidRPr="00A472AB" w:rsidRDefault="00505FFA" w:rsidP="00505FFA">
      <w:pPr>
        <w:pStyle w:val="FormText"/>
      </w:pPr>
      <w:r w:rsidRPr="00A472AB">
        <w:t>There is no reasonable prospect of settlement of this matter by mediation.</w:t>
      </w:r>
    </w:p>
    <w:p w14:paraId="103A9ABD" w14:textId="77777777" w:rsidR="00505FFA" w:rsidRPr="00A472AB" w:rsidRDefault="00505FFA" w:rsidP="00505FFA">
      <w:pPr>
        <w:pStyle w:val="FormText"/>
      </w:pPr>
      <w:r w:rsidRPr="00A472AB">
        <w:t>Date:</w:t>
      </w:r>
    </w:p>
    <w:p w14:paraId="334F045A" w14:textId="77777777" w:rsidR="00505FFA" w:rsidRPr="00A472AB" w:rsidRDefault="00505FFA" w:rsidP="00505FFA">
      <w:pPr>
        <w:pStyle w:val="FormText"/>
      </w:pPr>
      <w:r w:rsidRPr="00A472AB">
        <w:lastRenderedPageBreak/>
        <w:t>(</w:t>
      </w:r>
      <w:r w:rsidRPr="00A472AB">
        <w:rPr>
          <w:i/>
          <w:iCs/>
        </w:rPr>
        <w:t>signature of applicant or applicant’s solicitor</w:t>
      </w:r>
      <w:r w:rsidRPr="00A472AB">
        <w:t>)</w:t>
      </w:r>
    </w:p>
    <w:p w14:paraId="7966B34E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  <w:iCs/>
        </w:rPr>
        <w:t>name of applicant or applicant’s solicitor</w:t>
      </w:r>
      <w:r w:rsidRPr="00A472AB">
        <w:t>)</w:t>
      </w:r>
    </w:p>
    <w:p w14:paraId="73F9A388" w14:textId="77777777" w:rsidR="00505FFA" w:rsidRPr="00A472AB" w:rsidRDefault="00505FFA" w:rsidP="00505FFA"/>
    <w:p w14:paraId="4B037D56" w14:textId="77777777" w:rsidR="00505FFA" w:rsidRPr="00A472AB" w:rsidRDefault="00505FFA" w:rsidP="00505FFA">
      <w:pPr>
        <w:pStyle w:val="FormHeading"/>
      </w:pPr>
      <w:r w:rsidRPr="00A472AB">
        <w:t>Documents</w:t>
      </w:r>
    </w:p>
    <w:p w14:paraId="5FEC197E" w14:textId="77777777" w:rsidR="00505FFA" w:rsidRPr="00A472AB" w:rsidRDefault="00505FFA" w:rsidP="00505FFA">
      <w:pPr>
        <w:pStyle w:val="FormText"/>
      </w:pPr>
      <w:r w:rsidRPr="00A472AB">
        <w:t>This application is supported by the following documents:</w:t>
      </w:r>
    </w:p>
    <w:p w14:paraId="7F9ADB06" w14:textId="77777777" w:rsidR="00505FFA" w:rsidRPr="00A472AB" w:rsidRDefault="00505FFA" w:rsidP="00505FFA">
      <w:pPr>
        <w:pStyle w:val="FormTextNumbered"/>
      </w:pPr>
      <w:r w:rsidRPr="00A472AB">
        <w:t>*1.</w:t>
      </w:r>
      <w:r w:rsidRPr="00A472AB">
        <w:tab/>
        <w:t>Costs agreement dated (</w:t>
      </w:r>
      <w:r w:rsidRPr="00A472AB">
        <w:rPr>
          <w:i/>
          <w:iCs/>
        </w:rPr>
        <w:t>date</w:t>
      </w:r>
      <w:r w:rsidRPr="00A472AB">
        <w:t>).</w:t>
      </w:r>
    </w:p>
    <w:p w14:paraId="72D176BA" w14:textId="77777777" w:rsidR="00505FFA" w:rsidRPr="00A472AB" w:rsidRDefault="00505FFA" w:rsidP="00505FFA">
      <w:pPr>
        <w:pStyle w:val="FormTextNumbered"/>
      </w:pPr>
      <w:r w:rsidRPr="00A472AB">
        <w:t>*2.</w:t>
      </w:r>
      <w:r w:rsidRPr="00A472AB">
        <w:tab/>
        <w:t>Retainer dated (</w:t>
      </w:r>
      <w:r w:rsidRPr="00A472AB">
        <w:rPr>
          <w:i/>
          <w:iCs/>
        </w:rPr>
        <w:t>date</w:t>
      </w:r>
      <w:r w:rsidRPr="00A472AB">
        <w:t>).</w:t>
      </w:r>
    </w:p>
    <w:p w14:paraId="68C4C005" w14:textId="77777777" w:rsidR="00505FFA" w:rsidRPr="00A472AB" w:rsidRDefault="00505FFA" w:rsidP="00505FFA">
      <w:pPr>
        <w:pStyle w:val="FormTextNumbered"/>
      </w:pPr>
      <w:r w:rsidRPr="00A472AB">
        <w:t>3.</w:t>
      </w:r>
      <w:r w:rsidRPr="00A472AB">
        <w:tab/>
        <w:t>Affidavit of (</w:t>
      </w:r>
      <w:r w:rsidRPr="00A472AB">
        <w:rPr>
          <w:i/>
          <w:iCs/>
        </w:rPr>
        <w:t>name of applicant</w:t>
      </w:r>
      <w:r w:rsidRPr="00A472AB">
        <w:t>) *[sworn/affirmed] on (</w:t>
      </w:r>
      <w:r w:rsidRPr="00A472AB">
        <w:rPr>
          <w:i/>
          <w:iCs/>
        </w:rPr>
        <w:t>date</w:t>
      </w:r>
      <w:r w:rsidRPr="00A472AB">
        <w:t>).</w:t>
      </w:r>
    </w:p>
    <w:p w14:paraId="39A066D5" w14:textId="77777777" w:rsidR="00505FFA" w:rsidRPr="00A472AB" w:rsidRDefault="00505FFA" w:rsidP="00505FFA"/>
    <w:p w14:paraId="5F0762CC" w14:textId="77777777" w:rsidR="00505FFA" w:rsidRPr="00A472AB" w:rsidRDefault="00505FFA" w:rsidP="00505FFA">
      <w:pPr>
        <w:pStyle w:val="FormHeading"/>
      </w:pPr>
      <w:r w:rsidRPr="00A472AB">
        <w:t>Applicant</w:t>
      </w:r>
    </w:p>
    <w:p w14:paraId="396603ED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the applicant is an individual</w:t>
      </w:r>
      <w:r w:rsidRPr="00A472AB">
        <w:t>)</w:t>
      </w:r>
    </w:p>
    <w:p w14:paraId="19B17072" w14:textId="77777777" w:rsidR="00505FFA" w:rsidRPr="00A472AB" w:rsidRDefault="00505FFA" w:rsidP="00505FFA">
      <w:pPr>
        <w:pStyle w:val="FormText"/>
      </w:pPr>
      <w:r w:rsidRPr="00A472AB">
        <w:t>Full name:</w:t>
      </w:r>
    </w:p>
    <w:p w14:paraId="4733749E" w14:textId="77777777" w:rsidR="00505FFA" w:rsidRPr="00A472AB" w:rsidRDefault="00505FFA" w:rsidP="00505FFA">
      <w:pPr>
        <w:pStyle w:val="FormText"/>
      </w:pPr>
      <w:r w:rsidRPr="00A472AB">
        <w:t>*[Home/Business] address:</w:t>
      </w:r>
    </w:p>
    <w:p w14:paraId="1C0DBBE0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the applicant is a corporation</w:t>
      </w:r>
      <w:r w:rsidRPr="00A472AB">
        <w:t>)</w:t>
      </w:r>
    </w:p>
    <w:p w14:paraId="55ED381F" w14:textId="77777777" w:rsidR="00505FFA" w:rsidRPr="00A472AB" w:rsidRDefault="00505FFA" w:rsidP="00505FFA">
      <w:pPr>
        <w:pStyle w:val="FormText"/>
      </w:pPr>
      <w:r w:rsidRPr="00A472AB">
        <w:t>Name:</w:t>
      </w:r>
    </w:p>
    <w:p w14:paraId="088EDC80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the corporation is a company or a registered body within the meaning of the Corporations Act 2001 (Cwlth)</w:t>
      </w:r>
      <w:r w:rsidRPr="00A472AB">
        <w:t>)</w:t>
      </w:r>
    </w:p>
    <w:p w14:paraId="6BADC8CE" w14:textId="77777777" w:rsidR="00505FFA" w:rsidRPr="00A472AB" w:rsidRDefault="00505FFA" w:rsidP="00505FFA">
      <w:pPr>
        <w:pStyle w:val="FormText"/>
      </w:pPr>
      <w:r w:rsidRPr="00A472AB">
        <w:t>*[Australian Company Number/Australian Registered Body Number]:</w:t>
      </w:r>
    </w:p>
    <w:p w14:paraId="04FD6A6B" w14:textId="77777777" w:rsidR="00505FFA" w:rsidRPr="00A472AB" w:rsidRDefault="00505FFA" w:rsidP="00505FFA">
      <w:pPr>
        <w:pStyle w:val="FormText"/>
      </w:pPr>
      <w:r w:rsidRPr="00A472AB">
        <w:t>Type of body:</w:t>
      </w:r>
    </w:p>
    <w:p w14:paraId="08E84DC9" w14:textId="77777777" w:rsidR="00505FFA" w:rsidRPr="00A472AB" w:rsidRDefault="00505FFA" w:rsidP="00505FFA">
      <w:pPr>
        <w:pStyle w:val="FormText"/>
      </w:pPr>
      <w:r w:rsidRPr="00A472AB">
        <w:t>Address of *[registered office/public officer]:</w:t>
      </w:r>
    </w:p>
    <w:p w14:paraId="52FCD35D" w14:textId="77777777" w:rsidR="00505FFA" w:rsidRPr="00A472AB" w:rsidRDefault="00505FFA" w:rsidP="00505FFA">
      <w:pPr>
        <w:pStyle w:val="FormText"/>
      </w:pPr>
      <w:r w:rsidRPr="00A472AB">
        <w:t>*Representative capacity in which applicant sues:</w:t>
      </w:r>
    </w:p>
    <w:p w14:paraId="48456B3B" w14:textId="77777777" w:rsidR="00505FFA" w:rsidRPr="00A472AB" w:rsidRDefault="00505FFA" w:rsidP="00505FFA">
      <w:pPr>
        <w:pStyle w:val="FormText"/>
      </w:pPr>
      <w:r w:rsidRPr="00A472AB">
        <w:t>*(</w:t>
      </w:r>
      <w:r w:rsidRPr="00A472AB">
        <w:rPr>
          <w:i/>
        </w:rPr>
        <w:t>if the applicant is represented by a solicitor</w:t>
      </w:r>
      <w:r w:rsidRPr="00A472AB">
        <w:t>)</w:t>
      </w:r>
    </w:p>
    <w:p w14:paraId="2A2F851C" w14:textId="77777777" w:rsidR="00505FFA" w:rsidRPr="00A472AB" w:rsidRDefault="00505FFA" w:rsidP="00505FFA">
      <w:pPr>
        <w:pStyle w:val="FormText"/>
      </w:pPr>
      <w:r w:rsidRPr="00A472AB">
        <w:t>Solicitor’s full name:</w:t>
      </w:r>
    </w:p>
    <w:p w14:paraId="7C12525E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the solicitor practises in a firm of solicitors</w:t>
      </w:r>
      <w:r w:rsidRPr="00A472AB">
        <w:t>)</w:t>
      </w:r>
    </w:p>
    <w:p w14:paraId="65EEE020" w14:textId="77777777" w:rsidR="00505FFA" w:rsidRPr="00A472AB" w:rsidRDefault="00505FFA" w:rsidP="00505FFA">
      <w:pPr>
        <w:pStyle w:val="FormText"/>
      </w:pPr>
      <w:r w:rsidRPr="00A472AB">
        <w:t>*Solicitor’s firm:</w:t>
      </w:r>
    </w:p>
    <w:p w14:paraId="18190EC2" w14:textId="77777777" w:rsidR="00505FFA" w:rsidRPr="00A472AB" w:rsidRDefault="00505FFA" w:rsidP="00505FFA">
      <w:pPr>
        <w:pStyle w:val="FormText"/>
      </w:pPr>
      <w:r w:rsidRPr="00A472AB">
        <w:t>Solicitor’s full business address:</w:t>
      </w:r>
    </w:p>
    <w:p w14:paraId="1457E7DE" w14:textId="77777777" w:rsidR="00505FFA" w:rsidRPr="00A472AB" w:rsidRDefault="00505FFA" w:rsidP="00505FFA">
      <w:pPr>
        <w:pStyle w:val="FormText"/>
      </w:pPr>
      <w:r w:rsidRPr="00A472AB">
        <w:t>Solicitor’s telephone no:</w:t>
      </w:r>
    </w:p>
    <w:p w14:paraId="0B66FCC1" w14:textId="77777777" w:rsidR="00505FFA" w:rsidRPr="00A472AB" w:rsidRDefault="00505FFA" w:rsidP="00505FFA">
      <w:pPr>
        <w:pStyle w:val="FormText"/>
      </w:pPr>
      <w:r w:rsidRPr="00A472AB">
        <w:lastRenderedPageBreak/>
        <w:t>*Name, address and telephone no of solicitor’s agent:</w:t>
      </w:r>
    </w:p>
    <w:p w14:paraId="23E20D1C" w14:textId="77777777" w:rsidR="00505FFA" w:rsidRPr="00A472AB" w:rsidRDefault="00505FFA" w:rsidP="00505FFA"/>
    <w:p w14:paraId="08FB2812" w14:textId="77777777" w:rsidR="00505FFA" w:rsidRPr="00A472AB" w:rsidRDefault="00505FFA" w:rsidP="00505FFA">
      <w:pPr>
        <w:pStyle w:val="FormHeading"/>
      </w:pPr>
      <w:r w:rsidRPr="00A472AB">
        <w:t>Address for service of documents</w:t>
      </w:r>
    </w:p>
    <w:p w14:paraId="263CF79C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set out applicant’s address for service</w:t>
      </w:r>
      <w:r w:rsidRPr="00A472AB">
        <w:t>)</w:t>
      </w:r>
    </w:p>
    <w:p w14:paraId="0BF3D093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represented by a solicitor the following information may be given</w:t>
      </w:r>
      <w:r w:rsidRPr="00A472AB">
        <w:t>)</w:t>
      </w:r>
    </w:p>
    <w:p w14:paraId="23955405" w14:textId="77777777" w:rsidR="00505FFA" w:rsidRPr="00A472AB" w:rsidRDefault="00505FFA" w:rsidP="00505FFA">
      <w:pPr>
        <w:pStyle w:val="FormText"/>
      </w:pPr>
      <w:r w:rsidRPr="00A472AB">
        <w:t>*Document exchange box no:</w:t>
      </w:r>
    </w:p>
    <w:p w14:paraId="32C51BA2" w14:textId="77777777" w:rsidR="00505FFA" w:rsidRPr="00A472AB" w:rsidRDefault="00505FFA" w:rsidP="00505FFA">
      <w:pPr>
        <w:pStyle w:val="FormText"/>
      </w:pPr>
      <w:r w:rsidRPr="00A472AB">
        <w:t>(</w:t>
      </w:r>
      <w:r w:rsidRPr="00A472AB">
        <w:rPr>
          <w:i/>
        </w:rPr>
        <w:t>if postal address different from address for service</w:t>
      </w:r>
      <w:r w:rsidRPr="00A472AB">
        <w:t>)</w:t>
      </w:r>
    </w:p>
    <w:p w14:paraId="4EC1EB32" w14:textId="77777777" w:rsidR="00505FFA" w:rsidRPr="00A472AB" w:rsidRDefault="00505FFA" w:rsidP="00505FFA">
      <w:pPr>
        <w:pStyle w:val="FormText"/>
      </w:pPr>
      <w:r w:rsidRPr="00A472AB">
        <w:t>*Postal address:</w:t>
      </w:r>
    </w:p>
    <w:p w14:paraId="4B9D9A68" w14:textId="77777777" w:rsidR="00505FFA" w:rsidRPr="00A472AB" w:rsidRDefault="00505FFA" w:rsidP="00505FFA">
      <w:pPr>
        <w:pStyle w:val="FormText"/>
      </w:pPr>
      <w:r w:rsidRPr="00A472AB">
        <w:t>*Email address:</w:t>
      </w:r>
    </w:p>
    <w:p w14:paraId="31A2A1FC" w14:textId="77777777" w:rsidR="00505FFA" w:rsidRPr="00A472AB" w:rsidRDefault="00505FFA" w:rsidP="00505FFA"/>
    <w:p w14:paraId="783965E4" w14:textId="77777777" w:rsidR="00505FFA" w:rsidRPr="00A472AB" w:rsidRDefault="00505FFA" w:rsidP="00505FFA">
      <w:pPr>
        <w:pStyle w:val="FormHeading"/>
      </w:pPr>
      <w:r w:rsidRPr="00A472AB">
        <w:t xml:space="preserve">Respondent </w:t>
      </w:r>
    </w:p>
    <w:p w14:paraId="4D06C973" w14:textId="77777777" w:rsidR="00505FFA" w:rsidRPr="00A472AB" w:rsidRDefault="00505FFA" w:rsidP="00505FFA">
      <w:pPr>
        <w:pStyle w:val="FormText"/>
      </w:pPr>
      <w:r w:rsidRPr="00A472AB">
        <w:t>Full name:</w:t>
      </w:r>
    </w:p>
    <w:p w14:paraId="186B10BB" w14:textId="77777777" w:rsidR="00505FFA" w:rsidRPr="00A472AB" w:rsidRDefault="00505FFA" w:rsidP="00505FFA">
      <w:pPr>
        <w:pStyle w:val="FormText"/>
      </w:pPr>
      <w:r w:rsidRPr="00A472AB">
        <w:t>Address for service:</w:t>
      </w:r>
    </w:p>
    <w:p w14:paraId="5E6D8224" w14:textId="77777777" w:rsidR="00505FFA" w:rsidRPr="00A472AB" w:rsidRDefault="00505FFA" w:rsidP="00505FFA"/>
    <w:p w14:paraId="2A267F5D" w14:textId="77777777" w:rsidR="00505FFA" w:rsidRPr="00A472AB" w:rsidRDefault="00505FFA" w:rsidP="00505FFA">
      <w:pPr>
        <w:pStyle w:val="FormText"/>
        <w:rPr>
          <w:rStyle w:val="charItals"/>
          <w:i w:val="0"/>
          <w:iCs/>
        </w:rPr>
      </w:pPr>
      <w:r w:rsidRPr="00A472AB">
        <w:rPr>
          <w:rStyle w:val="charItals"/>
        </w:rPr>
        <w:t>*omit if, or whichever is, inapplicable</w:t>
      </w:r>
    </w:p>
    <w:p w14:paraId="315C666D" w14:textId="77777777" w:rsidR="00AF02CC" w:rsidRPr="00A472AB" w:rsidRDefault="00AF02CC" w:rsidP="00AF02CC">
      <w:pPr>
        <w:sectPr w:rsidR="00AF02CC" w:rsidRPr="00A472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BCE0BE5" w14:textId="77777777" w:rsidR="000120E7" w:rsidRPr="00A472AB" w:rsidRDefault="000120E7" w:rsidP="00AF02CC"/>
    <w:sectPr w:rsidR="000120E7" w:rsidRPr="00A472AB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05FF" w14:textId="77777777" w:rsidR="00AB4865" w:rsidRDefault="00AB4865">
      <w:r>
        <w:separator/>
      </w:r>
    </w:p>
  </w:endnote>
  <w:endnote w:type="continuationSeparator" w:id="0">
    <w:p w14:paraId="00DA77B3" w14:textId="77777777" w:rsidR="00AB4865" w:rsidRDefault="00AB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BF40" w14:textId="77777777" w:rsidR="00150A9C" w:rsidRDefault="00150A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81F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4A80653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BBECE0D" w14:textId="031C8295" w:rsidR="00360532" w:rsidRPr="00DA173D" w:rsidRDefault="005276B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1F3A315" w14:textId="33BC81D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425365">
                <w:rPr>
                  <w:rFonts w:ascii="Arial" w:hAnsi="Arial" w:cs="Arial"/>
                  <w:sz w:val="18"/>
                  <w:szCs w:val="18"/>
                </w:rPr>
                <w:t>3.47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05FFA">
                <w:rPr>
                  <w:rFonts w:ascii="Arial" w:hAnsi="Arial" w:cs="Arial"/>
                  <w:sz w:val="18"/>
                  <w:szCs w:val="18"/>
                </w:rPr>
                <w:t>Originating application for costs assessment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C45F1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AB8F9B4" w14:textId="13CADFEC" w:rsidR="00360532" w:rsidRPr="008B29CE" w:rsidRDefault="008B29CE" w:rsidP="008B29CE">
    <w:pPr>
      <w:pStyle w:val="Status"/>
      <w:rPr>
        <w:rFonts w:cs="Arial"/>
      </w:rPr>
    </w:pPr>
    <w:r w:rsidRPr="008B29C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500C2" w14:textId="7CE5C1BD" w:rsidR="00360532" w:rsidRDefault="00505FFA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0FEAF09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8A3C7D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31C89BA" w14:textId="26A53914" w:rsidR="00360532" w:rsidRPr="00DA173D" w:rsidRDefault="005276BD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8DC793D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23FCB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E371DA8" w14:textId="0D55007F" w:rsidR="00360532" w:rsidRPr="008B29CE" w:rsidRDefault="008B29CE" w:rsidP="008B29CE">
    <w:pPr>
      <w:pStyle w:val="Status"/>
      <w:rPr>
        <w:rFonts w:cs="Arial"/>
      </w:rPr>
    </w:pPr>
    <w:r w:rsidRPr="008B29C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A59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1EF6F7B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5DC2B42" w14:textId="53357C91" w:rsidR="00360532" w:rsidRDefault="00150A9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A744C8E" w14:textId="7D789F5F" w:rsidR="00360532" w:rsidRDefault="00150A9C" w:rsidP="0036254D">
          <w:pPr>
            <w:jc w:val="center"/>
          </w:pPr>
          <w:fldSimple w:instr=" SUBJECT   \* MERGEFORMAT ">
            <w:r>
              <w:t>3.47</w:t>
            </w:r>
          </w:fldSimple>
          <w:r w:rsidR="00360532">
            <w:t>—</w:t>
          </w:r>
          <w:fldSimple w:instr=" TITLE   \* MERGEFORMAT ">
            <w:r>
              <w:t>Originating application for costs assessment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A9CBA9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38957B0" w14:textId="5DEF2ABA" w:rsidR="00360532" w:rsidRPr="008B29CE" w:rsidRDefault="008B29CE" w:rsidP="008B29CE">
    <w:pPr>
      <w:pStyle w:val="Status"/>
      <w:rPr>
        <w:rFonts w:cs="Arial"/>
      </w:rPr>
    </w:pPr>
    <w:r w:rsidRPr="008B29C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A7CB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7C98072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2152971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56B53C" w14:textId="32F86B30" w:rsidR="00360532" w:rsidRDefault="00150A9C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73B1CF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794B82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87A1CAC" w14:textId="2BF298A1" w:rsidR="00360532" w:rsidRDefault="00150A9C" w:rsidP="00EF0AFA">
    <w:pPr>
      <w:pStyle w:val="Status"/>
      <w:spacing w:before="120"/>
      <w:jc w:val="left"/>
    </w:pPr>
    <w:fldSimple w:instr=" COMMENTS   \* MERGEFORMAT ">
      <w:r>
        <w:t>J2025-1482</w:t>
      </w:r>
    </w:fldSimple>
  </w:p>
  <w:p w14:paraId="7FAAE6D8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7D84B" w14:textId="77777777" w:rsidR="00AB4865" w:rsidRDefault="00AB4865">
      <w:r>
        <w:separator/>
      </w:r>
    </w:p>
  </w:footnote>
  <w:footnote w:type="continuationSeparator" w:id="0">
    <w:p w14:paraId="1D7F3403" w14:textId="77777777" w:rsidR="00AB4865" w:rsidRDefault="00AB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50865" w14:textId="77777777" w:rsidR="00150A9C" w:rsidRDefault="00150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1495" w14:textId="77777777" w:rsidR="00150A9C" w:rsidRDefault="00150A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5C688" w14:textId="77777777" w:rsidR="00150A9C" w:rsidRDefault="00150A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65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0A9C"/>
    <w:rsid w:val="00156F63"/>
    <w:rsid w:val="00173B5D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2ADC"/>
    <w:rsid w:val="002639A0"/>
    <w:rsid w:val="00270305"/>
    <w:rsid w:val="00283F4A"/>
    <w:rsid w:val="002B30AA"/>
    <w:rsid w:val="002B3209"/>
    <w:rsid w:val="002D272D"/>
    <w:rsid w:val="002E3081"/>
    <w:rsid w:val="002E7BFE"/>
    <w:rsid w:val="00312E44"/>
    <w:rsid w:val="003165A5"/>
    <w:rsid w:val="00325C93"/>
    <w:rsid w:val="00326E93"/>
    <w:rsid w:val="00341E3D"/>
    <w:rsid w:val="00360532"/>
    <w:rsid w:val="00361178"/>
    <w:rsid w:val="0036254D"/>
    <w:rsid w:val="0038141B"/>
    <w:rsid w:val="003B09D1"/>
    <w:rsid w:val="003F1FE2"/>
    <w:rsid w:val="00405DC1"/>
    <w:rsid w:val="00413FE3"/>
    <w:rsid w:val="00416531"/>
    <w:rsid w:val="00421AB0"/>
    <w:rsid w:val="00425365"/>
    <w:rsid w:val="004269C4"/>
    <w:rsid w:val="0043466A"/>
    <w:rsid w:val="0043534F"/>
    <w:rsid w:val="00465B2F"/>
    <w:rsid w:val="00473532"/>
    <w:rsid w:val="0047635D"/>
    <w:rsid w:val="00477C05"/>
    <w:rsid w:val="00484E67"/>
    <w:rsid w:val="0049643E"/>
    <w:rsid w:val="004A26F9"/>
    <w:rsid w:val="004E7F17"/>
    <w:rsid w:val="00505FFA"/>
    <w:rsid w:val="005276A9"/>
    <w:rsid w:val="005276BD"/>
    <w:rsid w:val="00531ECB"/>
    <w:rsid w:val="00532910"/>
    <w:rsid w:val="00541278"/>
    <w:rsid w:val="00567704"/>
    <w:rsid w:val="00580712"/>
    <w:rsid w:val="00596190"/>
    <w:rsid w:val="005B135D"/>
    <w:rsid w:val="005C031C"/>
    <w:rsid w:val="005C409A"/>
    <w:rsid w:val="005C54A8"/>
    <w:rsid w:val="005D1247"/>
    <w:rsid w:val="005E0301"/>
    <w:rsid w:val="005E363F"/>
    <w:rsid w:val="005E574E"/>
    <w:rsid w:val="005F3A0B"/>
    <w:rsid w:val="00603C22"/>
    <w:rsid w:val="006535C5"/>
    <w:rsid w:val="00655270"/>
    <w:rsid w:val="00655DC2"/>
    <w:rsid w:val="00674F49"/>
    <w:rsid w:val="0068280C"/>
    <w:rsid w:val="00690A72"/>
    <w:rsid w:val="006A5A5F"/>
    <w:rsid w:val="006C0C53"/>
    <w:rsid w:val="006D2446"/>
    <w:rsid w:val="006D4B83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29CE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472AB"/>
    <w:rsid w:val="00A710A1"/>
    <w:rsid w:val="00AB090A"/>
    <w:rsid w:val="00AB4865"/>
    <w:rsid w:val="00AC5614"/>
    <w:rsid w:val="00AD4BB3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BF6ACB"/>
    <w:rsid w:val="00C05AA4"/>
    <w:rsid w:val="00C3026C"/>
    <w:rsid w:val="00C56B5E"/>
    <w:rsid w:val="00C62813"/>
    <w:rsid w:val="00C65B61"/>
    <w:rsid w:val="00C6672B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82E49"/>
    <w:rsid w:val="00F86DF0"/>
    <w:rsid w:val="00F92C8C"/>
    <w:rsid w:val="00F972E1"/>
    <w:rsid w:val="00FC2C23"/>
    <w:rsid w:val="00FC2ED4"/>
    <w:rsid w:val="00FD2738"/>
    <w:rsid w:val="00FE1C7F"/>
    <w:rsid w:val="00FE3BA8"/>
    <w:rsid w:val="00FF032E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70E2E"/>
  <w15:docId w15:val="{0EF35191-8C53-47AB-B451-7C8ECE47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4269C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CD22713AC14103A3B728C4D9E21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DCC0E-5B9E-4F76-B36A-1AB66DAB4063}"/>
      </w:docPartPr>
      <w:docPartBody>
        <w:p w:rsidR="00FC4E4A" w:rsidRDefault="00FC4E4A">
          <w:pPr>
            <w:pStyle w:val="D3CD22713AC14103A3B728C4D9E219BD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496756ED5B674029ADE03616B56D5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295B5-F0DD-4CDB-A717-95699BD48C9A}"/>
      </w:docPartPr>
      <w:docPartBody>
        <w:p w:rsidR="00FC4E4A" w:rsidRDefault="00FC4E4A">
          <w:pPr>
            <w:pStyle w:val="496756ED5B674029ADE03616B56D59E2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4A"/>
    <w:rsid w:val="00312E44"/>
    <w:rsid w:val="00421AB0"/>
    <w:rsid w:val="00484E67"/>
    <w:rsid w:val="005C409A"/>
    <w:rsid w:val="005E574E"/>
    <w:rsid w:val="006F236F"/>
    <w:rsid w:val="00AD4BB3"/>
    <w:rsid w:val="00FC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CD22713AC14103A3B728C4D9E219BD">
    <w:name w:val="D3CD22713AC14103A3B728C4D9E219BD"/>
  </w:style>
  <w:style w:type="paragraph" w:customStyle="1" w:styleId="496756ED5B674029ADE03616B56D59E2">
    <w:name w:val="496756ED5B674029ADE03616B56D59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1670</Characters>
  <Application>Microsoft Office Word</Application>
  <DocSecurity>0</DocSecurity>
  <Lines>66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 for costs assessment</vt:lpstr>
    </vt:vector>
  </TitlesOfParts>
  <Manager>Form</Manager>
  <Company>ACT Government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 for costs assessment</dc:title>
  <dc:subject>3.47</dc:subject>
  <dc:creator>ACT Government</dc:creator>
  <cp:keywords>D02</cp:keywords>
  <dc:description>J2025-1482</dc:description>
  <cp:lastModifiedBy>PCODCS</cp:lastModifiedBy>
  <cp:revision>5</cp:revision>
  <cp:lastPrinted>2009-12-10T00:48:00Z</cp:lastPrinted>
  <dcterms:created xsi:type="dcterms:W3CDTF">2026-07-24T00:34:00Z</dcterms:created>
  <dcterms:modified xsi:type="dcterms:W3CDTF">2026-07-24T00:34:00Z</dcterms:modified>
  <cp:category>AF2026-41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15543113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