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F8E9" w14:textId="089A3704" w:rsidR="00AF02CC" w:rsidRPr="003F4AF5" w:rsidRDefault="00AF02CC" w:rsidP="00AF02CC">
      <w:pPr>
        <w:pStyle w:val="FormTitle"/>
      </w:pPr>
      <w:r w:rsidRPr="003F4AF5">
        <w:t xml:space="preserve">Form </w:t>
      </w:r>
      <w:sdt>
        <w:sdtPr>
          <w:alias w:val="Subject"/>
          <w:id w:val="1188182934"/>
          <w:placeholder>
            <w:docPart w:val="798D43DF19B74FDA8B2471E066D1A718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E56A49" w:rsidRPr="003F4AF5">
            <w:t>3.66</w:t>
          </w:r>
        </w:sdtContent>
      </w:sdt>
      <w:r w:rsidRPr="003F4AF5">
        <w:tab/>
      </w:r>
      <w:sdt>
        <w:sdtPr>
          <w:alias w:val="Title"/>
          <w:id w:val="1188182935"/>
          <w:placeholder>
            <w:docPart w:val="5C34F1246AF240B29DA7B35F798869F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5064D" w:rsidRPr="003F4AF5">
            <w:t>Application for registration of agreement for compensation</w:t>
          </w:r>
        </w:sdtContent>
      </w:sdt>
    </w:p>
    <w:p w14:paraId="1B71FBB2" w14:textId="559B85C5" w:rsidR="0005064D" w:rsidRPr="003F4AF5" w:rsidRDefault="0005064D" w:rsidP="00E528A4">
      <w:pPr>
        <w:pStyle w:val="MadeUnder"/>
      </w:pPr>
      <w:r w:rsidRPr="003F4AF5">
        <w:t>Court Procedures Rules 2006</w:t>
      </w:r>
    </w:p>
    <w:p w14:paraId="7ED19AC0" w14:textId="77777777" w:rsidR="0005064D" w:rsidRPr="003F4AF5" w:rsidRDefault="0005064D" w:rsidP="0005064D">
      <w:pPr>
        <w:pStyle w:val="ref"/>
      </w:pPr>
      <w:r w:rsidRPr="003F4AF5">
        <w:t>(see r 3966 (Registered agreement—application for registration))</w:t>
      </w:r>
    </w:p>
    <w:p w14:paraId="64F70D73" w14:textId="77777777" w:rsidR="00E528A4" w:rsidRPr="003F4AF5" w:rsidRDefault="00E528A4" w:rsidP="00E528A4"/>
    <w:p w14:paraId="4A2AB5B4" w14:textId="77777777" w:rsidR="0005064D" w:rsidRPr="003F4AF5" w:rsidRDefault="0005064D" w:rsidP="00E528A4">
      <w:pPr>
        <w:pStyle w:val="FormText"/>
      </w:pPr>
      <w:r w:rsidRPr="003F4AF5">
        <w:t>In the Magistrates Court of the Australian Capital Territory</w:t>
      </w:r>
    </w:p>
    <w:p w14:paraId="6389A144" w14:textId="77777777" w:rsidR="0005064D" w:rsidRPr="003F4AF5" w:rsidRDefault="0005064D" w:rsidP="00E528A4"/>
    <w:p w14:paraId="31FC969B" w14:textId="77777777" w:rsidR="0005064D" w:rsidRPr="003F4AF5" w:rsidRDefault="0005064D" w:rsidP="00E528A4">
      <w:pPr>
        <w:pStyle w:val="FormText"/>
      </w:pPr>
      <w:r w:rsidRPr="003F4AF5">
        <w:t>No WC</w:t>
      </w:r>
      <w:r w:rsidRPr="003F4AF5">
        <w:tab/>
      </w:r>
      <w:r w:rsidRPr="003F4AF5">
        <w:tab/>
        <w:t>of (</w:t>
      </w:r>
      <w:r w:rsidRPr="003F4AF5">
        <w:rPr>
          <w:i/>
          <w:iCs/>
        </w:rPr>
        <w:t>year</w:t>
      </w:r>
      <w:r w:rsidRPr="003F4AF5">
        <w:t>)</w:t>
      </w:r>
    </w:p>
    <w:p w14:paraId="422A772C" w14:textId="77777777" w:rsidR="0005064D" w:rsidRPr="003F4AF5" w:rsidRDefault="0005064D" w:rsidP="00E528A4"/>
    <w:p w14:paraId="722ABC08" w14:textId="77777777" w:rsidR="0005064D" w:rsidRPr="003F4AF5" w:rsidRDefault="0005064D" w:rsidP="00E528A4">
      <w:pPr>
        <w:pStyle w:val="FormText"/>
      </w:pPr>
      <w:r w:rsidRPr="003F4AF5">
        <w:t>(</w:t>
      </w:r>
      <w:r w:rsidRPr="003F4AF5">
        <w:rPr>
          <w:i/>
          <w:iCs/>
        </w:rPr>
        <w:t>name</w:t>
      </w:r>
      <w:r w:rsidRPr="003F4AF5">
        <w:t>)</w:t>
      </w:r>
    </w:p>
    <w:p w14:paraId="6C7C7212" w14:textId="77777777" w:rsidR="0005064D" w:rsidRPr="003F4AF5" w:rsidRDefault="0005064D" w:rsidP="00E528A4">
      <w:pPr>
        <w:pStyle w:val="FormText"/>
      </w:pPr>
      <w:r w:rsidRPr="003F4AF5">
        <w:t>Applicant</w:t>
      </w:r>
    </w:p>
    <w:p w14:paraId="7D30FD6B" w14:textId="77777777" w:rsidR="0005064D" w:rsidRPr="003F4AF5" w:rsidRDefault="0005064D" w:rsidP="0005064D"/>
    <w:p w14:paraId="5B76ECD4" w14:textId="77777777" w:rsidR="0005064D" w:rsidRPr="003F4AF5" w:rsidRDefault="0005064D" w:rsidP="00E528A4">
      <w:pPr>
        <w:pStyle w:val="FormText"/>
      </w:pPr>
      <w:r w:rsidRPr="003F4AF5">
        <w:t>(</w:t>
      </w:r>
      <w:r w:rsidRPr="003F4AF5">
        <w:rPr>
          <w:i/>
          <w:iCs/>
        </w:rPr>
        <w:t>name</w:t>
      </w:r>
      <w:r w:rsidRPr="003F4AF5">
        <w:t>)</w:t>
      </w:r>
    </w:p>
    <w:p w14:paraId="7C685DB3" w14:textId="77777777" w:rsidR="0005064D" w:rsidRPr="003F4AF5" w:rsidRDefault="0005064D" w:rsidP="00E528A4">
      <w:pPr>
        <w:pStyle w:val="FormText"/>
      </w:pPr>
      <w:r w:rsidRPr="003F4AF5">
        <w:t>Respondent</w:t>
      </w:r>
    </w:p>
    <w:p w14:paraId="4ADF9051" w14:textId="77777777" w:rsidR="0005064D" w:rsidRPr="003F4AF5" w:rsidRDefault="0005064D" w:rsidP="0005064D"/>
    <w:tbl>
      <w:tblPr>
        <w:tblW w:w="7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308"/>
        <w:gridCol w:w="2172"/>
        <w:gridCol w:w="1440"/>
      </w:tblGrid>
      <w:tr w:rsidR="0005064D" w:rsidRPr="003F4AF5" w14:paraId="47BE9403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7DB049AA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  <w:r w:rsidRPr="003F4AF5">
              <w:rPr>
                <w:rFonts w:ascii="Arial" w:hAnsi="Arial" w:cs="Arial"/>
                <w:b/>
                <w:bCs/>
                <w:szCs w:val="22"/>
              </w:rPr>
              <w:t>Applicant</w:t>
            </w:r>
            <w:r w:rsidRPr="003F4AF5">
              <w:rPr>
                <w:b/>
                <w:bCs/>
                <w:sz w:val="22"/>
                <w:szCs w:val="22"/>
              </w:rPr>
              <w:br/>
            </w:r>
            <w:r w:rsidRPr="003F4AF5">
              <w:rPr>
                <w:sz w:val="21"/>
                <w:szCs w:val="21"/>
              </w:rPr>
              <w:t>(</w:t>
            </w:r>
            <w:r w:rsidRPr="003F4AF5">
              <w:rPr>
                <w:i/>
                <w:iCs/>
                <w:sz w:val="21"/>
                <w:szCs w:val="21"/>
              </w:rPr>
              <w:t>injured worker’s details</w:t>
            </w:r>
            <w:r w:rsidRPr="003F4AF5">
              <w:rPr>
                <w:sz w:val="21"/>
                <w:szCs w:val="21"/>
              </w:rPr>
              <w:t>)</w:t>
            </w:r>
          </w:p>
        </w:tc>
        <w:tc>
          <w:tcPr>
            <w:tcW w:w="1308" w:type="dxa"/>
          </w:tcPr>
          <w:p w14:paraId="6F070194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full name</w:t>
            </w:r>
          </w:p>
        </w:tc>
        <w:tc>
          <w:tcPr>
            <w:tcW w:w="3612" w:type="dxa"/>
            <w:gridSpan w:val="2"/>
          </w:tcPr>
          <w:p w14:paraId="7AD490A9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</w:tr>
      <w:tr w:rsidR="0005064D" w:rsidRPr="003F4AF5" w14:paraId="64131468" w14:textId="77777777" w:rsidTr="002A08DA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7541113A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  <w:vMerge w:val="restart"/>
          </w:tcPr>
          <w:p w14:paraId="5C3ECB9D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2172" w:type="dxa"/>
            <w:tcBorders>
              <w:bottom w:val="nil"/>
            </w:tcBorders>
          </w:tcPr>
          <w:p w14:paraId="70163573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440" w:type="dxa"/>
          </w:tcPr>
          <w:p w14:paraId="1F0D80CE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claim no.</w:t>
            </w:r>
          </w:p>
        </w:tc>
      </w:tr>
      <w:tr w:rsidR="0005064D" w:rsidRPr="003F4AF5" w14:paraId="3205FA73" w14:textId="77777777" w:rsidTr="002A08DA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4B02D51D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  <w:vMerge/>
          </w:tcPr>
          <w:p w14:paraId="46B692A0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2" w:type="dxa"/>
            <w:tcBorders>
              <w:top w:val="nil"/>
            </w:tcBorders>
          </w:tcPr>
          <w:p w14:paraId="6523DCD7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440" w:type="dxa"/>
          </w:tcPr>
          <w:p w14:paraId="2BDC0058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ABN</w:t>
            </w:r>
          </w:p>
        </w:tc>
      </w:tr>
    </w:tbl>
    <w:p w14:paraId="2A65D662" w14:textId="77777777" w:rsidR="0005064D" w:rsidRPr="003F4AF5" w:rsidRDefault="0005064D" w:rsidP="0005064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308"/>
        <w:gridCol w:w="2172"/>
        <w:gridCol w:w="1440"/>
      </w:tblGrid>
      <w:tr w:rsidR="0005064D" w:rsidRPr="003F4AF5" w14:paraId="5BF579D2" w14:textId="77777777" w:rsidTr="002A08DA">
        <w:trPr>
          <w:cantSplit/>
        </w:trPr>
        <w:tc>
          <w:tcPr>
            <w:tcW w:w="2628" w:type="dxa"/>
            <w:vMerge w:val="restart"/>
            <w:tcBorders>
              <w:top w:val="nil"/>
              <w:left w:val="nil"/>
              <w:bottom w:val="nil"/>
            </w:tcBorders>
          </w:tcPr>
          <w:p w14:paraId="1FDE47D1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  <w:r w:rsidRPr="003F4AF5">
              <w:rPr>
                <w:rFonts w:ascii="Arial" w:hAnsi="Arial" w:cs="Arial"/>
                <w:b/>
                <w:bCs/>
                <w:szCs w:val="22"/>
              </w:rPr>
              <w:t>Respondent</w:t>
            </w:r>
            <w:r w:rsidRPr="003F4AF5">
              <w:rPr>
                <w:b/>
                <w:bCs/>
                <w:sz w:val="22"/>
                <w:szCs w:val="22"/>
              </w:rPr>
              <w:br/>
            </w:r>
            <w:r w:rsidRPr="003F4AF5">
              <w:rPr>
                <w:sz w:val="21"/>
                <w:szCs w:val="21"/>
              </w:rPr>
              <w:t>(</w:t>
            </w:r>
            <w:r w:rsidRPr="003F4AF5">
              <w:rPr>
                <w:i/>
                <w:iCs/>
                <w:sz w:val="21"/>
                <w:szCs w:val="21"/>
              </w:rPr>
              <w:t>employer’s details—if more than 1, first respondent, second respondent etc</w:t>
            </w:r>
            <w:r w:rsidRPr="003F4AF5">
              <w:rPr>
                <w:sz w:val="21"/>
                <w:szCs w:val="21"/>
              </w:rPr>
              <w:t>)</w:t>
            </w:r>
          </w:p>
        </w:tc>
        <w:tc>
          <w:tcPr>
            <w:tcW w:w="1308" w:type="dxa"/>
          </w:tcPr>
          <w:p w14:paraId="2D75EB14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612" w:type="dxa"/>
            <w:gridSpan w:val="2"/>
          </w:tcPr>
          <w:p w14:paraId="1FC8230D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</w:tr>
      <w:tr w:rsidR="0005064D" w:rsidRPr="003F4AF5" w14:paraId="727CF185" w14:textId="77777777" w:rsidTr="002A08DA">
        <w:trPr>
          <w:cantSplit/>
        </w:trPr>
        <w:tc>
          <w:tcPr>
            <w:tcW w:w="2628" w:type="dxa"/>
            <w:vMerge/>
            <w:tcBorders>
              <w:top w:val="nil"/>
              <w:left w:val="nil"/>
              <w:bottom w:val="nil"/>
            </w:tcBorders>
          </w:tcPr>
          <w:p w14:paraId="734F4DCB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44686326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2172" w:type="dxa"/>
          </w:tcPr>
          <w:p w14:paraId="73B09320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440" w:type="dxa"/>
          </w:tcPr>
          <w:p w14:paraId="58092929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dob</w:t>
            </w:r>
          </w:p>
        </w:tc>
      </w:tr>
    </w:tbl>
    <w:p w14:paraId="3E4A5D2C" w14:textId="77777777" w:rsidR="0005064D" w:rsidRPr="003F4AF5" w:rsidRDefault="0005064D" w:rsidP="0005064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308"/>
        <w:gridCol w:w="2172"/>
        <w:gridCol w:w="1440"/>
      </w:tblGrid>
      <w:tr w:rsidR="0005064D" w:rsidRPr="003F4AF5" w14:paraId="2819913E" w14:textId="77777777" w:rsidTr="002A08DA">
        <w:trPr>
          <w:cantSplit/>
        </w:trPr>
        <w:tc>
          <w:tcPr>
            <w:tcW w:w="2628" w:type="dxa"/>
            <w:vMerge w:val="restart"/>
            <w:tcBorders>
              <w:top w:val="nil"/>
              <w:left w:val="nil"/>
              <w:bottom w:val="nil"/>
            </w:tcBorders>
          </w:tcPr>
          <w:p w14:paraId="45E54384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  <w:r w:rsidRPr="003F4AF5">
              <w:rPr>
                <w:rFonts w:ascii="Arial" w:hAnsi="Arial" w:cs="Arial"/>
                <w:b/>
                <w:bCs/>
                <w:szCs w:val="22"/>
              </w:rPr>
              <w:t>Respondent’s insurer</w:t>
            </w:r>
            <w:r w:rsidRPr="003F4AF5">
              <w:rPr>
                <w:b/>
                <w:bCs/>
                <w:sz w:val="22"/>
                <w:szCs w:val="22"/>
              </w:rPr>
              <w:br/>
            </w:r>
            <w:r w:rsidRPr="003F4AF5">
              <w:rPr>
                <w:sz w:val="21"/>
                <w:szCs w:val="21"/>
              </w:rPr>
              <w:t>(</w:t>
            </w:r>
            <w:r w:rsidRPr="003F4AF5">
              <w:rPr>
                <w:i/>
                <w:iCs/>
                <w:sz w:val="21"/>
                <w:szCs w:val="21"/>
              </w:rPr>
              <w:t>insurer details—if more than 1, list all insurers</w:t>
            </w:r>
            <w:r w:rsidRPr="003F4AF5">
              <w:rPr>
                <w:sz w:val="21"/>
                <w:szCs w:val="21"/>
              </w:rPr>
              <w:t>)</w:t>
            </w:r>
          </w:p>
        </w:tc>
        <w:tc>
          <w:tcPr>
            <w:tcW w:w="1308" w:type="dxa"/>
          </w:tcPr>
          <w:p w14:paraId="075BF353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612" w:type="dxa"/>
            <w:gridSpan w:val="2"/>
            <w:tcBorders>
              <w:bottom w:val="nil"/>
            </w:tcBorders>
          </w:tcPr>
          <w:p w14:paraId="6D927EDB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</w:tr>
      <w:tr w:rsidR="0005064D" w:rsidRPr="003F4AF5" w14:paraId="33D6BF74" w14:textId="77777777" w:rsidTr="002A08DA">
        <w:trPr>
          <w:cantSplit/>
        </w:trPr>
        <w:tc>
          <w:tcPr>
            <w:tcW w:w="2628" w:type="dxa"/>
            <w:vMerge/>
            <w:tcBorders>
              <w:top w:val="nil"/>
              <w:left w:val="nil"/>
              <w:bottom w:val="nil"/>
            </w:tcBorders>
          </w:tcPr>
          <w:p w14:paraId="77E5D0C3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4686AF7E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2172" w:type="dxa"/>
            <w:tcBorders>
              <w:right w:val="nil"/>
            </w:tcBorders>
          </w:tcPr>
          <w:p w14:paraId="380748EB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14:paraId="0A85388A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ABN </w:t>
            </w:r>
          </w:p>
        </w:tc>
      </w:tr>
    </w:tbl>
    <w:p w14:paraId="507B9D41" w14:textId="77777777" w:rsidR="0005064D" w:rsidRPr="003F4AF5" w:rsidRDefault="0005064D" w:rsidP="0005064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1308"/>
        <w:gridCol w:w="1452"/>
        <w:gridCol w:w="1320"/>
        <w:gridCol w:w="840"/>
      </w:tblGrid>
      <w:tr w:rsidR="0005064D" w:rsidRPr="003F4AF5" w14:paraId="5EA4BD21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314CB7D5" w14:textId="77777777" w:rsidR="0005064D" w:rsidRPr="003F4AF5" w:rsidRDefault="0005064D" w:rsidP="00CB08DB">
            <w:pPr>
              <w:spacing w:after="240"/>
              <w:rPr>
                <w:rFonts w:ascii="Arial" w:hAnsi="Arial" w:cs="Arial"/>
                <w:b/>
                <w:bCs/>
                <w:szCs w:val="22"/>
              </w:rPr>
            </w:pPr>
            <w:r w:rsidRPr="003F4AF5">
              <w:rPr>
                <w:rFonts w:ascii="Arial" w:hAnsi="Arial" w:cs="Arial"/>
                <w:b/>
                <w:bCs/>
                <w:szCs w:val="22"/>
              </w:rPr>
              <w:t>Applicant’s lawyer</w:t>
            </w:r>
          </w:p>
        </w:tc>
        <w:tc>
          <w:tcPr>
            <w:tcW w:w="1308" w:type="dxa"/>
          </w:tcPr>
          <w:p w14:paraId="67352B76" w14:textId="77777777" w:rsidR="0005064D" w:rsidRPr="003F4AF5" w:rsidRDefault="0005064D" w:rsidP="002A08DA">
            <w:pPr>
              <w:keepNext/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firm name</w:t>
            </w:r>
          </w:p>
        </w:tc>
        <w:tc>
          <w:tcPr>
            <w:tcW w:w="3612" w:type="dxa"/>
            <w:gridSpan w:val="3"/>
          </w:tcPr>
          <w:p w14:paraId="7DD139D6" w14:textId="77777777" w:rsidR="0005064D" w:rsidRPr="003F4AF5" w:rsidRDefault="0005064D" w:rsidP="002A08DA">
            <w:pPr>
              <w:keepNext/>
              <w:spacing w:after="240"/>
              <w:rPr>
                <w:b/>
                <w:bCs/>
              </w:rPr>
            </w:pPr>
          </w:p>
        </w:tc>
      </w:tr>
      <w:tr w:rsidR="0005064D" w:rsidRPr="003F4AF5" w14:paraId="53DDA2AC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70F87486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069B3B35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612" w:type="dxa"/>
            <w:gridSpan w:val="3"/>
          </w:tcPr>
          <w:p w14:paraId="0C3B23EB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</w:tr>
      <w:tr w:rsidR="0005064D" w:rsidRPr="003F4AF5" w14:paraId="3B996823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78B67214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0A43620E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telephone</w:t>
            </w:r>
          </w:p>
        </w:tc>
        <w:tc>
          <w:tcPr>
            <w:tcW w:w="1452" w:type="dxa"/>
          </w:tcPr>
          <w:p w14:paraId="56155F11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20" w:type="dxa"/>
          </w:tcPr>
          <w:p w14:paraId="0CED00EC" w14:textId="7488974B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840" w:type="dxa"/>
          </w:tcPr>
          <w:p w14:paraId="7B4906DE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</w:tr>
      <w:tr w:rsidR="0005064D" w:rsidRPr="003F4AF5" w14:paraId="4DCB0972" w14:textId="77777777" w:rsidTr="002A08DA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14:paraId="073CD95D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08" w:type="dxa"/>
          </w:tcPr>
          <w:p w14:paraId="446B85AC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solicitor’s name</w:t>
            </w:r>
          </w:p>
        </w:tc>
        <w:tc>
          <w:tcPr>
            <w:tcW w:w="1452" w:type="dxa"/>
          </w:tcPr>
          <w:p w14:paraId="6BF3FCDC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  <w:tc>
          <w:tcPr>
            <w:tcW w:w="1320" w:type="dxa"/>
          </w:tcPr>
          <w:p w14:paraId="0A387AE9" w14:textId="77777777" w:rsidR="0005064D" w:rsidRPr="003F4AF5" w:rsidRDefault="0005064D" w:rsidP="002A08DA">
            <w:pPr>
              <w:spacing w:after="240"/>
              <w:rPr>
                <w:b/>
                <w:bCs/>
                <w:sz w:val="22"/>
                <w:szCs w:val="22"/>
              </w:rPr>
            </w:pPr>
            <w:r w:rsidRPr="003F4AF5">
              <w:rPr>
                <w:b/>
                <w:bCs/>
                <w:sz w:val="22"/>
                <w:szCs w:val="22"/>
              </w:rPr>
              <w:t>reference</w:t>
            </w:r>
          </w:p>
        </w:tc>
        <w:tc>
          <w:tcPr>
            <w:tcW w:w="840" w:type="dxa"/>
          </w:tcPr>
          <w:p w14:paraId="33D00134" w14:textId="77777777" w:rsidR="0005064D" w:rsidRPr="003F4AF5" w:rsidRDefault="0005064D" w:rsidP="002A08DA">
            <w:pPr>
              <w:spacing w:after="240"/>
              <w:rPr>
                <w:b/>
                <w:bCs/>
              </w:rPr>
            </w:pPr>
          </w:p>
        </w:tc>
      </w:tr>
    </w:tbl>
    <w:p w14:paraId="0136474A" w14:textId="77777777" w:rsidR="0005064D" w:rsidRPr="003F4AF5" w:rsidRDefault="0005064D" w:rsidP="0005064D"/>
    <w:p w14:paraId="1A599270" w14:textId="77777777" w:rsidR="0005064D" w:rsidRPr="003F4AF5" w:rsidRDefault="0005064D" w:rsidP="00E528A4">
      <w:pPr>
        <w:pStyle w:val="FormText"/>
      </w:pPr>
      <w:r w:rsidRPr="003F4AF5">
        <w:t>The *[applicant/respondent] applies for registration of the following agreement:</w:t>
      </w:r>
    </w:p>
    <w:p w14:paraId="7953A123" w14:textId="296AE2EB" w:rsidR="0005064D" w:rsidRPr="003F4AF5" w:rsidRDefault="0005064D" w:rsidP="00E528A4">
      <w:pPr>
        <w:pStyle w:val="FormText"/>
      </w:pPr>
      <w:r w:rsidRPr="003F4AF5">
        <w:t>The applicant, (</w:t>
      </w:r>
      <w:r w:rsidRPr="003F4AF5">
        <w:rPr>
          <w:i/>
          <w:iCs/>
        </w:rPr>
        <w:t>name</w:t>
      </w:r>
      <w:r w:rsidRPr="003F4AF5">
        <w:t>), after receiving independent legal advice about this agreement, agrees to commute *[his/her] rights to compensation under the Workers Compensation Act from the respondent (</w:t>
      </w:r>
      <w:r w:rsidRPr="003F4AF5">
        <w:rPr>
          <w:i/>
          <w:iCs/>
        </w:rPr>
        <w:t>name of employer/insurer</w:t>
      </w:r>
      <w:r w:rsidRPr="003F4AF5">
        <w:t>)</w:t>
      </w:r>
      <w:r w:rsidRPr="003F4AF5">
        <w:rPr>
          <w:i/>
          <w:iCs/>
        </w:rPr>
        <w:t xml:space="preserve"> </w:t>
      </w:r>
      <w:r w:rsidRPr="003F4AF5">
        <w:t>on the following terms—</w:t>
      </w:r>
    </w:p>
    <w:p w14:paraId="5C46579D" w14:textId="77777777" w:rsidR="00CB08DB" w:rsidRPr="003F4AF5" w:rsidRDefault="00CB08DB" w:rsidP="00CB08DB"/>
    <w:p w14:paraId="1859A7E0" w14:textId="119C04A5" w:rsidR="0005064D" w:rsidRPr="003F4AF5" w:rsidRDefault="0005064D" w:rsidP="00CB08DB">
      <w:pPr>
        <w:pStyle w:val="FormHeading"/>
      </w:pPr>
      <w:r w:rsidRPr="003F4AF5">
        <w:t>Payment to applicant</w:t>
      </w:r>
    </w:p>
    <w:p w14:paraId="428A0AAD" w14:textId="6F52C2BE" w:rsidR="0005064D" w:rsidRPr="003F4AF5" w:rsidRDefault="0005064D" w:rsidP="00E528A4">
      <w:pPr>
        <w:pStyle w:val="FormText"/>
      </w:pPr>
      <w:r w:rsidRPr="003F4AF5">
        <w:t>*The respondent agrees to pay the applicant the settlement sum of (</w:t>
      </w:r>
      <w:r w:rsidRPr="003F4AF5">
        <w:rPr>
          <w:i/>
          <w:iCs/>
        </w:rPr>
        <w:t>amount</w:t>
      </w:r>
      <w:r w:rsidRPr="003F4AF5">
        <w:t>), in addition to payments made to or on behalf of the applicant to (</w:t>
      </w:r>
      <w:r w:rsidRPr="003F4AF5">
        <w:rPr>
          <w:i/>
          <w:iCs/>
        </w:rPr>
        <w:t>date</w:t>
      </w:r>
      <w:r w:rsidRPr="003F4AF5">
        <w:t>)</w:t>
      </w:r>
      <w:r w:rsidRPr="003F4AF5">
        <w:rPr>
          <w:i/>
          <w:iCs/>
        </w:rPr>
        <w:t xml:space="preserve"> </w:t>
      </w:r>
      <w:r w:rsidRPr="003F4AF5">
        <w:t>by the respondent under the Workers Compensation Act, not later than 28 days after the date of this agreement.</w:t>
      </w:r>
    </w:p>
    <w:p w14:paraId="44C86192" w14:textId="77777777" w:rsidR="0005064D" w:rsidRPr="003F4AF5" w:rsidRDefault="0005064D" w:rsidP="0005064D">
      <w:pPr>
        <w:jc w:val="center"/>
        <w:rPr>
          <w:i/>
          <w:iCs/>
        </w:rPr>
      </w:pPr>
      <w:r w:rsidRPr="003F4AF5">
        <w:rPr>
          <w:i/>
          <w:iCs/>
        </w:rPr>
        <w:t>or</w:t>
      </w:r>
    </w:p>
    <w:p w14:paraId="5653E5E5" w14:textId="117C79A1" w:rsidR="0005064D" w:rsidRPr="003F4AF5" w:rsidRDefault="0005064D" w:rsidP="00E528A4">
      <w:pPr>
        <w:pStyle w:val="FormText"/>
      </w:pPr>
      <w:r w:rsidRPr="003F4AF5">
        <w:t>*The respondent agrees to pay the applicant the sum of (</w:t>
      </w:r>
      <w:r w:rsidRPr="003F4AF5">
        <w:rPr>
          <w:i/>
          <w:iCs/>
        </w:rPr>
        <w:t>amount</w:t>
      </w:r>
      <w:r w:rsidRPr="003F4AF5">
        <w:t>) (being 90% of the settlement sum of (</w:t>
      </w:r>
      <w:r w:rsidRPr="003F4AF5">
        <w:rPr>
          <w:i/>
          <w:iCs/>
        </w:rPr>
        <w:t>amount</w:t>
      </w:r>
      <w:r w:rsidRPr="003F4AF5">
        <w:t xml:space="preserve">)) and pay the balance of 10% to Medicare </w:t>
      </w:r>
      <w:r w:rsidRPr="003F4AF5">
        <w:lastRenderedPageBreak/>
        <w:t xml:space="preserve">Australia under the </w:t>
      </w:r>
      <w:r w:rsidRPr="003F4AF5">
        <w:rPr>
          <w:i/>
          <w:iCs/>
        </w:rPr>
        <w:t xml:space="preserve">Health and Other Services (Compensation) Act 1995 </w:t>
      </w:r>
      <w:r w:rsidRPr="003F4AF5">
        <w:t>(Cwlth), in addition to payments made to or on behalf of the applicant to (</w:t>
      </w:r>
      <w:r w:rsidRPr="003F4AF5">
        <w:rPr>
          <w:i/>
          <w:iCs/>
        </w:rPr>
        <w:t>date</w:t>
      </w:r>
      <w:r w:rsidRPr="003F4AF5">
        <w:t>) by the respondent under the Workers Compensation Act, not later than 28 days after the date of this agreement.</w:t>
      </w:r>
    </w:p>
    <w:p w14:paraId="5EA75CF5" w14:textId="77777777" w:rsidR="00CB08DB" w:rsidRPr="003F4AF5" w:rsidRDefault="00CB08DB" w:rsidP="00CB08DB"/>
    <w:p w14:paraId="6BA76372" w14:textId="77777777" w:rsidR="0005064D" w:rsidRPr="003F4AF5" w:rsidRDefault="0005064D" w:rsidP="00CB08DB">
      <w:pPr>
        <w:pStyle w:val="FormHeading"/>
      </w:pPr>
      <w:r w:rsidRPr="003F4AF5">
        <w:t>Costs</w:t>
      </w:r>
    </w:p>
    <w:p w14:paraId="0F9F03C7" w14:textId="62AFE8A2" w:rsidR="0005064D" w:rsidRPr="003F4AF5" w:rsidRDefault="0005064D" w:rsidP="00E528A4">
      <w:pPr>
        <w:pStyle w:val="FormText"/>
      </w:pPr>
      <w:r w:rsidRPr="003F4AF5">
        <w:t>*The respondent agrees to pay the applicant’s costs *[agreed at (</w:t>
      </w:r>
      <w:r w:rsidRPr="003F4AF5">
        <w:rPr>
          <w:i/>
          <w:iCs/>
        </w:rPr>
        <w:t>amount</w:t>
      </w:r>
      <w:r w:rsidRPr="003F4AF5">
        <w:t>)/assessed in accordance with rule 3968 (4)].</w:t>
      </w:r>
    </w:p>
    <w:p w14:paraId="6260AA67" w14:textId="77777777" w:rsidR="0005064D" w:rsidRPr="003F4AF5" w:rsidRDefault="0005064D" w:rsidP="0005064D">
      <w:pPr>
        <w:jc w:val="center"/>
        <w:rPr>
          <w:i/>
          <w:iCs/>
        </w:rPr>
      </w:pPr>
      <w:r w:rsidRPr="003F4AF5">
        <w:rPr>
          <w:i/>
          <w:iCs/>
        </w:rPr>
        <w:t>or</w:t>
      </w:r>
    </w:p>
    <w:p w14:paraId="31762BB4" w14:textId="281FB001" w:rsidR="0005064D" w:rsidRPr="003F4AF5" w:rsidRDefault="0005064D" w:rsidP="00E528A4">
      <w:pPr>
        <w:pStyle w:val="FormText"/>
      </w:pPr>
      <w:r w:rsidRPr="003F4AF5">
        <w:t>*The parties agree to pay their own costs.</w:t>
      </w:r>
    </w:p>
    <w:p w14:paraId="61BD53A7" w14:textId="77777777" w:rsidR="00E528A4" w:rsidRPr="003F4AF5" w:rsidRDefault="00E528A4" w:rsidP="00E528A4"/>
    <w:p w14:paraId="1D775CA7" w14:textId="049014F6" w:rsidR="0005064D" w:rsidRPr="003F4AF5" w:rsidRDefault="0005064D" w:rsidP="00E528A4">
      <w:pPr>
        <w:pStyle w:val="FormHeading"/>
      </w:pPr>
      <w:r w:rsidRPr="003F4AF5">
        <w:t>Rights commuted by applicant</w:t>
      </w:r>
    </w:p>
    <w:p w14:paraId="072A385B" w14:textId="77777777" w:rsidR="0005064D" w:rsidRPr="003F4AF5" w:rsidRDefault="0005064D" w:rsidP="00CB08DB">
      <w:pPr>
        <w:pStyle w:val="FormTextNumbered"/>
      </w:pPr>
      <w:r w:rsidRPr="003F4AF5">
        <w:t>(1)</w:t>
      </w:r>
      <w:r w:rsidRPr="003F4AF5">
        <w:tab/>
        <w:t>The applicant agrees to commute *[his/her] rights to compensation under the Workers Compensation Act for injuries suffered by the applicant arising out of or in the course of *[his/her] employment with the respondent on (</w:t>
      </w:r>
      <w:r w:rsidRPr="003F4AF5">
        <w:rPr>
          <w:i/>
          <w:iCs/>
        </w:rPr>
        <w:t>date</w:t>
      </w:r>
      <w:r w:rsidRPr="003F4AF5">
        <w:t>)</w:t>
      </w:r>
      <w:r w:rsidRPr="003F4AF5">
        <w:rPr>
          <w:i/>
          <w:iCs/>
        </w:rPr>
        <w:t xml:space="preserve"> or</w:t>
      </w:r>
      <w:r w:rsidRPr="003F4AF5">
        <w:t xml:space="preserve"> between (</w:t>
      </w:r>
      <w:r w:rsidRPr="003F4AF5">
        <w:rPr>
          <w:i/>
          <w:iCs/>
        </w:rPr>
        <w:t>date</w:t>
      </w:r>
      <w:r w:rsidRPr="003F4AF5">
        <w:t>) and (</w:t>
      </w:r>
      <w:r w:rsidRPr="003F4AF5">
        <w:rPr>
          <w:i/>
          <w:iCs/>
        </w:rPr>
        <w:t>date</w:t>
      </w:r>
      <w:r w:rsidRPr="003F4AF5">
        <w:t>) as follows:</w:t>
      </w:r>
    </w:p>
    <w:p w14:paraId="79C0ABAF" w14:textId="77777777" w:rsidR="0005064D" w:rsidRPr="003F4AF5" w:rsidRDefault="0005064D" w:rsidP="0005064D">
      <w:pPr>
        <w:pStyle w:val="Amainbullet"/>
        <w:tabs>
          <w:tab w:val="num" w:pos="1120"/>
        </w:tabs>
        <w:ind w:left="1120"/>
      </w:pPr>
      <w:r w:rsidRPr="003F4AF5">
        <w:rPr>
          <w:rFonts w:ascii="Symbol" w:hAnsi="Symbol"/>
          <w:sz w:val="20"/>
        </w:rPr>
        <w:sym w:font="Symbol" w:char="F0B7"/>
      </w:r>
      <w:r w:rsidRPr="003F4AF5">
        <w:rPr>
          <w:rFonts w:ascii="Symbol" w:hAnsi="Symbol"/>
          <w:sz w:val="20"/>
        </w:rPr>
        <w:tab/>
      </w:r>
      <w:r w:rsidRPr="003F4AF5">
        <w:t>*the applicant’s entitlement to weekly compensation under part 4.3 of the Act for total or partial incapacity</w:t>
      </w:r>
    </w:p>
    <w:p w14:paraId="6F87545A" w14:textId="77777777" w:rsidR="0005064D" w:rsidRPr="003F4AF5" w:rsidRDefault="0005064D" w:rsidP="0005064D">
      <w:pPr>
        <w:pStyle w:val="Amainbullet"/>
        <w:tabs>
          <w:tab w:val="num" w:pos="1120"/>
        </w:tabs>
        <w:ind w:left="1120"/>
      </w:pPr>
      <w:r w:rsidRPr="003F4AF5">
        <w:rPr>
          <w:rFonts w:ascii="Symbol" w:hAnsi="Symbol"/>
          <w:sz w:val="20"/>
        </w:rPr>
        <w:sym w:font="Symbol" w:char="F0B7"/>
      </w:r>
      <w:r w:rsidRPr="003F4AF5">
        <w:rPr>
          <w:rFonts w:ascii="Symbol" w:hAnsi="Symbol"/>
          <w:sz w:val="20"/>
        </w:rPr>
        <w:tab/>
      </w:r>
      <w:r w:rsidRPr="003F4AF5">
        <w:t>*the applicant’s entitlement to compensation for permanent injuries under part 4.4</w:t>
      </w:r>
    </w:p>
    <w:p w14:paraId="35BC0399" w14:textId="77777777" w:rsidR="0005064D" w:rsidRPr="003F4AF5" w:rsidRDefault="0005064D" w:rsidP="0005064D">
      <w:pPr>
        <w:pStyle w:val="Amainbullet"/>
        <w:tabs>
          <w:tab w:val="num" w:pos="1120"/>
        </w:tabs>
        <w:ind w:left="1120"/>
      </w:pPr>
      <w:r w:rsidRPr="003F4AF5">
        <w:rPr>
          <w:rFonts w:ascii="Symbol" w:hAnsi="Symbol"/>
          <w:sz w:val="20"/>
        </w:rPr>
        <w:sym w:font="Symbol" w:char="F0B7"/>
      </w:r>
      <w:r w:rsidRPr="003F4AF5">
        <w:rPr>
          <w:rFonts w:ascii="Symbol" w:hAnsi="Symbol"/>
          <w:sz w:val="20"/>
        </w:rPr>
        <w:tab/>
      </w:r>
      <w:r w:rsidRPr="003F4AF5">
        <w:t>*the applicant’s entitlement to compensation for medical treatment, damages and other costs under part 4.5 of the Act</w:t>
      </w:r>
    </w:p>
    <w:p w14:paraId="08E2C4A6" w14:textId="77777777" w:rsidR="0005064D" w:rsidRPr="003F4AF5" w:rsidRDefault="0005064D" w:rsidP="0005064D">
      <w:pPr>
        <w:pStyle w:val="Amainbullet"/>
        <w:tabs>
          <w:tab w:val="num" w:pos="1120"/>
        </w:tabs>
        <w:ind w:left="1120"/>
      </w:pPr>
      <w:r w:rsidRPr="003F4AF5">
        <w:rPr>
          <w:rFonts w:ascii="Symbol" w:hAnsi="Symbol"/>
          <w:sz w:val="20"/>
        </w:rPr>
        <w:sym w:font="Symbol" w:char="F0B7"/>
      </w:r>
      <w:r w:rsidRPr="003F4AF5">
        <w:rPr>
          <w:rFonts w:ascii="Symbol" w:hAnsi="Symbol"/>
          <w:sz w:val="20"/>
        </w:rPr>
        <w:tab/>
      </w:r>
      <w:r w:rsidRPr="003F4AF5">
        <w:t>*the applicant’s entitlement to compensation apart from this Act (</w:t>
      </w:r>
      <w:r w:rsidRPr="003F4AF5">
        <w:rPr>
          <w:i/>
          <w:iCs/>
        </w:rPr>
        <w:t>state</w:t>
      </w:r>
      <w:r w:rsidRPr="003F4AF5">
        <w:t>)</w:t>
      </w:r>
    </w:p>
    <w:p w14:paraId="7E9ED364" w14:textId="77777777" w:rsidR="0005064D" w:rsidRPr="003F4AF5" w:rsidRDefault="0005064D" w:rsidP="0005064D">
      <w:pPr>
        <w:pStyle w:val="Amainbullet"/>
        <w:tabs>
          <w:tab w:val="num" w:pos="1120"/>
        </w:tabs>
        <w:ind w:left="1120"/>
      </w:pPr>
      <w:r w:rsidRPr="003F4AF5">
        <w:rPr>
          <w:rFonts w:ascii="Symbol" w:hAnsi="Symbol"/>
          <w:sz w:val="20"/>
        </w:rPr>
        <w:sym w:font="Symbol" w:char="F0B7"/>
      </w:r>
      <w:r w:rsidRPr="003F4AF5">
        <w:rPr>
          <w:rFonts w:ascii="Symbol" w:hAnsi="Symbol"/>
          <w:sz w:val="20"/>
        </w:rPr>
        <w:tab/>
      </w:r>
      <w:r w:rsidRPr="003F4AF5">
        <w:t>*the applicant’s entitlement for any other amount (</w:t>
      </w:r>
      <w:r w:rsidRPr="003F4AF5">
        <w:rPr>
          <w:i/>
          <w:iCs/>
        </w:rPr>
        <w:t>state</w:t>
      </w:r>
      <w:r w:rsidRPr="003F4AF5">
        <w:t>)</w:t>
      </w:r>
    </w:p>
    <w:p w14:paraId="2E20A149" w14:textId="77777777" w:rsidR="0005064D" w:rsidRPr="003F4AF5" w:rsidRDefault="0005064D" w:rsidP="00E528A4">
      <w:pPr>
        <w:pStyle w:val="FormTextNumbered"/>
      </w:pPr>
      <w:r w:rsidRPr="003F4AF5">
        <w:t>(2)</w:t>
      </w:r>
      <w:r w:rsidRPr="003F4AF5">
        <w:tab/>
        <w:t>*The commutation relates to the following injuries:</w:t>
      </w:r>
    </w:p>
    <w:p w14:paraId="34D82E09" w14:textId="20DE7A58" w:rsidR="0005064D" w:rsidRPr="003F4AF5" w:rsidRDefault="0005064D" w:rsidP="0005064D">
      <w:pPr>
        <w:pStyle w:val="Amainreturn"/>
        <w:rPr>
          <w:i/>
          <w:iCs/>
        </w:rPr>
      </w:pPr>
      <w:r w:rsidRPr="003F4AF5">
        <w:t>(</w:t>
      </w:r>
      <w:r w:rsidRPr="003F4AF5">
        <w:rPr>
          <w:i/>
          <w:iCs/>
        </w:rPr>
        <w:t>list injuries</w:t>
      </w:r>
      <w:r w:rsidRPr="003F4AF5">
        <w:t>)</w:t>
      </w:r>
    </w:p>
    <w:p w14:paraId="646AD1CE" w14:textId="77777777" w:rsidR="0005064D" w:rsidRPr="003F4AF5" w:rsidRDefault="0005064D" w:rsidP="0005064D">
      <w:pPr>
        <w:jc w:val="center"/>
        <w:rPr>
          <w:i/>
          <w:iCs/>
        </w:rPr>
      </w:pPr>
      <w:r w:rsidRPr="003F4AF5">
        <w:rPr>
          <w:i/>
          <w:iCs/>
        </w:rPr>
        <w:t>or</w:t>
      </w:r>
    </w:p>
    <w:p w14:paraId="70FFB110" w14:textId="466B63BF" w:rsidR="0005064D" w:rsidRPr="003F4AF5" w:rsidRDefault="0005064D" w:rsidP="00E528A4">
      <w:pPr>
        <w:pStyle w:val="FormText"/>
        <w:ind w:left="709"/>
      </w:pPr>
      <w:r w:rsidRPr="003F4AF5">
        <w:t>*The commutation relates to all injuries suffered by the applicant on (</w:t>
      </w:r>
      <w:r w:rsidRPr="003F4AF5">
        <w:rPr>
          <w:i/>
          <w:iCs/>
        </w:rPr>
        <w:t>date</w:t>
      </w:r>
      <w:r w:rsidRPr="003F4AF5">
        <w:t>)</w:t>
      </w:r>
      <w:r w:rsidRPr="003F4AF5">
        <w:rPr>
          <w:i/>
          <w:iCs/>
        </w:rPr>
        <w:t xml:space="preserve"> or</w:t>
      </w:r>
      <w:r w:rsidRPr="003F4AF5">
        <w:t xml:space="preserve"> between (</w:t>
      </w:r>
      <w:r w:rsidRPr="003F4AF5">
        <w:rPr>
          <w:i/>
          <w:iCs/>
        </w:rPr>
        <w:t>date</w:t>
      </w:r>
      <w:r w:rsidRPr="003F4AF5">
        <w:t>) and (</w:t>
      </w:r>
      <w:r w:rsidRPr="003F4AF5">
        <w:rPr>
          <w:i/>
          <w:iCs/>
        </w:rPr>
        <w:t>date</w:t>
      </w:r>
      <w:r w:rsidRPr="003F4AF5">
        <w:t>) arising out of or in the course of *[his/her] employment with the respondent.</w:t>
      </w:r>
    </w:p>
    <w:p w14:paraId="0F68E6D0" w14:textId="77777777" w:rsidR="00E528A4" w:rsidRPr="003F4AF5" w:rsidRDefault="00E528A4" w:rsidP="00E528A4"/>
    <w:p w14:paraId="1C389BDD" w14:textId="7AA387F3" w:rsidR="0005064D" w:rsidRPr="003F4AF5" w:rsidRDefault="0005064D" w:rsidP="00E528A4">
      <w:pPr>
        <w:pStyle w:val="FormHeading"/>
      </w:pPr>
      <w:r w:rsidRPr="003F4AF5">
        <w:lastRenderedPageBreak/>
        <w:t>Other terms</w:t>
      </w:r>
    </w:p>
    <w:p w14:paraId="42C03A3D" w14:textId="77777777" w:rsidR="0005064D" w:rsidRPr="003F4AF5" w:rsidRDefault="0005064D" w:rsidP="00CB08DB">
      <w:pPr>
        <w:pStyle w:val="FormTextNumbered"/>
      </w:pPr>
      <w:r w:rsidRPr="003F4AF5">
        <w:t>(1)</w:t>
      </w:r>
      <w:r w:rsidRPr="003F4AF5">
        <w:tab/>
        <w:t>The applicant undertakes to the respondent to execute a common law release if asked to do so.</w:t>
      </w:r>
    </w:p>
    <w:p w14:paraId="6386FE8A" w14:textId="77777777" w:rsidR="0005064D" w:rsidRPr="003F4AF5" w:rsidRDefault="0005064D" w:rsidP="00CB08DB">
      <w:pPr>
        <w:pStyle w:val="FormTextNumbered"/>
      </w:pPr>
      <w:r w:rsidRPr="003F4AF5">
        <w:t>(2)</w:t>
      </w:r>
      <w:r w:rsidRPr="003F4AF5">
        <w:tab/>
        <w:t>(state any other term).</w:t>
      </w:r>
    </w:p>
    <w:p w14:paraId="4CDFDFCE" w14:textId="2680CEB3" w:rsidR="0005064D" w:rsidRPr="003F4AF5" w:rsidRDefault="0005064D" w:rsidP="0005064D">
      <w:pPr>
        <w:pStyle w:val="FormText"/>
      </w:pPr>
      <w:r w:rsidRPr="003F4AF5">
        <w:t>Date:</w:t>
      </w:r>
    </w:p>
    <w:p w14:paraId="4399BC59" w14:textId="77777777" w:rsidR="0005064D" w:rsidRPr="003F4AF5" w:rsidRDefault="0005064D" w:rsidP="0005064D">
      <w:pPr>
        <w:pStyle w:val="FormText"/>
      </w:pPr>
      <w:r w:rsidRPr="003F4AF5">
        <w:t>Signed by the applicant after receiving independent legal advice from (</w:t>
      </w:r>
      <w:r w:rsidRPr="003F4AF5">
        <w:rPr>
          <w:i/>
          <w:iCs/>
        </w:rPr>
        <w:t>name of applicant’s solicitor or counsel</w:t>
      </w:r>
      <w:r w:rsidRPr="003F4AF5">
        <w:t>) about the above agreement before entering into it:</w:t>
      </w:r>
    </w:p>
    <w:p w14:paraId="7BDB8C5A" w14:textId="77777777" w:rsidR="0005064D" w:rsidRPr="003F4AF5" w:rsidRDefault="0005064D" w:rsidP="00E528A4"/>
    <w:p w14:paraId="30A459B9" w14:textId="77777777" w:rsidR="0005064D" w:rsidRPr="003F4AF5" w:rsidRDefault="0005064D" w:rsidP="0005064D">
      <w:pPr>
        <w:pStyle w:val="FormText"/>
      </w:pPr>
      <w:r w:rsidRPr="003F4AF5">
        <w:t>(</w:t>
      </w:r>
      <w:r w:rsidRPr="003F4AF5">
        <w:rPr>
          <w:i/>
          <w:iCs/>
        </w:rPr>
        <w:t>signature of applicant</w:t>
      </w:r>
      <w:r w:rsidRPr="003F4AF5">
        <w:t>)</w:t>
      </w:r>
    </w:p>
    <w:p w14:paraId="2C12DFF5" w14:textId="77777777" w:rsidR="0005064D" w:rsidRPr="003F4AF5" w:rsidRDefault="0005064D" w:rsidP="0005064D">
      <w:pPr>
        <w:pStyle w:val="FormText"/>
      </w:pPr>
      <w:r w:rsidRPr="003F4AF5">
        <w:t>(</w:t>
      </w:r>
      <w:r w:rsidRPr="003F4AF5">
        <w:rPr>
          <w:i/>
          <w:iCs/>
        </w:rPr>
        <w:t>name of applicant</w:t>
      </w:r>
      <w:r w:rsidRPr="003F4AF5">
        <w:t>)</w:t>
      </w:r>
    </w:p>
    <w:p w14:paraId="6B2673FF" w14:textId="77777777" w:rsidR="0005064D" w:rsidRPr="003F4AF5" w:rsidRDefault="0005064D" w:rsidP="00E528A4"/>
    <w:p w14:paraId="3D3CEE1B" w14:textId="77777777" w:rsidR="0005064D" w:rsidRPr="003F4AF5" w:rsidRDefault="0005064D" w:rsidP="0005064D">
      <w:pPr>
        <w:pStyle w:val="FormText"/>
      </w:pPr>
      <w:r w:rsidRPr="003F4AF5">
        <w:t>(</w:t>
      </w:r>
      <w:r w:rsidRPr="003F4AF5">
        <w:rPr>
          <w:i/>
          <w:iCs/>
        </w:rPr>
        <w:t>signature of witness</w:t>
      </w:r>
      <w:r w:rsidRPr="003F4AF5">
        <w:t>)</w:t>
      </w:r>
    </w:p>
    <w:p w14:paraId="65874E02" w14:textId="77777777" w:rsidR="0005064D" w:rsidRPr="003F4AF5" w:rsidRDefault="0005064D" w:rsidP="0005064D">
      <w:pPr>
        <w:pStyle w:val="FormText"/>
      </w:pPr>
      <w:r w:rsidRPr="003F4AF5">
        <w:t>(</w:t>
      </w:r>
      <w:r w:rsidRPr="003F4AF5">
        <w:rPr>
          <w:i/>
          <w:iCs/>
        </w:rPr>
        <w:t>name of witness</w:t>
      </w:r>
      <w:r w:rsidRPr="003F4AF5">
        <w:t>)</w:t>
      </w:r>
    </w:p>
    <w:p w14:paraId="12C89884" w14:textId="77777777" w:rsidR="0005064D" w:rsidRPr="003F4AF5" w:rsidRDefault="0005064D" w:rsidP="00E528A4"/>
    <w:p w14:paraId="348FC81C" w14:textId="77777777" w:rsidR="0005064D" w:rsidRPr="003F4AF5" w:rsidRDefault="0005064D" w:rsidP="0005064D">
      <w:pPr>
        <w:pStyle w:val="FormText"/>
      </w:pPr>
      <w:r w:rsidRPr="003F4AF5">
        <w:t>I, (</w:t>
      </w:r>
      <w:r w:rsidRPr="003F4AF5">
        <w:rPr>
          <w:i/>
          <w:iCs/>
        </w:rPr>
        <w:t>name of applicant’s solicitor or counsel</w:t>
      </w:r>
      <w:r w:rsidRPr="003F4AF5">
        <w:t>), confirm that I have provided independent legal advice about the above agreement and, based on my experience of (</w:t>
      </w:r>
      <w:r w:rsidRPr="003F4AF5">
        <w:rPr>
          <w:i/>
          <w:iCs/>
        </w:rPr>
        <w:t>number of years</w:t>
      </w:r>
      <w:r w:rsidRPr="003F4AF5">
        <w:t>) practice in workers compensation proceedings and my knowledge of this claim and the issues, I am of the opinion that the agreed amount of compensation is not manifestly inadequate.</w:t>
      </w:r>
    </w:p>
    <w:p w14:paraId="0AFCB0F1" w14:textId="77777777" w:rsidR="0005064D" w:rsidRPr="003F4AF5" w:rsidRDefault="0005064D" w:rsidP="00E528A4"/>
    <w:p w14:paraId="1B1CCE11" w14:textId="77777777" w:rsidR="0005064D" w:rsidRPr="003F4AF5" w:rsidRDefault="0005064D" w:rsidP="0005064D">
      <w:pPr>
        <w:pStyle w:val="FormText"/>
      </w:pPr>
      <w:r w:rsidRPr="003F4AF5">
        <w:t>(</w:t>
      </w:r>
      <w:r w:rsidRPr="003F4AF5">
        <w:rPr>
          <w:i/>
          <w:iCs/>
        </w:rPr>
        <w:t>signature of applicant’s solicitor or counsel</w:t>
      </w:r>
      <w:r w:rsidRPr="003F4AF5">
        <w:t>)</w:t>
      </w:r>
    </w:p>
    <w:p w14:paraId="3B1A24B6" w14:textId="77777777" w:rsidR="0005064D" w:rsidRPr="003F4AF5" w:rsidRDefault="0005064D" w:rsidP="0005064D">
      <w:pPr>
        <w:pStyle w:val="FormText"/>
      </w:pPr>
      <w:r w:rsidRPr="003F4AF5">
        <w:t>(</w:t>
      </w:r>
      <w:r w:rsidRPr="003F4AF5">
        <w:rPr>
          <w:i/>
          <w:iCs/>
        </w:rPr>
        <w:t>name of applicant’s solicitor or counsel</w:t>
      </w:r>
      <w:r w:rsidRPr="003F4AF5">
        <w:t>)</w:t>
      </w:r>
    </w:p>
    <w:p w14:paraId="74FF3F58" w14:textId="77777777" w:rsidR="0005064D" w:rsidRPr="003F4AF5" w:rsidRDefault="0005064D" w:rsidP="00E528A4"/>
    <w:p w14:paraId="7F2DFC04" w14:textId="77777777" w:rsidR="0005064D" w:rsidRPr="003F4AF5" w:rsidRDefault="0005064D" w:rsidP="0005064D">
      <w:pPr>
        <w:pStyle w:val="FormText"/>
      </w:pPr>
      <w:r w:rsidRPr="003F4AF5">
        <w:t>(</w:t>
      </w:r>
      <w:r w:rsidRPr="003F4AF5">
        <w:rPr>
          <w:i/>
          <w:iCs/>
        </w:rPr>
        <w:t>signature of respondent’s solicitor or counsel</w:t>
      </w:r>
      <w:r w:rsidRPr="003F4AF5">
        <w:t>)</w:t>
      </w:r>
    </w:p>
    <w:p w14:paraId="222A18C5" w14:textId="77777777" w:rsidR="0005064D" w:rsidRPr="003F4AF5" w:rsidRDefault="0005064D" w:rsidP="0005064D">
      <w:pPr>
        <w:pStyle w:val="FormText"/>
      </w:pPr>
      <w:r w:rsidRPr="003F4AF5">
        <w:t>(</w:t>
      </w:r>
      <w:r w:rsidRPr="003F4AF5">
        <w:rPr>
          <w:i/>
          <w:iCs/>
        </w:rPr>
        <w:t>name of respondent’s solicitor or  counsel</w:t>
      </w:r>
      <w:r w:rsidRPr="003F4AF5">
        <w:t>)</w:t>
      </w:r>
    </w:p>
    <w:p w14:paraId="44050606" w14:textId="77777777" w:rsidR="0005064D" w:rsidRPr="003F4AF5" w:rsidRDefault="0005064D" w:rsidP="00E528A4"/>
    <w:p w14:paraId="0FC4E076" w14:textId="77777777" w:rsidR="0005064D" w:rsidRPr="003F4AF5" w:rsidRDefault="0005064D" w:rsidP="00E528A4">
      <w:r w:rsidRPr="003F4AF5">
        <w:t>*</w:t>
      </w:r>
      <w:r w:rsidRPr="003F4AF5">
        <w:rPr>
          <w:i/>
          <w:iCs/>
        </w:rPr>
        <w:t>omit if, or whichever is, inapplicable</w:t>
      </w:r>
    </w:p>
    <w:p w14:paraId="0EE3BEE6" w14:textId="77777777" w:rsidR="0005064D" w:rsidRPr="003F4AF5" w:rsidRDefault="0005064D" w:rsidP="00E528A4"/>
    <w:p w14:paraId="521F4197" w14:textId="77777777" w:rsidR="0005064D" w:rsidRPr="003F4AF5" w:rsidRDefault="0005064D" w:rsidP="008002A6">
      <w:pPr>
        <w:pStyle w:val="FormHeading"/>
        <w:keepNext/>
      </w:pPr>
      <w:r w:rsidRPr="003F4AF5">
        <w:lastRenderedPageBreak/>
        <w:t>Registration of agreement</w:t>
      </w:r>
    </w:p>
    <w:p w14:paraId="14241500" w14:textId="77777777" w:rsidR="0005064D" w:rsidRPr="003F4AF5" w:rsidRDefault="0005064D" w:rsidP="0005064D">
      <w:pPr>
        <w:pStyle w:val="FormText"/>
      </w:pPr>
      <w:r w:rsidRPr="003F4AF5">
        <w:t>The Court registers the above agreement, being satisfied that the applicant received independent legal advice about the agreement before entering into it.</w:t>
      </w:r>
    </w:p>
    <w:p w14:paraId="47465DFE" w14:textId="77777777" w:rsidR="0005064D" w:rsidRPr="003F4AF5" w:rsidRDefault="0005064D" w:rsidP="0005064D">
      <w:pPr>
        <w:pStyle w:val="FormText"/>
      </w:pPr>
      <w:r w:rsidRPr="003F4AF5">
        <w:t>The Court does not consider that the agreement is inaccurate or that the agreed amount of compensation is manifestly inadequate.</w:t>
      </w:r>
    </w:p>
    <w:p w14:paraId="7190AD91" w14:textId="77777777" w:rsidR="0005064D" w:rsidRPr="003F4AF5" w:rsidRDefault="0005064D" w:rsidP="0005064D">
      <w:pPr>
        <w:pStyle w:val="FormText"/>
      </w:pPr>
      <w:r w:rsidRPr="003F4AF5">
        <w:t>Date of registration:</w:t>
      </w:r>
    </w:p>
    <w:p w14:paraId="565F7AC7" w14:textId="77777777" w:rsidR="0005064D" w:rsidRPr="003F4AF5" w:rsidRDefault="0005064D" w:rsidP="00E528A4"/>
    <w:p w14:paraId="27F5FBBC" w14:textId="77777777" w:rsidR="0005064D" w:rsidRPr="003F4AF5" w:rsidRDefault="0005064D" w:rsidP="0005064D">
      <w:pPr>
        <w:pStyle w:val="FormText"/>
      </w:pPr>
      <w:r w:rsidRPr="003F4AF5">
        <w:t>Registrar</w:t>
      </w:r>
    </w:p>
    <w:p w14:paraId="22C7342A" w14:textId="77777777" w:rsidR="0005064D" w:rsidRPr="003F4AF5" w:rsidRDefault="0005064D" w:rsidP="00E528A4"/>
    <w:p w14:paraId="4F28F311" w14:textId="77777777" w:rsidR="0005064D" w:rsidRPr="003F4AF5" w:rsidRDefault="0005064D" w:rsidP="0005064D"/>
    <w:p w14:paraId="7101BBC6" w14:textId="77777777" w:rsidR="0005064D" w:rsidRPr="003F4AF5" w:rsidRDefault="0005064D" w:rsidP="0005064D">
      <w:pPr>
        <w:pStyle w:val="FormText"/>
      </w:pPr>
      <w:r w:rsidRPr="003F4AF5">
        <w:t>Magistrate</w:t>
      </w:r>
    </w:p>
    <w:p w14:paraId="63F4CED4" w14:textId="77777777" w:rsidR="00AF02CC" w:rsidRPr="003F4AF5" w:rsidRDefault="00AF02CC" w:rsidP="00AF02CC">
      <w:pPr>
        <w:sectPr w:rsidR="00AF02CC" w:rsidRPr="003F4A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03F78921" w14:textId="77777777" w:rsidR="000120E7" w:rsidRPr="003F4AF5" w:rsidRDefault="000120E7" w:rsidP="00AF02CC"/>
    <w:sectPr w:rsidR="000120E7" w:rsidRPr="003F4AF5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6699" w14:textId="77777777" w:rsidR="0096418E" w:rsidRDefault="0096418E">
      <w:r>
        <w:separator/>
      </w:r>
    </w:p>
  </w:endnote>
  <w:endnote w:type="continuationSeparator" w:id="0">
    <w:p w14:paraId="102DD823" w14:textId="77777777" w:rsidR="0096418E" w:rsidRDefault="0096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8B982" w14:textId="77777777" w:rsidR="00100516" w:rsidRDefault="001005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B4F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7"/>
      <w:gridCol w:w="1189"/>
    </w:tblGrid>
    <w:tr w:rsidR="00360532" w:rsidRPr="00DA173D" w14:paraId="4D08CB77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4C5B136" w14:textId="4153720F" w:rsidR="00360532" w:rsidRPr="00DA173D" w:rsidRDefault="00B2689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AF2026-46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F2C4F16" w14:textId="53079DBD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56A49">
                <w:rPr>
                  <w:rFonts w:ascii="Arial" w:hAnsi="Arial" w:cs="Arial"/>
                  <w:sz w:val="18"/>
                  <w:szCs w:val="18"/>
                </w:rPr>
                <w:t>3.66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05064D">
                <w:rPr>
                  <w:rFonts w:ascii="Arial" w:hAnsi="Arial" w:cs="Arial"/>
                  <w:sz w:val="18"/>
                  <w:szCs w:val="18"/>
                </w:rPr>
                <w:t>Application for registration of agreement for compensation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1E30378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57268E6" w14:textId="7E7DB06A" w:rsidR="00360532" w:rsidRPr="003D2274" w:rsidRDefault="003D2274" w:rsidP="003D2274">
    <w:pPr>
      <w:pStyle w:val="Status"/>
      <w:rPr>
        <w:rFonts w:cs="Arial"/>
      </w:rPr>
    </w:pPr>
    <w:r w:rsidRPr="003D2274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BD3F5" w14:textId="18D42AF2" w:rsidR="00360532" w:rsidRDefault="0005064D">
    <w:pPr>
      <w:pBdr>
        <w:top w:val="single" w:sz="4" w:space="1" w:color="auto"/>
      </w:pBdr>
      <w:spacing w:before="240"/>
    </w:pPr>
    <w:r>
      <w:t>Filed for the *[applicant/respondent] by:</w:t>
    </w:r>
    <w:r>
      <w:br/>
      <w:t>(</w:t>
    </w:r>
    <w:r>
      <w:rPr>
        <w:i/>
        <w:iCs/>
      </w:rPr>
      <w:t>the party’s address for service and telephone number (if any) or</w:t>
    </w:r>
    <w:r>
      <w:t xml:space="preserve">, </w:t>
    </w:r>
    <w:r>
      <w:rPr>
        <w:i/>
        <w:iCs/>
      </w:rPr>
      <w:t>if the party is represented by a solicitor and the solicitor is the agent of another solicitor, the name and place of business of the other solicitor</w:t>
    </w:r>
    <w:r>
      <w:t>)</w:t>
    </w:r>
  </w:p>
  <w:p w14:paraId="2EEF5CE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9193DB2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2FCD0B20" w14:textId="1E43BEB9" w:rsidR="00360532" w:rsidRPr="00DA173D" w:rsidRDefault="00B26895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AF2026-46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8309D58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C11273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860A6A9" w14:textId="691DADB4" w:rsidR="00360532" w:rsidRPr="003D2274" w:rsidRDefault="003D2274" w:rsidP="003D2274">
    <w:pPr>
      <w:pStyle w:val="Status"/>
      <w:rPr>
        <w:rFonts w:cs="Arial"/>
      </w:rPr>
    </w:pPr>
    <w:r w:rsidRPr="003D2274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3793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5E9416F3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85D3879" w14:textId="39749CFF" w:rsidR="00360532" w:rsidRDefault="00100516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B4C548D" w14:textId="6608C2D9" w:rsidR="00360532" w:rsidRDefault="00100516" w:rsidP="0036254D">
          <w:pPr>
            <w:jc w:val="center"/>
          </w:pPr>
          <w:fldSimple w:instr=" SUBJECT   \* MERGEFORMAT ">
            <w:r>
              <w:t>3.66</w:t>
            </w:r>
          </w:fldSimple>
          <w:r w:rsidR="00360532">
            <w:t>—</w:t>
          </w:r>
          <w:fldSimple w:instr=" TITLE   \* MERGEFORMAT ">
            <w:r>
              <w:t>Application for registration of agreement for compensation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A54497E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241609C" w14:textId="68FCFDBB" w:rsidR="00360532" w:rsidRPr="003D2274" w:rsidRDefault="003D2274" w:rsidP="003D2274">
    <w:pPr>
      <w:pStyle w:val="Status"/>
      <w:rPr>
        <w:rFonts w:cs="Arial"/>
      </w:rPr>
    </w:pPr>
    <w:r w:rsidRPr="003D2274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5F600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322B589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58040A7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3F22C43" w14:textId="0AB29903" w:rsidR="00360532" w:rsidRDefault="00100516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C98E1E7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01F3368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E12C12A" w14:textId="495DCB20" w:rsidR="00360532" w:rsidRDefault="00100516" w:rsidP="00EF0AFA">
    <w:pPr>
      <w:pStyle w:val="Status"/>
      <w:spacing w:before="120"/>
      <w:jc w:val="left"/>
    </w:pPr>
    <w:fldSimple w:instr=" COMMENTS   \* MERGEFORMAT ">
      <w:r>
        <w:t>J2025-1489</w:t>
      </w:r>
    </w:fldSimple>
  </w:p>
  <w:p w14:paraId="20892FBE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4A395" w14:textId="77777777" w:rsidR="0096418E" w:rsidRDefault="0096418E">
      <w:r>
        <w:separator/>
      </w:r>
    </w:p>
  </w:footnote>
  <w:footnote w:type="continuationSeparator" w:id="0">
    <w:p w14:paraId="58159735" w14:textId="77777777" w:rsidR="0096418E" w:rsidRDefault="00964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DEE0" w14:textId="77777777" w:rsidR="00100516" w:rsidRDefault="001005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885A" w14:textId="77777777" w:rsidR="00100516" w:rsidRDefault="001005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513B" w14:textId="77777777" w:rsidR="00100516" w:rsidRDefault="00100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49"/>
    <w:rsid w:val="000120E7"/>
    <w:rsid w:val="000131E4"/>
    <w:rsid w:val="000332CC"/>
    <w:rsid w:val="000444B5"/>
    <w:rsid w:val="0005064D"/>
    <w:rsid w:val="00065A3B"/>
    <w:rsid w:val="000A026D"/>
    <w:rsid w:val="000B3BEB"/>
    <w:rsid w:val="000C1668"/>
    <w:rsid w:val="000D214E"/>
    <w:rsid w:val="000D5C0A"/>
    <w:rsid w:val="000E5421"/>
    <w:rsid w:val="000F4256"/>
    <w:rsid w:val="000F7FCC"/>
    <w:rsid w:val="00100516"/>
    <w:rsid w:val="001046F7"/>
    <w:rsid w:val="00112628"/>
    <w:rsid w:val="00131138"/>
    <w:rsid w:val="00132636"/>
    <w:rsid w:val="001407CE"/>
    <w:rsid w:val="00156F63"/>
    <w:rsid w:val="00191782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75E5A"/>
    <w:rsid w:val="00283F4A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D2274"/>
    <w:rsid w:val="003F4AF5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E574E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6D325E"/>
    <w:rsid w:val="00706D10"/>
    <w:rsid w:val="0073222E"/>
    <w:rsid w:val="00736033"/>
    <w:rsid w:val="007536B5"/>
    <w:rsid w:val="007915F4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002A6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8F6196"/>
    <w:rsid w:val="00922B24"/>
    <w:rsid w:val="00946093"/>
    <w:rsid w:val="00950440"/>
    <w:rsid w:val="00954525"/>
    <w:rsid w:val="00962DFD"/>
    <w:rsid w:val="0096418E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710A1"/>
    <w:rsid w:val="00AB090A"/>
    <w:rsid w:val="00AB1CA6"/>
    <w:rsid w:val="00AC5614"/>
    <w:rsid w:val="00AE79EB"/>
    <w:rsid w:val="00AF02CC"/>
    <w:rsid w:val="00AF12C6"/>
    <w:rsid w:val="00B253E2"/>
    <w:rsid w:val="00B26895"/>
    <w:rsid w:val="00B42970"/>
    <w:rsid w:val="00B57B7F"/>
    <w:rsid w:val="00B85514"/>
    <w:rsid w:val="00B857B1"/>
    <w:rsid w:val="00B91CB5"/>
    <w:rsid w:val="00B93139"/>
    <w:rsid w:val="00B95BF0"/>
    <w:rsid w:val="00BC3C50"/>
    <w:rsid w:val="00BD28EE"/>
    <w:rsid w:val="00BD51AC"/>
    <w:rsid w:val="00BE1E2E"/>
    <w:rsid w:val="00BF000B"/>
    <w:rsid w:val="00BF1C66"/>
    <w:rsid w:val="00BF55D4"/>
    <w:rsid w:val="00BF5B7C"/>
    <w:rsid w:val="00C05AA4"/>
    <w:rsid w:val="00C3026C"/>
    <w:rsid w:val="00C547F1"/>
    <w:rsid w:val="00C56B5E"/>
    <w:rsid w:val="00C62813"/>
    <w:rsid w:val="00C65B61"/>
    <w:rsid w:val="00C9259F"/>
    <w:rsid w:val="00CB08DB"/>
    <w:rsid w:val="00CB3267"/>
    <w:rsid w:val="00CB7BAD"/>
    <w:rsid w:val="00CC182B"/>
    <w:rsid w:val="00CC330D"/>
    <w:rsid w:val="00CC4E1B"/>
    <w:rsid w:val="00CD2777"/>
    <w:rsid w:val="00CF062D"/>
    <w:rsid w:val="00D21719"/>
    <w:rsid w:val="00D22C2C"/>
    <w:rsid w:val="00D4374D"/>
    <w:rsid w:val="00D46DF4"/>
    <w:rsid w:val="00D54C4B"/>
    <w:rsid w:val="00D55CA2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6CCF"/>
    <w:rsid w:val="00E528A4"/>
    <w:rsid w:val="00E56A49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212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650BC"/>
  <w15:docId w15:val="{7B1805DA-6C36-4220-B999-B3725D4F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uiPriority w:val="99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AH5Sec">
    <w:name w:val="A H5 Sec"/>
    <w:basedOn w:val="Normal"/>
    <w:next w:val="Normal"/>
    <w:uiPriority w:val="99"/>
    <w:rsid w:val="0005064D"/>
    <w:pPr>
      <w:keepNext/>
      <w:tabs>
        <w:tab w:val="left" w:pos="1100"/>
      </w:tabs>
      <w:spacing w:before="180" w:after="60"/>
      <w:ind w:left="1100" w:hanging="1100"/>
      <w:outlineLvl w:val="4"/>
    </w:pPr>
    <w:rPr>
      <w:rFonts w:ascii="Arial" w:hAnsi="Arial" w:cs="Arial"/>
      <w:b/>
      <w14:ligatures w14:val="standardContextual"/>
    </w:rPr>
  </w:style>
  <w:style w:type="paragraph" w:customStyle="1" w:styleId="Amainreturn">
    <w:name w:val="A main return"/>
    <w:basedOn w:val="Normal"/>
    <w:uiPriority w:val="99"/>
    <w:rsid w:val="0005064D"/>
    <w:pPr>
      <w:spacing w:before="80" w:after="60"/>
      <w:ind w:left="1100"/>
      <w:jc w:val="both"/>
    </w:pPr>
    <w:rPr>
      <w14:ligatures w14:val="standardContextual"/>
    </w:rPr>
  </w:style>
  <w:style w:type="paragraph" w:styleId="Revision">
    <w:name w:val="Revision"/>
    <w:hidden/>
    <w:uiPriority w:val="99"/>
    <w:semiHidden/>
    <w:rsid w:val="00B95BF0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8D43DF19B74FDA8B2471E066D1A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F2213-AB9A-46A6-A9F0-B36A25A65323}"/>
      </w:docPartPr>
      <w:docPartBody>
        <w:p w:rsidR="00FB4F0B" w:rsidRDefault="00FB4F0B">
          <w:pPr>
            <w:pStyle w:val="798D43DF19B74FDA8B2471E066D1A718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5C34F1246AF240B29DA7B35F79886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C3A0C-05E7-4263-9C40-0AEE640263EC}"/>
      </w:docPartPr>
      <w:docPartBody>
        <w:p w:rsidR="00FB4F0B" w:rsidRDefault="00FB4F0B">
          <w:pPr>
            <w:pStyle w:val="5C34F1246AF240B29DA7B35F798869F3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F0B"/>
    <w:rsid w:val="00065A3B"/>
    <w:rsid w:val="001407CE"/>
    <w:rsid w:val="00484E67"/>
    <w:rsid w:val="005C409A"/>
    <w:rsid w:val="005E574E"/>
    <w:rsid w:val="00A1614E"/>
    <w:rsid w:val="00FB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98D43DF19B74FDA8B2471E066D1A718">
    <w:name w:val="798D43DF19B74FDA8B2471E066D1A718"/>
  </w:style>
  <w:style w:type="paragraph" w:customStyle="1" w:styleId="5C34F1246AF240B29DA7B35F798869F3">
    <w:name w:val="5C34F1246AF240B29DA7B35F798869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627</Words>
  <Characters>3517</Characters>
  <Application>Microsoft Office Word</Application>
  <DocSecurity>0</DocSecurity>
  <Lines>155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registration of agreement for compensation</vt:lpstr>
    </vt:vector>
  </TitlesOfParts>
  <Manager>Form</Manager>
  <Company>ACT Government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registration of agreement for compensation</dc:title>
  <dc:subject>3.66</dc:subject>
  <dc:creator>ACT Government</dc:creator>
  <cp:keywords>D02</cp:keywords>
  <dc:description>J2025-1489</dc:description>
  <cp:lastModifiedBy>PCODCS</cp:lastModifiedBy>
  <cp:revision>5</cp:revision>
  <cp:lastPrinted>2009-12-10T00:48:00Z</cp:lastPrinted>
  <dcterms:created xsi:type="dcterms:W3CDTF">2026-07-24T00:48:00Z</dcterms:created>
  <dcterms:modified xsi:type="dcterms:W3CDTF">2026-07-24T00:48:00Z</dcterms:modified>
  <cp:category>AF2026-46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15543144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