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130D" w14:textId="3F05B1C8" w:rsidR="00AF02CC" w:rsidRPr="00BA35FA" w:rsidRDefault="00AF02CC" w:rsidP="00AF02CC">
      <w:pPr>
        <w:pStyle w:val="FormTitle"/>
      </w:pPr>
      <w:r w:rsidRPr="00BA35FA">
        <w:t xml:space="preserve">Form </w:t>
      </w:r>
      <w:sdt>
        <w:sdtPr>
          <w:alias w:val="Subject"/>
          <w:id w:val="1188182934"/>
          <w:placeholder>
            <w:docPart w:val="DC5CB60975064F118CFBB8B03D754733"/>
          </w:placeholder>
          <w:dataBinding w:prefixMappings="xmlns:ns0='http://purl.org/dc/elements/1.1/' xmlns:ns1='http://schemas.openxmlformats.org/package/2006/metadata/core-properties' " w:xpath="/ns1:coreProperties[1]/ns0:subject[1]" w:storeItemID="{6C3C8BC8-F283-45AE-878A-BAB7291924A1}"/>
          <w:text/>
        </w:sdtPr>
        <w:sdtEndPr/>
        <w:sdtContent>
          <w:r w:rsidR="002836F1" w:rsidRPr="00BA35FA">
            <w:t>3.68</w:t>
          </w:r>
        </w:sdtContent>
      </w:sdt>
      <w:r w:rsidRPr="00BA35FA">
        <w:tab/>
      </w:r>
      <w:sdt>
        <w:sdtPr>
          <w:alias w:val="Title"/>
          <w:id w:val="1188182935"/>
          <w:placeholder>
            <w:docPart w:val="C08E16166BC74FECA2114C18084391C4"/>
          </w:placeholder>
          <w:dataBinding w:prefixMappings="xmlns:ns0='http://purl.org/dc/elements/1.1/' xmlns:ns1='http://schemas.openxmlformats.org/package/2006/metadata/core-properties' " w:xpath="/ns1:coreProperties[1]/ns0:title[1]" w:storeItemID="{6C3C8BC8-F283-45AE-878A-BAB7291924A1}"/>
          <w:text/>
        </w:sdtPr>
        <w:sdtEndPr/>
        <w:sdtContent>
          <w:r w:rsidR="00D9142B" w:rsidRPr="00BA35FA">
            <w:t>Answer by respondent (dependants or personal representative of dead worker)</w:t>
          </w:r>
        </w:sdtContent>
      </w:sdt>
    </w:p>
    <w:p w14:paraId="4BCC6617" w14:textId="7AA78521" w:rsidR="00D9142B" w:rsidRPr="00BA35FA" w:rsidRDefault="00D9142B" w:rsidP="00D9142B">
      <w:pPr>
        <w:pStyle w:val="MadeUnder"/>
      </w:pPr>
      <w:r w:rsidRPr="00BA35FA">
        <w:t>Court Procedures Rules 2006</w:t>
      </w:r>
    </w:p>
    <w:p w14:paraId="7B756C40" w14:textId="77777777" w:rsidR="00D9142B" w:rsidRPr="00BA35FA" w:rsidRDefault="00D9142B" w:rsidP="00D9142B">
      <w:pPr>
        <w:pStyle w:val="ref"/>
      </w:pPr>
      <w:r w:rsidRPr="00BA35FA">
        <w:t>(see r 3913 (Application for arbitration—answer by respondent or third-party respondent))</w:t>
      </w:r>
    </w:p>
    <w:p w14:paraId="2D85F8F6" w14:textId="77777777" w:rsidR="00D9142B" w:rsidRPr="00BA35FA" w:rsidRDefault="00D9142B" w:rsidP="00D9142B"/>
    <w:p w14:paraId="62C6C2AB" w14:textId="77777777" w:rsidR="00D9142B" w:rsidRPr="00BA35FA" w:rsidRDefault="00D9142B" w:rsidP="00D9142B">
      <w:pPr>
        <w:pStyle w:val="FormText"/>
      </w:pPr>
      <w:r w:rsidRPr="00BA35FA">
        <w:t>In the Magistrates Court of the Australian Capital Territory</w:t>
      </w:r>
    </w:p>
    <w:p w14:paraId="7E26F7DA" w14:textId="77777777" w:rsidR="00D9142B" w:rsidRPr="00BA35FA" w:rsidRDefault="00D9142B" w:rsidP="00D9142B"/>
    <w:p w14:paraId="37FF6F51" w14:textId="77777777" w:rsidR="00D9142B" w:rsidRPr="00BA35FA" w:rsidRDefault="00D9142B" w:rsidP="00D9142B">
      <w:pPr>
        <w:pStyle w:val="FormText"/>
      </w:pPr>
      <w:r w:rsidRPr="00BA35FA">
        <w:t>No WC</w:t>
      </w:r>
      <w:r w:rsidRPr="00BA35FA">
        <w:tab/>
      </w:r>
      <w:r w:rsidRPr="00BA35FA">
        <w:tab/>
        <w:t>of (</w:t>
      </w:r>
      <w:r w:rsidRPr="00BA35FA">
        <w:rPr>
          <w:i/>
          <w:iCs/>
        </w:rPr>
        <w:t>year</w:t>
      </w:r>
      <w:r w:rsidRPr="00BA35FA">
        <w:t xml:space="preserve">) </w:t>
      </w:r>
    </w:p>
    <w:p w14:paraId="5D5E397C" w14:textId="77777777" w:rsidR="00D9142B" w:rsidRPr="00BA35FA" w:rsidRDefault="00D9142B" w:rsidP="00D9142B"/>
    <w:p w14:paraId="02D039B2" w14:textId="77777777" w:rsidR="00D9142B" w:rsidRPr="00BA35FA" w:rsidRDefault="00D9142B" w:rsidP="00D9142B">
      <w:pPr>
        <w:pStyle w:val="FormText"/>
      </w:pPr>
      <w:r w:rsidRPr="00BA35FA">
        <w:t>(</w:t>
      </w:r>
      <w:r w:rsidRPr="00BA35FA">
        <w:rPr>
          <w:i/>
          <w:iCs/>
        </w:rPr>
        <w:t>name</w:t>
      </w:r>
      <w:r w:rsidRPr="00BA35FA">
        <w:t>)</w:t>
      </w:r>
    </w:p>
    <w:p w14:paraId="09420782" w14:textId="77777777" w:rsidR="00D9142B" w:rsidRPr="00BA35FA" w:rsidRDefault="00D9142B" w:rsidP="00D9142B">
      <w:pPr>
        <w:pStyle w:val="FormText"/>
      </w:pPr>
      <w:r w:rsidRPr="00BA35FA">
        <w:t>Applicant</w:t>
      </w:r>
    </w:p>
    <w:p w14:paraId="4526AF4A" w14:textId="77777777" w:rsidR="00D9142B" w:rsidRPr="00BA35FA" w:rsidRDefault="00D9142B" w:rsidP="00D9142B"/>
    <w:p w14:paraId="781F8907" w14:textId="77777777" w:rsidR="00D9142B" w:rsidRPr="00BA35FA" w:rsidRDefault="00D9142B" w:rsidP="00D9142B">
      <w:pPr>
        <w:pStyle w:val="FormText"/>
      </w:pPr>
      <w:r w:rsidRPr="00BA35FA">
        <w:t>(</w:t>
      </w:r>
      <w:r w:rsidRPr="00BA35FA">
        <w:rPr>
          <w:i/>
          <w:iCs/>
        </w:rPr>
        <w:t>name</w:t>
      </w:r>
      <w:r w:rsidRPr="00BA35FA">
        <w:t>)</w:t>
      </w:r>
    </w:p>
    <w:p w14:paraId="6CD8DCAF" w14:textId="77777777" w:rsidR="00D9142B" w:rsidRPr="00BA35FA" w:rsidRDefault="00D9142B" w:rsidP="00D9142B">
      <w:pPr>
        <w:pStyle w:val="FormText"/>
      </w:pPr>
      <w:r w:rsidRPr="00BA35FA">
        <w:t>Respondent</w:t>
      </w:r>
    </w:p>
    <w:p w14:paraId="56970B40" w14:textId="77777777" w:rsidR="00D9142B" w:rsidRPr="00BA35FA" w:rsidRDefault="00D9142B" w:rsidP="00D9142B"/>
    <w:p w14:paraId="7B9782D1" w14:textId="77777777" w:rsidR="00D9142B" w:rsidRPr="00BA35FA" w:rsidRDefault="00D9142B" w:rsidP="00D9142B"/>
    <w:p w14:paraId="7E8293B1" w14:textId="77777777" w:rsidR="00D9142B" w:rsidRPr="00BA35FA" w:rsidRDefault="00D9142B" w:rsidP="00D914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2172"/>
        <w:gridCol w:w="1440"/>
      </w:tblGrid>
      <w:tr w:rsidR="00D9142B" w:rsidRPr="00BA35FA" w14:paraId="27A83EAC" w14:textId="77777777" w:rsidTr="002A08DA">
        <w:trPr>
          <w:cantSplit/>
        </w:trPr>
        <w:tc>
          <w:tcPr>
            <w:tcW w:w="2628" w:type="dxa"/>
            <w:vMerge w:val="restart"/>
            <w:tcBorders>
              <w:top w:val="nil"/>
              <w:left w:val="nil"/>
              <w:bottom w:val="nil"/>
            </w:tcBorders>
          </w:tcPr>
          <w:p w14:paraId="7268F298" w14:textId="77777777" w:rsidR="00D9142B" w:rsidRPr="00BA35FA" w:rsidRDefault="00D9142B" w:rsidP="002A08DA">
            <w:pPr>
              <w:spacing w:after="240"/>
              <w:rPr>
                <w:b/>
                <w:bCs/>
              </w:rPr>
            </w:pPr>
            <w:r w:rsidRPr="00BA35FA">
              <w:rPr>
                <w:rFonts w:ascii="Arial" w:hAnsi="Arial" w:cs="Arial"/>
                <w:b/>
                <w:bCs/>
              </w:rPr>
              <w:t>Respondent</w:t>
            </w:r>
            <w:r w:rsidRPr="00BA35FA">
              <w:rPr>
                <w:b/>
                <w:bCs/>
              </w:rPr>
              <w:br/>
            </w:r>
            <w:r w:rsidRPr="00BA35FA">
              <w:t>(</w:t>
            </w:r>
            <w:r w:rsidRPr="00BA35FA">
              <w:rPr>
                <w:i/>
                <w:iCs/>
              </w:rPr>
              <w:t>details of dependants or personal representatives—if more than 1, first respondent, second respondent etc</w:t>
            </w:r>
            <w:r w:rsidRPr="00BA35FA">
              <w:t>)</w:t>
            </w:r>
          </w:p>
        </w:tc>
        <w:tc>
          <w:tcPr>
            <w:tcW w:w="1308" w:type="dxa"/>
          </w:tcPr>
          <w:p w14:paraId="3F2FB6D1" w14:textId="77777777" w:rsidR="00D9142B" w:rsidRPr="00BA35FA" w:rsidRDefault="00D9142B" w:rsidP="002A08DA">
            <w:pPr>
              <w:spacing w:after="240"/>
              <w:rPr>
                <w:b/>
                <w:bCs/>
              </w:rPr>
            </w:pPr>
            <w:r w:rsidRPr="00BA35FA">
              <w:rPr>
                <w:b/>
                <w:bCs/>
              </w:rPr>
              <w:t>name</w:t>
            </w:r>
          </w:p>
        </w:tc>
        <w:tc>
          <w:tcPr>
            <w:tcW w:w="3612" w:type="dxa"/>
            <w:gridSpan w:val="2"/>
          </w:tcPr>
          <w:p w14:paraId="248544AC" w14:textId="77777777" w:rsidR="00D9142B" w:rsidRPr="00BA35FA" w:rsidRDefault="00D9142B" w:rsidP="002A08DA">
            <w:pPr>
              <w:spacing w:after="240"/>
              <w:rPr>
                <w:b/>
                <w:bCs/>
              </w:rPr>
            </w:pPr>
          </w:p>
        </w:tc>
      </w:tr>
      <w:tr w:rsidR="00D9142B" w:rsidRPr="00BA35FA" w14:paraId="5A1771E2" w14:textId="77777777" w:rsidTr="002A08DA">
        <w:trPr>
          <w:cantSplit/>
        </w:trPr>
        <w:tc>
          <w:tcPr>
            <w:tcW w:w="2628" w:type="dxa"/>
            <w:vMerge/>
            <w:tcBorders>
              <w:top w:val="nil"/>
              <w:left w:val="nil"/>
              <w:bottom w:val="nil"/>
            </w:tcBorders>
          </w:tcPr>
          <w:p w14:paraId="7C790B32" w14:textId="77777777" w:rsidR="00D9142B" w:rsidRPr="00BA35FA" w:rsidRDefault="00D9142B" w:rsidP="002A08DA">
            <w:pPr>
              <w:spacing w:after="240"/>
              <w:rPr>
                <w:b/>
                <w:bCs/>
              </w:rPr>
            </w:pPr>
          </w:p>
        </w:tc>
        <w:tc>
          <w:tcPr>
            <w:tcW w:w="1308" w:type="dxa"/>
          </w:tcPr>
          <w:p w14:paraId="4AAF7EA4" w14:textId="77777777" w:rsidR="00D9142B" w:rsidRPr="00BA35FA" w:rsidRDefault="00D9142B" w:rsidP="002A08DA">
            <w:pPr>
              <w:spacing w:after="240"/>
              <w:rPr>
                <w:b/>
                <w:bCs/>
              </w:rPr>
            </w:pPr>
            <w:r w:rsidRPr="00BA35FA">
              <w:rPr>
                <w:b/>
                <w:bCs/>
              </w:rPr>
              <w:t>address</w:t>
            </w:r>
          </w:p>
        </w:tc>
        <w:tc>
          <w:tcPr>
            <w:tcW w:w="2172" w:type="dxa"/>
          </w:tcPr>
          <w:p w14:paraId="499A2E9F" w14:textId="77777777" w:rsidR="00D9142B" w:rsidRPr="00BA35FA" w:rsidRDefault="00D9142B" w:rsidP="002A08DA">
            <w:pPr>
              <w:spacing w:after="240"/>
              <w:rPr>
                <w:b/>
                <w:bCs/>
              </w:rPr>
            </w:pPr>
          </w:p>
        </w:tc>
        <w:tc>
          <w:tcPr>
            <w:tcW w:w="1440" w:type="dxa"/>
          </w:tcPr>
          <w:p w14:paraId="3AFB69D2" w14:textId="77777777" w:rsidR="00D9142B" w:rsidRPr="00BA35FA" w:rsidRDefault="00D9142B" w:rsidP="002A08DA">
            <w:pPr>
              <w:spacing w:after="240"/>
              <w:rPr>
                <w:b/>
                <w:bCs/>
              </w:rPr>
            </w:pPr>
            <w:r w:rsidRPr="00BA35FA">
              <w:rPr>
                <w:b/>
                <w:bCs/>
              </w:rPr>
              <w:t>Date of birth </w:t>
            </w:r>
          </w:p>
        </w:tc>
      </w:tr>
    </w:tbl>
    <w:p w14:paraId="5078C7B6" w14:textId="77777777" w:rsidR="00D9142B" w:rsidRPr="00BA35FA" w:rsidRDefault="00D9142B" w:rsidP="00D914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308"/>
        <w:gridCol w:w="1452"/>
        <w:gridCol w:w="1320"/>
        <w:gridCol w:w="840"/>
      </w:tblGrid>
      <w:tr w:rsidR="00D9142B" w:rsidRPr="00BA35FA" w14:paraId="0E092F1C" w14:textId="77777777" w:rsidTr="002A08DA">
        <w:tc>
          <w:tcPr>
            <w:tcW w:w="2628" w:type="dxa"/>
            <w:tcBorders>
              <w:top w:val="nil"/>
              <w:left w:val="nil"/>
              <w:bottom w:val="nil"/>
            </w:tcBorders>
          </w:tcPr>
          <w:p w14:paraId="44927E70" w14:textId="77777777" w:rsidR="00D9142B" w:rsidRPr="00BA35FA" w:rsidRDefault="00D9142B" w:rsidP="002A08DA">
            <w:pPr>
              <w:rPr>
                <w:b/>
                <w:bCs/>
              </w:rPr>
            </w:pPr>
            <w:r w:rsidRPr="00BA35FA">
              <w:rPr>
                <w:rFonts w:ascii="Arial" w:hAnsi="Arial" w:cs="Arial"/>
                <w:b/>
                <w:bCs/>
              </w:rPr>
              <w:lastRenderedPageBreak/>
              <w:t>Respondent’s lawyer</w:t>
            </w:r>
          </w:p>
        </w:tc>
        <w:tc>
          <w:tcPr>
            <w:tcW w:w="1308" w:type="dxa"/>
          </w:tcPr>
          <w:p w14:paraId="4309690D" w14:textId="77777777" w:rsidR="00D9142B" w:rsidRPr="00BA35FA" w:rsidRDefault="00D9142B" w:rsidP="002A08DA">
            <w:pPr>
              <w:spacing w:after="240"/>
              <w:rPr>
                <w:b/>
                <w:bCs/>
              </w:rPr>
            </w:pPr>
            <w:r w:rsidRPr="00BA35FA">
              <w:rPr>
                <w:b/>
                <w:bCs/>
              </w:rPr>
              <w:t>firm name</w:t>
            </w:r>
          </w:p>
        </w:tc>
        <w:tc>
          <w:tcPr>
            <w:tcW w:w="3612" w:type="dxa"/>
            <w:gridSpan w:val="3"/>
          </w:tcPr>
          <w:p w14:paraId="5B0FF3CF" w14:textId="77777777" w:rsidR="00D9142B" w:rsidRPr="00BA35FA" w:rsidRDefault="00D9142B" w:rsidP="002A08DA">
            <w:pPr>
              <w:spacing w:after="240"/>
              <w:rPr>
                <w:b/>
                <w:bCs/>
              </w:rPr>
            </w:pPr>
          </w:p>
        </w:tc>
      </w:tr>
      <w:tr w:rsidR="00D9142B" w:rsidRPr="00BA35FA" w14:paraId="1C602E83" w14:textId="77777777" w:rsidTr="002A08DA">
        <w:tc>
          <w:tcPr>
            <w:tcW w:w="2628" w:type="dxa"/>
            <w:tcBorders>
              <w:top w:val="nil"/>
              <w:left w:val="nil"/>
              <w:bottom w:val="nil"/>
            </w:tcBorders>
          </w:tcPr>
          <w:p w14:paraId="1160EFA9" w14:textId="77777777" w:rsidR="00D9142B" w:rsidRPr="00BA35FA" w:rsidRDefault="00D9142B" w:rsidP="002A08DA">
            <w:pPr>
              <w:spacing w:after="240"/>
              <w:rPr>
                <w:b/>
                <w:bCs/>
              </w:rPr>
            </w:pPr>
          </w:p>
        </w:tc>
        <w:tc>
          <w:tcPr>
            <w:tcW w:w="1308" w:type="dxa"/>
          </w:tcPr>
          <w:p w14:paraId="4ED6D97F" w14:textId="77777777" w:rsidR="00D9142B" w:rsidRPr="00BA35FA" w:rsidRDefault="00D9142B" w:rsidP="002A08DA">
            <w:pPr>
              <w:spacing w:after="240"/>
              <w:rPr>
                <w:b/>
                <w:bCs/>
              </w:rPr>
            </w:pPr>
            <w:r w:rsidRPr="00BA35FA">
              <w:rPr>
                <w:b/>
                <w:bCs/>
              </w:rPr>
              <w:t>address</w:t>
            </w:r>
          </w:p>
        </w:tc>
        <w:tc>
          <w:tcPr>
            <w:tcW w:w="3612" w:type="dxa"/>
            <w:gridSpan w:val="3"/>
          </w:tcPr>
          <w:p w14:paraId="2362B255" w14:textId="77777777" w:rsidR="00D9142B" w:rsidRPr="00BA35FA" w:rsidRDefault="00D9142B" w:rsidP="002A08DA">
            <w:pPr>
              <w:spacing w:after="240"/>
              <w:rPr>
                <w:b/>
                <w:bCs/>
              </w:rPr>
            </w:pPr>
          </w:p>
        </w:tc>
      </w:tr>
      <w:tr w:rsidR="00D9142B" w:rsidRPr="00BA35FA" w14:paraId="10B474C2" w14:textId="77777777" w:rsidTr="002A08DA">
        <w:tc>
          <w:tcPr>
            <w:tcW w:w="2628" w:type="dxa"/>
            <w:tcBorders>
              <w:top w:val="nil"/>
              <w:left w:val="nil"/>
              <w:bottom w:val="nil"/>
            </w:tcBorders>
          </w:tcPr>
          <w:p w14:paraId="30E523F1" w14:textId="77777777" w:rsidR="00D9142B" w:rsidRPr="00BA35FA" w:rsidRDefault="00D9142B" w:rsidP="002A08DA">
            <w:pPr>
              <w:spacing w:after="240"/>
              <w:rPr>
                <w:b/>
                <w:bCs/>
              </w:rPr>
            </w:pPr>
          </w:p>
        </w:tc>
        <w:tc>
          <w:tcPr>
            <w:tcW w:w="1308" w:type="dxa"/>
          </w:tcPr>
          <w:p w14:paraId="61A0B1E9" w14:textId="77777777" w:rsidR="00D9142B" w:rsidRPr="00BA35FA" w:rsidRDefault="00D9142B" w:rsidP="002A08DA">
            <w:pPr>
              <w:spacing w:after="240"/>
              <w:rPr>
                <w:b/>
                <w:bCs/>
              </w:rPr>
            </w:pPr>
            <w:r w:rsidRPr="00BA35FA">
              <w:rPr>
                <w:b/>
                <w:bCs/>
              </w:rPr>
              <w:t>telephone</w:t>
            </w:r>
          </w:p>
        </w:tc>
        <w:tc>
          <w:tcPr>
            <w:tcW w:w="1452" w:type="dxa"/>
          </w:tcPr>
          <w:p w14:paraId="6CD61DEB" w14:textId="77777777" w:rsidR="00D9142B" w:rsidRPr="00BA35FA" w:rsidRDefault="00D9142B" w:rsidP="002A08DA">
            <w:pPr>
              <w:spacing w:after="240"/>
              <w:rPr>
                <w:b/>
                <w:bCs/>
              </w:rPr>
            </w:pPr>
          </w:p>
        </w:tc>
        <w:tc>
          <w:tcPr>
            <w:tcW w:w="1320" w:type="dxa"/>
          </w:tcPr>
          <w:p w14:paraId="6D46BE40" w14:textId="274C24C1" w:rsidR="00D9142B" w:rsidRPr="00BA35FA" w:rsidRDefault="00D9142B" w:rsidP="002A08DA">
            <w:pPr>
              <w:spacing w:after="240"/>
              <w:rPr>
                <w:b/>
                <w:bCs/>
              </w:rPr>
            </w:pPr>
            <w:r w:rsidRPr="00BA35FA">
              <w:rPr>
                <w:b/>
                <w:bCs/>
              </w:rPr>
              <w:t>email</w:t>
            </w:r>
          </w:p>
        </w:tc>
        <w:tc>
          <w:tcPr>
            <w:tcW w:w="840" w:type="dxa"/>
          </w:tcPr>
          <w:p w14:paraId="4DFD7D15" w14:textId="77777777" w:rsidR="00D9142B" w:rsidRPr="00BA35FA" w:rsidRDefault="00D9142B" w:rsidP="002A08DA">
            <w:pPr>
              <w:spacing w:after="240"/>
              <w:rPr>
                <w:b/>
                <w:bCs/>
              </w:rPr>
            </w:pPr>
          </w:p>
        </w:tc>
      </w:tr>
      <w:tr w:rsidR="00D9142B" w:rsidRPr="00BA35FA" w14:paraId="25422580" w14:textId="77777777" w:rsidTr="002A08DA">
        <w:trPr>
          <w:trHeight w:val="620"/>
        </w:trPr>
        <w:tc>
          <w:tcPr>
            <w:tcW w:w="2628" w:type="dxa"/>
            <w:tcBorders>
              <w:top w:val="nil"/>
              <w:left w:val="nil"/>
              <w:bottom w:val="nil"/>
            </w:tcBorders>
          </w:tcPr>
          <w:p w14:paraId="75F0000E" w14:textId="77777777" w:rsidR="00D9142B" w:rsidRPr="00BA35FA" w:rsidRDefault="00D9142B" w:rsidP="002A08DA">
            <w:pPr>
              <w:spacing w:after="240"/>
              <w:rPr>
                <w:b/>
                <w:bCs/>
              </w:rPr>
            </w:pPr>
          </w:p>
        </w:tc>
        <w:tc>
          <w:tcPr>
            <w:tcW w:w="1308" w:type="dxa"/>
          </w:tcPr>
          <w:p w14:paraId="133F012A" w14:textId="77777777" w:rsidR="00D9142B" w:rsidRPr="00BA35FA" w:rsidRDefault="00D9142B" w:rsidP="002A08DA">
            <w:pPr>
              <w:spacing w:after="240"/>
              <w:rPr>
                <w:b/>
                <w:bCs/>
              </w:rPr>
            </w:pPr>
            <w:r w:rsidRPr="00BA35FA">
              <w:rPr>
                <w:b/>
                <w:bCs/>
              </w:rPr>
              <w:t>solicitor’s name</w:t>
            </w:r>
          </w:p>
        </w:tc>
        <w:tc>
          <w:tcPr>
            <w:tcW w:w="1452" w:type="dxa"/>
          </w:tcPr>
          <w:p w14:paraId="731C6745" w14:textId="77777777" w:rsidR="00D9142B" w:rsidRPr="00BA35FA" w:rsidRDefault="00D9142B" w:rsidP="002A08DA">
            <w:pPr>
              <w:spacing w:after="240"/>
              <w:rPr>
                <w:b/>
                <w:bCs/>
              </w:rPr>
            </w:pPr>
          </w:p>
        </w:tc>
        <w:tc>
          <w:tcPr>
            <w:tcW w:w="1320" w:type="dxa"/>
          </w:tcPr>
          <w:p w14:paraId="23B2B90E" w14:textId="77777777" w:rsidR="00D9142B" w:rsidRPr="00BA35FA" w:rsidRDefault="00D9142B" w:rsidP="002A08DA">
            <w:pPr>
              <w:spacing w:after="240"/>
              <w:rPr>
                <w:b/>
                <w:bCs/>
              </w:rPr>
            </w:pPr>
            <w:r w:rsidRPr="00BA35FA">
              <w:rPr>
                <w:b/>
                <w:bCs/>
              </w:rPr>
              <w:t>reference</w:t>
            </w:r>
          </w:p>
        </w:tc>
        <w:tc>
          <w:tcPr>
            <w:tcW w:w="840" w:type="dxa"/>
          </w:tcPr>
          <w:p w14:paraId="1A7212A6" w14:textId="77777777" w:rsidR="00D9142B" w:rsidRPr="00BA35FA" w:rsidRDefault="00D9142B" w:rsidP="002A08DA">
            <w:pPr>
              <w:spacing w:after="240"/>
              <w:rPr>
                <w:b/>
                <w:bCs/>
              </w:rPr>
            </w:pPr>
          </w:p>
        </w:tc>
      </w:tr>
    </w:tbl>
    <w:p w14:paraId="75A56601" w14:textId="77777777" w:rsidR="00D9142B" w:rsidRPr="00BA35FA" w:rsidRDefault="00D9142B" w:rsidP="00D914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800"/>
        <w:gridCol w:w="3120"/>
      </w:tblGrid>
      <w:tr w:rsidR="00D9142B" w:rsidRPr="00BA35FA" w14:paraId="108552AD" w14:textId="77777777" w:rsidTr="002A08DA">
        <w:tc>
          <w:tcPr>
            <w:tcW w:w="2628" w:type="dxa"/>
            <w:tcBorders>
              <w:top w:val="nil"/>
              <w:left w:val="nil"/>
              <w:bottom w:val="nil"/>
            </w:tcBorders>
          </w:tcPr>
          <w:p w14:paraId="654731A4" w14:textId="77777777" w:rsidR="00D9142B" w:rsidRPr="00BA35FA" w:rsidRDefault="00D9142B" w:rsidP="002A08DA">
            <w:pPr>
              <w:spacing w:after="240"/>
              <w:rPr>
                <w:rFonts w:ascii="Arial" w:hAnsi="Arial" w:cs="Arial"/>
                <w:b/>
                <w:bCs/>
              </w:rPr>
            </w:pPr>
            <w:r w:rsidRPr="00BA35FA">
              <w:rPr>
                <w:rFonts w:ascii="Arial" w:hAnsi="Arial" w:cs="Arial"/>
                <w:b/>
                <w:bCs/>
              </w:rPr>
              <w:t>Dead worker</w:t>
            </w:r>
          </w:p>
        </w:tc>
        <w:tc>
          <w:tcPr>
            <w:tcW w:w="1800" w:type="dxa"/>
          </w:tcPr>
          <w:p w14:paraId="77485563" w14:textId="77777777" w:rsidR="00D9142B" w:rsidRPr="00BA35FA" w:rsidRDefault="00D9142B" w:rsidP="002A08DA">
            <w:pPr>
              <w:spacing w:after="240"/>
              <w:rPr>
                <w:b/>
                <w:bCs/>
              </w:rPr>
            </w:pPr>
            <w:r w:rsidRPr="00BA35FA">
              <w:rPr>
                <w:b/>
                <w:bCs/>
              </w:rPr>
              <w:t>name</w:t>
            </w:r>
          </w:p>
        </w:tc>
        <w:tc>
          <w:tcPr>
            <w:tcW w:w="3120" w:type="dxa"/>
          </w:tcPr>
          <w:p w14:paraId="2D00BDFD" w14:textId="77777777" w:rsidR="00D9142B" w:rsidRPr="00BA35FA" w:rsidRDefault="00D9142B" w:rsidP="002A08DA">
            <w:pPr>
              <w:spacing w:after="240"/>
              <w:rPr>
                <w:b/>
                <w:bCs/>
              </w:rPr>
            </w:pPr>
          </w:p>
        </w:tc>
      </w:tr>
      <w:tr w:rsidR="00D9142B" w:rsidRPr="00BA35FA" w14:paraId="415E930A" w14:textId="77777777" w:rsidTr="002A08DA">
        <w:tc>
          <w:tcPr>
            <w:tcW w:w="2628" w:type="dxa"/>
            <w:tcBorders>
              <w:top w:val="nil"/>
              <w:left w:val="nil"/>
              <w:bottom w:val="nil"/>
            </w:tcBorders>
          </w:tcPr>
          <w:p w14:paraId="65C1806D" w14:textId="77777777" w:rsidR="00D9142B" w:rsidRPr="00BA35FA" w:rsidRDefault="00D9142B" w:rsidP="002A08DA">
            <w:pPr>
              <w:spacing w:after="240"/>
              <w:rPr>
                <w:b/>
                <w:bCs/>
              </w:rPr>
            </w:pPr>
          </w:p>
        </w:tc>
        <w:tc>
          <w:tcPr>
            <w:tcW w:w="1800" w:type="dxa"/>
          </w:tcPr>
          <w:p w14:paraId="4B68BDAC" w14:textId="77777777" w:rsidR="00D9142B" w:rsidRPr="00BA35FA" w:rsidRDefault="00D9142B" w:rsidP="002A08DA">
            <w:pPr>
              <w:spacing w:after="240"/>
              <w:rPr>
                <w:b/>
                <w:bCs/>
              </w:rPr>
            </w:pPr>
            <w:r w:rsidRPr="00BA35FA">
              <w:rPr>
                <w:b/>
                <w:bCs/>
              </w:rPr>
              <w:t>address at date of death</w:t>
            </w:r>
          </w:p>
        </w:tc>
        <w:tc>
          <w:tcPr>
            <w:tcW w:w="3120" w:type="dxa"/>
          </w:tcPr>
          <w:p w14:paraId="0C4154CA" w14:textId="77777777" w:rsidR="00D9142B" w:rsidRPr="00BA35FA" w:rsidRDefault="00D9142B" w:rsidP="002A08DA">
            <w:pPr>
              <w:spacing w:after="240"/>
              <w:rPr>
                <w:b/>
                <w:bCs/>
              </w:rPr>
            </w:pPr>
          </w:p>
        </w:tc>
      </w:tr>
    </w:tbl>
    <w:p w14:paraId="643BAF50" w14:textId="77777777" w:rsidR="00D9142B" w:rsidRPr="00BA35FA" w:rsidRDefault="00D9142B" w:rsidP="00D9142B"/>
    <w:p w14:paraId="60C1713E" w14:textId="77777777" w:rsidR="00D9142B" w:rsidRPr="00BA35FA" w:rsidRDefault="00D9142B" w:rsidP="00D9142B">
      <w:pPr>
        <w:pStyle w:val="FormText"/>
      </w:pPr>
      <w:r w:rsidRPr="00BA35FA">
        <w:rPr>
          <w:rFonts w:ascii="Arial" w:hAnsi="Arial" w:cs="Arial"/>
          <w:b/>
          <w:bCs/>
        </w:rPr>
        <w:t>TAKE NOTICE</w:t>
      </w:r>
      <w:r w:rsidRPr="00BA35FA">
        <w:t xml:space="preserve"> that as to the rejection by the applicant of the respondent’s compensation claim for compensation in relation to an injury to the dead worker alleged to have happened *[on (</w:t>
      </w:r>
      <w:r w:rsidRPr="00BA35FA">
        <w:rPr>
          <w:i/>
          <w:iCs/>
        </w:rPr>
        <w:t>date</w:t>
      </w:r>
      <w:r w:rsidRPr="00BA35FA">
        <w:t>)/between (</w:t>
      </w:r>
      <w:r w:rsidRPr="00BA35FA">
        <w:rPr>
          <w:i/>
          <w:iCs/>
        </w:rPr>
        <w:t>date</w:t>
      </w:r>
      <w:r w:rsidRPr="00BA35FA">
        <w:t>)</w:t>
      </w:r>
      <w:r w:rsidRPr="00BA35FA">
        <w:rPr>
          <w:i/>
          <w:iCs/>
        </w:rPr>
        <w:t xml:space="preserve"> </w:t>
      </w:r>
      <w:r w:rsidRPr="00BA35FA">
        <w:t>and (</w:t>
      </w:r>
      <w:r w:rsidRPr="00BA35FA">
        <w:rPr>
          <w:i/>
          <w:iCs/>
        </w:rPr>
        <w:t>date</w:t>
      </w:r>
      <w:r w:rsidRPr="00BA35FA">
        <w:t>)]:</w:t>
      </w:r>
    </w:p>
    <w:p w14:paraId="782247EA" w14:textId="518AF60F" w:rsidR="00D9142B" w:rsidRPr="00BA35FA" w:rsidRDefault="00D9142B" w:rsidP="00D9142B">
      <w:pPr>
        <w:pStyle w:val="FormTextNumbered"/>
      </w:pPr>
      <w:r w:rsidRPr="00BA35FA">
        <w:t>1</w:t>
      </w:r>
      <w:r w:rsidRPr="00BA35FA">
        <w:tab/>
        <w:t>The respondent denies the claims by the applicant in relation to the liability for and amount of—</w:t>
      </w:r>
    </w:p>
    <w:p w14:paraId="562DC787" w14:textId="77777777" w:rsidR="00D9142B" w:rsidRPr="00BA35FA" w:rsidRDefault="00D9142B" w:rsidP="00D9142B">
      <w:pPr>
        <w:spacing w:before="120"/>
        <w:ind w:left="1440" w:hanging="720"/>
      </w:pPr>
      <w:r w:rsidRPr="00BA35FA">
        <w:rPr>
          <w:b/>
          <w:bCs/>
        </w:rPr>
        <w:t>*</w:t>
      </w:r>
      <w:r w:rsidRPr="00BA35FA">
        <w:rPr>
          <w:b/>
          <w:bCs/>
        </w:rPr>
        <w:sym w:font="Wingdings" w:char="F06F"/>
      </w:r>
      <w:r w:rsidRPr="00BA35FA">
        <w:rPr>
          <w:b/>
          <w:bCs/>
        </w:rPr>
        <w:tab/>
      </w:r>
      <w:r w:rsidRPr="00BA35FA">
        <w:t>compensation for lump sum where death has resulted from an injury to the worker (WCA, s 77 (2) (a))</w:t>
      </w:r>
    </w:p>
    <w:p w14:paraId="354C790F" w14:textId="77777777" w:rsidR="00D9142B" w:rsidRPr="00BA35FA" w:rsidRDefault="00D9142B" w:rsidP="00D9142B">
      <w:pPr>
        <w:spacing w:before="120"/>
        <w:ind w:left="1440" w:hanging="720"/>
      </w:pPr>
      <w:r w:rsidRPr="00BA35FA">
        <w:rPr>
          <w:b/>
          <w:bCs/>
        </w:rPr>
        <w:t>*</w:t>
      </w:r>
      <w:r w:rsidRPr="00BA35FA">
        <w:rPr>
          <w:b/>
          <w:bCs/>
        </w:rPr>
        <w:sym w:font="Wingdings" w:char="F06F"/>
      </w:r>
      <w:r w:rsidRPr="00BA35FA">
        <w:rPr>
          <w:b/>
          <w:bCs/>
        </w:rPr>
        <w:tab/>
      </w:r>
      <w:r w:rsidRPr="00BA35FA">
        <w:t>weekly compensation payable to a dependant who is a child where death has resulted from an injury to the worker (WCA, s 77 (2) (b))</w:t>
      </w:r>
    </w:p>
    <w:p w14:paraId="51CD0752" w14:textId="77777777" w:rsidR="00D9142B" w:rsidRPr="00BA35FA" w:rsidRDefault="00D9142B" w:rsidP="00D9142B">
      <w:pPr>
        <w:spacing w:before="120"/>
        <w:ind w:left="1440" w:hanging="720"/>
      </w:pPr>
      <w:r w:rsidRPr="00BA35FA">
        <w:rPr>
          <w:b/>
          <w:bCs/>
        </w:rPr>
        <w:t>*</w:t>
      </w:r>
      <w:r w:rsidRPr="00BA35FA">
        <w:rPr>
          <w:b/>
          <w:bCs/>
        </w:rPr>
        <w:sym w:font="Wingdings" w:char="F06F"/>
      </w:r>
      <w:r w:rsidRPr="00BA35FA">
        <w:rPr>
          <w:b/>
          <w:bCs/>
        </w:rPr>
        <w:tab/>
      </w:r>
      <w:r w:rsidRPr="00BA35FA">
        <w:t>funeral expenses payable where death has resulted from an injury to the worker (WCA, s 77 (2) (c))</w:t>
      </w:r>
    </w:p>
    <w:p w14:paraId="419EAA95" w14:textId="77777777" w:rsidR="00D9142B" w:rsidRPr="00BA35FA" w:rsidRDefault="00D9142B" w:rsidP="00D9142B">
      <w:pPr>
        <w:pStyle w:val="FormText"/>
        <w:ind w:left="709"/>
      </w:pPr>
      <w:r w:rsidRPr="00BA35FA">
        <w:t>(</w:t>
      </w:r>
      <w:r w:rsidRPr="00BA35FA">
        <w:rPr>
          <w:i/>
          <w:iCs/>
        </w:rPr>
        <w:t>Tick each applicable box</w:t>
      </w:r>
      <w:r w:rsidRPr="00BA35FA">
        <w:t>)</w:t>
      </w:r>
    </w:p>
    <w:p w14:paraId="7F02EF24" w14:textId="77777777" w:rsidR="00D9142B" w:rsidRPr="00BA35FA" w:rsidRDefault="00D9142B" w:rsidP="00D9142B">
      <w:pPr>
        <w:pStyle w:val="aNote"/>
        <w:tabs>
          <w:tab w:val="left" w:pos="960"/>
        </w:tabs>
        <w:spacing w:before="120" w:after="120"/>
        <w:ind w:left="960" w:hanging="240"/>
      </w:pPr>
      <w:r w:rsidRPr="00BA35FA">
        <w:rPr>
          <w:i/>
          <w:iCs/>
        </w:rPr>
        <w:t>Note</w:t>
      </w:r>
      <w:r w:rsidRPr="00BA35FA">
        <w:rPr>
          <w:i/>
          <w:iCs/>
        </w:rPr>
        <w:tab/>
      </w:r>
      <w:r w:rsidRPr="00BA35FA">
        <w:t>WCA means the Workers Compensation Act.</w:t>
      </w:r>
    </w:p>
    <w:p w14:paraId="2E9D3031" w14:textId="77777777" w:rsidR="00D9142B" w:rsidRPr="00BA35FA" w:rsidRDefault="00D9142B" w:rsidP="00D9142B">
      <w:pPr>
        <w:pStyle w:val="FormText"/>
        <w:keepNext/>
        <w:ind w:left="709"/>
      </w:pPr>
      <w:r w:rsidRPr="00BA35FA">
        <w:t>On the following grounds:</w:t>
      </w:r>
    </w:p>
    <w:p w14:paraId="5F4E81DE" w14:textId="77777777" w:rsidR="00D9142B" w:rsidRPr="00BA35FA" w:rsidRDefault="00D9142B" w:rsidP="00D9142B">
      <w:pPr>
        <w:pStyle w:val="FormText"/>
        <w:ind w:left="709"/>
      </w:pPr>
      <w:r w:rsidRPr="00BA35FA">
        <w:t>(</w:t>
      </w:r>
      <w:r w:rsidRPr="00BA35FA">
        <w:rPr>
          <w:i/>
          <w:iCs/>
        </w:rPr>
        <w:t>set out only those grounds which are applicable</w:t>
      </w:r>
      <w:r w:rsidRPr="00BA35FA">
        <w:t>)</w:t>
      </w:r>
    </w:p>
    <w:p w14:paraId="61D91915" w14:textId="77777777" w:rsidR="00D9142B" w:rsidRPr="00BA35FA" w:rsidRDefault="00D9142B" w:rsidP="0018318A">
      <w:pPr>
        <w:pStyle w:val="aExamHead"/>
        <w:spacing w:before="120"/>
        <w:ind w:left="700"/>
      </w:pPr>
      <w:r w:rsidRPr="00BA35FA">
        <w:lastRenderedPageBreak/>
        <w:t>example of grounds</w:t>
      </w:r>
    </w:p>
    <w:p w14:paraId="60A428FF" w14:textId="77777777" w:rsidR="00D9142B" w:rsidRPr="00BA35FA" w:rsidRDefault="00D9142B" w:rsidP="00D9142B">
      <w:pPr>
        <w:pStyle w:val="aExamNum"/>
        <w:ind w:left="700"/>
      </w:pPr>
      <w:r w:rsidRPr="00BA35FA">
        <w:t>that the respondent was totally or partially dependant on the worker's earnings on the day of the worker's death or, but for the worker’s incapacity because of the injury, would have been dependant.</w:t>
      </w:r>
    </w:p>
    <w:p w14:paraId="14C5ADD5" w14:textId="77777777" w:rsidR="00D9142B" w:rsidRPr="00BA35FA" w:rsidRDefault="00D9142B" w:rsidP="00D9142B">
      <w:pPr>
        <w:spacing w:before="120" w:after="120"/>
      </w:pPr>
      <w:r w:rsidRPr="00BA35FA">
        <w:t>2.</w:t>
      </w:r>
      <w:r w:rsidRPr="00BA35FA">
        <w:tab/>
        <w:t>The respondent admits the following particulars of the application:</w:t>
      </w:r>
    </w:p>
    <w:p w14:paraId="7EAA8D21" w14:textId="7051343E" w:rsidR="00D9142B" w:rsidRPr="00BA35FA" w:rsidRDefault="00D9142B" w:rsidP="00D9142B">
      <w:pPr>
        <w:pStyle w:val="FormText"/>
        <w:ind w:left="709"/>
      </w:pPr>
      <w:r w:rsidRPr="00BA35FA">
        <w:t>(</w:t>
      </w:r>
      <w:r w:rsidRPr="00BA35FA">
        <w:rPr>
          <w:i/>
          <w:iCs/>
        </w:rPr>
        <w:t>set out particulars of the application that are admitted</w:t>
      </w:r>
      <w:r w:rsidRPr="00BA35FA">
        <w:t>)</w:t>
      </w:r>
    </w:p>
    <w:p w14:paraId="6FF53980" w14:textId="77777777" w:rsidR="00D9142B" w:rsidRPr="00BA35FA" w:rsidRDefault="00D9142B" w:rsidP="00D9142B">
      <w:pPr>
        <w:spacing w:before="240" w:after="120"/>
      </w:pPr>
      <w:r w:rsidRPr="00BA35FA">
        <w:t>3.</w:t>
      </w:r>
      <w:r w:rsidRPr="00BA35FA">
        <w:tab/>
        <w:t>The respondent denies the following particulars of the application:</w:t>
      </w:r>
    </w:p>
    <w:p w14:paraId="2DABCFEC" w14:textId="56B4C75E" w:rsidR="00D9142B" w:rsidRPr="00BA35FA" w:rsidRDefault="00D9142B" w:rsidP="00D9142B">
      <w:pPr>
        <w:pStyle w:val="FormText"/>
        <w:ind w:left="709"/>
      </w:pPr>
      <w:r w:rsidRPr="00BA35FA">
        <w:t>(</w:t>
      </w:r>
      <w:r w:rsidRPr="00BA35FA">
        <w:rPr>
          <w:i/>
          <w:iCs/>
        </w:rPr>
        <w:t>set out particulars of the application that are denied</w:t>
      </w:r>
      <w:r w:rsidRPr="00BA35FA">
        <w:t>)</w:t>
      </w:r>
    </w:p>
    <w:p w14:paraId="33546448" w14:textId="77777777" w:rsidR="00D9142B" w:rsidRPr="00BA35FA" w:rsidRDefault="00D9142B" w:rsidP="00D9142B"/>
    <w:p w14:paraId="4797E5F0" w14:textId="77777777" w:rsidR="00D9142B" w:rsidRPr="00BA35FA" w:rsidRDefault="00D9142B" w:rsidP="00D9142B">
      <w:pPr>
        <w:pStyle w:val="FormText"/>
      </w:pPr>
      <w:r w:rsidRPr="00BA35FA">
        <w:t>Date:</w:t>
      </w:r>
    </w:p>
    <w:p w14:paraId="295D027A" w14:textId="77777777" w:rsidR="00D9142B" w:rsidRPr="00BA35FA" w:rsidRDefault="00D9142B" w:rsidP="00D9142B"/>
    <w:p w14:paraId="7034D770" w14:textId="77777777" w:rsidR="00D9142B" w:rsidRPr="00BA35FA" w:rsidRDefault="00D9142B" w:rsidP="00D9142B">
      <w:pPr>
        <w:pStyle w:val="FormText"/>
      </w:pPr>
      <w:r w:rsidRPr="00BA35FA">
        <w:t>(</w:t>
      </w:r>
      <w:r w:rsidRPr="00BA35FA">
        <w:rPr>
          <w:i/>
          <w:iCs/>
        </w:rPr>
        <w:t>signature of respondent or respondent’s solicitor</w:t>
      </w:r>
      <w:r w:rsidRPr="00BA35FA">
        <w:t>)</w:t>
      </w:r>
    </w:p>
    <w:p w14:paraId="3639CAB7" w14:textId="77777777" w:rsidR="00D9142B" w:rsidRPr="00BA35FA" w:rsidRDefault="00D9142B" w:rsidP="00D9142B">
      <w:pPr>
        <w:pStyle w:val="FormText"/>
      </w:pPr>
      <w:r w:rsidRPr="00BA35FA">
        <w:t>(</w:t>
      </w:r>
      <w:r w:rsidRPr="00BA35FA">
        <w:rPr>
          <w:i/>
          <w:iCs/>
        </w:rPr>
        <w:t>name of respondent or respondent’s solicitor</w:t>
      </w:r>
      <w:r w:rsidRPr="00BA35FA">
        <w:t>)</w:t>
      </w:r>
    </w:p>
    <w:p w14:paraId="62229F07" w14:textId="77777777" w:rsidR="00D9142B" w:rsidRPr="00BA35FA" w:rsidRDefault="00D9142B" w:rsidP="00D9142B"/>
    <w:p w14:paraId="653BB37F" w14:textId="77777777" w:rsidR="00D9142B" w:rsidRPr="00BA35FA" w:rsidRDefault="00D9142B" w:rsidP="00D9142B">
      <w:pPr>
        <w:pStyle w:val="FormText"/>
      </w:pPr>
      <w:r w:rsidRPr="00BA35FA">
        <w:t>*</w:t>
      </w:r>
      <w:r w:rsidRPr="00BA35FA">
        <w:rPr>
          <w:i/>
          <w:iCs/>
        </w:rPr>
        <w:t>omit if, or whichever is, inapplicable</w:t>
      </w:r>
    </w:p>
    <w:p w14:paraId="7AF9E28E" w14:textId="77777777" w:rsidR="00AF02CC" w:rsidRPr="00BA35FA" w:rsidRDefault="00AF02CC" w:rsidP="00AF02CC">
      <w:pPr>
        <w:sectPr w:rsidR="00AF02CC" w:rsidRPr="00BA35FA">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32EAEE83" w14:textId="77777777" w:rsidR="000120E7" w:rsidRPr="00BA35FA" w:rsidRDefault="000120E7" w:rsidP="00AF02CC"/>
    <w:sectPr w:rsidR="000120E7" w:rsidRPr="00BA35FA"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B6D2" w14:textId="77777777" w:rsidR="00CF69D9" w:rsidRDefault="00CF69D9">
      <w:r>
        <w:separator/>
      </w:r>
    </w:p>
  </w:endnote>
  <w:endnote w:type="continuationSeparator" w:id="0">
    <w:p w14:paraId="0660EBCB" w14:textId="77777777" w:rsidR="00CF69D9" w:rsidRDefault="00CF6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8E94" w14:textId="77777777" w:rsidR="004D22AC" w:rsidRDefault="004D2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FF50"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7"/>
      <w:gridCol w:w="1189"/>
    </w:tblGrid>
    <w:tr w:rsidR="00360532" w:rsidRPr="00DA173D" w14:paraId="7E2438DF"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5E2C8716" w14:textId="49073833" w:rsidR="00360532" w:rsidRPr="00DA173D" w:rsidRDefault="004F32ED" w:rsidP="00F4041F">
              <w:pPr>
                <w:spacing w:before="120" w:after="60"/>
                <w:rPr>
                  <w:rFonts w:ascii="Arial" w:hAnsi="Arial" w:cs="Arial"/>
                  <w:sz w:val="18"/>
                  <w:szCs w:val="18"/>
                </w:rPr>
              </w:pPr>
              <w:r>
                <w:rPr>
                  <w:rFonts w:ascii="Arial" w:hAnsi="Arial" w:cs="Arial"/>
                  <w:sz w:val="18"/>
                  <w:szCs w:val="18"/>
                </w:rPr>
                <w:t>AF2026-48</w:t>
              </w:r>
            </w:p>
          </w:tc>
        </w:sdtContent>
      </w:sdt>
      <w:tc>
        <w:tcPr>
          <w:tcW w:w="5400" w:type="dxa"/>
          <w:tcBorders>
            <w:top w:val="single" w:sz="4" w:space="0" w:color="auto"/>
            <w:left w:val="nil"/>
            <w:bottom w:val="nil"/>
            <w:right w:val="nil"/>
          </w:tcBorders>
          <w:vAlign w:val="center"/>
        </w:tcPr>
        <w:p w14:paraId="6D474DD3" w14:textId="2942603E"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2836F1">
                <w:rPr>
                  <w:rFonts w:ascii="Arial" w:hAnsi="Arial" w:cs="Arial"/>
                  <w:sz w:val="18"/>
                  <w:szCs w:val="18"/>
                </w:rPr>
                <w:t>3.68</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D9142B">
                <w:rPr>
                  <w:rFonts w:ascii="Arial" w:hAnsi="Arial" w:cs="Arial"/>
                  <w:sz w:val="18"/>
                  <w:szCs w:val="18"/>
                </w:rPr>
                <w:t>Answer by respondent (dependants or personal representative of dead worker)</w:t>
              </w:r>
            </w:sdtContent>
          </w:sdt>
        </w:p>
      </w:tc>
      <w:tc>
        <w:tcPr>
          <w:tcW w:w="1215" w:type="dxa"/>
          <w:tcBorders>
            <w:top w:val="single" w:sz="4" w:space="0" w:color="auto"/>
            <w:left w:val="nil"/>
            <w:bottom w:val="nil"/>
            <w:right w:val="nil"/>
          </w:tcBorders>
          <w:vAlign w:val="center"/>
        </w:tcPr>
        <w:p w14:paraId="63819B00"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4EA6B61A" w14:textId="42C534A0" w:rsidR="00360532" w:rsidRPr="009E0867" w:rsidRDefault="009E0867" w:rsidP="009E0867">
    <w:pPr>
      <w:pStyle w:val="Status"/>
      <w:rPr>
        <w:rFonts w:cs="Arial"/>
      </w:rPr>
    </w:pPr>
    <w:r w:rsidRPr="009E0867">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3057" w14:textId="3A324783" w:rsidR="00360532" w:rsidRDefault="00D9142B">
    <w:pPr>
      <w:pBdr>
        <w:top w:val="single" w:sz="4" w:space="1" w:color="auto"/>
      </w:pBdr>
      <w:spacing w:before="240"/>
    </w:pPr>
    <w:r>
      <w:t>Filed for the respondent by:</w:t>
    </w:r>
    <w:r>
      <w:br/>
      <w:t>(</w:t>
    </w:r>
    <w:r>
      <w:rPr>
        <w:i/>
        <w:iCs/>
      </w:rPr>
      <w:t>the respondent’s address for service and telephone number (if any) or</w:t>
    </w:r>
    <w:r>
      <w:t xml:space="preserve">, </w:t>
    </w:r>
    <w:r>
      <w:rPr>
        <w:i/>
        <w:iCs/>
      </w:rPr>
      <w:t>if the respondent is represented by a solicitor and the solicitor is the agent of another solicitor, the name and place of business of the other solicitor</w:t>
    </w:r>
    <w:r>
      <w:t>)</w:t>
    </w:r>
  </w:p>
  <w:p w14:paraId="117755C5"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0A0C6149"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A222A14" w14:textId="6DBCB768" w:rsidR="00360532" w:rsidRPr="00DA173D" w:rsidRDefault="004F32ED" w:rsidP="00F4041F">
              <w:pPr>
                <w:spacing w:before="120" w:after="60"/>
                <w:rPr>
                  <w:rFonts w:ascii="Arial" w:hAnsi="Arial" w:cs="Arial"/>
                  <w:sz w:val="18"/>
                  <w:szCs w:val="18"/>
                </w:rPr>
              </w:pPr>
              <w:r>
                <w:rPr>
                  <w:rFonts w:ascii="Arial" w:hAnsi="Arial" w:cs="Arial"/>
                  <w:sz w:val="18"/>
                  <w:szCs w:val="18"/>
                </w:rPr>
                <w:t>AF2026-48</w:t>
              </w:r>
            </w:p>
          </w:tc>
        </w:sdtContent>
      </w:sdt>
      <w:tc>
        <w:tcPr>
          <w:tcW w:w="5400" w:type="dxa"/>
          <w:tcBorders>
            <w:top w:val="single" w:sz="4" w:space="0" w:color="auto"/>
            <w:left w:val="nil"/>
            <w:bottom w:val="nil"/>
            <w:right w:val="nil"/>
          </w:tcBorders>
          <w:vAlign w:val="center"/>
        </w:tcPr>
        <w:p w14:paraId="7BB50DFD"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6BE6A31C"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17FCE797" w14:textId="7A2149D5" w:rsidR="00360532" w:rsidRPr="009E0867" w:rsidRDefault="009E0867" w:rsidP="009E0867">
    <w:pPr>
      <w:pStyle w:val="Status"/>
      <w:rPr>
        <w:rFonts w:cs="Arial"/>
      </w:rPr>
    </w:pPr>
    <w:r w:rsidRPr="009E0867">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6A6C"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79"/>
      <w:gridCol w:w="5236"/>
      <w:gridCol w:w="1192"/>
    </w:tblGrid>
    <w:tr w:rsidR="00360532" w14:paraId="7F00C48E" w14:textId="77777777">
      <w:tc>
        <w:tcPr>
          <w:tcW w:w="1308" w:type="dxa"/>
          <w:tcBorders>
            <w:top w:val="single" w:sz="4" w:space="0" w:color="auto"/>
            <w:left w:val="nil"/>
            <w:bottom w:val="nil"/>
            <w:right w:val="nil"/>
          </w:tcBorders>
          <w:vAlign w:val="center"/>
        </w:tcPr>
        <w:p w14:paraId="42F8A05A" w14:textId="73D50685" w:rsidR="00360532" w:rsidRDefault="004D22AC">
          <w:fldSimple w:instr=" KEYWORDS   \* MERGEFORMAT ">
            <w:r>
              <w:t>D02</w:t>
            </w:r>
          </w:fldSimple>
        </w:p>
      </w:tc>
      <w:tc>
        <w:tcPr>
          <w:tcW w:w="5400" w:type="dxa"/>
          <w:tcBorders>
            <w:top w:val="single" w:sz="4" w:space="0" w:color="auto"/>
            <w:left w:val="nil"/>
            <w:bottom w:val="nil"/>
            <w:right w:val="nil"/>
          </w:tcBorders>
          <w:vAlign w:val="center"/>
        </w:tcPr>
        <w:p w14:paraId="572C84D8" w14:textId="364E7A06" w:rsidR="00360532" w:rsidRDefault="004D22AC" w:rsidP="0036254D">
          <w:pPr>
            <w:jc w:val="center"/>
          </w:pPr>
          <w:fldSimple w:instr=" SUBJECT   \* MERGEFORMAT ">
            <w:r>
              <w:t>3.68</w:t>
            </w:r>
          </w:fldSimple>
          <w:r w:rsidR="00360532">
            <w:t>—</w:t>
          </w:r>
          <w:fldSimple w:instr=" TITLE   \* MERGEFORMAT ">
            <w:r>
              <w:t>Answer by respondent (dependants or personal representative of dead worker)</w:t>
            </w:r>
          </w:fldSimple>
        </w:p>
      </w:tc>
      <w:tc>
        <w:tcPr>
          <w:tcW w:w="1215" w:type="dxa"/>
          <w:tcBorders>
            <w:top w:val="single" w:sz="4" w:space="0" w:color="auto"/>
            <w:left w:val="nil"/>
            <w:bottom w:val="nil"/>
            <w:right w:val="nil"/>
          </w:tcBorders>
          <w:vAlign w:val="center"/>
        </w:tcPr>
        <w:p w14:paraId="61F13EB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5B816B01" w14:textId="278635C4" w:rsidR="00360532" w:rsidRPr="009E0867" w:rsidRDefault="009E0867" w:rsidP="009E0867">
    <w:pPr>
      <w:pStyle w:val="Status"/>
      <w:rPr>
        <w:rFonts w:cs="Arial"/>
      </w:rPr>
    </w:pPr>
    <w:r w:rsidRPr="009E0867">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18D7"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5368B304"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5D22FC3A" w14:textId="77777777">
      <w:tc>
        <w:tcPr>
          <w:tcW w:w="1308" w:type="dxa"/>
          <w:tcBorders>
            <w:top w:val="single" w:sz="4" w:space="0" w:color="auto"/>
            <w:left w:val="nil"/>
            <w:bottom w:val="nil"/>
            <w:right w:val="nil"/>
          </w:tcBorders>
          <w:vAlign w:val="center"/>
        </w:tcPr>
        <w:p w14:paraId="72A88228" w14:textId="139AF739" w:rsidR="00360532" w:rsidRDefault="004D22AC">
          <w:fldSimple w:instr=" KEYWORDS   \* MERGEFORMAT ">
            <w:r>
              <w:t>D02</w:t>
            </w:r>
          </w:fldSimple>
        </w:p>
      </w:tc>
      <w:tc>
        <w:tcPr>
          <w:tcW w:w="5400" w:type="dxa"/>
          <w:tcBorders>
            <w:top w:val="single" w:sz="4" w:space="0" w:color="auto"/>
            <w:left w:val="nil"/>
            <w:bottom w:val="nil"/>
            <w:right w:val="nil"/>
          </w:tcBorders>
          <w:vAlign w:val="center"/>
        </w:tcPr>
        <w:p w14:paraId="45963357"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2E3C5F5B"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2331291" w14:textId="3195B443" w:rsidR="00360532" w:rsidRDefault="004D22AC" w:rsidP="00EF0AFA">
    <w:pPr>
      <w:pStyle w:val="Status"/>
      <w:spacing w:before="120"/>
      <w:jc w:val="left"/>
    </w:pPr>
    <w:fldSimple w:instr=" COMMENTS   \* MERGEFORMAT ">
      <w:r>
        <w:t>J2025-1491</w:t>
      </w:r>
    </w:fldSimple>
  </w:p>
  <w:p w14:paraId="1C5C01D2"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9FF3" w14:textId="77777777" w:rsidR="00CF69D9" w:rsidRDefault="00CF69D9">
      <w:r>
        <w:separator/>
      </w:r>
    </w:p>
  </w:footnote>
  <w:footnote w:type="continuationSeparator" w:id="0">
    <w:p w14:paraId="18DBBF87" w14:textId="77777777" w:rsidR="00CF69D9" w:rsidRDefault="00CF6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22CC" w14:textId="77777777" w:rsidR="004D22AC" w:rsidRDefault="004D2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E5E4" w14:textId="77777777" w:rsidR="004D22AC" w:rsidRDefault="004D2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5875" w14:textId="77777777" w:rsidR="004D22AC" w:rsidRDefault="004D2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6F1"/>
    <w:rsid w:val="000120E7"/>
    <w:rsid w:val="000131E4"/>
    <w:rsid w:val="000332CC"/>
    <w:rsid w:val="000444B5"/>
    <w:rsid w:val="00071E31"/>
    <w:rsid w:val="000A026D"/>
    <w:rsid w:val="000B3BEB"/>
    <w:rsid w:val="000C1668"/>
    <w:rsid w:val="000D214E"/>
    <w:rsid w:val="000D341C"/>
    <w:rsid w:val="000D5C0A"/>
    <w:rsid w:val="000E5421"/>
    <w:rsid w:val="000F4256"/>
    <w:rsid w:val="000F7FCC"/>
    <w:rsid w:val="001046F7"/>
    <w:rsid w:val="00112628"/>
    <w:rsid w:val="00131138"/>
    <w:rsid w:val="00132636"/>
    <w:rsid w:val="00156F63"/>
    <w:rsid w:val="0018318A"/>
    <w:rsid w:val="001C4598"/>
    <w:rsid w:val="001E1AE9"/>
    <w:rsid w:val="001E2942"/>
    <w:rsid w:val="001F640D"/>
    <w:rsid w:val="002137EB"/>
    <w:rsid w:val="0021417B"/>
    <w:rsid w:val="002153EA"/>
    <w:rsid w:val="002160EC"/>
    <w:rsid w:val="0022604A"/>
    <w:rsid w:val="002276CA"/>
    <w:rsid w:val="00232E08"/>
    <w:rsid w:val="00237DF7"/>
    <w:rsid w:val="0025258F"/>
    <w:rsid w:val="002623DC"/>
    <w:rsid w:val="002639A0"/>
    <w:rsid w:val="00270305"/>
    <w:rsid w:val="002836F1"/>
    <w:rsid w:val="00283F4A"/>
    <w:rsid w:val="002B30AA"/>
    <w:rsid w:val="002D272D"/>
    <w:rsid w:val="002E3081"/>
    <w:rsid w:val="002E7BFE"/>
    <w:rsid w:val="003165A5"/>
    <w:rsid w:val="00325C93"/>
    <w:rsid w:val="00326E93"/>
    <w:rsid w:val="00342823"/>
    <w:rsid w:val="0035551D"/>
    <w:rsid w:val="00360532"/>
    <w:rsid w:val="00361178"/>
    <w:rsid w:val="0036254D"/>
    <w:rsid w:val="0038141B"/>
    <w:rsid w:val="003B09D1"/>
    <w:rsid w:val="00405DC1"/>
    <w:rsid w:val="00414124"/>
    <w:rsid w:val="00416531"/>
    <w:rsid w:val="004204B7"/>
    <w:rsid w:val="0043534F"/>
    <w:rsid w:val="00441345"/>
    <w:rsid w:val="00465B2F"/>
    <w:rsid w:val="0047635D"/>
    <w:rsid w:val="00477C05"/>
    <w:rsid w:val="00484E67"/>
    <w:rsid w:val="0049643E"/>
    <w:rsid w:val="004A26F9"/>
    <w:rsid w:val="004C1657"/>
    <w:rsid w:val="004D22AC"/>
    <w:rsid w:val="004E7F17"/>
    <w:rsid w:val="004F32ED"/>
    <w:rsid w:val="005276A9"/>
    <w:rsid w:val="00531ECB"/>
    <w:rsid w:val="00532910"/>
    <w:rsid w:val="00541278"/>
    <w:rsid w:val="005474DC"/>
    <w:rsid w:val="00564FCC"/>
    <w:rsid w:val="00567704"/>
    <w:rsid w:val="00580712"/>
    <w:rsid w:val="00596190"/>
    <w:rsid w:val="005C031C"/>
    <w:rsid w:val="005C409A"/>
    <w:rsid w:val="005C54A8"/>
    <w:rsid w:val="005D1247"/>
    <w:rsid w:val="005E0301"/>
    <w:rsid w:val="005E363F"/>
    <w:rsid w:val="005E574E"/>
    <w:rsid w:val="005F3A0B"/>
    <w:rsid w:val="00603C22"/>
    <w:rsid w:val="006535C5"/>
    <w:rsid w:val="00655DC2"/>
    <w:rsid w:val="0068280C"/>
    <w:rsid w:val="00690A72"/>
    <w:rsid w:val="006A5A5F"/>
    <w:rsid w:val="006C0C53"/>
    <w:rsid w:val="006D2446"/>
    <w:rsid w:val="00706D10"/>
    <w:rsid w:val="0073222E"/>
    <w:rsid w:val="00736033"/>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6EFB"/>
    <w:rsid w:val="008975F0"/>
    <w:rsid w:val="008A6DB9"/>
    <w:rsid w:val="008B5BA9"/>
    <w:rsid w:val="008B7E8A"/>
    <w:rsid w:val="008C178B"/>
    <w:rsid w:val="008E074A"/>
    <w:rsid w:val="008E6C61"/>
    <w:rsid w:val="008E771C"/>
    <w:rsid w:val="008F21AE"/>
    <w:rsid w:val="00922B24"/>
    <w:rsid w:val="00946093"/>
    <w:rsid w:val="00954525"/>
    <w:rsid w:val="00962DFD"/>
    <w:rsid w:val="00991691"/>
    <w:rsid w:val="009938BE"/>
    <w:rsid w:val="0099557F"/>
    <w:rsid w:val="00995DA0"/>
    <w:rsid w:val="009A3137"/>
    <w:rsid w:val="009A3F79"/>
    <w:rsid w:val="009D52E0"/>
    <w:rsid w:val="009E0867"/>
    <w:rsid w:val="009E39A5"/>
    <w:rsid w:val="009E3ABD"/>
    <w:rsid w:val="009F263C"/>
    <w:rsid w:val="00A03F04"/>
    <w:rsid w:val="00A710A1"/>
    <w:rsid w:val="00AA16BB"/>
    <w:rsid w:val="00AB090A"/>
    <w:rsid w:val="00AC5614"/>
    <w:rsid w:val="00AE79EB"/>
    <w:rsid w:val="00AF02CC"/>
    <w:rsid w:val="00AF12C6"/>
    <w:rsid w:val="00B253E2"/>
    <w:rsid w:val="00B42970"/>
    <w:rsid w:val="00B57B7F"/>
    <w:rsid w:val="00B658D2"/>
    <w:rsid w:val="00B85514"/>
    <w:rsid w:val="00B857B1"/>
    <w:rsid w:val="00B91CB5"/>
    <w:rsid w:val="00B93139"/>
    <w:rsid w:val="00BA35FA"/>
    <w:rsid w:val="00BD28EE"/>
    <w:rsid w:val="00BD51AC"/>
    <w:rsid w:val="00BE1E2E"/>
    <w:rsid w:val="00BF1C66"/>
    <w:rsid w:val="00BF55D4"/>
    <w:rsid w:val="00BF5B7C"/>
    <w:rsid w:val="00C05AA4"/>
    <w:rsid w:val="00C3026C"/>
    <w:rsid w:val="00C56B5E"/>
    <w:rsid w:val="00C62813"/>
    <w:rsid w:val="00C65B61"/>
    <w:rsid w:val="00C9259F"/>
    <w:rsid w:val="00C92DE0"/>
    <w:rsid w:val="00CB3267"/>
    <w:rsid w:val="00CB7BAD"/>
    <w:rsid w:val="00CC330D"/>
    <w:rsid w:val="00CC4E1B"/>
    <w:rsid w:val="00CF062D"/>
    <w:rsid w:val="00CF69D9"/>
    <w:rsid w:val="00D21719"/>
    <w:rsid w:val="00D4374D"/>
    <w:rsid w:val="00D46DF4"/>
    <w:rsid w:val="00D54C4B"/>
    <w:rsid w:val="00D55D4F"/>
    <w:rsid w:val="00D565CF"/>
    <w:rsid w:val="00D70CA2"/>
    <w:rsid w:val="00D9142B"/>
    <w:rsid w:val="00D91E67"/>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E1164"/>
    <w:rsid w:val="00EF0AFA"/>
    <w:rsid w:val="00F20AA9"/>
    <w:rsid w:val="00F328F4"/>
    <w:rsid w:val="00F4041F"/>
    <w:rsid w:val="00F43AEA"/>
    <w:rsid w:val="00F52B52"/>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C31DF"/>
  <w15:docId w15:val="{A0073CAB-7308-417F-9367-0A9BFF1B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uiPriority w:val="99"/>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uiPriority w:val="99"/>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customStyle="1" w:styleId="TableColHd">
    <w:name w:val="TableColHd"/>
    <w:basedOn w:val="Normal"/>
    <w:uiPriority w:val="99"/>
    <w:rsid w:val="00D9142B"/>
    <w:pPr>
      <w:keepNext/>
      <w:spacing w:after="60"/>
    </w:pPr>
    <w:rPr>
      <w:rFonts w:ascii="Arial" w:hAnsi="Arial" w:cs="Arial"/>
      <w:b/>
      <w:bCs/>
      <w:sz w:val="18"/>
      <w:szCs w:val="18"/>
      <w14:ligatures w14:val="standardContextual"/>
    </w:rPr>
  </w:style>
  <w:style w:type="paragraph" w:customStyle="1" w:styleId="aExamHead">
    <w:name w:val="aExam Head"/>
    <w:basedOn w:val="Normal"/>
    <w:next w:val="Normal"/>
    <w:uiPriority w:val="99"/>
    <w:rsid w:val="00D9142B"/>
    <w:pPr>
      <w:keepNext/>
      <w:autoSpaceDE w:val="0"/>
      <w:autoSpaceDN w:val="0"/>
      <w:spacing w:before="80" w:after="60"/>
    </w:pPr>
    <w:rPr>
      <w:rFonts w:ascii="Arial" w:hAnsi="Arial" w:cs="Arial"/>
      <w:b/>
      <w:bCs/>
      <w:sz w:val="18"/>
      <w:szCs w:val="18"/>
      <w14:ligatures w14:val="standardContextual"/>
    </w:rPr>
  </w:style>
  <w:style w:type="paragraph" w:customStyle="1" w:styleId="aExamNum">
    <w:name w:val="aExamNum"/>
    <w:basedOn w:val="Normal"/>
    <w:uiPriority w:val="99"/>
    <w:rsid w:val="00D9142B"/>
    <w:pPr>
      <w:autoSpaceDE w:val="0"/>
      <w:autoSpaceDN w:val="0"/>
      <w:spacing w:after="60"/>
      <w:jc w:val="both"/>
      <w:outlineLvl w:val="6"/>
    </w:pPr>
    <w:rPr>
      <w:sz w:val="20"/>
      <w14:ligatures w14:val="standardContextual"/>
    </w:rPr>
  </w:style>
  <w:style w:type="paragraph" w:styleId="BodyText">
    <w:name w:val="Body Text"/>
    <w:basedOn w:val="Normal"/>
    <w:link w:val="BodyTextChar"/>
    <w:uiPriority w:val="99"/>
    <w:rsid w:val="00D9142B"/>
    <w:pPr>
      <w:autoSpaceDE w:val="0"/>
      <w:autoSpaceDN w:val="0"/>
      <w:spacing w:after="240"/>
      <w:ind w:right="-373"/>
    </w:pPr>
    <w:rPr>
      <w:sz w:val="20"/>
      <w:szCs w:val="24"/>
      <w14:ligatures w14:val="standardContextual"/>
    </w:rPr>
  </w:style>
  <w:style w:type="character" w:customStyle="1" w:styleId="BodyTextChar">
    <w:name w:val="Body Text Char"/>
    <w:basedOn w:val="DefaultParagraphFont"/>
    <w:link w:val="BodyText"/>
    <w:uiPriority w:val="99"/>
    <w:rsid w:val="00D9142B"/>
    <w:rPr>
      <w:szCs w:val="24"/>
      <w:lang w:eastAsia="en-US"/>
      <w14:ligatures w14:val="standardContextual"/>
    </w:rPr>
  </w:style>
  <w:style w:type="paragraph" w:customStyle="1" w:styleId="01Contents">
    <w:name w:val="01Contents"/>
    <w:basedOn w:val="Normal"/>
    <w:uiPriority w:val="99"/>
    <w:rsid w:val="00D9142B"/>
    <w:pPr>
      <w:tabs>
        <w:tab w:val="left" w:pos="2880"/>
      </w:tabs>
      <w:autoSpaceDE w:val="0"/>
      <w:autoSpaceDN w:val="0"/>
    </w:pPr>
    <w:rPr>
      <w:sz w:val="20"/>
      <w:szCs w:val="24"/>
      <w:lang w:val="en-US"/>
      <w14:ligatures w14:val="standardContextual"/>
    </w:rPr>
  </w:style>
  <w:style w:type="paragraph" w:styleId="Revision">
    <w:name w:val="Revision"/>
    <w:hidden/>
    <w:uiPriority w:val="99"/>
    <w:semiHidden/>
    <w:rsid w:val="00071E3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5CB60975064F118CFBB8B03D754733"/>
        <w:category>
          <w:name w:val="General"/>
          <w:gallery w:val="placeholder"/>
        </w:category>
        <w:types>
          <w:type w:val="bbPlcHdr"/>
        </w:types>
        <w:behaviors>
          <w:behavior w:val="content"/>
        </w:behaviors>
        <w:guid w:val="{F8E1E204-B893-4F41-B0C9-A92DB2EEE91C}"/>
      </w:docPartPr>
      <w:docPartBody>
        <w:p w:rsidR="00CC3A2A" w:rsidRDefault="00CC3A2A">
          <w:pPr>
            <w:pStyle w:val="DC5CB60975064F118CFBB8B03D754733"/>
          </w:pPr>
          <w:r w:rsidRPr="00A86866">
            <w:rPr>
              <w:rStyle w:val="PlaceholderText"/>
            </w:rPr>
            <w:t>[Subject]</w:t>
          </w:r>
        </w:p>
      </w:docPartBody>
    </w:docPart>
    <w:docPart>
      <w:docPartPr>
        <w:name w:val="C08E16166BC74FECA2114C18084391C4"/>
        <w:category>
          <w:name w:val="General"/>
          <w:gallery w:val="placeholder"/>
        </w:category>
        <w:types>
          <w:type w:val="bbPlcHdr"/>
        </w:types>
        <w:behaviors>
          <w:behavior w:val="content"/>
        </w:behaviors>
        <w:guid w:val="{21F39A19-2C35-44A7-8920-3862E086E170}"/>
      </w:docPartPr>
      <w:docPartBody>
        <w:p w:rsidR="00CC3A2A" w:rsidRDefault="00CC3A2A">
          <w:pPr>
            <w:pStyle w:val="C08E16166BC74FECA2114C18084391C4"/>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2A"/>
    <w:rsid w:val="0035551D"/>
    <w:rsid w:val="00484E67"/>
    <w:rsid w:val="004C1657"/>
    <w:rsid w:val="005C409A"/>
    <w:rsid w:val="005E574E"/>
    <w:rsid w:val="00754748"/>
    <w:rsid w:val="00CC3A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C5CB60975064F118CFBB8B03D754733">
    <w:name w:val="DC5CB60975064F118CFBB8B03D754733"/>
  </w:style>
  <w:style w:type="paragraph" w:customStyle="1" w:styleId="C08E16166BC74FECA2114C18084391C4">
    <w:name w:val="C08E16166BC74FECA2114C1808439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318</Words>
  <Characters>1697</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Answer by respondent (dependants or personal representative of dead worker)</vt:lpstr>
    </vt:vector>
  </TitlesOfParts>
  <Manager>Form</Manager>
  <Company>ACT Government</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 by respondent (dependants or personal representative of dead worker)</dc:title>
  <dc:subject>3.68</dc:subject>
  <dc:creator>ACT Government</dc:creator>
  <cp:keywords>D02</cp:keywords>
  <dc:description>J2025-1491</dc:description>
  <cp:lastModifiedBy>PCODCS</cp:lastModifiedBy>
  <cp:revision>5</cp:revision>
  <cp:lastPrinted>2009-12-10T00:48:00Z</cp:lastPrinted>
  <dcterms:created xsi:type="dcterms:W3CDTF">2026-07-24T00:53:00Z</dcterms:created>
  <dcterms:modified xsi:type="dcterms:W3CDTF">2026-07-24T00:53:00Z</dcterms:modified>
  <cp:category>AF2026-48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15542222</vt:lpwstr>
  </property>
  <property fmtid="{D5CDD505-2E9C-101B-9397-08002B2CF9AE}" pid="23" name="JMSREQUIREDCHECKIN">
    <vt:lpwstr/>
  </property>
  <property fmtid="{D5CDD505-2E9C-101B-9397-08002B2CF9AE}" pid="24" name="CHECKEDOUTFROMJMS">
    <vt:lpwstr/>
  </property>
</Properties>
</file>