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6E897" w14:textId="6F006DFB" w:rsidR="00AF02CC" w:rsidRPr="00164FE7" w:rsidRDefault="00AF02CC" w:rsidP="00AF02CC">
      <w:pPr>
        <w:pStyle w:val="FormTitle"/>
      </w:pPr>
      <w:r w:rsidRPr="00164FE7">
        <w:t xml:space="preserve">Form </w:t>
      </w:r>
      <w:sdt>
        <w:sdtPr>
          <w:alias w:val="Subject"/>
          <w:id w:val="1188182934"/>
          <w:placeholder>
            <w:docPart w:val="955F0603437145A3A184EBE83672A701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166E3B" w:rsidRPr="00164FE7">
            <w:t>5.22</w:t>
          </w:r>
        </w:sdtContent>
      </w:sdt>
      <w:r w:rsidRPr="00164FE7">
        <w:tab/>
      </w:r>
      <w:sdt>
        <w:sdtPr>
          <w:alias w:val="Title"/>
          <w:id w:val="1188182935"/>
          <w:placeholder>
            <w:docPart w:val="84F8C70B43364F9AA21D454D7F8D8942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A7F0D" w:rsidRPr="00164FE7">
            <w:t>Supreme Court—application for reference appeal</w:t>
          </w:r>
        </w:sdtContent>
      </w:sdt>
    </w:p>
    <w:p w14:paraId="197E0E21" w14:textId="0EF8AFC1" w:rsidR="003A7F0D" w:rsidRPr="00164FE7" w:rsidRDefault="003A7F0D" w:rsidP="003A7F0D">
      <w:pPr>
        <w:pStyle w:val="MadeUnder"/>
      </w:pPr>
      <w:r w:rsidRPr="00164FE7">
        <w:t>Court Procedures Rules 2006</w:t>
      </w:r>
    </w:p>
    <w:p w14:paraId="13F0C907" w14:textId="77777777" w:rsidR="003A7F0D" w:rsidRPr="00164FE7" w:rsidRDefault="003A7F0D" w:rsidP="003A7F0D">
      <w:pPr>
        <w:pStyle w:val="ref"/>
      </w:pPr>
      <w:r w:rsidRPr="00164FE7">
        <w:t>(see r 5751 (Reference appeals to Supreme Court—application for reference appeal))</w:t>
      </w:r>
    </w:p>
    <w:p w14:paraId="1268D6F7" w14:textId="77777777" w:rsidR="003A7F0D" w:rsidRPr="00164FE7" w:rsidRDefault="003A7F0D" w:rsidP="003A7F0D"/>
    <w:p w14:paraId="175CDE7F" w14:textId="77777777" w:rsidR="003A7F0D" w:rsidRPr="00164FE7" w:rsidRDefault="003A7F0D" w:rsidP="003A7F0D">
      <w:pPr>
        <w:pStyle w:val="FormText"/>
      </w:pPr>
      <w:r w:rsidRPr="00164FE7">
        <w:t>In the Supreme Court of the Australian Capital Territory</w:t>
      </w:r>
    </w:p>
    <w:p w14:paraId="60D07684" w14:textId="77777777" w:rsidR="003A7F0D" w:rsidRPr="00164FE7" w:rsidRDefault="003A7F0D" w:rsidP="003A7F0D">
      <w:pPr>
        <w:pStyle w:val="FormText"/>
      </w:pPr>
      <w:r w:rsidRPr="00164FE7">
        <w:t>Criminal jurisdiction</w:t>
      </w:r>
    </w:p>
    <w:p w14:paraId="385F91A0" w14:textId="77777777" w:rsidR="003A7F0D" w:rsidRPr="00164FE7" w:rsidRDefault="003A7F0D" w:rsidP="003A7F0D">
      <w:pPr>
        <w:pStyle w:val="FormText"/>
      </w:pPr>
      <w:r w:rsidRPr="00164FE7">
        <w:t>No SCA</w:t>
      </w:r>
      <w:r w:rsidRPr="00164FE7">
        <w:tab/>
      </w:r>
      <w:r w:rsidRPr="00164FE7">
        <w:tab/>
        <w:t>of (</w:t>
      </w:r>
      <w:r w:rsidRPr="00164FE7">
        <w:rPr>
          <w:i/>
          <w:iCs/>
        </w:rPr>
        <w:t>year</w:t>
      </w:r>
      <w:r w:rsidRPr="00164FE7">
        <w:t>)</w:t>
      </w:r>
    </w:p>
    <w:p w14:paraId="456281A3" w14:textId="77777777" w:rsidR="003A7F0D" w:rsidRPr="00164FE7" w:rsidRDefault="003A7F0D" w:rsidP="003A7F0D">
      <w:pPr>
        <w:pStyle w:val="FormText"/>
      </w:pPr>
      <w:r w:rsidRPr="00164FE7">
        <w:t>Appeal from Magistrate (</w:t>
      </w:r>
      <w:r w:rsidRPr="00164FE7">
        <w:rPr>
          <w:i/>
          <w:iCs/>
        </w:rPr>
        <w:t>name of magistrate</w:t>
      </w:r>
      <w:r w:rsidRPr="00164FE7">
        <w:t>)</w:t>
      </w:r>
    </w:p>
    <w:p w14:paraId="6F14343C" w14:textId="77777777" w:rsidR="003A7F0D" w:rsidRPr="00164FE7" w:rsidRDefault="003A7F0D" w:rsidP="003A7F0D">
      <w:pPr>
        <w:pStyle w:val="FormText"/>
      </w:pPr>
      <w:r w:rsidRPr="00164FE7">
        <w:t>No MC</w:t>
      </w:r>
      <w:r w:rsidRPr="00164FE7">
        <w:tab/>
      </w:r>
      <w:r w:rsidRPr="00164FE7">
        <w:tab/>
        <w:t>of (</w:t>
      </w:r>
      <w:r w:rsidRPr="00164FE7">
        <w:rPr>
          <w:i/>
          <w:iCs/>
        </w:rPr>
        <w:t>year</w:t>
      </w:r>
      <w:r w:rsidRPr="00164FE7">
        <w:t>)</w:t>
      </w:r>
    </w:p>
    <w:p w14:paraId="40728E1E" w14:textId="77777777" w:rsidR="003A7F0D" w:rsidRPr="00164FE7" w:rsidRDefault="003A7F0D" w:rsidP="003A7F0D">
      <w:pPr>
        <w:tabs>
          <w:tab w:val="left" w:pos="1560"/>
        </w:tabs>
        <w:spacing w:after="120"/>
      </w:pPr>
    </w:p>
    <w:p w14:paraId="7524E2D2" w14:textId="77777777" w:rsidR="003A7F0D" w:rsidRPr="00164FE7" w:rsidRDefault="003A7F0D" w:rsidP="003A7F0D">
      <w:pPr>
        <w:pStyle w:val="FormText"/>
      </w:pPr>
      <w:r w:rsidRPr="00164FE7">
        <w:t>(</w:t>
      </w:r>
      <w:r w:rsidRPr="00164FE7">
        <w:rPr>
          <w:i/>
          <w:iCs/>
        </w:rPr>
        <w:t>name</w:t>
      </w:r>
      <w:r w:rsidRPr="00164FE7">
        <w:t>)</w:t>
      </w:r>
    </w:p>
    <w:p w14:paraId="231E8A67" w14:textId="77777777" w:rsidR="003A7F0D" w:rsidRPr="00164FE7" w:rsidRDefault="003A7F0D" w:rsidP="003A7F0D">
      <w:pPr>
        <w:pStyle w:val="FormText"/>
      </w:pPr>
      <w:r w:rsidRPr="00164FE7">
        <w:t>Applicant</w:t>
      </w:r>
    </w:p>
    <w:p w14:paraId="65B04B7C" w14:textId="77777777" w:rsidR="003A7F0D" w:rsidRPr="00164FE7" w:rsidRDefault="003A7F0D" w:rsidP="003A7F0D">
      <w:pPr>
        <w:rPr>
          <w:sz w:val="22"/>
          <w:szCs w:val="22"/>
        </w:rPr>
      </w:pPr>
    </w:p>
    <w:p w14:paraId="374CCB7C" w14:textId="77777777" w:rsidR="003A7F0D" w:rsidRPr="00164FE7" w:rsidRDefault="003A7F0D" w:rsidP="003A7F0D">
      <w:pPr>
        <w:pStyle w:val="FormText"/>
      </w:pPr>
      <w:r w:rsidRPr="00164FE7">
        <w:t>(</w:t>
      </w:r>
      <w:r w:rsidRPr="00164FE7">
        <w:rPr>
          <w:i/>
          <w:iCs/>
        </w:rPr>
        <w:t>name</w:t>
      </w:r>
      <w:r w:rsidRPr="00164FE7">
        <w:t>)</w:t>
      </w:r>
    </w:p>
    <w:p w14:paraId="18271C0E" w14:textId="77777777" w:rsidR="003A7F0D" w:rsidRPr="00164FE7" w:rsidRDefault="003A7F0D" w:rsidP="003A7F0D">
      <w:pPr>
        <w:pStyle w:val="FormText"/>
      </w:pPr>
      <w:r w:rsidRPr="00164FE7">
        <w:t>Interested *[Party/Parties]</w:t>
      </w:r>
    </w:p>
    <w:p w14:paraId="2F6C0DEB" w14:textId="77777777" w:rsidR="003A7F0D" w:rsidRPr="00164FE7" w:rsidRDefault="003A7F0D" w:rsidP="003A7F0D">
      <w:pPr>
        <w:rPr>
          <w:sz w:val="22"/>
          <w:szCs w:val="22"/>
        </w:rPr>
      </w:pPr>
    </w:p>
    <w:p w14:paraId="5F5EB920" w14:textId="77777777" w:rsidR="003A7F0D" w:rsidRPr="00164FE7" w:rsidRDefault="003A7F0D" w:rsidP="009243DE">
      <w:pPr>
        <w:pStyle w:val="FormHeading"/>
      </w:pPr>
      <w:r w:rsidRPr="00164FE7">
        <w:t>Grounds</w:t>
      </w:r>
    </w:p>
    <w:p w14:paraId="4FF0E8C6" w14:textId="77777777" w:rsidR="003A7F0D" w:rsidRPr="00164FE7" w:rsidRDefault="003A7F0D" w:rsidP="003A7F0D">
      <w:pPr>
        <w:pStyle w:val="FormText"/>
      </w:pPr>
      <w:r w:rsidRPr="00164FE7">
        <w:t>(</w:t>
      </w:r>
      <w:r w:rsidRPr="00164FE7">
        <w:rPr>
          <w:i/>
          <w:iCs/>
        </w:rPr>
        <w:t>state the grounds of the application</w:t>
      </w:r>
      <w:r w:rsidRPr="00164FE7">
        <w:t>)</w:t>
      </w:r>
    </w:p>
    <w:p w14:paraId="1105EE8A" w14:textId="77777777" w:rsidR="009243DE" w:rsidRPr="00164FE7" w:rsidRDefault="009243DE" w:rsidP="009243DE"/>
    <w:p w14:paraId="681EE033" w14:textId="77777777" w:rsidR="003A7F0D" w:rsidRPr="00164FE7" w:rsidRDefault="003A7F0D" w:rsidP="009243DE">
      <w:pPr>
        <w:pStyle w:val="FormHeading"/>
      </w:pPr>
      <w:r w:rsidRPr="00164FE7">
        <w:t>Question of law to be decided</w:t>
      </w:r>
    </w:p>
    <w:p w14:paraId="038BF06E" w14:textId="77777777" w:rsidR="003A7F0D" w:rsidRPr="00164FE7" w:rsidRDefault="003A7F0D" w:rsidP="003A7F0D">
      <w:pPr>
        <w:pStyle w:val="FormText"/>
      </w:pPr>
      <w:r w:rsidRPr="00164FE7">
        <w:t>(</w:t>
      </w:r>
      <w:r w:rsidRPr="00164FE7">
        <w:rPr>
          <w:i/>
          <w:iCs/>
        </w:rPr>
        <w:t>state the question(s) of law to be decided</w:t>
      </w:r>
      <w:r w:rsidRPr="00164FE7">
        <w:t>)</w:t>
      </w:r>
    </w:p>
    <w:p w14:paraId="2A934EA8" w14:textId="77777777" w:rsidR="003A7F0D" w:rsidRPr="00164FE7" w:rsidRDefault="003A7F0D" w:rsidP="003A7F0D">
      <w:pPr>
        <w:pStyle w:val="FormText"/>
      </w:pPr>
      <w:r w:rsidRPr="00164FE7">
        <w:t>(</w:t>
      </w:r>
      <w:r w:rsidRPr="00164FE7">
        <w:rPr>
          <w:i/>
          <w:iCs/>
        </w:rPr>
        <w:t>if r 5751 (4) applies</w:t>
      </w:r>
      <w:r w:rsidRPr="00164FE7">
        <w:t>)</w:t>
      </w:r>
    </w:p>
    <w:p w14:paraId="79419434" w14:textId="77777777" w:rsidR="009243DE" w:rsidRPr="00164FE7" w:rsidRDefault="009243DE" w:rsidP="009243DE"/>
    <w:p w14:paraId="703D3A53" w14:textId="77777777" w:rsidR="003A7F0D" w:rsidRPr="00164FE7" w:rsidRDefault="003A7F0D" w:rsidP="009243DE">
      <w:pPr>
        <w:pStyle w:val="FormHeading"/>
      </w:pPr>
      <w:r w:rsidRPr="00164FE7">
        <w:lastRenderedPageBreak/>
        <w:t>*[Written case</w:t>
      </w:r>
    </w:p>
    <w:p w14:paraId="77F3844D" w14:textId="77777777" w:rsidR="003A7F0D" w:rsidRPr="00164FE7" w:rsidRDefault="003A7F0D" w:rsidP="003A7F0D">
      <w:pPr>
        <w:pStyle w:val="FormText"/>
      </w:pPr>
      <w:r w:rsidRPr="00164FE7">
        <w:t>The applicant wants to present the applicant’s case in writing.]</w:t>
      </w:r>
    </w:p>
    <w:p w14:paraId="55B09CBE" w14:textId="77777777" w:rsidR="003A7F0D" w:rsidRPr="00164FE7" w:rsidRDefault="003A7F0D" w:rsidP="003A7F0D"/>
    <w:p w14:paraId="54276B71" w14:textId="77777777" w:rsidR="003A7F0D" w:rsidRPr="00164FE7" w:rsidRDefault="003A7F0D" w:rsidP="003A7F0D">
      <w:pPr>
        <w:pStyle w:val="FormHeading"/>
      </w:pPr>
      <w:r w:rsidRPr="00164FE7">
        <w:t>Applicant’s address for service of documents</w:t>
      </w:r>
    </w:p>
    <w:p w14:paraId="0751B66E" w14:textId="77777777" w:rsidR="003A7F0D" w:rsidRPr="00164FE7" w:rsidRDefault="003A7F0D" w:rsidP="003A7F0D">
      <w:pPr>
        <w:pStyle w:val="FormText"/>
        <w:rPr>
          <w:position w:val="8"/>
        </w:rPr>
      </w:pPr>
      <w:r w:rsidRPr="00164FE7">
        <w:rPr>
          <w:position w:val="10"/>
        </w:rPr>
        <w:t>Business address:</w:t>
      </w:r>
    </w:p>
    <w:p w14:paraId="64D04E69" w14:textId="77777777" w:rsidR="003A7F0D" w:rsidRPr="00164FE7" w:rsidRDefault="003A7F0D" w:rsidP="003A7F0D">
      <w:pPr>
        <w:pStyle w:val="FormText"/>
      </w:pPr>
      <w:r w:rsidRPr="00164FE7">
        <w:t>*Document exchange box no:</w:t>
      </w:r>
    </w:p>
    <w:p w14:paraId="265CF1AE" w14:textId="77777777" w:rsidR="003A7F0D" w:rsidRPr="00164FE7" w:rsidRDefault="003A7F0D" w:rsidP="003A7F0D">
      <w:pPr>
        <w:pStyle w:val="FormText"/>
      </w:pPr>
      <w:r w:rsidRPr="00164FE7">
        <w:t>*Postal address:</w:t>
      </w:r>
    </w:p>
    <w:p w14:paraId="48EE516C" w14:textId="77777777" w:rsidR="003A7F0D" w:rsidRPr="00164FE7" w:rsidRDefault="003A7F0D" w:rsidP="003A7F0D">
      <w:pPr>
        <w:pStyle w:val="FormText"/>
      </w:pPr>
      <w:r w:rsidRPr="00164FE7">
        <w:t>*Email address:</w:t>
      </w:r>
    </w:p>
    <w:p w14:paraId="79B686EE" w14:textId="77777777" w:rsidR="003A7F0D" w:rsidRPr="00164FE7" w:rsidRDefault="003A7F0D" w:rsidP="003A7F0D">
      <w:pPr>
        <w:pStyle w:val="FormText"/>
      </w:pPr>
      <w:r w:rsidRPr="00164FE7">
        <w:t>Date:</w:t>
      </w:r>
    </w:p>
    <w:p w14:paraId="6A634B79" w14:textId="77777777" w:rsidR="003A7F0D" w:rsidRPr="00164FE7" w:rsidRDefault="003A7F0D" w:rsidP="003A7F0D">
      <w:pPr>
        <w:pStyle w:val="FormText"/>
      </w:pPr>
      <w:r w:rsidRPr="00164FE7">
        <w:t>(</w:t>
      </w:r>
      <w:r w:rsidRPr="00164FE7">
        <w:rPr>
          <w:i/>
          <w:iCs/>
        </w:rPr>
        <w:t>signature of applicant/applicant’s solicitor</w:t>
      </w:r>
      <w:r w:rsidRPr="00164FE7">
        <w:t>)</w:t>
      </w:r>
    </w:p>
    <w:p w14:paraId="7E535A43" w14:textId="77777777" w:rsidR="003A7F0D" w:rsidRPr="00164FE7" w:rsidRDefault="003A7F0D" w:rsidP="003A7F0D">
      <w:pPr>
        <w:pStyle w:val="FormText"/>
      </w:pPr>
      <w:r w:rsidRPr="00164FE7">
        <w:t>(</w:t>
      </w:r>
      <w:r w:rsidRPr="00164FE7">
        <w:rPr>
          <w:i/>
          <w:iCs/>
        </w:rPr>
        <w:t>name of applicant/applicant’s solicitor</w:t>
      </w:r>
      <w:r w:rsidRPr="00164FE7">
        <w:t>)</w:t>
      </w:r>
    </w:p>
    <w:p w14:paraId="5F6868C4" w14:textId="77777777" w:rsidR="003A7F0D" w:rsidRPr="00164FE7" w:rsidRDefault="003A7F0D" w:rsidP="003A7F0D"/>
    <w:p w14:paraId="5EBABF76" w14:textId="77777777" w:rsidR="003A7F0D" w:rsidRPr="00164FE7" w:rsidRDefault="003A7F0D" w:rsidP="003A7F0D">
      <w:pPr>
        <w:pStyle w:val="FormHeading"/>
      </w:pPr>
      <w:r w:rsidRPr="00164FE7">
        <w:t>Notice to interested party</w:t>
      </w:r>
    </w:p>
    <w:p w14:paraId="3D500D46" w14:textId="77777777" w:rsidR="003A7F0D" w:rsidRPr="00164FE7" w:rsidRDefault="003A7F0D" w:rsidP="003A7F0D">
      <w:pPr>
        <w:pStyle w:val="FormText"/>
      </w:pPr>
      <w:r w:rsidRPr="00164FE7">
        <w:t>To: (</w:t>
      </w:r>
      <w:r w:rsidRPr="00164FE7">
        <w:rPr>
          <w:i/>
          <w:iCs/>
        </w:rPr>
        <w:t>interested party and address</w:t>
      </w:r>
      <w:r w:rsidRPr="00164FE7">
        <w:t>)</w:t>
      </w:r>
    </w:p>
    <w:p w14:paraId="431A167D" w14:textId="77777777" w:rsidR="003A7F0D" w:rsidRPr="00164FE7" w:rsidRDefault="003A7F0D" w:rsidP="003A7F0D">
      <w:pPr>
        <w:pStyle w:val="FormText"/>
      </w:pPr>
      <w:r w:rsidRPr="00164FE7">
        <w:t>You may file in the Court a notice of intention to respond.</w:t>
      </w:r>
    </w:p>
    <w:p w14:paraId="5ADD8E01" w14:textId="77777777" w:rsidR="003A7F0D" w:rsidRPr="00164FE7" w:rsidRDefault="003A7F0D" w:rsidP="003A7F0D">
      <w:pPr>
        <w:pStyle w:val="FormText"/>
      </w:pPr>
      <w:r w:rsidRPr="00164FE7">
        <w:t>If you file a notice of intention to respond, you must serve a sealed copy of the notice on the applicant on the day it is filed in the Court (see r 5753).</w:t>
      </w:r>
    </w:p>
    <w:p w14:paraId="009D98FB" w14:textId="77777777" w:rsidR="003A7F0D" w:rsidRPr="00164FE7" w:rsidRDefault="003A7F0D" w:rsidP="003A7F0D">
      <w:pPr>
        <w:pStyle w:val="FormText"/>
      </w:pPr>
      <w:r w:rsidRPr="00164FE7">
        <w:t>If you are not represented by a legal practitioner, counsel instructed by the applicant will appear for you and file a notice of intention to respond.</w:t>
      </w:r>
    </w:p>
    <w:p w14:paraId="4AF8FFCC" w14:textId="77777777" w:rsidR="003A7F0D" w:rsidRPr="00164FE7" w:rsidRDefault="003A7F0D" w:rsidP="003A7F0D"/>
    <w:p w14:paraId="390275C7" w14:textId="77777777" w:rsidR="003A7F0D" w:rsidRPr="00164FE7" w:rsidRDefault="003A7F0D" w:rsidP="003A7F0D">
      <w:pPr>
        <w:pStyle w:val="FormHeading"/>
      </w:pPr>
      <w:r w:rsidRPr="00164FE7">
        <w:t>Settling appeal papers</w:t>
      </w:r>
    </w:p>
    <w:p w14:paraId="2E6D2DA9" w14:textId="77777777" w:rsidR="003A7F0D" w:rsidRPr="00164FE7" w:rsidRDefault="003A7F0D" w:rsidP="003A7F0D">
      <w:pPr>
        <w:pStyle w:val="FormText"/>
      </w:pPr>
      <w:r w:rsidRPr="00164FE7">
        <w:t>A directions hearing for settling the appeal papers will be held as follows:</w:t>
      </w:r>
    </w:p>
    <w:p w14:paraId="2D7D6D95" w14:textId="77777777" w:rsidR="003A7F0D" w:rsidRPr="00164FE7" w:rsidRDefault="003A7F0D" w:rsidP="003A7F0D">
      <w:pPr>
        <w:pStyle w:val="FormText"/>
      </w:pPr>
      <w:r w:rsidRPr="00164FE7">
        <w:t>Time: (</w:t>
      </w:r>
      <w:r w:rsidRPr="00164FE7">
        <w:rPr>
          <w:i/>
          <w:iCs/>
        </w:rPr>
        <w:t>date and time to be entered by Registrar</w:t>
      </w:r>
      <w:r w:rsidRPr="00164FE7">
        <w:t>)</w:t>
      </w:r>
    </w:p>
    <w:p w14:paraId="3FE1C804" w14:textId="77777777" w:rsidR="003A7F0D" w:rsidRPr="00164FE7" w:rsidRDefault="003A7F0D" w:rsidP="003A7F0D">
      <w:pPr>
        <w:pStyle w:val="FormText"/>
      </w:pPr>
      <w:r w:rsidRPr="00164FE7">
        <w:t>Place: Supreme Court, Knowles Place, Canberra City, ACT</w:t>
      </w:r>
    </w:p>
    <w:p w14:paraId="53C327F4" w14:textId="77777777" w:rsidR="003A7F0D" w:rsidRPr="00164FE7" w:rsidRDefault="003A7F0D" w:rsidP="003A7F0D">
      <w:pPr>
        <w:pStyle w:val="FormText"/>
      </w:pPr>
      <w:r w:rsidRPr="00164FE7">
        <w:t>If you do not attend to settle the appeal papers, either in person or by your lawyer, directions may be given, and orders made, in your absence.</w:t>
      </w:r>
    </w:p>
    <w:p w14:paraId="00E0A811" w14:textId="77777777" w:rsidR="003A7F0D" w:rsidRPr="00164FE7" w:rsidRDefault="003A7F0D" w:rsidP="009243DE">
      <w:pPr>
        <w:pStyle w:val="aNote"/>
        <w:ind w:left="812"/>
      </w:pPr>
      <w:r w:rsidRPr="00164FE7">
        <w:rPr>
          <w:i/>
          <w:iCs/>
        </w:rPr>
        <w:t>Note</w:t>
      </w:r>
      <w:r w:rsidRPr="00164FE7">
        <w:rPr>
          <w:i/>
          <w:iCs/>
        </w:rPr>
        <w:tab/>
      </w:r>
      <w:r w:rsidRPr="00164FE7">
        <w:t>Before the date set for settling the appeal papers, the applicant must prepare and file a draft index of the appeal papers (see r 5755 (2)).</w:t>
      </w:r>
    </w:p>
    <w:p w14:paraId="459C4148" w14:textId="77777777" w:rsidR="003A7F0D" w:rsidRPr="00164FE7" w:rsidRDefault="003A7F0D" w:rsidP="003A7F0D">
      <w:pPr>
        <w:spacing w:before="120" w:after="60"/>
      </w:pPr>
    </w:p>
    <w:p w14:paraId="16814E56" w14:textId="77777777" w:rsidR="003A7F0D" w:rsidRPr="00164FE7" w:rsidRDefault="003A7F0D" w:rsidP="003A7F0D">
      <w:pPr>
        <w:pStyle w:val="FormText"/>
      </w:pPr>
      <w:r w:rsidRPr="00164FE7">
        <w:t>Date:</w:t>
      </w:r>
    </w:p>
    <w:p w14:paraId="79A6FCC0" w14:textId="77777777" w:rsidR="003A7F0D" w:rsidRPr="00164FE7" w:rsidRDefault="003A7F0D" w:rsidP="003A7F0D">
      <w:pPr>
        <w:pStyle w:val="FormText"/>
      </w:pPr>
      <w:r w:rsidRPr="00164FE7">
        <w:t>(</w:t>
      </w:r>
      <w:r w:rsidRPr="00164FE7">
        <w:rPr>
          <w:i/>
          <w:iCs/>
        </w:rPr>
        <w:t>signature of Registrar</w:t>
      </w:r>
      <w:r w:rsidRPr="00164FE7">
        <w:t>)</w:t>
      </w:r>
    </w:p>
    <w:p w14:paraId="163B44D8" w14:textId="77777777" w:rsidR="003A7F0D" w:rsidRPr="00164FE7" w:rsidRDefault="003A7F0D" w:rsidP="003A7F0D">
      <w:pPr>
        <w:pStyle w:val="FormText"/>
      </w:pPr>
      <w:r w:rsidRPr="00164FE7">
        <w:t>Registrar</w:t>
      </w:r>
    </w:p>
    <w:p w14:paraId="7ACCC5F1" w14:textId="77777777" w:rsidR="003A7F0D" w:rsidRPr="00164FE7" w:rsidRDefault="003A7F0D" w:rsidP="003A7F0D"/>
    <w:p w14:paraId="1CD2A697" w14:textId="77777777" w:rsidR="003A7F0D" w:rsidRPr="00164FE7" w:rsidRDefault="003A7F0D" w:rsidP="003A7F0D">
      <w:pPr>
        <w:pStyle w:val="FormText"/>
        <w:rPr>
          <w:i/>
          <w:iCs/>
        </w:rPr>
      </w:pPr>
      <w:r w:rsidRPr="00164FE7">
        <w:t>*</w:t>
      </w:r>
      <w:r w:rsidRPr="00164FE7">
        <w:rPr>
          <w:i/>
          <w:iCs/>
        </w:rPr>
        <w:t>omit if, or whichever is, inapplicable</w:t>
      </w:r>
    </w:p>
    <w:p w14:paraId="6AFFDC0C" w14:textId="77777777" w:rsidR="00AF02CC" w:rsidRPr="00164FE7" w:rsidRDefault="00AF02CC" w:rsidP="00AF02CC">
      <w:pPr>
        <w:sectPr w:rsidR="00AF02CC" w:rsidRPr="00164FE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2990F24F" w14:textId="77777777" w:rsidR="000120E7" w:rsidRPr="00164FE7" w:rsidRDefault="000120E7" w:rsidP="00AF02CC"/>
    <w:sectPr w:rsidR="000120E7" w:rsidRPr="00164FE7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5362E" w14:textId="77777777" w:rsidR="009B1D8B" w:rsidRDefault="009B1D8B">
      <w:r>
        <w:separator/>
      </w:r>
    </w:p>
  </w:endnote>
  <w:endnote w:type="continuationSeparator" w:id="0">
    <w:p w14:paraId="0A3F7BFB" w14:textId="77777777" w:rsidR="009B1D8B" w:rsidRDefault="009B1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AD4BF" w14:textId="77777777" w:rsidR="00E86B3E" w:rsidRDefault="00E86B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4D98F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5"/>
      <w:gridCol w:w="1191"/>
    </w:tblGrid>
    <w:tr w:rsidR="00360532" w:rsidRPr="00DA173D" w14:paraId="24B8B980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1D6B161F" w14:textId="6D503EDB" w:rsidR="00360532" w:rsidRPr="00DA173D" w:rsidRDefault="00DF6F2B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AF2026-62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03C6E91" w14:textId="068CE504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166E3B">
                <w:rPr>
                  <w:rFonts w:ascii="Arial" w:hAnsi="Arial" w:cs="Arial"/>
                  <w:sz w:val="18"/>
                  <w:szCs w:val="18"/>
                </w:rPr>
                <w:t>5.22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3A7F0D">
                <w:rPr>
                  <w:rFonts w:ascii="Arial" w:hAnsi="Arial" w:cs="Arial"/>
                  <w:sz w:val="18"/>
                  <w:szCs w:val="18"/>
                </w:rPr>
                <w:t>Supreme Court—application for reference appeal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96A7936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DB135C5" w14:textId="57A3715C" w:rsidR="00360532" w:rsidRPr="00C14EB4" w:rsidRDefault="00C14EB4" w:rsidP="00C14EB4">
    <w:pPr>
      <w:pStyle w:val="Status"/>
      <w:rPr>
        <w:rFonts w:cs="Arial"/>
      </w:rPr>
    </w:pPr>
    <w:r w:rsidRPr="00C14EB4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8C1D1" w14:textId="5D1E392E" w:rsidR="00360532" w:rsidRDefault="003A7F0D">
    <w:pPr>
      <w:pBdr>
        <w:top w:val="single" w:sz="4" w:space="1" w:color="auto"/>
      </w:pBdr>
      <w:spacing w:before="240"/>
    </w:pPr>
    <w:r>
      <w:t>Filed for the applicant by:</w:t>
    </w:r>
    <w:r>
      <w:br/>
      <w:t>(</w:t>
    </w:r>
    <w:r>
      <w:rPr>
        <w:i/>
        <w:iCs/>
      </w:rPr>
      <w:t>the applicant’s address for service and telephone number</w:t>
    </w:r>
    <w:r>
      <w:t>)</w:t>
    </w:r>
  </w:p>
  <w:p w14:paraId="4EA06B75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2C7A76C8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7B473D25" w14:textId="1BC103D5" w:rsidR="00360532" w:rsidRPr="00DA173D" w:rsidRDefault="00DF6F2B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AF2026-62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701A5E1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545A93E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712BA687" w14:textId="12855F9F" w:rsidR="00360532" w:rsidRPr="00C14EB4" w:rsidRDefault="00C14EB4" w:rsidP="00C14EB4">
    <w:pPr>
      <w:pStyle w:val="Status"/>
      <w:rPr>
        <w:rFonts w:cs="Arial"/>
      </w:rPr>
    </w:pPr>
    <w:r w:rsidRPr="00C14EB4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51AFB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7DBE44F4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D190532" w14:textId="70225E28" w:rsidR="00360532" w:rsidRDefault="00E86B3E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3E92C39" w14:textId="2A438AED" w:rsidR="00360532" w:rsidRDefault="00E86B3E" w:rsidP="0036254D">
          <w:pPr>
            <w:jc w:val="center"/>
          </w:pPr>
          <w:fldSimple w:instr=" SUBJECT   \* MERGEFORMAT ">
            <w:r>
              <w:t>5.22</w:t>
            </w:r>
          </w:fldSimple>
          <w:r w:rsidR="00360532">
            <w:t>—</w:t>
          </w:r>
          <w:fldSimple w:instr=" TITLE   \* MERGEFORMAT ">
            <w:r>
              <w:t>Supreme Court—application for reference appeal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352777A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07684958" w14:textId="329692F2" w:rsidR="00360532" w:rsidRPr="00C14EB4" w:rsidRDefault="00C14EB4" w:rsidP="00C14EB4">
    <w:pPr>
      <w:pStyle w:val="Status"/>
      <w:rPr>
        <w:rFonts w:cs="Arial"/>
      </w:rPr>
    </w:pPr>
    <w:r w:rsidRPr="00C14EB4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1C3C8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033089E1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3CF03B0A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8263562" w14:textId="28664F4C" w:rsidR="00360532" w:rsidRDefault="00E86B3E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CDAD6BB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26CA485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6715B55D" w14:textId="3A4E63BB" w:rsidR="00360532" w:rsidRDefault="00E86B3E" w:rsidP="00EF0AFA">
    <w:pPr>
      <w:pStyle w:val="Status"/>
      <w:spacing w:before="120"/>
      <w:jc w:val="left"/>
    </w:pPr>
    <w:fldSimple w:instr=" COMMENTS   \* MERGEFORMAT ">
      <w:r>
        <w:t>J2025-1509</w:t>
      </w:r>
    </w:fldSimple>
  </w:p>
  <w:p w14:paraId="46DB9C9B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12A8A" w14:textId="77777777" w:rsidR="009B1D8B" w:rsidRDefault="009B1D8B">
      <w:r>
        <w:separator/>
      </w:r>
    </w:p>
  </w:footnote>
  <w:footnote w:type="continuationSeparator" w:id="0">
    <w:p w14:paraId="6AA239B1" w14:textId="77777777" w:rsidR="009B1D8B" w:rsidRDefault="009B1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3363" w14:textId="77777777" w:rsidR="00E86B3E" w:rsidRDefault="00E86B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0B981" w14:textId="77777777" w:rsidR="00E86B3E" w:rsidRDefault="00E86B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112FF" w14:textId="77777777" w:rsidR="00E86B3E" w:rsidRDefault="00E86B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E3B"/>
    <w:rsid w:val="000120E7"/>
    <w:rsid w:val="000131E4"/>
    <w:rsid w:val="000332CC"/>
    <w:rsid w:val="000444B5"/>
    <w:rsid w:val="000A026D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262E8"/>
    <w:rsid w:val="00131138"/>
    <w:rsid w:val="00132636"/>
    <w:rsid w:val="00156F63"/>
    <w:rsid w:val="00164FE7"/>
    <w:rsid w:val="00166E3B"/>
    <w:rsid w:val="001C4598"/>
    <w:rsid w:val="001E1AE9"/>
    <w:rsid w:val="001E2942"/>
    <w:rsid w:val="001F640D"/>
    <w:rsid w:val="002137EB"/>
    <w:rsid w:val="002153EA"/>
    <w:rsid w:val="002160EC"/>
    <w:rsid w:val="0021742C"/>
    <w:rsid w:val="0022604A"/>
    <w:rsid w:val="002276CA"/>
    <w:rsid w:val="00237DF7"/>
    <w:rsid w:val="0025258F"/>
    <w:rsid w:val="002623DC"/>
    <w:rsid w:val="002639A0"/>
    <w:rsid w:val="00270305"/>
    <w:rsid w:val="00283F4A"/>
    <w:rsid w:val="002B30AA"/>
    <w:rsid w:val="002D003B"/>
    <w:rsid w:val="002D272D"/>
    <w:rsid w:val="002E3081"/>
    <w:rsid w:val="002E7BFE"/>
    <w:rsid w:val="0031398B"/>
    <w:rsid w:val="003165A5"/>
    <w:rsid w:val="00325C93"/>
    <w:rsid w:val="00326E93"/>
    <w:rsid w:val="003342E0"/>
    <w:rsid w:val="00360532"/>
    <w:rsid w:val="00361178"/>
    <w:rsid w:val="0036254D"/>
    <w:rsid w:val="0038141B"/>
    <w:rsid w:val="003A7F0D"/>
    <w:rsid w:val="003B09D1"/>
    <w:rsid w:val="00405DC1"/>
    <w:rsid w:val="00416531"/>
    <w:rsid w:val="00416D70"/>
    <w:rsid w:val="0043534F"/>
    <w:rsid w:val="00465B2F"/>
    <w:rsid w:val="0047635D"/>
    <w:rsid w:val="00477C05"/>
    <w:rsid w:val="00484E67"/>
    <w:rsid w:val="0049643E"/>
    <w:rsid w:val="004A26F9"/>
    <w:rsid w:val="004E7F17"/>
    <w:rsid w:val="005276A9"/>
    <w:rsid w:val="00531ECB"/>
    <w:rsid w:val="00532910"/>
    <w:rsid w:val="00541278"/>
    <w:rsid w:val="00567704"/>
    <w:rsid w:val="0057195D"/>
    <w:rsid w:val="00580712"/>
    <w:rsid w:val="005912DD"/>
    <w:rsid w:val="00596190"/>
    <w:rsid w:val="005969D3"/>
    <w:rsid w:val="005C031C"/>
    <w:rsid w:val="005C409A"/>
    <w:rsid w:val="005C54A8"/>
    <w:rsid w:val="005D1247"/>
    <w:rsid w:val="005E0301"/>
    <w:rsid w:val="005E363F"/>
    <w:rsid w:val="005F3A0B"/>
    <w:rsid w:val="00603C22"/>
    <w:rsid w:val="006535C5"/>
    <w:rsid w:val="00655DC2"/>
    <w:rsid w:val="0068280C"/>
    <w:rsid w:val="00690A72"/>
    <w:rsid w:val="006A5A5F"/>
    <w:rsid w:val="006C0C53"/>
    <w:rsid w:val="006D2446"/>
    <w:rsid w:val="00706D10"/>
    <w:rsid w:val="00722614"/>
    <w:rsid w:val="0073222E"/>
    <w:rsid w:val="00736033"/>
    <w:rsid w:val="00794A48"/>
    <w:rsid w:val="007956FE"/>
    <w:rsid w:val="00797532"/>
    <w:rsid w:val="007A4329"/>
    <w:rsid w:val="007A6168"/>
    <w:rsid w:val="007A6D0E"/>
    <w:rsid w:val="007B3210"/>
    <w:rsid w:val="007C23D4"/>
    <w:rsid w:val="007D113A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72C5A"/>
    <w:rsid w:val="00886EFB"/>
    <w:rsid w:val="008A6DB9"/>
    <w:rsid w:val="008B5BA9"/>
    <w:rsid w:val="008C178B"/>
    <w:rsid w:val="008E074A"/>
    <w:rsid w:val="008E6C61"/>
    <w:rsid w:val="008E771C"/>
    <w:rsid w:val="008F21AE"/>
    <w:rsid w:val="00922B24"/>
    <w:rsid w:val="009243DE"/>
    <w:rsid w:val="00946093"/>
    <w:rsid w:val="00954525"/>
    <w:rsid w:val="00962DFD"/>
    <w:rsid w:val="00987C7A"/>
    <w:rsid w:val="00991691"/>
    <w:rsid w:val="009938BE"/>
    <w:rsid w:val="0099557F"/>
    <w:rsid w:val="00995DA0"/>
    <w:rsid w:val="009A1024"/>
    <w:rsid w:val="009A3137"/>
    <w:rsid w:val="009A3F79"/>
    <w:rsid w:val="009B1D8B"/>
    <w:rsid w:val="009B5E01"/>
    <w:rsid w:val="009D52E0"/>
    <w:rsid w:val="009E3ABD"/>
    <w:rsid w:val="009F263C"/>
    <w:rsid w:val="00A03F04"/>
    <w:rsid w:val="00A27D54"/>
    <w:rsid w:val="00A45A09"/>
    <w:rsid w:val="00A710A1"/>
    <w:rsid w:val="00AB090A"/>
    <w:rsid w:val="00AC5614"/>
    <w:rsid w:val="00AE79EB"/>
    <w:rsid w:val="00AF02CC"/>
    <w:rsid w:val="00AF12C6"/>
    <w:rsid w:val="00B253E2"/>
    <w:rsid w:val="00B42970"/>
    <w:rsid w:val="00B57B7F"/>
    <w:rsid w:val="00B85514"/>
    <w:rsid w:val="00B857B1"/>
    <w:rsid w:val="00B91CB5"/>
    <w:rsid w:val="00B93139"/>
    <w:rsid w:val="00BD28EE"/>
    <w:rsid w:val="00BD51AC"/>
    <w:rsid w:val="00BE1E2E"/>
    <w:rsid w:val="00BE28C2"/>
    <w:rsid w:val="00BF1C66"/>
    <w:rsid w:val="00BF55D4"/>
    <w:rsid w:val="00BF5B7C"/>
    <w:rsid w:val="00C05AA4"/>
    <w:rsid w:val="00C14EB4"/>
    <w:rsid w:val="00C3026C"/>
    <w:rsid w:val="00C56B5E"/>
    <w:rsid w:val="00C62813"/>
    <w:rsid w:val="00C65B61"/>
    <w:rsid w:val="00C9259F"/>
    <w:rsid w:val="00CB3267"/>
    <w:rsid w:val="00CB7BAD"/>
    <w:rsid w:val="00CC330D"/>
    <w:rsid w:val="00CC4E1B"/>
    <w:rsid w:val="00CF062D"/>
    <w:rsid w:val="00D12608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E5E2B"/>
    <w:rsid w:val="00DF6D05"/>
    <w:rsid w:val="00DF6F2B"/>
    <w:rsid w:val="00E06B67"/>
    <w:rsid w:val="00E30972"/>
    <w:rsid w:val="00E43459"/>
    <w:rsid w:val="00E46CCF"/>
    <w:rsid w:val="00E77FFA"/>
    <w:rsid w:val="00E86B3E"/>
    <w:rsid w:val="00E91E4D"/>
    <w:rsid w:val="00EA2303"/>
    <w:rsid w:val="00EC2B2A"/>
    <w:rsid w:val="00ED5990"/>
    <w:rsid w:val="00EF0AFA"/>
    <w:rsid w:val="00F20AA9"/>
    <w:rsid w:val="00F328F4"/>
    <w:rsid w:val="00F4041F"/>
    <w:rsid w:val="00F43AEA"/>
    <w:rsid w:val="00F52B52"/>
    <w:rsid w:val="00F76748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0C7108"/>
  <w15:docId w15:val="{964CECE8-0899-4782-A89D-560A44B7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uiPriority w:val="99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2261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5F0603437145A3A184EBE83672A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5D624-C7E8-4401-B8FC-08CA2390825C}"/>
      </w:docPartPr>
      <w:docPartBody>
        <w:p w:rsidR="009D194B" w:rsidRDefault="009D194B">
          <w:pPr>
            <w:pStyle w:val="955F0603437145A3A184EBE83672A701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84F8C70B43364F9AA21D454D7F8D8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C14CB-C479-4934-BF42-DB262DB49932}"/>
      </w:docPartPr>
      <w:docPartBody>
        <w:p w:rsidR="009D194B" w:rsidRDefault="009D194B">
          <w:pPr>
            <w:pStyle w:val="84F8C70B43364F9AA21D454D7F8D8942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94B"/>
    <w:rsid w:val="0021742C"/>
    <w:rsid w:val="00484E67"/>
    <w:rsid w:val="005C409A"/>
    <w:rsid w:val="00794A48"/>
    <w:rsid w:val="00872C5A"/>
    <w:rsid w:val="009D194B"/>
    <w:rsid w:val="00FA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55F0603437145A3A184EBE83672A701">
    <w:name w:val="955F0603437145A3A184EBE83672A701"/>
  </w:style>
  <w:style w:type="paragraph" w:customStyle="1" w:styleId="84F8C70B43364F9AA21D454D7F8D8942">
    <w:name w:val="84F8C70B43364F9AA21D454D7F8D89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</Words>
  <Characters>1533</Characters>
  <Application>Microsoft Office Word</Application>
  <DocSecurity>0</DocSecurity>
  <Lines>59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Supreme Court—application for reference appeal</vt:lpstr>
    </vt:vector>
  </TitlesOfParts>
  <Manager>Form</Manager>
  <Company>ACT Government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Supreme Court—application for reference appeal</dc:title>
  <dc:subject>5.22</dc:subject>
  <dc:creator>ACT Government</dc:creator>
  <cp:keywords>D02</cp:keywords>
  <dc:description>J2025-1509</dc:description>
  <cp:lastModifiedBy>PCODCS</cp:lastModifiedBy>
  <cp:revision>5</cp:revision>
  <cp:lastPrinted>2009-12-10T00:48:00Z</cp:lastPrinted>
  <dcterms:created xsi:type="dcterms:W3CDTF">2026-07-24T01:29:00Z</dcterms:created>
  <dcterms:modified xsi:type="dcterms:W3CDTF">2026-07-24T01:29:00Z</dcterms:modified>
  <cp:category>AF2026-62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15543235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