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A396" w14:textId="57B2D3BB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0486FC4099A24E998AF7E1F20461483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46330">
            <w:t>4.7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7B86D590DBBF4C27919B0880992B7A4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D1756">
            <w:t>Supreme Court criminal proceeding</w:t>
          </w:r>
          <w:r w:rsidR="00822F9A">
            <w:t>s</w:t>
          </w:r>
          <w:r w:rsidR="00ED1756">
            <w:t>—notice of withdrawal of solicitor</w:t>
          </w:r>
        </w:sdtContent>
      </w:sdt>
    </w:p>
    <w:p w14:paraId="10097C3F" w14:textId="03B5D845" w:rsidR="00ED1756" w:rsidRPr="00FF47B2" w:rsidRDefault="00ED1756" w:rsidP="00ED1756">
      <w:pPr>
        <w:pStyle w:val="MadeUnder"/>
      </w:pPr>
      <w:r w:rsidRPr="00FF47B2">
        <w:t>Court Procedures Rules 2006</w:t>
      </w:r>
    </w:p>
    <w:p w14:paraId="56F03994" w14:textId="0A46A5EA" w:rsidR="00ED1756" w:rsidRPr="00FF47B2" w:rsidRDefault="00ED1756" w:rsidP="00ED1756">
      <w:pPr>
        <w:pStyle w:val="ref"/>
      </w:pPr>
      <w:r w:rsidRPr="00245129">
        <w:t xml:space="preserve">(see r </w:t>
      </w:r>
      <w:r w:rsidR="00822F9A" w:rsidRPr="00245129">
        <w:t>4702</w:t>
      </w:r>
      <w:r w:rsidRPr="00245129">
        <w:t xml:space="preserve"> (</w:t>
      </w:r>
      <w:r w:rsidR="00822F9A" w:rsidRPr="00245129">
        <w:t>W</w:t>
      </w:r>
      <w:r w:rsidRPr="00245129">
        <w:t>ithdrawal of solicitor))</w:t>
      </w:r>
    </w:p>
    <w:p w14:paraId="58DDC18C" w14:textId="77777777" w:rsidR="00ED1756" w:rsidRPr="00FF47B2" w:rsidRDefault="00ED1756" w:rsidP="00ED1756">
      <w:pPr>
        <w:spacing w:before="80" w:after="60"/>
      </w:pPr>
    </w:p>
    <w:p w14:paraId="4E570F72" w14:textId="77777777" w:rsidR="00ED1756" w:rsidRPr="00FF47B2" w:rsidRDefault="00ED1756" w:rsidP="00ED1756">
      <w:pPr>
        <w:pStyle w:val="FormText"/>
      </w:pPr>
      <w:r w:rsidRPr="00FF47B2">
        <w:t>In the Supreme Court of the Australian Capital Territory</w:t>
      </w:r>
    </w:p>
    <w:p w14:paraId="7CF85E5A" w14:textId="77777777" w:rsidR="00ED1756" w:rsidRPr="00FF47B2" w:rsidRDefault="00ED1756" w:rsidP="00ED1756">
      <w:pPr>
        <w:spacing w:before="80" w:after="60"/>
      </w:pPr>
    </w:p>
    <w:p w14:paraId="5F48B002" w14:textId="77777777" w:rsidR="00ED1756" w:rsidRPr="00FF47B2" w:rsidRDefault="00ED1756" w:rsidP="00ED1756">
      <w:pPr>
        <w:pStyle w:val="FormText"/>
      </w:pPr>
      <w:r w:rsidRPr="00FF47B2">
        <w:t>No SCC</w:t>
      </w:r>
      <w:r w:rsidRPr="00FF47B2">
        <w:tab/>
      </w:r>
      <w:r w:rsidRPr="00FF47B2">
        <w:tab/>
        <w:t>of (</w:t>
      </w:r>
      <w:r w:rsidRPr="00FF47B2">
        <w:rPr>
          <w:i/>
          <w:iCs/>
        </w:rPr>
        <w:t>year</w:t>
      </w:r>
      <w:r w:rsidRPr="00FF47B2">
        <w:t>)</w:t>
      </w:r>
    </w:p>
    <w:p w14:paraId="02952CC0" w14:textId="77777777" w:rsidR="00ED1756" w:rsidRPr="00FF47B2" w:rsidRDefault="00ED1756" w:rsidP="00ED1756">
      <w:pPr>
        <w:tabs>
          <w:tab w:val="left" w:pos="1560"/>
        </w:tabs>
        <w:spacing w:before="120" w:after="120"/>
      </w:pPr>
    </w:p>
    <w:p w14:paraId="2FE26412" w14:textId="77777777" w:rsidR="00ED1756" w:rsidRPr="00FF47B2" w:rsidRDefault="00ED1756" w:rsidP="00ED1756">
      <w:pPr>
        <w:pStyle w:val="FormText"/>
      </w:pPr>
      <w:r w:rsidRPr="00FF47B2">
        <w:t>(</w:t>
      </w:r>
      <w:r w:rsidRPr="00FF47B2">
        <w:rPr>
          <w:i/>
          <w:iCs/>
        </w:rPr>
        <w:t>name of prosecuting entity</w:t>
      </w:r>
      <w:r w:rsidRPr="00FF47B2">
        <w:t>)</w:t>
      </w:r>
    </w:p>
    <w:p w14:paraId="1B25C15D" w14:textId="77777777" w:rsidR="00ED1756" w:rsidRPr="00FF47B2" w:rsidRDefault="00ED1756" w:rsidP="00ED1756">
      <w:pPr>
        <w:pStyle w:val="FormText"/>
      </w:pPr>
      <w:r w:rsidRPr="00FF47B2">
        <w:t>and</w:t>
      </w:r>
    </w:p>
    <w:p w14:paraId="1277C775" w14:textId="77777777" w:rsidR="00ED1756" w:rsidRPr="00FF47B2" w:rsidRDefault="00ED1756" w:rsidP="00ED1756">
      <w:pPr>
        <w:pStyle w:val="FormText"/>
      </w:pPr>
      <w:r w:rsidRPr="00FF47B2">
        <w:t>(</w:t>
      </w:r>
      <w:r w:rsidRPr="00FF47B2">
        <w:rPr>
          <w:i/>
          <w:iCs/>
        </w:rPr>
        <w:t>name of accused person</w:t>
      </w:r>
      <w:r w:rsidRPr="00FF47B2">
        <w:t>)</w:t>
      </w:r>
    </w:p>
    <w:p w14:paraId="182B8F99" w14:textId="77777777" w:rsidR="00ED1756" w:rsidRPr="00FF47B2" w:rsidRDefault="00ED1756" w:rsidP="00ED1756"/>
    <w:p w14:paraId="5A30ADFB" w14:textId="77777777" w:rsidR="00ED1756" w:rsidRPr="00FF47B2" w:rsidRDefault="00ED1756" w:rsidP="00ED1756">
      <w:pPr>
        <w:pStyle w:val="FormText"/>
      </w:pPr>
      <w:r w:rsidRPr="00FF47B2">
        <w:t>Date committed for trial or sentence:  (</w:t>
      </w:r>
      <w:r w:rsidRPr="00FF47B2">
        <w:rPr>
          <w:i/>
          <w:iCs/>
        </w:rPr>
        <w:t>if any</w:t>
      </w:r>
      <w:r w:rsidRPr="00FF47B2">
        <w:t>)</w:t>
      </w:r>
    </w:p>
    <w:p w14:paraId="188F6861" w14:textId="77777777" w:rsidR="00ED1756" w:rsidRPr="00FF47B2" w:rsidRDefault="00ED1756" w:rsidP="00ED1756"/>
    <w:p w14:paraId="50A3FDD2" w14:textId="77777777" w:rsidR="00ED1756" w:rsidRPr="00FF47B2" w:rsidRDefault="00ED1756" w:rsidP="00ED1756">
      <w:pPr>
        <w:pStyle w:val="FormText"/>
      </w:pPr>
      <w:r w:rsidRPr="00FF47B2">
        <w:t>Charges on which accused person committed:</w:t>
      </w:r>
    </w:p>
    <w:p w14:paraId="3E4D3E0D" w14:textId="77777777" w:rsidR="00ED1756" w:rsidRPr="00FF47B2" w:rsidRDefault="00ED1756" w:rsidP="00ED1756"/>
    <w:p w14:paraId="34524D9E" w14:textId="08E5D069" w:rsidR="00ED1756" w:rsidRPr="00FF47B2" w:rsidRDefault="00ED1756" w:rsidP="00ED1756">
      <w:pPr>
        <w:pStyle w:val="FormText"/>
      </w:pPr>
      <w:r w:rsidRPr="00245129">
        <w:rPr>
          <w:b/>
          <w:bCs/>
        </w:rPr>
        <w:t>Take notice</w:t>
      </w:r>
      <w:r w:rsidRPr="00245129">
        <w:t xml:space="preserve"> that I, (</w:t>
      </w:r>
      <w:r w:rsidRPr="00245129">
        <w:rPr>
          <w:i/>
          <w:iCs/>
        </w:rPr>
        <w:t>name of solicitor</w:t>
      </w:r>
      <w:r w:rsidRPr="00245129">
        <w:t xml:space="preserve">), by leave of the Court under rule </w:t>
      </w:r>
      <w:r w:rsidR="00822F9A" w:rsidRPr="00245129">
        <w:t>4702</w:t>
      </w:r>
      <w:r w:rsidRPr="00245129">
        <w:t>,</w:t>
      </w:r>
      <w:r w:rsidRPr="00FF47B2">
        <w:t xml:space="preserve"> withdraw as the solicitor on the record for the accused person, (</w:t>
      </w:r>
      <w:r w:rsidRPr="00FF47B2">
        <w:rPr>
          <w:i/>
          <w:iCs/>
        </w:rPr>
        <w:t>name of accused person</w:t>
      </w:r>
      <w:r w:rsidRPr="00FF47B2">
        <w:t>), in this proceeding.</w:t>
      </w:r>
    </w:p>
    <w:p w14:paraId="54787885" w14:textId="77777777" w:rsidR="00ED1756" w:rsidRPr="00FF47B2" w:rsidRDefault="00ED1756" w:rsidP="00ED1756"/>
    <w:p w14:paraId="2CB46327" w14:textId="38D0B411" w:rsidR="00ED1756" w:rsidRPr="00FF47B2" w:rsidRDefault="00ED1756" w:rsidP="00ED1756">
      <w:pPr>
        <w:pStyle w:val="FormText"/>
      </w:pPr>
      <w:r w:rsidRPr="00245129">
        <w:lastRenderedPageBreak/>
        <w:t>The last</w:t>
      </w:r>
      <w:r w:rsidR="006250F3" w:rsidRPr="00245129">
        <w:t>-</w:t>
      </w:r>
      <w:r w:rsidRPr="00245129">
        <w:t>known address</w:t>
      </w:r>
      <w:r w:rsidR="00822F9A" w:rsidRPr="00245129">
        <w:t>, telephone number and email address</w:t>
      </w:r>
      <w:r w:rsidRPr="00245129">
        <w:t xml:space="preserve"> of (</w:t>
      </w:r>
      <w:r w:rsidRPr="00245129">
        <w:rPr>
          <w:i/>
          <w:iCs/>
        </w:rPr>
        <w:t>name of</w:t>
      </w:r>
      <w:r w:rsidRPr="00FF47B2">
        <w:rPr>
          <w:i/>
          <w:iCs/>
        </w:rPr>
        <w:t xml:space="preserve"> accused person</w:t>
      </w:r>
      <w:r w:rsidRPr="00FF47B2">
        <w:t>) is:</w:t>
      </w:r>
    </w:p>
    <w:p w14:paraId="1F4CAB08" w14:textId="77777777" w:rsidR="00ED1756" w:rsidRPr="00FF47B2" w:rsidRDefault="00ED1756" w:rsidP="00ED1756">
      <w:pPr>
        <w:spacing w:before="120"/>
      </w:pPr>
    </w:p>
    <w:p w14:paraId="5B4A1FE8" w14:textId="77777777" w:rsidR="00ED1756" w:rsidRPr="00FF47B2" w:rsidRDefault="00ED1756" w:rsidP="00ED1756">
      <w:pPr>
        <w:pStyle w:val="FormText"/>
      </w:pPr>
      <w:r w:rsidRPr="00FF47B2">
        <w:t>Date:</w:t>
      </w:r>
    </w:p>
    <w:p w14:paraId="45B6E47E" w14:textId="77777777" w:rsidR="00ED1756" w:rsidRPr="00FF47B2" w:rsidRDefault="00ED1756" w:rsidP="00ED1756">
      <w:pPr>
        <w:pStyle w:val="FormText"/>
      </w:pPr>
      <w:r w:rsidRPr="00FF47B2">
        <w:t>(</w:t>
      </w:r>
      <w:r w:rsidRPr="00FF47B2">
        <w:rPr>
          <w:i/>
          <w:iCs/>
        </w:rPr>
        <w:t>signature of accused person’s solicitor</w:t>
      </w:r>
      <w:r w:rsidRPr="00FF47B2">
        <w:t>)</w:t>
      </w:r>
    </w:p>
    <w:p w14:paraId="14688E1E" w14:textId="77777777" w:rsidR="00ED1756" w:rsidRPr="00FF47B2" w:rsidRDefault="00ED1756" w:rsidP="00ED1756">
      <w:pPr>
        <w:pStyle w:val="FormText"/>
      </w:pPr>
      <w:r w:rsidRPr="00FF47B2">
        <w:t>(</w:t>
      </w:r>
      <w:r w:rsidRPr="00FF47B2">
        <w:rPr>
          <w:i/>
          <w:iCs/>
        </w:rPr>
        <w:t>name of accused person’s solicitor</w:t>
      </w:r>
      <w:r w:rsidRPr="00FF47B2">
        <w:t>)</w:t>
      </w:r>
    </w:p>
    <w:p w14:paraId="0A20CE4C" w14:textId="77777777" w:rsidR="00ED1756" w:rsidRPr="00FF47B2" w:rsidRDefault="00ED1756" w:rsidP="00ED1756"/>
    <w:p w14:paraId="2796F255" w14:textId="77777777" w:rsidR="00ED1756" w:rsidRDefault="00ED1756" w:rsidP="00ED1756">
      <w:pPr>
        <w:pStyle w:val="FormText"/>
      </w:pPr>
      <w:r w:rsidRPr="00FF47B2">
        <w:t>To: (</w:t>
      </w:r>
      <w:r w:rsidRPr="00FF47B2">
        <w:rPr>
          <w:i/>
          <w:iCs/>
        </w:rPr>
        <w:t>a stamped copy of this notice must be served on each party to the proceeding and the accused person</w:t>
      </w:r>
      <w:r w:rsidRPr="00FF47B2">
        <w:t>)</w:t>
      </w:r>
    </w:p>
    <w:p w14:paraId="2EFB88F9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7A6E0211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09DA3" w14:textId="77777777" w:rsidR="00117933" w:rsidRDefault="00117933">
      <w:r>
        <w:separator/>
      </w:r>
    </w:p>
  </w:endnote>
  <w:endnote w:type="continuationSeparator" w:id="0">
    <w:p w14:paraId="5A5335AC" w14:textId="77777777" w:rsidR="00117933" w:rsidRDefault="0011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8C388" w14:textId="77777777" w:rsidR="0026107C" w:rsidRDefault="002610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A546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7"/>
      <w:gridCol w:w="1189"/>
    </w:tblGrid>
    <w:tr w:rsidR="00360532" w:rsidRPr="00DA173D" w14:paraId="11B6A5FC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2DD4894C" w14:textId="5304130F" w:rsidR="00360532" w:rsidRPr="00DA173D" w:rsidRDefault="00CB0752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AF2026-9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DA403F2" w14:textId="28F2F7EB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46330">
                <w:rPr>
                  <w:rFonts w:ascii="Arial" w:hAnsi="Arial" w:cs="Arial"/>
                  <w:sz w:val="18"/>
                  <w:szCs w:val="18"/>
                </w:rPr>
                <w:t>4.7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22F9A">
                <w:rPr>
                  <w:rFonts w:ascii="Arial" w:hAnsi="Arial" w:cs="Arial"/>
                  <w:sz w:val="18"/>
                  <w:szCs w:val="18"/>
                </w:rPr>
                <w:t>Supreme Court criminal proceedings—notice of withdrawal of solicitor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83844DD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70A63E7" w14:textId="4D1005DC" w:rsidR="00360532" w:rsidRPr="00951FEE" w:rsidRDefault="00951FEE" w:rsidP="00951FEE">
    <w:pPr>
      <w:pStyle w:val="Status"/>
      <w:rPr>
        <w:rFonts w:cs="Arial"/>
      </w:rPr>
    </w:pPr>
    <w:r w:rsidRPr="00951FEE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B892" w14:textId="5D5481DF" w:rsidR="00360532" w:rsidRDefault="00ED1756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56DF604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6B7BE151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27E4AB4" w14:textId="09FFAE82" w:rsidR="00360532" w:rsidRPr="00DA173D" w:rsidRDefault="00CB0752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AF2026-9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204C856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C866921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A7FC176" w14:textId="1A4F1ED6" w:rsidR="00360532" w:rsidRPr="00951FEE" w:rsidRDefault="00951FEE" w:rsidP="00951FEE">
    <w:pPr>
      <w:pStyle w:val="Status"/>
      <w:rPr>
        <w:rFonts w:cs="Arial"/>
      </w:rPr>
    </w:pPr>
    <w:r w:rsidRPr="00951FEE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17C4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7"/>
      <w:gridCol w:w="1191"/>
    </w:tblGrid>
    <w:tr w:rsidR="00360532" w14:paraId="47DB09E8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0A9CFD7" w14:textId="44FB1240" w:rsidR="00360532" w:rsidRDefault="0026107C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D974458" w14:textId="48E56A7F" w:rsidR="00360532" w:rsidRDefault="0026107C" w:rsidP="0036254D">
          <w:pPr>
            <w:jc w:val="center"/>
          </w:pPr>
          <w:fldSimple w:instr=" SUBJECT   \* MERGEFORMAT ">
            <w:r>
              <w:t>4.7</w:t>
            </w:r>
          </w:fldSimple>
          <w:r w:rsidR="00360532">
            <w:t>—</w:t>
          </w:r>
          <w:fldSimple w:instr=" TITLE   \* MERGEFORMAT ">
            <w:r>
              <w:t>Supreme Court criminal proceedings—notice of withdrawal of solicitor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F25CA9E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917E272" w14:textId="3704BBB5" w:rsidR="00360532" w:rsidRPr="00951FEE" w:rsidRDefault="00951FEE" w:rsidP="00951FEE">
    <w:pPr>
      <w:pStyle w:val="Status"/>
      <w:rPr>
        <w:rFonts w:cs="Arial"/>
      </w:rPr>
    </w:pPr>
    <w:r w:rsidRPr="00951FEE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B0A32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25F31162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4E415BA9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8EEA1C2" w14:textId="636F7567" w:rsidR="00360532" w:rsidRDefault="0026107C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5C0826A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5580EEC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C6639D6" w14:textId="5197EF4C" w:rsidR="00360532" w:rsidRDefault="0026107C" w:rsidP="00EF0AFA">
    <w:pPr>
      <w:pStyle w:val="Status"/>
      <w:spacing w:before="120"/>
      <w:jc w:val="left"/>
    </w:pPr>
    <w:fldSimple w:instr=" COMMENTS   \* MERGEFORMAT ">
      <w:r>
        <w:t>J2026-532</w:t>
      </w:r>
    </w:fldSimple>
  </w:p>
  <w:p w14:paraId="38C59F9C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08FE8" w14:textId="77777777" w:rsidR="00117933" w:rsidRDefault="00117933">
      <w:r>
        <w:separator/>
      </w:r>
    </w:p>
  </w:footnote>
  <w:footnote w:type="continuationSeparator" w:id="0">
    <w:p w14:paraId="7A80EE21" w14:textId="77777777" w:rsidR="00117933" w:rsidRDefault="00117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DD83" w14:textId="77777777" w:rsidR="0026107C" w:rsidRDefault="002610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9DA0" w14:textId="77777777" w:rsidR="0026107C" w:rsidRDefault="002610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7F0A" w14:textId="77777777" w:rsidR="0026107C" w:rsidRDefault="002610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30"/>
    <w:rsid w:val="000120E7"/>
    <w:rsid w:val="000131E4"/>
    <w:rsid w:val="000332CC"/>
    <w:rsid w:val="000444B5"/>
    <w:rsid w:val="00053477"/>
    <w:rsid w:val="000A026D"/>
    <w:rsid w:val="000B31D6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17933"/>
    <w:rsid w:val="00131138"/>
    <w:rsid w:val="00132636"/>
    <w:rsid w:val="001352AD"/>
    <w:rsid w:val="0015354B"/>
    <w:rsid w:val="00154DD3"/>
    <w:rsid w:val="00156F63"/>
    <w:rsid w:val="001A4A28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45129"/>
    <w:rsid w:val="0025258F"/>
    <w:rsid w:val="0026107C"/>
    <w:rsid w:val="002623DC"/>
    <w:rsid w:val="002639A0"/>
    <w:rsid w:val="00270305"/>
    <w:rsid w:val="00272A1E"/>
    <w:rsid w:val="00283F4A"/>
    <w:rsid w:val="002B30AA"/>
    <w:rsid w:val="002D272D"/>
    <w:rsid w:val="002E3081"/>
    <w:rsid w:val="002E7BFE"/>
    <w:rsid w:val="0030236B"/>
    <w:rsid w:val="003165A5"/>
    <w:rsid w:val="00325C93"/>
    <w:rsid w:val="00326E93"/>
    <w:rsid w:val="00360532"/>
    <w:rsid w:val="00361178"/>
    <w:rsid w:val="0036254D"/>
    <w:rsid w:val="0038141B"/>
    <w:rsid w:val="003B09D1"/>
    <w:rsid w:val="00405DC1"/>
    <w:rsid w:val="00416531"/>
    <w:rsid w:val="0043534F"/>
    <w:rsid w:val="00446799"/>
    <w:rsid w:val="00465B2F"/>
    <w:rsid w:val="0047635D"/>
    <w:rsid w:val="00477C05"/>
    <w:rsid w:val="0049643E"/>
    <w:rsid w:val="004A26F9"/>
    <w:rsid w:val="004E7F17"/>
    <w:rsid w:val="005276A9"/>
    <w:rsid w:val="00531ECB"/>
    <w:rsid w:val="00532910"/>
    <w:rsid w:val="00541278"/>
    <w:rsid w:val="005525FC"/>
    <w:rsid w:val="00567704"/>
    <w:rsid w:val="00580712"/>
    <w:rsid w:val="00591159"/>
    <w:rsid w:val="00596190"/>
    <w:rsid w:val="005C031C"/>
    <w:rsid w:val="005C54A8"/>
    <w:rsid w:val="005D1247"/>
    <w:rsid w:val="005D1A09"/>
    <w:rsid w:val="005E0301"/>
    <w:rsid w:val="005E363F"/>
    <w:rsid w:val="005F3A0B"/>
    <w:rsid w:val="00603C22"/>
    <w:rsid w:val="006250F3"/>
    <w:rsid w:val="006535C5"/>
    <w:rsid w:val="00655DC2"/>
    <w:rsid w:val="0068280C"/>
    <w:rsid w:val="00690A72"/>
    <w:rsid w:val="006A5A5F"/>
    <w:rsid w:val="006C0C53"/>
    <w:rsid w:val="006D2446"/>
    <w:rsid w:val="006E49A4"/>
    <w:rsid w:val="006E6F32"/>
    <w:rsid w:val="00706D10"/>
    <w:rsid w:val="007147D6"/>
    <w:rsid w:val="0073222E"/>
    <w:rsid w:val="00736033"/>
    <w:rsid w:val="0078633B"/>
    <w:rsid w:val="00790D88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1FB4"/>
    <w:rsid w:val="007F7902"/>
    <w:rsid w:val="008157DB"/>
    <w:rsid w:val="00822F9A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C4F79"/>
    <w:rsid w:val="008D314C"/>
    <w:rsid w:val="008E074A"/>
    <w:rsid w:val="008E6C61"/>
    <w:rsid w:val="008E771C"/>
    <w:rsid w:val="008F0FC8"/>
    <w:rsid w:val="008F21AE"/>
    <w:rsid w:val="00922B24"/>
    <w:rsid w:val="00946093"/>
    <w:rsid w:val="00946330"/>
    <w:rsid w:val="00951FEE"/>
    <w:rsid w:val="00954525"/>
    <w:rsid w:val="00962DFD"/>
    <w:rsid w:val="00991691"/>
    <w:rsid w:val="009938BE"/>
    <w:rsid w:val="0099557F"/>
    <w:rsid w:val="00995DA0"/>
    <w:rsid w:val="009A3137"/>
    <w:rsid w:val="009A3F79"/>
    <w:rsid w:val="009C4222"/>
    <w:rsid w:val="009D04A5"/>
    <w:rsid w:val="009D52E0"/>
    <w:rsid w:val="009D73D5"/>
    <w:rsid w:val="009E3ABD"/>
    <w:rsid w:val="009F263C"/>
    <w:rsid w:val="00A03F04"/>
    <w:rsid w:val="00A06BC1"/>
    <w:rsid w:val="00A3493A"/>
    <w:rsid w:val="00A710A1"/>
    <w:rsid w:val="00AB090A"/>
    <w:rsid w:val="00AC5614"/>
    <w:rsid w:val="00AE79EB"/>
    <w:rsid w:val="00AF02CC"/>
    <w:rsid w:val="00AF12C6"/>
    <w:rsid w:val="00B253E2"/>
    <w:rsid w:val="00B42970"/>
    <w:rsid w:val="00B57B7F"/>
    <w:rsid w:val="00B638B9"/>
    <w:rsid w:val="00B85514"/>
    <w:rsid w:val="00B857B1"/>
    <w:rsid w:val="00B91CB5"/>
    <w:rsid w:val="00B93139"/>
    <w:rsid w:val="00BD28EE"/>
    <w:rsid w:val="00BD51AC"/>
    <w:rsid w:val="00BE1E2E"/>
    <w:rsid w:val="00BF1C66"/>
    <w:rsid w:val="00BF5441"/>
    <w:rsid w:val="00BF55D4"/>
    <w:rsid w:val="00BF5B7C"/>
    <w:rsid w:val="00C05AA4"/>
    <w:rsid w:val="00C3026C"/>
    <w:rsid w:val="00C56B5E"/>
    <w:rsid w:val="00C62813"/>
    <w:rsid w:val="00C65B61"/>
    <w:rsid w:val="00C9259F"/>
    <w:rsid w:val="00C9609F"/>
    <w:rsid w:val="00CB0752"/>
    <w:rsid w:val="00CB3267"/>
    <w:rsid w:val="00CB7BAD"/>
    <w:rsid w:val="00CC330D"/>
    <w:rsid w:val="00CC4E1B"/>
    <w:rsid w:val="00CE07BD"/>
    <w:rsid w:val="00CF062D"/>
    <w:rsid w:val="00CF0DBA"/>
    <w:rsid w:val="00D07949"/>
    <w:rsid w:val="00D21719"/>
    <w:rsid w:val="00D4374D"/>
    <w:rsid w:val="00D46DF4"/>
    <w:rsid w:val="00D54C4B"/>
    <w:rsid w:val="00D55D4F"/>
    <w:rsid w:val="00D565CF"/>
    <w:rsid w:val="00D56B0F"/>
    <w:rsid w:val="00D70CA2"/>
    <w:rsid w:val="00D91E67"/>
    <w:rsid w:val="00D97DDB"/>
    <w:rsid w:val="00DA028C"/>
    <w:rsid w:val="00DB0A62"/>
    <w:rsid w:val="00DC39ED"/>
    <w:rsid w:val="00DE4765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C57C3"/>
    <w:rsid w:val="00ED1756"/>
    <w:rsid w:val="00ED3743"/>
    <w:rsid w:val="00ED5990"/>
    <w:rsid w:val="00EF0AFA"/>
    <w:rsid w:val="00EF0F69"/>
    <w:rsid w:val="00F06F84"/>
    <w:rsid w:val="00F20AA9"/>
    <w:rsid w:val="00F328F4"/>
    <w:rsid w:val="00F4041F"/>
    <w:rsid w:val="00F43AEA"/>
    <w:rsid w:val="00F52B52"/>
    <w:rsid w:val="00F92161"/>
    <w:rsid w:val="00F92C8C"/>
    <w:rsid w:val="00F9526A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3A6ED5"/>
  <w15:docId w15:val="{7060CA0F-A751-4E18-BE30-F771EE8C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22F9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86FC4099A24E998AF7E1F204614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B07FC-2009-4B65-A51A-ED5C72D3C8D3}"/>
      </w:docPartPr>
      <w:docPartBody>
        <w:p w:rsidR="00CC2B13" w:rsidRDefault="00CC2B13">
          <w:pPr>
            <w:pStyle w:val="0486FC4099A24E998AF7E1F20461483E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7B86D590DBBF4C27919B0880992B7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C4418-A1BD-4362-87C0-3164B06D3623}"/>
      </w:docPartPr>
      <w:docPartBody>
        <w:p w:rsidR="00CC2B13" w:rsidRDefault="00CC2B13">
          <w:pPr>
            <w:pStyle w:val="7B86D590DBBF4C27919B0880992B7A42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13"/>
    <w:rsid w:val="00036C99"/>
    <w:rsid w:val="000B31D6"/>
    <w:rsid w:val="001352AD"/>
    <w:rsid w:val="001A4A28"/>
    <w:rsid w:val="00213E25"/>
    <w:rsid w:val="0030236B"/>
    <w:rsid w:val="00482E66"/>
    <w:rsid w:val="006E49A4"/>
    <w:rsid w:val="0078633B"/>
    <w:rsid w:val="00851C74"/>
    <w:rsid w:val="008F0FC8"/>
    <w:rsid w:val="00B40A11"/>
    <w:rsid w:val="00CC2B13"/>
    <w:rsid w:val="00EA1C5C"/>
    <w:rsid w:val="00ED2E6D"/>
    <w:rsid w:val="00F9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486FC4099A24E998AF7E1F20461483E">
    <w:name w:val="0486FC4099A24E998AF7E1F20461483E"/>
  </w:style>
  <w:style w:type="paragraph" w:customStyle="1" w:styleId="7B86D590DBBF4C27919B0880992B7A42">
    <w:name w:val="7B86D590DBBF4C27919B0880992B7A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705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Supreme Court criminal proceedings—notice of withdrawal of solicitor</vt:lpstr>
    </vt:vector>
  </TitlesOfParts>
  <Manager>Form</Manager>
  <Company>ACT Government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Supreme Court criminal proceedings—notice of withdrawal of solicitor</dc:title>
  <dc:subject>4.7</dc:subject>
  <dc:creator>ACT Government</dc:creator>
  <cp:keywords>D02</cp:keywords>
  <dc:description>J2026-532</dc:description>
  <cp:lastModifiedBy>PCODCS</cp:lastModifiedBy>
  <cp:revision>5</cp:revision>
  <cp:lastPrinted>2009-12-10T00:48:00Z</cp:lastPrinted>
  <dcterms:created xsi:type="dcterms:W3CDTF">2026-07-30T06:41:00Z</dcterms:created>
  <dcterms:modified xsi:type="dcterms:W3CDTF">2026-07-30T06:41:00Z</dcterms:modified>
  <cp:category>AF2026-9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jobType">
    <vt:lpwstr>Drafting</vt:lpwstr>
  </property>
  <property fmtid="{D5CDD505-2E9C-101B-9397-08002B2CF9AE}" pid="11" name="DrafterName">
    <vt:lpwstr>Sue Erickson</vt:lpwstr>
  </property>
  <property fmtid="{D5CDD505-2E9C-101B-9397-08002B2CF9AE}" pid="12" name="DrafterEmail">
    <vt:lpwstr>Sue.Erickson@act.gov.au</vt:lpwstr>
  </property>
  <property fmtid="{D5CDD505-2E9C-101B-9397-08002B2CF9AE}" pid="13" name="DrafterPh">
    <vt:lpwstr>(02) 6207 9578</vt:lpwstr>
  </property>
  <property fmtid="{D5CDD505-2E9C-101B-9397-08002B2CF9AE}" pid="14" name="SettlerName">
    <vt:lpwstr>Savvas Pertsinidis</vt:lpwstr>
  </property>
  <property fmtid="{D5CDD505-2E9C-101B-9397-08002B2CF9AE}" pid="15" name="SettlerEmail">
    <vt:lpwstr>savvas.pertsinidis@act.gov.au</vt:lpwstr>
  </property>
  <property fmtid="{D5CDD505-2E9C-101B-9397-08002B2CF9AE}" pid="16" name="SettlerPh">
    <vt:lpwstr>62053779</vt:lpwstr>
  </property>
  <property fmtid="{D5CDD505-2E9C-101B-9397-08002B2CF9AE}" pid="17" name="ClientName1">
    <vt:lpwstr>Belinda Barry</vt:lpwstr>
  </property>
  <property fmtid="{D5CDD505-2E9C-101B-9397-08002B2CF9AE}" pid="18" name="ClientEmail1">
    <vt:lpwstr>Belinda.Barry@courts.act.gov.au</vt:lpwstr>
  </property>
  <property fmtid="{D5CDD505-2E9C-101B-9397-08002B2CF9AE}" pid="19" name="ClientPh1">
    <vt:lpwstr>62074531</vt:lpwstr>
  </property>
  <property fmtid="{D5CDD505-2E9C-101B-9397-08002B2CF9AE}" pid="20" name="ClientName2">
    <vt:lpwstr>Jayne Reece</vt:lpwstr>
  </property>
  <property fmtid="{D5CDD505-2E9C-101B-9397-08002B2CF9AE}" pid="21" name="ClientEmail2">
    <vt:lpwstr>Jayne.Reece@courts.act.gov.au</vt:lpwstr>
  </property>
  <property fmtid="{D5CDD505-2E9C-101B-9397-08002B2CF9AE}" pid="22" name="ClientPh2">
    <vt:lpwstr>62071203</vt:lpwstr>
  </property>
  <property fmtid="{D5CDD505-2E9C-101B-9397-08002B2CF9AE}" pid="23" name="DMSID">
    <vt:lpwstr>15723537</vt:lpwstr>
  </property>
  <property fmtid="{D5CDD505-2E9C-101B-9397-08002B2CF9AE}" pid="24" name="JMSREQUIREDCHECKIN">
    <vt:lpwstr/>
  </property>
  <property fmtid="{D5CDD505-2E9C-101B-9397-08002B2CF9AE}" pid="25" name="CHECKEDOUTFROMJMS">
    <vt:lpwstr/>
  </property>
</Properties>
</file>