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010C60">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r>
        <w:rPr>
          <w:rFonts w:ascii="Arial" w:hAnsi="Arial"/>
        </w:rPr>
        <w:t>Australian Capital Territory</w:t>
      </w:r>
    </w:p>
    <w:p w:rsidR="00AB1BB3" w:rsidRDefault="00477D73">
      <w:pPr>
        <w:pStyle w:val="Billname1"/>
      </w:pPr>
      <w:r>
        <w:fldChar w:fldCharType="begin"/>
      </w:r>
      <w:r>
        <w:instrText xml:space="preserve"> REF Citation \*charformat  \* MERGEFORMAT </w:instrText>
      </w:r>
      <w:r>
        <w:fldChar w:fldCharType="separate"/>
      </w:r>
      <w:r w:rsidR="00E13F16">
        <w:t>Planning and Development Regulation 2008</w:t>
      </w:r>
      <w:r>
        <w:fldChar w:fldCharType="end"/>
      </w:r>
      <w:r w:rsidR="00AB1BB3">
        <w:t xml:space="preserve">    </w:t>
      </w:r>
    </w:p>
    <w:p w:rsidR="00AB1BB3" w:rsidRDefault="006B6C6D">
      <w:pPr>
        <w:pStyle w:val="ActNo"/>
      </w:pPr>
      <w:bookmarkStart w:id="1" w:name="LawNo"/>
      <w:r>
        <w:t>SL2008-2</w:t>
      </w:r>
      <w:bookmarkEnd w:id="1"/>
    </w:p>
    <w:p w:rsidR="00AB1BB3" w:rsidRDefault="00AB1BB3">
      <w:pPr>
        <w:pStyle w:val="CoverInForce"/>
      </w:pPr>
      <w:r>
        <w:t>made under the</w:t>
      </w:r>
    </w:p>
    <w:p w:rsidR="00AB1BB3" w:rsidRDefault="00477D73">
      <w:pPr>
        <w:pStyle w:val="CoverActName"/>
      </w:pPr>
      <w:r>
        <w:fldChar w:fldCharType="begin"/>
      </w:r>
      <w:r>
        <w:instrText xml:space="preserve"> REF ActName \*charformat </w:instrText>
      </w:r>
      <w:r>
        <w:fldChar w:fldCharType="separate"/>
      </w:r>
      <w:r w:rsidR="00E13F16">
        <w:t>Planning and Development Act 2007</w:t>
      </w:r>
      <w:r>
        <w:fldChar w:fldCharType="end"/>
      </w:r>
    </w:p>
    <w:p w:rsidR="00AB1BB3" w:rsidRDefault="00AB1BB3">
      <w:pPr>
        <w:pStyle w:val="RepubNo"/>
      </w:pPr>
      <w:r>
        <w:t xml:space="preserve">Republication No </w:t>
      </w:r>
      <w:bookmarkStart w:id="2" w:name="RepubNo"/>
      <w:r w:rsidR="006B6C6D">
        <w:t>7</w:t>
      </w:r>
      <w:bookmarkEnd w:id="2"/>
    </w:p>
    <w:p w:rsidR="00AB1BB3" w:rsidRDefault="00AB1BB3">
      <w:pPr>
        <w:pStyle w:val="EffectiveDate"/>
      </w:pPr>
      <w:r>
        <w:t xml:space="preserve">Effective:  </w:t>
      </w:r>
      <w:bookmarkStart w:id="3" w:name="EffectiveDate"/>
      <w:r w:rsidR="006B6C6D">
        <w:t>2 February 2009</w:t>
      </w:r>
      <w:bookmarkEnd w:id="3"/>
      <w:r w:rsidR="00417C3A">
        <w:t xml:space="preserve"> – </w:t>
      </w:r>
      <w:bookmarkStart w:id="4" w:name="EndEffDate"/>
      <w:r w:rsidR="006B6C6D">
        <w:t>24 February 2009</w:t>
      </w:r>
      <w:bookmarkEnd w:id="4"/>
    </w:p>
    <w:p w:rsidR="00AB1BB3" w:rsidRDefault="00AB1BB3">
      <w:pPr>
        <w:pStyle w:val="CoverInForce"/>
      </w:pPr>
      <w:r>
        <w:t xml:space="preserve">Republication date: </w:t>
      </w:r>
      <w:bookmarkStart w:id="5" w:name="InForceDate"/>
      <w:r w:rsidR="006B6C6D">
        <w:t>2 February 2009</w:t>
      </w:r>
      <w:bookmarkEnd w:id="5"/>
    </w:p>
    <w:p w:rsidR="00AB1BB3" w:rsidRDefault="00AB1BB3">
      <w:pPr>
        <w:pStyle w:val="CoverInForce"/>
      </w:pPr>
      <w:r>
        <w:t xml:space="preserve">Last amendment made by </w:t>
      </w:r>
      <w:bookmarkStart w:id="6" w:name="LastAmdt"/>
      <w:r w:rsidR="006B6C6D">
        <w:t>SL2008-52</w:t>
      </w:r>
      <w:bookmarkEnd w:id="6"/>
      <w:r w:rsidR="009D2253">
        <w:br/>
        <w:t>(republication for amendments by A2008-37)</w:t>
      </w:r>
    </w:p>
    <w:p w:rsidR="00AB1BB3" w:rsidRDefault="00AB1BB3"/>
    <w:p w:rsidR="00AB1BB3" w:rsidRDefault="00AB1BB3"/>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6B6C6D">
        <w:rPr>
          <w:i/>
        </w:rPr>
        <w:fldChar w:fldCharType="begin"/>
      </w:r>
      <w:r w:rsidRPr="006B6C6D">
        <w:rPr>
          <w:i/>
        </w:rPr>
        <w:instrText xml:space="preserve"> REF citation *\charformat  \* MERGEFORMAT </w:instrText>
      </w:r>
      <w:r w:rsidRPr="006B6C6D">
        <w:rPr>
          <w:i/>
        </w:rPr>
        <w:fldChar w:fldCharType="separate"/>
      </w:r>
      <w:r w:rsidR="00E13F16" w:rsidRPr="00E13F16">
        <w:rPr>
          <w:i/>
        </w:rPr>
        <w:t>Planning and Development Regulation 2008</w:t>
      </w:r>
      <w:r w:rsidRPr="006B6C6D">
        <w:rPr>
          <w:i/>
        </w:rPr>
        <w:fldChar w:fldCharType="end"/>
      </w:r>
      <w:r>
        <w:rPr>
          <w:iCs/>
        </w:rPr>
        <w:t>,</w:t>
      </w:r>
      <w:r>
        <w:t xml:space="preserve"> made under the </w:t>
      </w:r>
      <w:r w:rsidRPr="006B6C6D">
        <w:rPr>
          <w:i/>
        </w:rPr>
        <w:fldChar w:fldCharType="begin"/>
      </w:r>
      <w:r w:rsidRPr="006B6C6D">
        <w:rPr>
          <w:i/>
        </w:rPr>
        <w:instrText xml:space="preserve"> REF ActName \*charformat  \* MERGEFORMAT </w:instrText>
      </w:r>
      <w:r w:rsidRPr="006B6C6D">
        <w:rPr>
          <w:i/>
        </w:rPr>
        <w:fldChar w:fldCharType="separate"/>
      </w:r>
      <w:r w:rsidR="00E13F16" w:rsidRPr="00E13F16">
        <w:rPr>
          <w:i/>
        </w:rPr>
        <w:t>Planning and Development Act 2007</w:t>
      </w:r>
      <w:r w:rsidRPr="006B6C6D">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477D73">
        <w:fldChar w:fldCharType="begin"/>
      </w:r>
      <w:r w:rsidR="00477D73">
        <w:instrText xml:space="preserve"> REF InForceDate *\charformat </w:instrText>
      </w:r>
      <w:r w:rsidR="00477D73">
        <w:fldChar w:fldCharType="separate"/>
      </w:r>
      <w:r w:rsidR="00E13F16">
        <w:t>2 February 2009</w:t>
      </w:r>
      <w:r w:rsidR="00477D73">
        <w:fldChar w:fldCharType="end"/>
      </w:r>
      <w:r>
        <w:rPr>
          <w:i/>
        </w:rPr>
        <w:t xml:space="preserve">.  </w:t>
      </w:r>
      <w:r>
        <w:t xml:space="preserve">It also includes any amendment, repeal or expiry affecting the republished law to </w:t>
      </w:r>
      <w:r w:rsidR="00477D73">
        <w:fldChar w:fldCharType="begin"/>
      </w:r>
      <w:r w:rsidR="00477D73">
        <w:instrText xml:space="preserve"> REF EffectiveDate *\charformat </w:instrText>
      </w:r>
      <w:r w:rsidR="00477D73">
        <w:fldChar w:fldCharType="separate"/>
      </w:r>
      <w:r w:rsidR="00E13F16">
        <w:t>2 February 2009</w:t>
      </w:r>
      <w:r w:rsidR="00477D73">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 xml:space="preserve">This republication </w:t>
      </w:r>
      <w:r w:rsidR="009D2253">
        <w:t xml:space="preserve">does not </w:t>
      </w:r>
      <w:r>
        <w:t>include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010C60">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r>
        <w:rPr>
          <w:rFonts w:ascii="Arial" w:hAnsi="Arial"/>
        </w:rPr>
        <w:t>Australian Capital Territory</w:t>
      </w:r>
    </w:p>
    <w:p w:rsidR="00AB1BB3" w:rsidRDefault="00477D73">
      <w:pPr>
        <w:pStyle w:val="Billname"/>
      </w:pPr>
      <w:r>
        <w:fldChar w:fldCharType="begin"/>
      </w:r>
      <w:r>
        <w:instrText xml:space="preserve"> REF Citation \*charformat </w:instrText>
      </w:r>
      <w:r>
        <w:fldChar w:fldCharType="separate"/>
      </w:r>
      <w:r w:rsidR="00E13F16">
        <w:t>Planning and Development Regulation 2008</w:t>
      </w:r>
      <w:r>
        <w:fldChar w:fldCharType="end"/>
      </w:r>
    </w:p>
    <w:p w:rsidR="00AB1BB3" w:rsidRDefault="00AB1BB3">
      <w:pPr>
        <w:pStyle w:val="CoverInForce"/>
      </w:pPr>
      <w:r>
        <w:t>made under the</w:t>
      </w:r>
    </w:p>
    <w:p w:rsidR="00AB1BB3" w:rsidRDefault="00477D73">
      <w:pPr>
        <w:pStyle w:val="CoverActName"/>
      </w:pPr>
      <w:r>
        <w:fldChar w:fldCharType="begin"/>
      </w:r>
      <w:r>
        <w:instrText xml:space="preserve"> REF ActName \*charformat </w:instrText>
      </w:r>
      <w:r>
        <w:fldChar w:fldCharType="separate"/>
      </w:r>
      <w:r w:rsidR="00E13F16">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B70EBB" w:rsidRDefault="00B70EBB" w:rsidP="00B70EBB">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B70EBB" w:rsidRDefault="00B70EBB" w:rsidP="00B70EBB">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_Toc221334267 \h </w:instrText>
      </w:r>
      <w:r>
        <w:fldChar w:fldCharType="separate"/>
      </w:r>
      <w:r w:rsidR="00E13F16">
        <w:t>2</w:t>
      </w:r>
      <w:r>
        <w:fldChar w:fldCharType="end"/>
      </w:r>
    </w:p>
    <w:p w:rsidR="00B70EBB" w:rsidRDefault="00B70EBB" w:rsidP="00B70EBB">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_Toc221334268 \h </w:instrText>
      </w:r>
      <w:r>
        <w:fldChar w:fldCharType="separate"/>
      </w:r>
      <w:r w:rsidR="00E13F16">
        <w:t>2</w:t>
      </w:r>
      <w:r>
        <w:fldChar w:fldCharType="end"/>
      </w:r>
    </w:p>
    <w:p w:rsidR="00B70EBB" w:rsidRDefault="00B70EBB" w:rsidP="00B70EBB">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_Toc221334269 \h </w:instrText>
      </w:r>
      <w:r>
        <w:fldChar w:fldCharType="separate"/>
      </w:r>
      <w:r w:rsidR="00E13F16">
        <w:t>2</w:t>
      </w:r>
      <w:r>
        <w:fldChar w:fldCharType="end"/>
      </w:r>
    </w:p>
    <w:p w:rsidR="00B70EBB" w:rsidRDefault="00B70EBB" w:rsidP="00B70EBB">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C95357">
        <w:rPr>
          <w:i/>
          <w:iCs/>
        </w:rPr>
        <w:t>dwelling</w:t>
      </w:r>
      <w:r>
        <w:t>—regulation</w:t>
      </w:r>
      <w:r>
        <w:tab/>
      </w:r>
      <w:r>
        <w:fldChar w:fldCharType="begin"/>
      </w:r>
      <w:r>
        <w:instrText xml:space="preserve"> PAGEREF _Toc221334270 \h </w:instrText>
      </w:r>
      <w:r>
        <w:fldChar w:fldCharType="separate"/>
      </w:r>
      <w:r w:rsidR="00E13F16">
        <w:t>2</w:t>
      </w:r>
      <w:r>
        <w:fldChar w:fldCharType="end"/>
      </w:r>
    </w:p>
    <w:p w:rsidR="00B70EBB" w:rsidRDefault="00B70EBB" w:rsidP="00B70EBB">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B70EBB" w:rsidRDefault="00B70EBB" w:rsidP="00B70EBB">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C95357">
        <w:rPr>
          <w:i/>
          <w:iCs/>
        </w:rPr>
        <w:t>proposal</w:t>
      </w:r>
      <w:r>
        <w:t>—ch 2</w:t>
      </w:r>
      <w:r>
        <w:tab/>
      </w:r>
      <w:r>
        <w:fldChar w:fldCharType="begin"/>
      </w:r>
      <w:r>
        <w:instrText xml:space="preserve"> PAGEREF _Toc221334272 \h </w:instrText>
      </w:r>
      <w:r>
        <w:fldChar w:fldCharType="separate"/>
      </w:r>
      <w:r w:rsidR="00E13F16">
        <w:t>4</w:t>
      </w:r>
      <w:r>
        <w:fldChar w:fldCharType="end"/>
      </w:r>
    </w:p>
    <w:p w:rsidR="00B70EBB" w:rsidRDefault="00B70EBB" w:rsidP="00B70EBB">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_Toc221334273 \h </w:instrText>
      </w:r>
      <w:r>
        <w:fldChar w:fldCharType="separate"/>
      </w:r>
      <w:r w:rsidR="00E13F16">
        <w:t>4</w:t>
      </w:r>
      <w:r>
        <w:fldChar w:fldCharType="end"/>
      </w:r>
    </w:p>
    <w:p w:rsidR="00B70EBB" w:rsidRDefault="00B70EBB" w:rsidP="00B70EBB">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_Toc221334274 \h </w:instrText>
      </w:r>
      <w:r>
        <w:fldChar w:fldCharType="separate"/>
      </w:r>
      <w:r w:rsidR="00E13F16">
        <w:t>5</w:t>
      </w:r>
      <w:r>
        <w:fldChar w:fldCharType="end"/>
      </w:r>
    </w:p>
    <w:p w:rsidR="00B70EBB" w:rsidRDefault="00B70EBB" w:rsidP="00B70EBB">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_Toc221334275 \h </w:instrText>
      </w:r>
      <w:r>
        <w:fldChar w:fldCharType="separate"/>
      </w:r>
      <w:r w:rsidR="00E13F16">
        <w:t>6</w:t>
      </w:r>
      <w:r>
        <w:fldChar w:fldCharType="end"/>
      </w:r>
    </w:p>
    <w:p w:rsidR="00B70EBB" w:rsidRDefault="00B70EBB" w:rsidP="00B70EBB">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_Toc221334276 \h </w:instrText>
      </w:r>
      <w:r>
        <w:fldChar w:fldCharType="separate"/>
      </w:r>
      <w:r w:rsidR="00E13F16">
        <w:t>7</w:t>
      </w:r>
      <w:r>
        <w:fldChar w:fldCharType="end"/>
      </w:r>
    </w:p>
    <w:p w:rsidR="00B70EBB" w:rsidRDefault="00B70EBB" w:rsidP="00B70EBB">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_Toc221334277 \h </w:instrText>
      </w:r>
      <w:r>
        <w:fldChar w:fldCharType="separate"/>
      </w:r>
      <w:r w:rsidR="00E13F16">
        <w:t>8</w:t>
      </w:r>
      <w:r>
        <w:fldChar w:fldCharType="end"/>
      </w:r>
    </w:p>
    <w:p w:rsidR="00B70EBB" w:rsidRDefault="00B70EBB" w:rsidP="00B70EBB">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_Toc221334278 \h </w:instrText>
      </w:r>
      <w:r>
        <w:fldChar w:fldCharType="separate"/>
      </w:r>
      <w:r w:rsidR="00E13F16">
        <w:t>9</w:t>
      </w:r>
      <w:r>
        <w:fldChar w:fldCharType="end"/>
      </w:r>
    </w:p>
    <w:p w:rsidR="00B70EBB" w:rsidRDefault="00B70EBB" w:rsidP="00B70EBB">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_Toc221334279 \h </w:instrText>
      </w:r>
      <w:r>
        <w:fldChar w:fldCharType="separate"/>
      </w:r>
      <w:r w:rsidR="00E13F16">
        <w:t>9</w:t>
      </w:r>
      <w:r>
        <w:fldChar w:fldCharType="end"/>
      </w:r>
    </w:p>
    <w:p w:rsidR="00B70EBB" w:rsidRDefault="00B70EBB" w:rsidP="00B70EBB">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B70EBB" w:rsidRDefault="00B70EBB" w:rsidP="00B70EBB">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B70EBB" w:rsidRDefault="00B70EBB" w:rsidP="00B70EBB">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C95357">
        <w:rPr>
          <w:lang w:val="en-US"/>
        </w:rPr>
        <w:t xml:space="preserve">Exempt developments—Act, s 133, def </w:t>
      </w:r>
      <w:r w:rsidRPr="00C95357">
        <w:rPr>
          <w:i/>
        </w:rPr>
        <w:t>exempt development</w:t>
      </w:r>
      <w:r w:rsidRPr="00C95357">
        <w:rPr>
          <w:lang w:val="en-US"/>
        </w:rPr>
        <w:t>, par (c)</w:t>
      </w:r>
      <w:r>
        <w:tab/>
      </w:r>
      <w:r>
        <w:fldChar w:fldCharType="begin"/>
      </w:r>
      <w:r>
        <w:instrText xml:space="preserve"> PAGEREF _Toc221334282 \h </w:instrText>
      </w:r>
      <w:r>
        <w:fldChar w:fldCharType="separate"/>
      </w:r>
      <w:r w:rsidR="00E13F16">
        <w:t>12</w:t>
      </w:r>
      <w:r>
        <w:fldChar w:fldCharType="end"/>
      </w:r>
    </w:p>
    <w:p w:rsidR="00B70EBB" w:rsidRDefault="00B70EBB" w:rsidP="00B70EBB">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B70EBB" w:rsidRDefault="00B70EBB" w:rsidP="00B70EBB">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_Toc221334284 \h </w:instrText>
      </w:r>
      <w:r>
        <w:fldChar w:fldCharType="separate"/>
      </w:r>
      <w:r w:rsidR="00E13F16">
        <w:t>14</w:t>
      </w:r>
      <w:r>
        <w:fldChar w:fldCharType="end"/>
      </w:r>
    </w:p>
    <w:p w:rsidR="00B70EBB" w:rsidRDefault="00B70EBB" w:rsidP="00B70EBB">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_Toc221334285 \h </w:instrText>
      </w:r>
      <w:r>
        <w:fldChar w:fldCharType="separate"/>
      </w:r>
      <w:r w:rsidR="00E13F16">
        <w:t>15</w:t>
      </w:r>
      <w:r>
        <w:fldChar w:fldCharType="end"/>
      </w:r>
    </w:p>
    <w:p w:rsidR="00B70EBB" w:rsidRDefault="00B70EBB" w:rsidP="00B70EBB">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_Toc221334286 \h </w:instrText>
      </w:r>
      <w:r>
        <w:fldChar w:fldCharType="separate"/>
      </w:r>
      <w:r w:rsidR="00E13F16">
        <w:t>17</w:t>
      </w:r>
      <w:r>
        <w:fldChar w:fldCharType="end"/>
      </w:r>
    </w:p>
    <w:p w:rsidR="00B70EBB" w:rsidRDefault="00B70EBB" w:rsidP="00B70EBB">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C95357">
        <w:rPr>
          <w:i/>
        </w:rPr>
        <w:t>public consultation period</w:t>
      </w:r>
      <w:r>
        <w:t>, par (a)</w:t>
      </w:r>
      <w:r>
        <w:tab/>
      </w:r>
      <w:r>
        <w:fldChar w:fldCharType="begin"/>
      </w:r>
      <w:r>
        <w:instrText xml:space="preserve"> PAGEREF _Toc221334287 \h </w:instrText>
      </w:r>
      <w:r>
        <w:fldChar w:fldCharType="separate"/>
      </w:r>
      <w:r w:rsidR="00E13F16">
        <w:t>17</w:t>
      </w:r>
      <w:r>
        <w:fldChar w:fldCharType="end"/>
      </w:r>
    </w:p>
    <w:p w:rsidR="00B70EBB" w:rsidRDefault="00B70EBB" w:rsidP="00B70EBB">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_Toc221334288 \h </w:instrText>
      </w:r>
      <w:r>
        <w:fldChar w:fldCharType="separate"/>
      </w:r>
      <w:r w:rsidR="00E13F16">
        <w:t>17</w:t>
      </w:r>
      <w:r>
        <w:fldChar w:fldCharType="end"/>
      </w:r>
    </w:p>
    <w:p w:rsidR="00B70EBB" w:rsidRDefault="00B70EBB" w:rsidP="00B70EBB">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B70EBB" w:rsidRDefault="00B70EBB" w:rsidP="00B70EBB">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_Toc221334290 \h </w:instrText>
      </w:r>
      <w:r>
        <w:fldChar w:fldCharType="separate"/>
      </w:r>
      <w:r w:rsidR="00E13F16">
        <w:t>19</w:t>
      </w:r>
      <w:r>
        <w:fldChar w:fldCharType="end"/>
      </w:r>
    </w:p>
    <w:p w:rsidR="00B70EBB" w:rsidRDefault="00B70EBB" w:rsidP="00B70EBB">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_Toc221334291 \h </w:instrText>
      </w:r>
      <w:r>
        <w:fldChar w:fldCharType="separate"/>
      </w:r>
      <w:r w:rsidR="00E13F16">
        <w:t>19</w:t>
      </w:r>
      <w:r>
        <w:fldChar w:fldCharType="end"/>
      </w:r>
    </w:p>
    <w:p w:rsidR="00B70EBB" w:rsidRDefault="00B70EBB" w:rsidP="00B70EBB">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B70EBB" w:rsidRDefault="00B70EBB" w:rsidP="00B70EBB">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B70EBB" w:rsidRDefault="00B70EBB" w:rsidP="00B70EBB">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_Toc221334294 \h </w:instrText>
      </w:r>
      <w:r>
        <w:fldChar w:fldCharType="separate"/>
      </w:r>
      <w:r w:rsidR="00E13F16">
        <w:t>20</w:t>
      </w:r>
      <w:r>
        <w:fldChar w:fldCharType="end"/>
      </w:r>
    </w:p>
    <w:p w:rsidR="00B70EBB" w:rsidRDefault="00B70EBB" w:rsidP="00B70EBB">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_Toc221334295 \h </w:instrText>
      </w:r>
      <w:r>
        <w:fldChar w:fldCharType="separate"/>
      </w:r>
      <w:r w:rsidR="00E13F16">
        <w:t>23</w:t>
      </w:r>
      <w:r>
        <w:fldChar w:fldCharType="end"/>
      </w:r>
    </w:p>
    <w:p w:rsidR="00B70EBB" w:rsidRDefault="00B70EBB" w:rsidP="00B70EBB">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_Toc221334296 \h </w:instrText>
      </w:r>
      <w:r>
        <w:fldChar w:fldCharType="separate"/>
      </w:r>
      <w:r w:rsidR="00E13F16">
        <w:t>24</w:t>
      </w:r>
      <w:r>
        <w:fldChar w:fldCharType="end"/>
      </w:r>
    </w:p>
    <w:p w:rsidR="00B70EBB" w:rsidRDefault="00B70EBB" w:rsidP="00B70EBB">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_Toc221334297 \h </w:instrText>
      </w:r>
      <w:r>
        <w:fldChar w:fldCharType="separate"/>
      </w:r>
      <w:r w:rsidR="00E13F16">
        <w:t>25</w:t>
      </w:r>
      <w:r>
        <w:fldChar w:fldCharType="end"/>
      </w:r>
    </w:p>
    <w:p w:rsidR="00B70EBB" w:rsidRDefault="00B70EBB" w:rsidP="00B70EBB">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_Toc221334298 \h </w:instrText>
      </w:r>
      <w:r>
        <w:fldChar w:fldCharType="separate"/>
      </w:r>
      <w:r w:rsidR="00E13F16">
        <w:t>26</w:t>
      </w:r>
      <w:r>
        <w:fldChar w:fldCharType="end"/>
      </w:r>
    </w:p>
    <w:p w:rsidR="00B70EBB" w:rsidRDefault="00B70EBB" w:rsidP="00B70EBB">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C95357">
        <w:rPr>
          <w:i/>
          <w:iCs/>
        </w:rPr>
        <w:t>consultant</w:t>
      </w:r>
      <w:r>
        <w:tab/>
      </w:r>
      <w:r>
        <w:fldChar w:fldCharType="begin"/>
      </w:r>
      <w:r>
        <w:instrText xml:space="preserve"> PAGEREF _Toc221334299 \h </w:instrText>
      </w:r>
      <w:r>
        <w:fldChar w:fldCharType="separate"/>
      </w:r>
      <w:r w:rsidR="00E13F16">
        <w:t>28</w:t>
      </w:r>
      <w:r>
        <w:fldChar w:fldCharType="end"/>
      </w:r>
    </w:p>
    <w:p w:rsidR="00B70EBB" w:rsidRDefault="00B70EBB" w:rsidP="00B70EBB">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B70EBB" w:rsidRDefault="00B70EBB" w:rsidP="00B70EBB">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_Toc221334301 \h </w:instrText>
      </w:r>
      <w:r>
        <w:fldChar w:fldCharType="separate"/>
      </w:r>
      <w:r w:rsidR="00E13F16">
        <w:t>29</w:t>
      </w:r>
      <w:r>
        <w:fldChar w:fldCharType="end"/>
      </w:r>
    </w:p>
    <w:p w:rsidR="00B70EBB" w:rsidRDefault="00B70EBB" w:rsidP="00B70EBB">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_Toc221334302 \h </w:instrText>
      </w:r>
      <w:r>
        <w:fldChar w:fldCharType="separate"/>
      </w:r>
      <w:r w:rsidR="00E13F16">
        <w:t>29</w:t>
      </w:r>
      <w:r>
        <w:fldChar w:fldCharType="end"/>
      </w:r>
    </w:p>
    <w:p w:rsidR="00B70EBB" w:rsidRDefault="00B70EBB" w:rsidP="00B70EBB">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_Toc221334303 \h </w:instrText>
      </w:r>
      <w:r>
        <w:fldChar w:fldCharType="separate"/>
      </w:r>
      <w:r w:rsidR="00E13F16">
        <w:t>30</w:t>
      </w:r>
      <w:r>
        <w:fldChar w:fldCharType="end"/>
      </w:r>
    </w:p>
    <w:p w:rsidR="00B70EBB" w:rsidRDefault="00B70EBB" w:rsidP="00B70EBB">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_Toc221334304 \h </w:instrText>
      </w:r>
      <w:r>
        <w:fldChar w:fldCharType="separate"/>
      </w:r>
      <w:r w:rsidR="00E13F16">
        <w:t>30</w:t>
      </w:r>
      <w:r>
        <w:fldChar w:fldCharType="end"/>
      </w:r>
    </w:p>
    <w:p w:rsidR="00B70EBB" w:rsidRDefault="00B70EBB" w:rsidP="00B70EBB">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_Toc221334305 \h </w:instrText>
      </w:r>
      <w:r>
        <w:fldChar w:fldCharType="separate"/>
      </w:r>
      <w:r w:rsidR="00E13F16">
        <w:t>31</w:t>
      </w:r>
      <w:r>
        <w:fldChar w:fldCharType="end"/>
      </w:r>
    </w:p>
    <w:p w:rsidR="00B70EBB" w:rsidRDefault="00B70EBB" w:rsidP="00B70EBB">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_Toc221334306 \h </w:instrText>
      </w:r>
      <w:r>
        <w:fldChar w:fldCharType="separate"/>
      </w:r>
      <w:r w:rsidR="00E13F16">
        <w:t>31</w:t>
      </w:r>
      <w:r>
        <w:fldChar w:fldCharType="end"/>
      </w:r>
    </w:p>
    <w:p w:rsidR="00B70EBB" w:rsidRDefault="00B70EBB" w:rsidP="00B70EBB">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_Toc221334307 \h </w:instrText>
      </w:r>
      <w:r>
        <w:fldChar w:fldCharType="separate"/>
      </w:r>
      <w:r w:rsidR="00E13F16">
        <w:t>32</w:t>
      </w:r>
      <w:r>
        <w:fldChar w:fldCharType="end"/>
      </w:r>
    </w:p>
    <w:p w:rsidR="00B70EBB" w:rsidRDefault="00B70EBB" w:rsidP="00B70EBB">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_Toc221334308 \h </w:instrText>
      </w:r>
      <w:r>
        <w:fldChar w:fldCharType="separate"/>
      </w:r>
      <w:r w:rsidR="00E13F16">
        <w:t>33</w:t>
      </w:r>
      <w:r>
        <w:fldChar w:fldCharType="end"/>
      </w:r>
    </w:p>
    <w:p w:rsidR="00B70EBB" w:rsidRDefault="00B70EBB" w:rsidP="00B70EBB">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_Toc221334309 \h </w:instrText>
      </w:r>
      <w:r>
        <w:fldChar w:fldCharType="separate"/>
      </w:r>
      <w:r w:rsidR="00E13F16">
        <w:t>34</w:t>
      </w:r>
      <w:r>
        <w:fldChar w:fldCharType="end"/>
      </w:r>
    </w:p>
    <w:p w:rsidR="00B70EBB" w:rsidRDefault="00B70EBB" w:rsidP="00B70EBB">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B70EBB" w:rsidRDefault="00B70EBB" w:rsidP="00B70EBB">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B70EBB" w:rsidRDefault="00B70EBB" w:rsidP="00B70EBB">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B70EBB" w:rsidRDefault="00B70EBB" w:rsidP="00B70EBB">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_Toc221334313 \h </w:instrText>
      </w:r>
      <w:r>
        <w:fldChar w:fldCharType="separate"/>
      </w:r>
      <w:r w:rsidR="00E13F16">
        <w:t>35</w:t>
      </w:r>
      <w:r>
        <w:fldChar w:fldCharType="end"/>
      </w:r>
    </w:p>
    <w:p w:rsidR="00B70EBB" w:rsidRDefault="00B70EBB" w:rsidP="00B70EBB">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C95357">
        <w:rPr>
          <w:bCs/>
          <w:i/>
        </w:rPr>
        <w:t>business-case</w:t>
      </w:r>
      <w:r w:rsidRPr="00C95357">
        <w:rPr>
          <w:i/>
        </w:rPr>
        <w:t xml:space="preserve"> </w:t>
      </w:r>
      <w:r w:rsidRPr="00C95357">
        <w:rPr>
          <w:i/>
          <w:iCs/>
        </w:rPr>
        <w:t>criteria</w:t>
      </w:r>
      <w:r>
        <w:t xml:space="preserve"> and </w:t>
      </w:r>
      <w:r w:rsidRPr="00C95357">
        <w:rPr>
          <w:i/>
          <w:iCs/>
        </w:rPr>
        <w:t>business-case documentation</w:t>
      </w:r>
      <w:r>
        <w:t>—pt 5.1</w:t>
      </w:r>
      <w:r>
        <w:tab/>
      </w:r>
      <w:r>
        <w:fldChar w:fldCharType="begin"/>
      </w:r>
      <w:r>
        <w:instrText xml:space="preserve"> PAGEREF _Toc221334314 \h </w:instrText>
      </w:r>
      <w:r>
        <w:fldChar w:fldCharType="separate"/>
      </w:r>
      <w:r w:rsidR="00E13F16">
        <w:t>37</w:t>
      </w:r>
      <w:r>
        <w:fldChar w:fldCharType="end"/>
      </w:r>
    </w:p>
    <w:p w:rsidR="00B70EBB" w:rsidRDefault="00B70EBB" w:rsidP="00B70EBB">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C95357">
        <w:rPr>
          <w:i/>
          <w:iCs/>
        </w:rPr>
        <w:t>City West precinct</w:t>
      </w:r>
      <w:r>
        <w:t>—pt 5.1</w:t>
      </w:r>
      <w:r>
        <w:tab/>
      </w:r>
      <w:r>
        <w:fldChar w:fldCharType="begin"/>
      </w:r>
      <w:r>
        <w:instrText xml:space="preserve"> PAGEREF _Toc221334315 \h </w:instrText>
      </w:r>
      <w:r>
        <w:fldChar w:fldCharType="separate"/>
      </w:r>
      <w:r w:rsidR="00E13F16">
        <w:t>38</w:t>
      </w:r>
      <w:r>
        <w:fldChar w:fldCharType="end"/>
      </w:r>
    </w:p>
    <w:p w:rsidR="00B70EBB" w:rsidRDefault="00B70EBB" w:rsidP="00B70EBB">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B70EBB" w:rsidRDefault="00B70EBB" w:rsidP="00B70EBB">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_Toc221334317 \h </w:instrText>
      </w:r>
      <w:r>
        <w:fldChar w:fldCharType="separate"/>
      </w:r>
      <w:r w:rsidR="00E13F16">
        <w:t>39</w:t>
      </w:r>
      <w:r>
        <w:fldChar w:fldCharType="end"/>
      </w:r>
    </w:p>
    <w:p w:rsidR="00B70EBB" w:rsidRDefault="00B70EBB" w:rsidP="00B70EBB">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_Toc221334318 \h </w:instrText>
      </w:r>
      <w:r>
        <w:fldChar w:fldCharType="separate"/>
      </w:r>
      <w:r w:rsidR="00E13F16">
        <w:t>40</w:t>
      </w:r>
      <w:r>
        <w:fldChar w:fldCharType="end"/>
      </w:r>
    </w:p>
    <w:p w:rsidR="00B70EBB" w:rsidRDefault="00B70EBB" w:rsidP="00B70EBB">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_Toc221334319 \h </w:instrText>
      </w:r>
      <w:r>
        <w:fldChar w:fldCharType="separate"/>
      </w:r>
      <w:r w:rsidR="00E13F16">
        <w:t>40</w:t>
      </w:r>
      <w:r>
        <w:fldChar w:fldCharType="end"/>
      </w:r>
    </w:p>
    <w:p w:rsidR="00B70EBB" w:rsidRDefault="00B70EBB" w:rsidP="00B70EBB">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_Toc221334320 \h </w:instrText>
      </w:r>
      <w:r>
        <w:fldChar w:fldCharType="separate"/>
      </w:r>
      <w:r w:rsidR="00E13F16">
        <w:t>41</w:t>
      </w:r>
      <w:r>
        <w:fldChar w:fldCharType="end"/>
      </w:r>
    </w:p>
    <w:p w:rsidR="00B70EBB" w:rsidRDefault="00B70EBB" w:rsidP="00B70EBB">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_Toc221334321 \h </w:instrText>
      </w:r>
      <w:r>
        <w:fldChar w:fldCharType="separate"/>
      </w:r>
      <w:r w:rsidR="00E13F16">
        <w:t>43</w:t>
      </w:r>
      <w:r>
        <w:fldChar w:fldCharType="end"/>
      </w:r>
    </w:p>
    <w:p w:rsidR="00B70EBB" w:rsidRDefault="00B70EBB" w:rsidP="00B70EBB">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_Toc221334322 \h </w:instrText>
      </w:r>
      <w:r>
        <w:fldChar w:fldCharType="separate"/>
      </w:r>
      <w:r w:rsidR="00E13F16">
        <w:t>43</w:t>
      </w:r>
      <w:r>
        <w:fldChar w:fldCharType="end"/>
      </w:r>
    </w:p>
    <w:p w:rsidR="00B70EBB" w:rsidRDefault="00B70EBB" w:rsidP="00B70EBB">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_Toc221334323 \h </w:instrText>
      </w:r>
      <w:r>
        <w:fldChar w:fldCharType="separate"/>
      </w:r>
      <w:r w:rsidR="00E13F16">
        <w:t>44</w:t>
      </w:r>
      <w:r>
        <w:fldChar w:fldCharType="end"/>
      </w:r>
    </w:p>
    <w:p w:rsidR="00B70EBB" w:rsidRDefault="00B70EBB" w:rsidP="00B70EBB">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_Toc221334324 \h </w:instrText>
      </w:r>
      <w:r>
        <w:fldChar w:fldCharType="separate"/>
      </w:r>
      <w:r w:rsidR="00E13F16">
        <w:t>45</w:t>
      </w:r>
      <w:r>
        <w:fldChar w:fldCharType="end"/>
      </w:r>
    </w:p>
    <w:p w:rsidR="00B70EBB" w:rsidRDefault="00B70EBB" w:rsidP="00B70EBB">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_Toc221334325 \h </w:instrText>
      </w:r>
      <w:r>
        <w:fldChar w:fldCharType="separate"/>
      </w:r>
      <w:r w:rsidR="00E13F16">
        <w:t>46</w:t>
      </w:r>
      <w:r>
        <w:fldChar w:fldCharType="end"/>
      </w:r>
    </w:p>
    <w:p w:rsidR="00B70EBB" w:rsidRDefault="00B70EBB" w:rsidP="00B70EBB">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_Toc221334326 \h </w:instrText>
      </w:r>
      <w:r>
        <w:fldChar w:fldCharType="separate"/>
      </w:r>
      <w:r w:rsidR="00E13F16">
        <w:t>47</w:t>
      </w:r>
      <w:r>
        <w:fldChar w:fldCharType="end"/>
      </w:r>
    </w:p>
    <w:p w:rsidR="00B70EBB" w:rsidRDefault="00B70EBB" w:rsidP="00B70EBB">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B70EBB" w:rsidRDefault="00B70EBB" w:rsidP="00B70EBB">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_Toc221334328 \h </w:instrText>
      </w:r>
      <w:r>
        <w:fldChar w:fldCharType="separate"/>
      </w:r>
      <w:r w:rsidR="00E13F16">
        <w:t>48</w:t>
      </w:r>
      <w:r>
        <w:fldChar w:fldCharType="end"/>
      </w:r>
    </w:p>
    <w:p w:rsidR="00B70EBB" w:rsidRDefault="00B70EBB" w:rsidP="00B70EBB">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_Toc221334329 \h </w:instrText>
      </w:r>
      <w:r>
        <w:fldChar w:fldCharType="separate"/>
      </w:r>
      <w:r w:rsidR="00E13F16">
        <w:t>48</w:t>
      </w:r>
      <w:r>
        <w:fldChar w:fldCharType="end"/>
      </w:r>
    </w:p>
    <w:p w:rsidR="00B70EBB" w:rsidRDefault="00B70EBB" w:rsidP="00B70EBB">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_Toc221334330 \h </w:instrText>
      </w:r>
      <w:r>
        <w:fldChar w:fldCharType="separate"/>
      </w:r>
      <w:r w:rsidR="00E13F16">
        <w:t>48</w:t>
      </w:r>
      <w:r>
        <w:fldChar w:fldCharType="end"/>
      </w:r>
    </w:p>
    <w:p w:rsidR="00B70EBB" w:rsidRDefault="00B70EBB" w:rsidP="00B70EBB">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B70EBB" w:rsidRDefault="00B70EBB" w:rsidP="00B70EBB">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_Toc221334332 \h </w:instrText>
      </w:r>
      <w:r>
        <w:fldChar w:fldCharType="separate"/>
      </w:r>
      <w:r w:rsidR="00E13F16">
        <w:t>49</w:t>
      </w:r>
      <w:r>
        <w:fldChar w:fldCharType="end"/>
      </w:r>
    </w:p>
    <w:p w:rsidR="00B70EBB" w:rsidRDefault="00B70EBB" w:rsidP="00B70EBB">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B70EBB" w:rsidRDefault="00B70EBB" w:rsidP="00B70EBB">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_Toc221334334 \h </w:instrText>
      </w:r>
      <w:r>
        <w:fldChar w:fldCharType="separate"/>
      </w:r>
      <w:r w:rsidR="00E13F16">
        <w:t>51</w:t>
      </w:r>
      <w:r>
        <w:fldChar w:fldCharType="end"/>
      </w:r>
    </w:p>
    <w:p w:rsidR="00B70EBB" w:rsidRDefault="00B70EBB" w:rsidP="00B70EBB">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_Toc221334335 \h </w:instrText>
      </w:r>
      <w:r>
        <w:fldChar w:fldCharType="separate"/>
      </w:r>
      <w:r w:rsidR="00E13F16">
        <w:t>51</w:t>
      </w:r>
      <w:r>
        <w:fldChar w:fldCharType="end"/>
      </w:r>
    </w:p>
    <w:p w:rsidR="00B70EBB" w:rsidRDefault="00B70EBB" w:rsidP="00B70EBB">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_Toc221334336 \h </w:instrText>
      </w:r>
      <w:r>
        <w:fldChar w:fldCharType="separate"/>
      </w:r>
      <w:r w:rsidR="00E13F16">
        <w:t>51</w:t>
      </w:r>
      <w:r>
        <w:fldChar w:fldCharType="end"/>
      </w:r>
    </w:p>
    <w:p w:rsidR="00B70EBB" w:rsidRDefault="00B70EBB" w:rsidP="00B70EBB">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B70EBB" w:rsidRDefault="00B70EBB" w:rsidP="00B70EBB">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_Toc221334338 \h </w:instrText>
      </w:r>
      <w:r>
        <w:fldChar w:fldCharType="separate"/>
      </w:r>
      <w:r w:rsidR="00E13F16">
        <w:t>53</w:t>
      </w:r>
      <w:r>
        <w:fldChar w:fldCharType="end"/>
      </w:r>
    </w:p>
    <w:p w:rsidR="00B70EBB" w:rsidRDefault="00B70EBB" w:rsidP="00B70EBB">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_Toc221334339 \h </w:instrText>
      </w:r>
      <w:r>
        <w:fldChar w:fldCharType="separate"/>
      </w:r>
      <w:r w:rsidR="00E13F16">
        <w:t>53</w:t>
      </w:r>
      <w:r>
        <w:fldChar w:fldCharType="end"/>
      </w:r>
    </w:p>
    <w:p w:rsidR="00B70EBB" w:rsidRDefault="00B70EBB" w:rsidP="00B70EBB">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B70EBB" w:rsidRDefault="00B70EBB" w:rsidP="00B70EBB">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_Toc221334341 \h </w:instrText>
      </w:r>
      <w:r>
        <w:fldChar w:fldCharType="separate"/>
      </w:r>
      <w:r w:rsidR="00E13F16">
        <w:t>55</w:t>
      </w:r>
      <w:r>
        <w:fldChar w:fldCharType="end"/>
      </w:r>
    </w:p>
    <w:p w:rsidR="00B70EBB" w:rsidRDefault="00B70EBB" w:rsidP="00B70EBB">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_Toc221334342 \h </w:instrText>
      </w:r>
      <w:r>
        <w:fldChar w:fldCharType="separate"/>
      </w:r>
      <w:r w:rsidR="00E13F16">
        <w:t>55</w:t>
      </w:r>
      <w:r>
        <w:fldChar w:fldCharType="end"/>
      </w:r>
    </w:p>
    <w:p w:rsidR="00B70EBB" w:rsidRDefault="00B70EBB" w:rsidP="00B70EBB">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B70EBB" w:rsidRDefault="00B70EBB" w:rsidP="00B70EBB">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B70EBB" w:rsidRDefault="00B70EBB" w:rsidP="00B70EBB">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C95357">
        <w:rPr>
          <w:i/>
          <w:iCs/>
        </w:rPr>
        <w:t>added value</w:t>
      </w:r>
      <w:r>
        <w:t>—pt 5.5</w:t>
      </w:r>
      <w:r>
        <w:tab/>
      </w:r>
      <w:r>
        <w:fldChar w:fldCharType="begin"/>
      </w:r>
      <w:r>
        <w:instrText xml:space="preserve"> PAGEREF _Toc221334345 \h </w:instrText>
      </w:r>
      <w:r>
        <w:fldChar w:fldCharType="separate"/>
      </w:r>
      <w:r w:rsidR="00E13F16">
        <w:t>56</w:t>
      </w:r>
      <w:r>
        <w:fldChar w:fldCharType="end"/>
      </w:r>
    </w:p>
    <w:p w:rsidR="00B70EBB" w:rsidRDefault="00B70EBB" w:rsidP="00B70EBB">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B70EBB" w:rsidRDefault="00B70EBB" w:rsidP="00B70EBB">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_Toc221334347 \h </w:instrText>
      </w:r>
      <w:r>
        <w:fldChar w:fldCharType="separate"/>
      </w:r>
      <w:r w:rsidR="00E13F16">
        <w:t>56</w:t>
      </w:r>
      <w:r>
        <w:fldChar w:fldCharType="end"/>
      </w:r>
    </w:p>
    <w:p w:rsidR="00B70EBB" w:rsidRDefault="00B70EBB" w:rsidP="00B70EBB">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_Toc221334348 \h </w:instrText>
      </w:r>
      <w:r>
        <w:fldChar w:fldCharType="separate"/>
      </w:r>
      <w:r w:rsidR="00E13F16">
        <w:t>57</w:t>
      </w:r>
      <w:r>
        <w:fldChar w:fldCharType="end"/>
      </w:r>
    </w:p>
    <w:p w:rsidR="00B70EBB" w:rsidRDefault="00B70EBB" w:rsidP="00B70EBB">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_Toc221334349 \h </w:instrText>
      </w:r>
      <w:r>
        <w:fldChar w:fldCharType="separate"/>
      </w:r>
      <w:r w:rsidR="00E13F16">
        <w:t>58</w:t>
      </w:r>
      <w:r>
        <w:fldChar w:fldCharType="end"/>
      </w:r>
    </w:p>
    <w:p w:rsidR="00B70EBB" w:rsidRDefault="00B70EBB" w:rsidP="00B70EBB">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B70EBB" w:rsidRDefault="00B70EBB" w:rsidP="00B70EBB">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C95357">
        <w:rPr>
          <w:i/>
          <w:iCs/>
        </w:rPr>
        <w:t>recently commenced lease</w:t>
      </w:r>
      <w:r>
        <w:t>—div 5.5.3</w:t>
      </w:r>
      <w:r>
        <w:tab/>
      </w:r>
      <w:r>
        <w:fldChar w:fldCharType="begin"/>
      </w:r>
      <w:r>
        <w:instrText xml:space="preserve"> PAGEREF _Toc221334351 \h </w:instrText>
      </w:r>
      <w:r>
        <w:fldChar w:fldCharType="separate"/>
      </w:r>
      <w:r w:rsidR="00E13F16">
        <w:t>58</w:t>
      </w:r>
      <w:r>
        <w:fldChar w:fldCharType="end"/>
      </w:r>
    </w:p>
    <w:p w:rsidR="00B70EBB" w:rsidRDefault="00B70EBB" w:rsidP="00B70EBB">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_Toc221334352 \h </w:instrText>
      </w:r>
      <w:r>
        <w:fldChar w:fldCharType="separate"/>
      </w:r>
      <w:r w:rsidR="00E13F16">
        <w:t>59</w:t>
      </w:r>
      <w:r>
        <w:fldChar w:fldCharType="end"/>
      </w:r>
    </w:p>
    <w:p w:rsidR="00B70EBB" w:rsidRDefault="00B70EBB" w:rsidP="00B70EBB">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_Toc221334353 \h </w:instrText>
      </w:r>
      <w:r>
        <w:fldChar w:fldCharType="separate"/>
      </w:r>
      <w:r w:rsidR="00E13F16">
        <w:t>60</w:t>
      </w:r>
      <w:r>
        <w:fldChar w:fldCharType="end"/>
      </w:r>
    </w:p>
    <w:p w:rsidR="00B70EBB" w:rsidRDefault="00B70EBB" w:rsidP="00B70EBB">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B70EBB" w:rsidRDefault="00B70EBB" w:rsidP="00B70EBB">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_Toc221334355 \h </w:instrText>
      </w:r>
      <w:r>
        <w:fldChar w:fldCharType="separate"/>
      </w:r>
      <w:r w:rsidR="00E13F16">
        <w:t>61</w:t>
      </w:r>
      <w:r>
        <w:fldChar w:fldCharType="end"/>
      </w:r>
    </w:p>
    <w:p w:rsidR="00B70EBB" w:rsidRDefault="00B70EBB" w:rsidP="00B70EBB">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C95357">
        <w:rPr>
          <w:i/>
          <w:iCs/>
        </w:rPr>
        <w:t>discharge amount</w:t>
      </w:r>
      <w:r>
        <w:tab/>
      </w:r>
      <w:r>
        <w:fldChar w:fldCharType="begin"/>
      </w:r>
      <w:r>
        <w:instrText xml:space="preserve"> PAGEREF _Toc221334356 \h </w:instrText>
      </w:r>
      <w:r>
        <w:fldChar w:fldCharType="separate"/>
      </w:r>
      <w:r w:rsidR="00E13F16">
        <w:t>62</w:t>
      </w:r>
      <w:r>
        <w:fldChar w:fldCharType="end"/>
      </w:r>
    </w:p>
    <w:p w:rsidR="00B70EBB" w:rsidRDefault="00B70EBB" w:rsidP="00B70EBB">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C95357">
        <w:rPr>
          <w:i/>
          <w:iCs/>
        </w:rPr>
        <w:t>discharge amount</w:t>
      </w:r>
      <w:r>
        <w:tab/>
      </w:r>
      <w:r>
        <w:fldChar w:fldCharType="begin"/>
      </w:r>
      <w:r>
        <w:instrText xml:space="preserve"> PAGEREF _Toc221334357 \h </w:instrText>
      </w:r>
      <w:r>
        <w:fldChar w:fldCharType="separate"/>
      </w:r>
      <w:r w:rsidR="00E13F16">
        <w:t>63</w:t>
      </w:r>
      <w:r>
        <w:fldChar w:fldCharType="end"/>
      </w:r>
    </w:p>
    <w:p w:rsidR="00B70EBB" w:rsidRDefault="00B70EBB" w:rsidP="00B70EBB">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B70EBB" w:rsidRDefault="00B70EBB" w:rsidP="00B70EBB">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B70EBB" w:rsidRDefault="00B70EBB" w:rsidP="00B70EBB">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_Toc221334360 \h </w:instrText>
      </w:r>
      <w:r>
        <w:fldChar w:fldCharType="separate"/>
      </w:r>
      <w:r w:rsidR="00E13F16">
        <w:t>65</w:t>
      </w:r>
      <w:r>
        <w:fldChar w:fldCharType="end"/>
      </w:r>
    </w:p>
    <w:p w:rsidR="00B70EBB" w:rsidRDefault="00B70EBB" w:rsidP="00B70EBB">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_Toc221334361 \h </w:instrText>
      </w:r>
      <w:r>
        <w:fldChar w:fldCharType="separate"/>
      </w:r>
      <w:r w:rsidR="00E13F16">
        <w:t>66</w:t>
      </w:r>
      <w:r>
        <w:fldChar w:fldCharType="end"/>
      </w:r>
    </w:p>
    <w:p w:rsidR="00B70EBB" w:rsidRDefault="00B70EBB" w:rsidP="00B70EBB">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B70EBB" w:rsidRDefault="00B70EBB" w:rsidP="00B70EBB">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C95357">
        <w:rPr>
          <w:i/>
        </w:rPr>
        <w:t>period of extension</w:t>
      </w:r>
      <w:r>
        <w:t>—div 5.7.2</w:t>
      </w:r>
      <w:r>
        <w:tab/>
      </w:r>
      <w:r>
        <w:fldChar w:fldCharType="begin"/>
      </w:r>
      <w:r>
        <w:instrText xml:space="preserve"> PAGEREF _Toc221334363 \h </w:instrText>
      </w:r>
      <w:r>
        <w:fldChar w:fldCharType="separate"/>
      </w:r>
      <w:r w:rsidR="00E13F16">
        <w:t>67</w:t>
      </w:r>
      <w:r>
        <w:fldChar w:fldCharType="end"/>
      </w:r>
    </w:p>
    <w:p w:rsidR="00B70EBB" w:rsidRDefault="00B70EBB" w:rsidP="00B70EBB">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C95357">
        <w:rPr>
          <w:i/>
          <w:iCs/>
        </w:rPr>
        <w:t>A</w:t>
      </w:r>
      <w:r>
        <w:t>, par (b)</w:t>
      </w:r>
      <w:r>
        <w:tab/>
      </w:r>
      <w:r>
        <w:fldChar w:fldCharType="begin"/>
      </w:r>
      <w:r>
        <w:instrText xml:space="preserve"> PAGEREF _Toc221334364 \h </w:instrText>
      </w:r>
      <w:r>
        <w:fldChar w:fldCharType="separate"/>
      </w:r>
      <w:r w:rsidR="00E13F16">
        <w:t>67</w:t>
      </w:r>
      <w:r>
        <w:fldChar w:fldCharType="end"/>
      </w:r>
    </w:p>
    <w:p w:rsidR="00B70EBB" w:rsidRDefault="00B70EBB" w:rsidP="00B70EBB">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C95357">
        <w:rPr>
          <w:i/>
          <w:iCs/>
        </w:rPr>
        <w:t>A</w:t>
      </w:r>
      <w:r>
        <w:t>, par (b)</w:t>
      </w:r>
      <w:r>
        <w:tab/>
      </w:r>
      <w:r>
        <w:fldChar w:fldCharType="begin"/>
      </w:r>
      <w:r>
        <w:instrText xml:space="preserve"> PAGEREF _Toc221334365 \h </w:instrText>
      </w:r>
      <w:r>
        <w:fldChar w:fldCharType="separate"/>
      </w:r>
      <w:r w:rsidR="00E13F16">
        <w:t>68</w:t>
      </w:r>
      <w:r>
        <w:fldChar w:fldCharType="end"/>
      </w:r>
    </w:p>
    <w:p w:rsidR="00B70EBB" w:rsidRDefault="00B70EBB" w:rsidP="00B70EBB">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C95357">
        <w:rPr>
          <w:i/>
          <w:iCs/>
        </w:rPr>
        <w:t>A</w:t>
      </w:r>
      <w:r>
        <w:t>, par (b)</w:t>
      </w:r>
      <w:r>
        <w:tab/>
      </w:r>
      <w:r>
        <w:fldChar w:fldCharType="begin"/>
      </w:r>
      <w:r>
        <w:instrText xml:space="preserve"> PAGEREF _Toc221334366 \h </w:instrText>
      </w:r>
      <w:r>
        <w:fldChar w:fldCharType="separate"/>
      </w:r>
      <w:r w:rsidR="00E13F16">
        <w:t>69</w:t>
      </w:r>
      <w:r>
        <w:fldChar w:fldCharType="end"/>
      </w:r>
    </w:p>
    <w:p w:rsidR="00B70EBB" w:rsidRDefault="00B70EBB" w:rsidP="00B70EBB">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C95357">
        <w:rPr>
          <w:i/>
          <w:iCs/>
        </w:rPr>
        <w:t>A</w:t>
      </w:r>
      <w:r>
        <w:t>, par (b)</w:t>
      </w:r>
      <w:r>
        <w:tab/>
      </w:r>
      <w:r>
        <w:fldChar w:fldCharType="begin"/>
      </w:r>
      <w:r>
        <w:instrText xml:space="preserve"> PAGEREF _Toc221334367 \h </w:instrText>
      </w:r>
      <w:r>
        <w:fldChar w:fldCharType="separate"/>
      </w:r>
      <w:r w:rsidR="00E13F16">
        <w:t>70</w:t>
      </w:r>
      <w:r>
        <w:fldChar w:fldCharType="end"/>
      </w:r>
    </w:p>
    <w:p w:rsidR="00B70EBB" w:rsidRDefault="00B70EBB" w:rsidP="00B70EBB">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C95357">
        <w:rPr>
          <w:i/>
          <w:iCs/>
        </w:rPr>
        <w:t>A</w:t>
      </w:r>
      <w:r>
        <w:t>, par (b)</w:t>
      </w:r>
      <w:r>
        <w:tab/>
      </w:r>
      <w:r>
        <w:fldChar w:fldCharType="begin"/>
      </w:r>
      <w:r>
        <w:instrText xml:space="preserve"> PAGEREF _Toc221334368 \h </w:instrText>
      </w:r>
      <w:r>
        <w:fldChar w:fldCharType="separate"/>
      </w:r>
      <w:r w:rsidR="00E13F16">
        <w:t>71</w:t>
      </w:r>
      <w:r>
        <w:fldChar w:fldCharType="end"/>
      </w:r>
    </w:p>
    <w:p w:rsidR="00B70EBB" w:rsidRDefault="00B70EBB" w:rsidP="00B70EBB">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B70EBB" w:rsidRDefault="00B70EBB" w:rsidP="00B70EBB">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_Toc221334370 \h </w:instrText>
      </w:r>
      <w:r>
        <w:fldChar w:fldCharType="separate"/>
      </w:r>
      <w:r w:rsidR="00E13F16">
        <w:t>73</w:t>
      </w:r>
      <w:r>
        <w:fldChar w:fldCharType="end"/>
      </w:r>
    </w:p>
    <w:p w:rsidR="00B70EBB" w:rsidRDefault="00B70EBB" w:rsidP="00B70EBB">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_Toc221334371 \h </w:instrText>
      </w:r>
      <w:r>
        <w:fldChar w:fldCharType="separate"/>
      </w:r>
      <w:r w:rsidR="00E13F16">
        <w:t>74</w:t>
      </w:r>
      <w:r>
        <w:fldChar w:fldCharType="end"/>
      </w:r>
    </w:p>
    <w:p w:rsidR="00B70EBB" w:rsidRDefault="00B70EBB" w:rsidP="00B70EBB">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B70EBB" w:rsidRDefault="00B70EBB" w:rsidP="00B70EBB">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_Toc221334373 \h </w:instrText>
      </w:r>
      <w:r>
        <w:fldChar w:fldCharType="separate"/>
      </w:r>
      <w:r w:rsidR="00E13F16">
        <w:t>75</w:t>
      </w:r>
      <w:r>
        <w:fldChar w:fldCharType="end"/>
      </w:r>
    </w:p>
    <w:p w:rsidR="00B70EBB" w:rsidRDefault="00B70EBB" w:rsidP="00B70EBB">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B70EBB" w:rsidRDefault="00B70EBB" w:rsidP="00B70EBB">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C95357">
        <w:rPr>
          <w:i/>
          <w:iCs/>
        </w:rPr>
        <w:t>concessional lease</w:t>
      </w:r>
      <w:r>
        <w:t>, par (c) (v)</w:t>
      </w:r>
      <w:r>
        <w:tab/>
      </w:r>
      <w:r>
        <w:fldChar w:fldCharType="begin"/>
      </w:r>
      <w:r>
        <w:instrText xml:space="preserve"> PAGEREF _Toc221334375 \h </w:instrText>
      </w:r>
      <w:r>
        <w:fldChar w:fldCharType="separate"/>
      </w:r>
      <w:r w:rsidR="00E13F16">
        <w:t>76</w:t>
      </w:r>
      <w:r>
        <w:fldChar w:fldCharType="end"/>
      </w:r>
    </w:p>
    <w:p w:rsidR="00B70EBB" w:rsidRDefault="00B70EBB" w:rsidP="00B70EBB">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B70EBB" w:rsidRDefault="00B70EBB" w:rsidP="00B70EBB">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_Toc221334377 \h </w:instrText>
      </w:r>
      <w:r>
        <w:fldChar w:fldCharType="separate"/>
      </w:r>
      <w:r w:rsidR="00E13F16">
        <w:t>78</w:t>
      </w:r>
      <w:r>
        <w:fldChar w:fldCharType="end"/>
      </w:r>
    </w:p>
    <w:p w:rsidR="00B70EBB" w:rsidRDefault="00B70EBB" w:rsidP="00B70EBB">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_Toc221334378 \h </w:instrText>
      </w:r>
      <w:r>
        <w:fldChar w:fldCharType="separate"/>
      </w:r>
      <w:r w:rsidR="00E13F16">
        <w:t>78</w:t>
      </w:r>
      <w:r>
        <w:fldChar w:fldCharType="end"/>
      </w:r>
    </w:p>
    <w:p w:rsidR="00B70EBB" w:rsidRDefault="00B70EBB" w:rsidP="00B70EBB">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B70EBB" w:rsidRDefault="00B70EBB" w:rsidP="00B70EBB">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_Toc221334380 \h </w:instrText>
      </w:r>
      <w:r>
        <w:fldChar w:fldCharType="separate"/>
      </w:r>
      <w:r w:rsidR="00E13F16">
        <w:t>79</w:t>
      </w:r>
      <w:r>
        <w:fldChar w:fldCharType="end"/>
      </w:r>
    </w:p>
    <w:p w:rsidR="00B70EBB" w:rsidRDefault="00B70EBB" w:rsidP="00B70EBB">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_Toc221334381 \h </w:instrText>
      </w:r>
      <w:r>
        <w:fldChar w:fldCharType="separate"/>
      </w:r>
      <w:r w:rsidR="00E13F16">
        <w:t>79</w:t>
      </w:r>
      <w:r>
        <w:fldChar w:fldCharType="end"/>
      </w:r>
    </w:p>
    <w:p w:rsidR="00B70EBB" w:rsidRDefault="00B70EBB" w:rsidP="00B70EBB">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B70EBB" w:rsidRDefault="00B70EBB" w:rsidP="00B70EBB">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_Toc221334383 \h </w:instrText>
      </w:r>
      <w:r>
        <w:fldChar w:fldCharType="separate"/>
      </w:r>
      <w:r w:rsidR="00E13F16">
        <w:t>80</w:t>
      </w:r>
      <w:r>
        <w:fldChar w:fldCharType="end"/>
      </w:r>
    </w:p>
    <w:p w:rsidR="00B70EBB" w:rsidRDefault="00B70EBB" w:rsidP="00B70EBB">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_Toc221334384 \h </w:instrText>
      </w:r>
      <w:r>
        <w:fldChar w:fldCharType="separate"/>
      </w:r>
      <w:r w:rsidR="00E13F16">
        <w:t>80</w:t>
      </w:r>
      <w:r>
        <w:fldChar w:fldCharType="end"/>
      </w:r>
    </w:p>
    <w:p w:rsidR="00B70EBB" w:rsidRDefault="00B70EBB" w:rsidP="00B70EBB">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C95357">
        <w:rPr>
          <w:i/>
          <w:iCs/>
        </w:rPr>
        <w:t>bushfire emergency</w:t>
      </w:r>
      <w:r>
        <w:t>—ch 9</w:t>
      </w:r>
      <w:r>
        <w:tab/>
      </w:r>
      <w:r>
        <w:fldChar w:fldCharType="begin"/>
      </w:r>
      <w:r>
        <w:instrText xml:space="preserve"> PAGEREF _Toc221334385 \h </w:instrText>
      </w:r>
      <w:r>
        <w:fldChar w:fldCharType="separate"/>
      </w:r>
      <w:r w:rsidR="00E13F16">
        <w:t>80</w:t>
      </w:r>
      <w:r>
        <w:fldChar w:fldCharType="end"/>
      </w:r>
    </w:p>
    <w:p w:rsidR="00B70EBB" w:rsidRDefault="00B70EBB" w:rsidP="00B70EBB">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_Toc221334386 \h </w:instrText>
      </w:r>
      <w:r>
        <w:fldChar w:fldCharType="separate"/>
      </w:r>
      <w:r w:rsidR="00E13F16">
        <w:t>81</w:t>
      </w:r>
      <w:r>
        <w:fldChar w:fldCharType="end"/>
      </w:r>
    </w:p>
    <w:p w:rsidR="00B70EBB" w:rsidRDefault="00B70EBB" w:rsidP="00B70EBB">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_Toc221334387 \h </w:instrText>
      </w:r>
      <w:r>
        <w:fldChar w:fldCharType="separate"/>
      </w:r>
      <w:r w:rsidR="00E13F16">
        <w:t>81</w:t>
      </w:r>
      <w:r>
        <w:fldChar w:fldCharType="end"/>
      </w:r>
    </w:p>
    <w:p w:rsidR="00B70EBB" w:rsidRDefault="00B70EBB" w:rsidP="00B70EBB">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C95357">
        <w:rPr>
          <w:i/>
          <w:iCs/>
        </w:rPr>
        <w:t>exempt development</w:t>
      </w:r>
      <w:r>
        <w:t>, par (c)</w:t>
      </w:r>
      <w:r>
        <w:tab/>
      </w:r>
      <w:r>
        <w:fldChar w:fldCharType="begin"/>
      </w:r>
      <w:r>
        <w:instrText xml:space="preserve"> PAGEREF _Toc221334388 \h </w:instrText>
      </w:r>
      <w:r>
        <w:fldChar w:fldCharType="separate"/>
      </w:r>
      <w:r w:rsidR="00E13F16">
        <w:t>82</w:t>
      </w:r>
      <w:r>
        <w:fldChar w:fldCharType="end"/>
      </w:r>
    </w:p>
    <w:p w:rsidR="00B70EBB" w:rsidRDefault="00B70EBB" w:rsidP="00B70EBB">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B70EBB" w:rsidRDefault="00B70EBB" w:rsidP="00B70EBB">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_Toc221334390 \h </w:instrText>
      </w:r>
      <w:r>
        <w:fldChar w:fldCharType="separate"/>
      </w:r>
      <w:r w:rsidR="00E13F16">
        <w:t>85</w:t>
      </w:r>
      <w:r>
        <w:fldChar w:fldCharType="end"/>
      </w:r>
    </w:p>
    <w:p w:rsidR="00B70EBB" w:rsidRDefault="00B70EBB" w:rsidP="00B70EBB">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_Toc221334391 \h </w:instrText>
      </w:r>
      <w:r>
        <w:fldChar w:fldCharType="separate"/>
      </w:r>
      <w:r w:rsidR="00E13F16">
        <w:t>86</w:t>
      </w:r>
      <w:r>
        <w:fldChar w:fldCharType="end"/>
      </w:r>
    </w:p>
    <w:p w:rsidR="00B70EBB" w:rsidRDefault="00B70EBB" w:rsidP="00B70EBB">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_Toc221334392 \h </w:instrText>
      </w:r>
      <w:r>
        <w:fldChar w:fldCharType="separate"/>
      </w:r>
      <w:r w:rsidR="00E13F16">
        <w:t>86</w:t>
      </w:r>
      <w:r>
        <w:fldChar w:fldCharType="end"/>
      </w:r>
    </w:p>
    <w:p w:rsidR="00B70EBB" w:rsidRDefault="00B70EBB" w:rsidP="00B70EBB">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_Toc221334393 \h </w:instrText>
      </w:r>
      <w:r>
        <w:fldChar w:fldCharType="separate"/>
      </w:r>
      <w:r w:rsidR="00E13F16">
        <w:t>86</w:t>
      </w:r>
      <w:r>
        <w:fldChar w:fldCharType="end"/>
      </w:r>
    </w:p>
    <w:p w:rsidR="00B70EBB" w:rsidRDefault="00B70EBB" w:rsidP="00B70EBB">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_Toc221334394 \h </w:instrText>
      </w:r>
      <w:r>
        <w:fldChar w:fldCharType="separate"/>
      </w:r>
      <w:r w:rsidR="00E13F16">
        <w:t>87</w:t>
      </w:r>
      <w:r>
        <w:fldChar w:fldCharType="end"/>
      </w:r>
    </w:p>
    <w:p w:rsidR="00B70EBB" w:rsidRDefault="00B70EBB" w:rsidP="00B70EBB">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B70EBB">
        <w:rPr>
          <w:b w:val="0"/>
          <w:sz w:val="20"/>
        </w:rPr>
        <w:fldChar w:fldCharType="begin"/>
      </w:r>
      <w:r w:rsidRPr="00B70EBB">
        <w:rPr>
          <w:b w:val="0"/>
          <w:sz w:val="20"/>
        </w:rPr>
        <w:instrText xml:space="preserve"> PAGEREF _Toc221334395 \h </w:instrText>
      </w:r>
      <w:r w:rsidRPr="00B70EBB">
        <w:rPr>
          <w:b w:val="0"/>
          <w:sz w:val="20"/>
        </w:rPr>
      </w:r>
      <w:r w:rsidRPr="00B70EBB">
        <w:rPr>
          <w:b w:val="0"/>
          <w:sz w:val="20"/>
        </w:rPr>
        <w:fldChar w:fldCharType="separate"/>
      </w:r>
      <w:r w:rsidR="00E13F16">
        <w:rPr>
          <w:b w:val="0"/>
          <w:sz w:val="20"/>
        </w:rPr>
        <w:t>88</w:t>
      </w:r>
      <w:r w:rsidRPr="00B70EBB">
        <w:rPr>
          <w:b w:val="0"/>
          <w:sz w:val="20"/>
        </w:rPr>
        <w:fldChar w:fldCharType="end"/>
      </w:r>
    </w:p>
    <w:p w:rsidR="00B70EBB" w:rsidRDefault="00B70EBB">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B70EBB">
        <w:rPr>
          <w:b w:val="0"/>
        </w:rPr>
        <w:fldChar w:fldCharType="begin"/>
      </w:r>
      <w:r w:rsidRPr="00B70EBB">
        <w:rPr>
          <w:b w:val="0"/>
        </w:rPr>
        <w:instrText xml:space="preserve"> PAGEREF _Toc221334396 \h </w:instrText>
      </w:r>
      <w:r w:rsidRPr="00B70EBB">
        <w:rPr>
          <w:b w:val="0"/>
        </w:rPr>
      </w:r>
      <w:r w:rsidRPr="00B70EBB">
        <w:rPr>
          <w:b w:val="0"/>
        </w:rPr>
        <w:fldChar w:fldCharType="separate"/>
      </w:r>
      <w:r w:rsidR="00E13F16">
        <w:rPr>
          <w:b w:val="0"/>
        </w:rPr>
        <w:t>88</w:t>
      </w:r>
      <w:r w:rsidRPr="00B70EBB">
        <w:rPr>
          <w:b w:val="0"/>
        </w:rPr>
        <w:fldChar w:fldCharType="end"/>
      </w:r>
    </w:p>
    <w:p w:rsidR="00B70EBB" w:rsidRDefault="00B70EBB" w:rsidP="00B70EBB">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_Toc221334397 \h </w:instrText>
      </w:r>
      <w:r>
        <w:fldChar w:fldCharType="separate"/>
      </w:r>
      <w:r w:rsidR="00E13F16">
        <w:t>88</w:t>
      </w:r>
      <w:r>
        <w:fldChar w:fldCharType="end"/>
      </w:r>
    </w:p>
    <w:p w:rsidR="00B70EBB" w:rsidRDefault="00B70EBB" w:rsidP="00B70EBB">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C95357">
        <w:rPr>
          <w:i/>
        </w:rPr>
        <w:t>designated development</w:t>
      </w:r>
      <w:r>
        <w:t>—sch 1</w:t>
      </w:r>
      <w:r>
        <w:tab/>
      </w:r>
      <w:r>
        <w:fldChar w:fldCharType="begin"/>
      </w:r>
      <w:r>
        <w:instrText xml:space="preserve"> PAGEREF _Toc221334398 \h </w:instrText>
      </w:r>
      <w:r>
        <w:fldChar w:fldCharType="separate"/>
      </w:r>
      <w:r w:rsidR="00E13F16">
        <w:t>88</w:t>
      </w:r>
      <w:r>
        <w:fldChar w:fldCharType="end"/>
      </w:r>
    </w:p>
    <w:p w:rsidR="00B70EBB" w:rsidRDefault="00B70EBB" w:rsidP="00B70EBB">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_Toc221334399 \h </w:instrText>
      </w:r>
      <w:r>
        <w:fldChar w:fldCharType="separate"/>
      </w:r>
      <w:r w:rsidR="00E13F16">
        <w:t>89</w:t>
      </w:r>
      <w:r>
        <w:fldChar w:fldCharType="end"/>
      </w:r>
    </w:p>
    <w:p w:rsidR="00B70EBB" w:rsidRDefault="00B70EBB" w:rsidP="00B70EBB">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_Toc221334400 \h </w:instrText>
      </w:r>
      <w:r>
        <w:fldChar w:fldCharType="separate"/>
      </w:r>
      <w:r w:rsidR="00E13F16">
        <w:t>89</w:t>
      </w:r>
      <w:r>
        <w:fldChar w:fldCharType="end"/>
      </w:r>
    </w:p>
    <w:p w:rsidR="00B70EBB" w:rsidRDefault="00B70EBB">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B70EBB">
        <w:rPr>
          <w:b w:val="0"/>
        </w:rPr>
        <w:fldChar w:fldCharType="begin"/>
      </w:r>
      <w:r w:rsidRPr="00B70EBB">
        <w:rPr>
          <w:b w:val="0"/>
        </w:rPr>
        <w:instrText xml:space="preserve"> PAGEREF _Toc221334401 \h </w:instrText>
      </w:r>
      <w:r w:rsidRPr="00B70EBB">
        <w:rPr>
          <w:b w:val="0"/>
        </w:rPr>
      </w:r>
      <w:r w:rsidRPr="00B70EBB">
        <w:rPr>
          <w:b w:val="0"/>
        </w:rPr>
        <w:fldChar w:fldCharType="separate"/>
      </w:r>
      <w:r w:rsidR="00E13F16">
        <w:rPr>
          <w:b w:val="0"/>
        </w:rPr>
        <w:t>90</w:t>
      </w:r>
      <w:r w:rsidRPr="00B70EBB">
        <w:rPr>
          <w:b w:val="0"/>
        </w:rPr>
        <w:fldChar w:fldCharType="end"/>
      </w:r>
    </w:p>
    <w:p w:rsidR="00B70EBB" w:rsidRDefault="00B70EBB" w:rsidP="00B70EBB">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_Toc221334402 \h </w:instrText>
      </w:r>
      <w:r>
        <w:fldChar w:fldCharType="separate"/>
      </w:r>
      <w:r w:rsidR="00E13F16">
        <w:t>90</w:t>
      </w:r>
      <w:r>
        <w:fldChar w:fldCharType="end"/>
      </w:r>
    </w:p>
    <w:p w:rsidR="00B70EBB" w:rsidRDefault="00B70EBB" w:rsidP="00B70EBB">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_Toc221334403 \h </w:instrText>
      </w:r>
      <w:r>
        <w:fldChar w:fldCharType="separate"/>
      </w:r>
      <w:r w:rsidR="00E13F16">
        <w:t>90</w:t>
      </w:r>
      <w:r>
        <w:fldChar w:fldCharType="end"/>
      </w:r>
    </w:p>
    <w:p w:rsidR="00B70EBB" w:rsidRDefault="00B70EBB" w:rsidP="00B70EBB">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_Toc221334404 \h </w:instrText>
      </w:r>
      <w:r>
        <w:fldChar w:fldCharType="separate"/>
      </w:r>
      <w:r w:rsidR="00E13F16">
        <w:t>92</w:t>
      </w:r>
      <w:r>
        <w:fldChar w:fldCharType="end"/>
      </w:r>
    </w:p>
    <w:p w:rsidR="00B70EBB" w:rsidRDefault="00B70EBB" w:rsidP="00B70EBB">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_Toc221334405 \h </w:instrText>
      </w:r>
      <w:r>
        <w:fldChar w:fldCharType="separate"/>
      </w:r>
      <w:r w:rsidR="00E13F16">
        <w:t>92</w:t>
      </w:r>
      <w:r>
        <w:fldChar w:fldCharType="end"/>
      </w:r>
    </w:p>
    <w:p w:rsidR="00B70EBB" w:rsidRDefault="00B70EBB" w:rsidP="00B70EBB">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_Toc221334406 \h </w:instrText>
      </w:r>
      <w:r>
        <w:fldChar w:fldCharType="separate"/>
      </w:r>
      <w:r w:rsidR="00E13F16">
        <w:t>92</w:t>
      </w:r>
      <w:r>
        <w:fldChar w:fldCharType="end"/>
      </w:r>
    </w:p>
    <w:p w:rsidR="00B70EBB" w:rsidRDefault="00B70EBB" w:rsidP="00B70EBB">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_Toc221334407 \h </w:instrText>
      </w:r>
      <w:r>
        <w:fldChar w:fldCharType="separate"/>
      </w:r>
      <w:r w:rsidR="00E13F16">
        <w:t>93</w:t>
      </w:r>
      <w:r>
        <w:fldChar w:fldCharType="end"/>
      </w:r>
    </w:p>
    <w:p w:rsidR="00B70EBB" w:rsidRDefault="00B70EBB" w:rsidP="00B70EBB">
      <w:pPr>
        <w:pStyle w:val="TOC5"/>
        <w:rPr>
          <w:rFonts w:ascii="Times New Roman" w:hAnsi="Times New Roman"/>
          <w:sz w:val="24"/>
          <w:szCs w:val="24"/>
          <w:lang w:eastAsia="en-AU"/>
        </w:rPr>
      </w:pPr>
      <w:r>
        <w:tab/>
        <w:t>1.16</w:t>
      </w:r>
      <w:r>
        <w:rPr>
          <w:rFonts w:ascii="Times New Roman" w:hAnsi="Times New Roman"/>
          <w:sz w:val="24"/>
          <w:szCs w:val="24"/>
          <w:lang w:eastAsia="en-AU"/>
        </w:rPr>
        <w:tab/>
      </w:r>
      <w:r>
        <w:t>Criterion 6—development approval not otherwise required</w:t>
      </w:r>
      <w:r>
        <w:tab/>
      </w:r>
      <w:r>
        <w:fldChar w:fldCharType="begin"/>
      </w:r>
      <w:r>
        <w:instrText xml:space="preserve"> PAGEREF _Toc221334408 \h </w:instrText>
      </w:r>
      <w:r>
        <w:fldChar w:fldCharType="separate"/>
      </w:r>
      <w:r w:rsidR="00E13F16">
        <w:t>93</w:t>
      </w:r>
      <w:r>
        <w:fldChar w:fldCharType="end"/>
      </w:r>
    </w:p>
    <w:p w:rsidR="00B70EBB" w:rsidRDefault="00B70EBB" w:rsidP="00B70EBB">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_Toc221334409 \h </w:instrText>
      </w:r>
      <w:r>
        <w:fldChar w:fldCharType="separate"/>
      </w:r>
      <w:r w:rsidR="00E13F16">
        <w:t>94</w:t>
      </w:r>
      <w:r>
        <w:fldChar w:fldCharType="end"/>
      </w:r>
    </w:p>
    <w:p w:rsidR="00B70EBB" w:rsidRDefault="00B70EBB" w:rsidP="00B70EBB">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_Toc221334410 \h </w:instrText>
      </w:r>
      <w:r>
        <w:fldChar w:fldCharType="separate"/>
      </w:r>
      <w:r w:rsidR="00E13F16">
        <w:t>95</w:t>
      </w:r>
      <w:r>
        <w:fldChar w:fldCharType="end"/>
      </w:r>
    </w:p>
    <w:p w:rsidR="00B70EBB" w:rsidRDefault="00B70EBB">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B70EBB">
        <w:rPr>
          <w:b w:val="0"/>
        </w:rPr>
        <w:fldChar w:fldCharType="begin"/>
      </w:r>
      <w:r w:rsidRPr="00B70EBB">
        <w:rPr>
          <w:b w:val="0"/>
        </w:rPr>
        <w:instrText xml:space="preserve"> PAGEREF _Toc221334411 \h </w:instrText>
      </w:r>
      <w:r w:rsidRPr="00B70EBB">
        <w:rPr>
          <w:b w:val="0"/>
        </w:rPr>
      </w:r>
      <w:r w:rsidRPr="00B70EBB">
        <w:rPr>
          <w:b w:val="0"/>
        </w:rPr>
        <w:fldChar w:fldCharType="separate"/>
      </w:r>
      <w:r w:rsidR="00E13F16">
        <w:rPr>
          <w:b w:val="0"/>
        </w:rPr>
        <w:t>96</w:t>
      </w:r>
      <w:r w:rsidRPr="00B70EBB">
        <w:rPr>
          <w:b w:val="0"/>
        </w:rPr>
        <w:fldChar w:fldCharType="end"/>
      </w:r>
    </w:p>
    <w:p w:rsidR="00B70EBB" w:rsidRDefault="00B70EBB">
      <w:pPr>
        <w:pStyle w:val="TOC8"/>
        <w:rPr>
          <w:rFonts w:ascii="Times New Roman" w:hAnsi="Times New Roman"/>
          <w:b w:val="0"/>
          <w:sz w:val="24"/>
          <w:szCs w:val="24"/>
          <w:lang w:eastAsia="en-AU"/>
        </w:rPr>
      </w:pPr>
      <w:r>
        <w:lastRenderedPageBreak/>
        <w:t>Division 1.3.1</w:t>
      </w:r>
      <w:r>
        <w:rPr>
          <w:rFonts w:ascii="Times New Roman" w:hAnsi="Times New Roman"/>
          <w:b w:val="0"/>
          <w:sz w:val="24"/>
          <w:szCs w:val="24"/>
          <w:lang w:eastAsia="en-AU"/>
        </w:rPr>
        <w:tab/>
      </w:r>
      <w:r>
        <w:t>Exempt developments—minor building works</w:t>
      </w:r>
      <w:r>
        <w:tab/>
      </w:r>
      <w:r w:rsidRPr="00B70EBB">
        <w:rPr>
          <w:b w:val="0"/>
        </w:rPr>
        <w:fldChar w:fldCharType="begin"/>
      </w:r>
      <w:r w:rsidRPr="00B70EBB">
        <w:rPr>
          <w:b w:val="0"/>
        </w:rPr>
        <w:instrText xml:space="preserve"> PAGEREF _Toc221334412 \h </w:instrText>
      </w:r>
      <w:r w:rsidRPr="00B70EBB">
        <w:rPr>
          <w:b w:val="0"/>
        </w:rPr>
      </w:r>
      <w:r w:rsidRPr="00B70EBB">
        <w:rPr>
          <w:b w:val="0"/>
        </w:rPr>
        <w:fldChar w:fldCharType="separate"/>
      </w:r>
      <w:r w:rsidR="00E13F16">
        <w:rPr>
          <w:b w:val="0"/>
        </w:rPr>
        <w:t>96</w:t>
      </w:r>
      <w:r w:rsidRPr="00B70EBB">
        <w:rPr>
          <w:b w:val="0"/>
        </w:rPr>
        <w:fldChar w:fldCharType="end"/>
      </w:r>
    </w:p>
    <w:p w:rsidR="00B70EBB" w:rsidRDefault="00B70EBB" w:rsidP="00B70EBB">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_Toc221334413 \h </w:instrText>
      </w:r>
      <w:r>
        <w:fldChar w:fldCharType="separate"/>
      </w:r>
      <w:r w:rsidR="00E13F16">
        <w:t>96</w:t>
      </w:r>
      <w:r>
        <w:fldChar w:fldCharType="end"/>
      </w:r>
    </w:p>
    <w:p w:rsidR="00B70EBB" w:rsidRDefault="00B70EBB" w:rsidP="00B70EBB">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C95357">
        <w:rPr>
          <w:lang w:val="en-US"/>
        </w:rPr>
        <w:t>Installation, alteration and removal of low impact external doors and windows in buildings</w:t>
      </w:r>
      <w:r>
        <w:tab/>
      </w:r>
      <w:r>
        <w:fldChar w:fldCharType="begin"/>
      </w:r>
      <w:r>
        <w:instrText xml:space="preserve"> PAGEREF _Toc221334414 \h </w:instrText>
      </w:r>
      <w:r>
        <w:fldChar w:fldCharType="separate"/>
      </w:r>
      <w:r w:rsidR="00E13F16">
        <w:t>97</w:t>
      </w:r>
      <w:r>
        <w:fldChar w:fldCharType="end"/>
      </w:r>
    </w:p>
    <w:p w:rsidR="00B70EBB" w:rsidRDefault="00B70EBB" w:rsidP="00B70EBB">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C95357">
        <w:rPr>
          <w:lang w:val="en-US"/>
        </w:rPr>
        <w:t>Installation, alteration and removal of high impact external doors and windows in buildings</w:t>
      </w:r>
      <w:r>
        <w:tab/>
      </w:r>
      <w:r>
        <w:fldChar w:fldCharType="begin"/>
      </w:r>
      <w:r>
        <w:instrText xml:space="preserve"> PAGEREF _Toc221334415 \h </w:instrText>
      </w:r>
      <w:r>
        <w:fldChar w:fldCharType="separate"/>
      </w:r>
      <w:r w:rsidR="00E13F16">
        <w:t>98</w:t>
      </w:r>
      <w:r>
        <w:fldChar w:fldCharType="end"/>
      </w:r>
    </w:p>
    <w:p w:rsidR="00B70EBB" w:rsidRDefault="00B70EBB" w:rsidP="00B70EBB">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_Toc221334416 \h </w:instrText>
      </w:r>
      <w:r>
        <w:fldChar w:fldCharType="separate"/>
      </w:r>
      <w:r w:rsidR="00E13F16">
        <w:t>100</w:t>
      </w:r>
      <w:r>
        <w:fldChar w:fldCharType="end"/>
      </w:r>
    </w:p>
    <w:p w:rsidR="00B70EBB" w:rsidRDefault="00B70EBB" w:rsidP="00B70EBB">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_Toc221334417 \h </w:instrText>
      </w:r>
      <w:r>
        <w:fldChar w:fldCharType="separate"/>
      </w:r>
      <w:r w:rsidR="00E13F16">
        <w:t>101</w:t>
      </w:r>
      <w:r>
        <w:fldChar w:fldCharType="end"/>
      </w:r>
    </w:p>
    <w:p w:rsidR="00B70EBB" w:rsidRDefault="00B70EBB" w:rsidP="00B70EBB">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_Toc221334418 \h </w:instrText>
      </w:r>
      <w:r>
        <w:fldChar w:fldCharType="separate"/>
      </w:r>
      <w:r w:rsidR="00E13F16">
        <w:t>102</w:t>
      </w:r>
      <w:r>
        <w:fldChar w:fldCharType="end"/>
      </w:r>
    </w:p>
    <w:p w:rsidR="00B70EBB" w:rsidRDefault="00B70EBB" w:rsidP="00B70EBB">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_Toc221334419 \h </w:instrText>
      </w:r>
      <w:r>
        <w:fldChar w:fldCharType="separate"/>
      </w:r>
      <w:r w:rsidR="00E13F16">
        <w:t>103</w:t>
      </w:r>
      <w:r>
        <w:fldChar w:fldCharType="end"/>
      </w:r>
    </w:p>
    <w:p w:rsidR="00B70EBB" w:rsidRDefault="00B70EBB" w:rsidP="00B70EBB">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_Toc221334420 \h </w:instrText>
      </w:r>
      <w:r>
        <w:fldChar w:fldCharType="separate"/>
      </w:r>
      <w:r w:rsidR="00E13F16">
        <w:t>103</w:t>
      </w:r>
      <w:r>
        <w:fldChar w:fldCharType="end"/>
      </w:r>
    </w:p>
    <w:p w:rsidR="00B70EBB" w:rsidRDefault="00B70EBB" w:rsidP="00B70EBB">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_Toc221334421 \h </w:instrText>
      </w:r>
      <w:r>
        <w:fldChar w:fldCharType="separate"/>
      </w:r>
      <w:r w:rsidR="00E13F16">
        <w:t>104</w:t>
      </w:r>
      <w:r>
        <w:fldChar w:fldCharType="end"/>
      </w:r>
    </w:p>
    <w:p w:rsidR="00B70EBB" w:rsidRDefault="00B70EBB" w:rsidP="00B70EBB">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_Toc221334422 \h </w:instrText>
      </w:r>
      <w:r>
        <w:fldChar w:fldCharType="separate"/>
      </w:r>
      <w:r w:rsidR="00E13F16">
        <w:t>105</w:t>
      </w:r>
      <w:r>
        <w:fldChar w:fldCharType="end"/>
      </w:r>
    </w:p>
    <w:p w:rsidR="00B70EBB" w:rsidRDefault="00B70EBB" w:rsidP="00B70EBB">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_Toc221334423 \h </w:instrText>
      </w:r>
      <w:r>
        <w:fldChar w:fldCharType="separate"/>
      </w:r>
      <w:r w:rsidR="00E13F16">
        <w:t>105</w:t>
      </w:r>
      <w:r>
        <w:fldChar w:fldCharType="end"/>
      </w:r>
    </w:p>
    <w:p w:rsidR="00B70EBB" w:rsidRDefault="00B70EBB" w:rsidP="00B70EBB">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_Toc221334424 \h </w:instrText>
      </w:r>
      <w:r>
        <w:fldChar w:fldCharType="separate"/>
      </w:r>
      <w:r w:rsidR="00E13F16">
        <w:t>105</w:t>
      </w:r>
      <w:r>
        <w:fldChar w:fldCharType="end"/>
      </w:r>
    </w:p>
    <w:p w:rsidR="00B70EBB" w:rsidRDefault="00B70EBB" w:rsidP="00B70EBB">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_Toc221334425 \h </w:instrText>
      </w:r>
      <w:r>
        <w:fldChar w:fldCharType="separate"/>
      </w:r>
      <w:r w:rsidR="00E13F16">
        <w:t>106</w:t>
      </w:r>
      <w:r>
        <w:fldChar w:fldCharType="end"/>
      </w:r>
    </w:p>
    <w:p w:rsidR="00B70EBB" w:rsidRDefault="00B70EBB" w:rsidP="00B70EBB">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B70EBB" w:rsidRDefault="00B70EBB" w:rsidP="00B70EBB">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B70EBB" w:rsidRDefault="00B70EBB" w:rsidP="00B70EBB">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C95357">
        <w:rPr>
          <w:i/>
          <w:iCs/>
        </w:rPr>
        <w:t>class 10a building</w:t>
      </w:r>
      <w:r>
        <w:t>—div 1.3.2</w:t>
      </w:r>
      <w:r>
        <w:tab/>
      </w:r>
      <w:r>
        <w:fldChar w:fldCharType="begin"/>
      </w:r>
      <w:r>
        <w:instrText xml:space="preserve"> PAGEREF _Toc221334428 \h </w:instrText>
      </w:r>
      <w:r>
        <w:fldChar w:fldCharType="separate"/>
      </w:r>
      <w:r w:rsidR="00E13F16">
        <w:t>107</w:t>
      </w:r>
      <w:r>
        <w:fldChar w:fldCharType="end"/>
      </w:r>
    </w:p>
    <w:p w:rsidR="00B70EBB" w:rsidRDefault="00B70EBB" w:rsidP="00B70EBB">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_Toc221334429 \h </w:instrText>
      </w:r>
      <w:r>
        <w:fldChar w:fldCharType="separate"/>
      </w:r>
      <w:r w:rsidR="00E13F16">
        <w:t>108</w:t>
      </w:r>
      <w:r>
        <w:fldChar w:fldCharType="end"/>
      </w:r>
    </w:p>
    <w:p w:rsidR="00B70EBB" w:rsidRDefault="00B70EBB" w:rsidP="00B70EBB">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B70EBB" w:rsidRDefault="00B70EBB" w:rsidP="00B70EBB">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_Toc221334431 \h </w:instrText>
      </w:r>
      <w:r>
        <w:fldChar w:fldCharType="separate"/>
      </w:r>
      <w:r w:rsidR="00E13F16">
        <w:t>110</w:t>
      </w:r>
      <w:r>
        <w:fldChar w:fldCharType="end"/>
      </w:r>
    </w:p>
    <w:p w:rsidR="00B70EBB" w:rsidRDefault="00B70EBB" w:rsidP="00B70EBB">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_Toc221334432 \h </w:instrText>
      </w:r>
      <w:r>
        <w:fldChar w:fldCharType="separate"/>
      </w:r>
      <w:r w:rsidR="00E13F16">
        <w:t>111</w:t>
      </w:r>
      <w:r>
        <w:fldChar w:fldCharType="end"/>
      </w:r>
    </w:p>
    <w:p w:rsidR="00B70EBB" w:rsidRDefault="00B70EBB" w:rsidP="00B70EBB">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_Toc221334433 \h </w:instrText>
      </w:r>
      <w:r>
        <w:fldChar w:fldCharType="separate"/>
      </w:r>
      <w:r w:rsidR="00E13F16">
        <w:t>113</w:t>
      </w:r>
      <w:r>
        <w:fldChar w:fldCharType="end"/>
      </w:r>
    </w:p>
    <w:p w:rsidR="00B70EBB" w:rsidRDefault="00B70EBB" w:rsidP="00B70EBB">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_Toc221334434 \h </w:instrText>
      </w:r>
      <w:r>
        <w:fldChar w:fldCharType="separate"/>
      </w:r>
      <w:r w:rsidR="00E13F16">
        <w:t>114</w:t>
      </w:r>
      <w:r>
        <w:fldChar w:fldCharType="end"/>
      </w:r>
    </w:p>
    <w:p w:rsidR="00B70EBB" w:rsidRDefault="00B70EBB" w:rsidP="00B70EBB">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_Toc221334435 \h </w:instrText>
      </w:r>
      <w:r>
        <w:fldChar w:fldCharType="separate"/>
      </w:r>
      <w:r w:rsidR="00E13F16">
        <w:t>115</w:t>
      </w:r>
      <w:r>
        <w:fldChar w:fldCharType="end"/>
      </w:r>
    </w:p>
    <w:p w:rsidR="00B70EBB" w:rsidRDefault="00B70EBB" w:rsidP="00B70EBB">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B70EBB" w:rsidRDefault="00B70EBB" w:rsidP="00B70EBB">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C95357">
        <w:rPr>
          <w:vertAlign w:val="superscript"/>
        </w:rPr>
        <w:t>2</w:t>
      </w:r>
      <w:r>
        <w:tab/>
      </w:r>
      <w:r>
        <w:fldChar w:fldCharType="begin"/>
      </w:r>
      <w:r>
        <w:instrText xml:space="preserve"> PAGEREF _Toc221334437 \h </w:instrText>
      </w:r>
      <w:r>
        <w:fldChar w:fldCharType="separate"/>
      </w:r>
      <w:r w:rsidR="00E13F16">
        <w:t>116</w:t>
      </w:r>
      <w:r>
        <w:fldChar w:fldCharType="end"/>
      </w:r>
    </w:p>
    <w:p w:rsidR="00B70EBB" w:rsidRDefault="00B70EBB" w:rsidP="00B70EBB">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_Toc221334438 \h </w:instrText>
      </w:r>
      <w:r>
        <w:fldChar w:fldCharType="separate"/>
      </w:r>
      <w:r w:rsidR="00E13F16">
        <w:t>118</w:t>
      </w:r>
      <w:r>
        <w:fldChar w:fldCharType="end"/>
      </w:r>
    </w:p>
    <w:p w:rsidR="00B70EBB" w:rsidRDefault="00B70EBB" w:rsidP="00B70EBB">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_Toc221334439 \h </w:instrText>
      </w:r>
      <w:r>
        <w:fldChar w:fldCharType="separate"/>
      </w:r>
      <w:r w:rsidR="00E13F16">
        <w:t>119</w:t>
      </w:r>
      <w:r>
        <w:fldChar w:fldCharType="end"/>
      </w:r>
    </w:p>
    <w:p w:rsidR="00B70EBB" w:rsidRDefault="00B70EBB" w:rsidP="00B70EBB">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_Toc221334440 \h </w:instrText>
      </w:r>
      <w:r>
        <w:fldChar w:fldCharType="separate"/>
      </w:r>
      <w:r w:rsidR="00E13F16">
        <w:t>121</w:t>
      </w:r>
      <w:r>
        <w:fldChar w:fldCharType="end"/>
      </w:r>
    </w:p>
    <w:p w:rsidR="00B70EBB" w:rsidRDefault="00B70EBB" w:rsidP="00B70EBB">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_Toc221334441 \h </w:instrText>
      </w:r>
      <w:r>
        <w:fldChar w:fldCharType="separate"/>
      </w:r>
      <w:r w:rsidR="00E13F16">
        <w:t>122</w:t>
      </w:r>
      <w:r>
        <w:fldChar w:fldCharType="end"/>
      </w:r>
    </w:p>
    <w:p w:rsidR="00B70EBB" w:rsidRDefault="00B70EBB" w:rsidP="00B70EBB">
      <w:pPr>
        <w:pStyle w:val="TOC5"/>
        <w:rPr>
          <w:rFonts w:ascii="Times New Roman" w:hAnsi="Times New Roman"/>
          <w:sz w:val="24"/>
          <w:szCs w:val="24"/>
          <w:lang w:eastAsia="en-AU"/>
        </w:rPr>
      </w:pPr>
      <w:r>
        <w:lastRenderedPageBreak/>
        <w:tab/>
        <w:t>1.55</w:t>
      </w:r>
      <w:r>
        <w:rPr>
          <w:rFonts w:ascii="Times New Roman" w:hAnsi="Times New Roman"/>
          <w:sz w:val="24"/>
          <w:szCs w:val="24"/>
          <w:lang w:eastAsia="en-AU"/>
        </w:rPr>
        <w:tab/>
      </w:r>
      <w:r>
        <w:t>Water tanks</w:t>
      </w:r>
      <w:r>
        <w:tab/>
      </w:r>
      <w:r>
        <w:fldChar w:fldCharType="begin"/>
      </w:r>
      <w:r>
        <w:instrText xml:space="preserve"> PAGEREF _Toc221334442 \h </w:instrText>
      </w:r>
      <w:r>
        <w:fldChar w:fldCharType="separate"/>
      </w:r>
      <w:r w:rsidR="00E13F16">
        <w:t>123</w:t>
      </w:r>
      <w:r>
        <w:fldChar w:fldCharType="end"/>
      </w:r>
    </w:p>
    <w:p w:rsidR="00B70EBB" w:rsidRDefault="00B70EBB" w:rsidP="00B70EBB">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_Toc221334443 \h </w:instrText>
      </w:r>
      <w:r>
        <w:fldChar w:fldCharType="separate"/>
      </w:r>
      <w:r w:rsidR="00E13F16">
        <w:t>124</w:t>
      </w:r>
      <w:r>
        <w:fldChar w:fldCharType="end"/>
      </w:r>
    </w:p>
    <w:p w:rsidR="00B70EBB" w:rsidRDefault="00B70EBB" w:rsidP="00B70EBB">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_Toc221334444 \h </w:instrText>
      </w:r>
      <w:r>
        <w:fldChar w:fldCharType="separate"/>
      </w:r>
      <w:r w:rsidR="00E13F16">
        <w:t>125</w:t>
      </w:r>
      <w:r>
        <w:fldChar w:fldCharType="end"/>
      </w:r>
    </w:p>
    <w:p w:rsidR="00B70EBB" w:rsidRDefault="00B70EBB" w:rsidP="00B70EBB">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_Toc221334445 \h </w:instrText>
      </w:r>
      <w:r>
        <w:fldChar w:fldCharType="separate"/>
      </w:r>
      <w:r w:rsidR="00E13F16">
        <w:t>126</w:t>
      </w:r>
      <w:r>
        <w:fldChar w:fldCharType="end"/>
      </w:r>
    </w:p>
    <w:p w:rsidR="00B70EBB" w:rsidRDefault="00B70EBB" w:rsidP="00B70EBB">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_Toc221334446 \h </w:instrText>
      </w:r>
      <w:r>
        <w:fldChar w:fldCharType="separate"/>
      </w:r>
      <w:r w:rsidR="00E13F16">
        <w:t>127</w:t>
      </w:r>
      <w:r>
        <w:fldChar w:fldCharType="end"/>
      </w:r>
    </w:p>
    <w:p w:rsidR="00B70EBB" w:rsidRDefault="00B70EBB" w:rsidP="00B70EBB">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_Toc221334447 \h </w:instrText>
      </w:r>
      <w:r>
        <w:fldChar w:fldCharType="separate"/>
      </w:r>
      <w:r w:rsidR="00E13F16">
        <w:t>129</w:t>
      </w:r>
      <w:r>
        <w:fldChar w:fldCharType="end"/>
      </w:r>
    </w:p>
    <w:p w:rsidR="00B70EBB" w:rsidRDefault="00B70EBB">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B70EBB">
        <w:rPr>
          <w:b w:val="0"/>
        </w:rPr>
        <w:fldChar w:fldCharType="begin"/>
      </w:r>
      <w:r w:rsidRPr="00B70EBB">
        <w:rPr>
          <w:b w:val="0"/>
        </w:rPr>
        <w:instrText xml:space="preserve"> PAGEREF _Toc221334448 \h </w:instrText>
      </w:r>
      <w:r w:rsidRPr="00B70EBB">
        <w:rPr>
          <w:b w:val="0"/>
        </w:rPr>
      </w:r>
      <w:r w:rsidRPr="00B70EBB">
        <w:rPr>
          <w:b w:val="0"/>
        </w:rPr>
        <w:fldChar w:fldCharType="separate"/>
      </w:r>
      <w:r w:rsidR="00E13F16">
        <w:rPr>
          <w:b w:val="0"/>
        </w:rPr>
        <w:t>131</w:t>
      </w:r>
      <w:r w:rsidRPr="00B70EBB">
        <w:rPr>
          <w:b w:val="0"/>
        </w:rPr>
        <w:fldChar w:fldCharType="end"/>
      </w:r>
    </w:p>
    <w:p w:rsidR="00B70EBB" w:rsidRDefault="00B70EBB" w:rsidP="00B70EBB">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_Toc221334449 \h </w:instrText>
      </w:r>
      <w:r>
        <w:fldChar w:fldCharType="separate"/>
      </w:r>
      <w:r w:rsidR="00E13F16">
        <w:t>131</w:t>
      </w:r>
      <w:r>
        <w:fldChar w:fldCharType="end"/>
      </w:r>
    </w:p>
    <w:p w:rsidR="00B70EBB" w:rsidRDefault="00B70EBB" w:rsidP="00B70EBB">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C95357">
        <w:rPr>
          <w:i/>
          <w:iCs/>
        </w:rPr>
        <w:t>prescribed general exemption criteria</w:t>
      </w:r>
      <w:r>
        <w:t>—div 1.3.3</w:t>
      </w:r>
      <w:r>
        <w:tab/>
      </w:r>
      <w:r>
        <w:fldChar w:fldCharType="begin"/>
      </w:r>
      <w:r>
        <w:instrText xml:space="preserve"> PAGEREF _Toc221334450 \h </w:instrText>
      </w:r>
      <w:r>
        <w:fldChar w:fldCharType="separate"/>
      </w:r>
      <w:r w:rsidR="00E13F16">
        <w:t>131</w:t>
      </w:r>
      <w:r>
        <w:fldChar w:fldCharType="end"/>
      </w:r>
    </w:p>
    <w:p w:rsidR="00B70EBB" w:rsidRDefault="00B70EBB" w:rsidP="00B70EBB">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_Toc221334451 \h </w:instrText>
      </w:r>
      <w:r>
        <w:fldChar w:fldCharType="separate"/>
      </w:r>
      <w:r w:rsidR="00E13F16">
        <w:t>131</w:t>
      </w:r>
      <w:r>
        <w:fldChar w:fldCharType="end"/>
      </w:r>
    </w:p>
    <w:p w:rsidR="00B70EBB" w:rsidRDefault="00B70EBB" w:rsidP="00B70EBB">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_Toc221334452 \h </w:instrText>
      </w:r>
      <w:r>
        <w:fldChar w:fldCharType="separate"/>
      </w:r>
      <w:r w:rsidR="00E13F16">
        <w:t>132</w:t>
      </w:r>
      <w:r>
        <w:fldChar w:fldCharType="end"/>
      </w:r>
    </w:p>
    <w:p w:rsidR="00B70EBB" w:rsidRDefault="00B70EBB" w:rsidP="00B70EBB">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_Toc221334453 \h </w:instrText>
      </w:r>
      <w:r>
        <w:fldChar w:fldCharType="separate"/>
      </w:r>
      <w:r w:rsidR="00E13F16">
        <w:t>133</w:t>
      </w:r>
      <w:r>
        <w:fldChar w:fldCharType="end"/>
      </w:r>
    </w:p>
    <w:p w:rsidR="00B70EBB" w:rsidRDefault="00B70EBB" w:rsidP="00B70EBB">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_Toc221334454 \h </w:instrText>
      </w:r>
      <w:r>
        <w:fldChar w:fldCharType="separate"/>
      </w:r>
      <w:r w:rsidR="00E13F16">
        <w:t>133</w:t>
      </w:r>
      <w:r>
        <w:fldChar w:fldCharType="end"/>
      </w:r>
    </w:p>
    <w:p w:rsidR="00B70EBB" w:rsidRDefault="00B70EBB">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B70EBB">
        <w:rPr>
          <w:b w:val="0"/>
        </w:rPr>
        <w:fldChar w:fldCharType="begin"/>
      </w:r>
      <w:r w:rsidRPr="00B70EBB">
        <w:rPr>
          <w:b w:val="0"/>
        </w:rPr>
        <w:instrText xml:space="preserve"> PAGEREF _Toc221334455 \h </w:instrText>
      </w:r>
      <w:r w:rsidRPr="00B70EBB">
        <w:rPr>
          <w:b w:val="0"/>
        </w:rPr>
      </w:r>
      <w:r w:rsidRPr="00B70EBB">
        <w:rPr>
          <w:b w:val="0"/>
        </w:rPr>
        <w:fldChar w:fldCharType="separate"/>
      </w:r>
      <w:r w:rsidR="00E13F16">
        <w:rPr>
          <w:b w:val="0"/>
        </w:rPr>
        <w:t>134</w:t>
      </w:r>
      <w:r w:rsidRPr="00B70EBB">
        <w:rPr>
          <w:b w:val="0"/>
        </w:rPr>
        <w:fldChar w:fldCharType="end"/>
      </w:r>
    </w:p>
    <w:p w:rsidR="00B70EBB" w:rsidRDefault="00B70EBB" w:rsidP="00B70EBB">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_Toc221334456 \h </w:instrText>
      </w:r>
      <w:r>
        <w:fldChar w:fldCharType="separate"/>
      </w:r>
      <w:r w:rsidR="00E13F16">
        <w:t>134</w:t>
      </w:r>
      <w:r>
        <w:fldChar w:fldCharType="end"/>
      </w:r>
    </w:p>
    <w:p w:rsidR="00B70EBB" w:rsidRDefault="00B70EBB" w:rsidP="00B70EBB">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_Toc221334457 \h </w:instrText>
      </w:r>
      <w:r>
        <w:fldChar w:fldCharType="separate"/>
      </w:r>
      <w:r w:rsidR="00E13F16">
        <w:t>134</w:t>
      </w:r>
      <w:r>
        <w:fldChar w:fldCharType="end"/>
      </w:r>
    </w:p>
    <w:p w:rsidR="00B70EBB" w:rsidRDefault="00B70EBB" w:rsidP="00B70EBB">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_Toc221334458 \h </w:instrText>
      </w:r>
      <w:r>
        <w:fldChar w:fldCharType="separate"/>
      </w:r>
      <w:r w:rsidR="00E13F16">
        <w:t>134</w:t>
      </w:r>
      <w:r>
        <w:fldChar w:fldCharType="end"/>
      </w:r>
    </w:p>
    <w:p w:rsidR="00B70EBB" w:rsidRDefault="00B70EBB" w:rsidP="00B70EBB">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_Toc221334459 \h </w:instrText>
      </w:r>
      <w:r>
        <w:fldChar w:fldCharType="separate"/>
      </w:r>
      <w:r w:rsidR="00E13F16">
        <w:t>135</w:t>
      </w:r>
      <w:r>
        <w:fldChar w:fldCharType="end"/>
      </w:r>
    </w:p>
    <w:p w:rsidR="00B70EBB" w:rsidRDefault="00B70EBB">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B70EBB">
        <w:rPr>
          <w:b w:val="0"/>
        </w:rPr>
        <w:fldChar w:fldCharType="begin"/>
      </w:r>
      <w:r w:rsidRPr="00B70EBB">
        <w:rPr>
          <w:b w:val="0"/>
        </w:rPr>
        <w:instrText xml:space="preserve"> PAGEREF _Toc221334460 \h </w:instrText>
      </w:r>
      <w:r w:rsidRPr="00B70EBB">
        <w:rPr>
          <w:b w:val="0"/>
        </w:rPr>
      </w:r>
      <w:r w:rsidRPr="00B70EBB">
        <w:rPr>
          <w:b w:val="0"/>
        </w:rPr>
        <w:fldChar w:fldCharType="separate"/>
      </w:r>
      <w:r w:rsidR="00E13F16">
        <w:rPr>
          <w:b w:val="0"/>
        </w:rPr>
        <w:t>135</w:t>
      </w:r>
      <w:r w:rsidRPr="00B70EBB">
        <w:rPr>
          <w:b w:val="0"/>
        </w:rPr>
        <w:fldChar w:fldCharType="end"/>
      </w:r>
    </w:p>
    <w:p w:rsidR="00B70EBB" w:rsidRDefault="00B70EBB" w:rsidP="00B70EBB">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_Toc221334461 \h </w:instrText>
      </w:r>
      <w:r>
        <w:fldChar w:fldCharType="separate"/>
      </w:r>
      <w:r w:rsidR="00E13F16">
        <w:t>135</w:t>
      </w:r>
      <w:r>
        <w:fldChar w:fldCharType="end"/>
      </w:r>
    </w:p>
    <w:p w:rsidR="00B70EBB" w:rsidRDefault="00B70EBB" w:rsidP="00B70EBB">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_Toc221334462 \h </w:instrText>
      </w:r>
      <w:r>
        <w:fldChar w:fldCharType="separate"/>
      </w:r>
      <w:r w:rsidR="00E13F16">
        <w:t>137</w:t>
      </w:r>
      <w:r>
        <w:fldChar w:fldCharType="end"/>
      </w:r>
    </w:p>
    <w:p w:rsidR="00B70EBB" w:rsidRDefault="00B70EBB">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B70EBB">
        <w:rPr>
          <w:b w:val="0"/>
        </w:rPr>
        <w:fldChar w:fldCharType="begin"/>
      </w:r>
      <w:r w:rsidRPr="00B70EBB">
        <w:rPr>
          <w:b w:val="0"/>
        </w:rPr>
        <w:instrText xml:space="preserve"> PAGEREF _Toc221334463 \h </w:instrText>
      </w:r>
      <w:r w:rsidRPr="00B70EBB">
        <w:rPr>
          <w:b w:val="0"/>
        </w:rPr>
      </w:r>
      <w:r w:rsidRPr="00B70EBB">
        <w:rPr>
          <w:b w:val="0"/>
        </w:rPr>
        <w:fldChar w:fldCharType="separate"/>
      </w:r>
      <w:r w:rsidR="00E13F16">
        <w:rPr>
          <w:b w:val="0"/>
        </w:rPr>
        <w:t>137</w:t>
      </w:r>
      <w:r w:rsidRPr="00B70EBB">
        <w:rPr>
          <w:b w:val="0"/>
        </w:rPr>
        <w:fldChar w:fldCharType="end"/>
      </w:r>
    </w:p>
    <w:p w:rsidR="00B70EBB" w:rsidRDefault="00B70EBB" w:rsidP="00B70EBB">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_Toc221334464 \h </w:instrText>
      </w:r>
      <w:r>
        <w:fldChar w:fldCharType="separate"/>
      </w:r>
      <w:r w:rsidR="00E13F16">
        <w:t>137</w:t>
      </w:r>
      <w:r>
        <w:fldChar w:fldCharType="end"/>
      </w:r>
    </w:p>
    <w:p w:rsidR="00B70EBB" w:rsidRDefault="00B70EBB" w:rsidP="00B70EBB">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_Toc221334465 \h </w:instrText>
      </w:r>
      <w:r>
        <w:fldChar w:fldCharType="separate"/>
      </w:r>
      <w:r w:rsidR="00E13F16">
        <w:t>139</w:t>
      </w:r>
      <w:r>
        <w:fldChar w:fldCharType="end"/>
      </w:r>
    </w:p>
    <w:p w:rsidR="00B70EBB" w:rsidRDefault="00B70EBB" w:rsidP="00B70EBB">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_Toc221334466 \h </w:instrText>
      </w:r>
      <w:r>
        <w:fldChar w:fldCharType="separate"/>
      </w:r>
      <w:r w:rsidR="00E13F16">
        <w:t>140</w:t>
      </w:r>
      <w:r>
        <w:fldChar w:fldCharType="end"/>
      </w:r>
    </w:p>
    <w:p w:rsidR="00B70EBB" w:rsidRDefault="00B70EBB" w:rsidP="00B70EBB">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_Toc221334467 \h </w:instrText>
      </w:r>
      <w:r>
        <w:fldChar w:fldCharType="separate"/>
      </w:r>
      <w:r w:rsidR="00E13F16">
        <w:t>140</w:t>
      </w:r>
      <w:r>
        <w:fldChar w:fldCharType="end"/>
      </w:r>
    </w:p>
    <w:p w:rsidR="00B70EBB" w:rsidRDefault="00B70EBB" w:rsidP="00B70EBB">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_Toc221334468 \h </w:instrText>
      </w:r>
      <w:r>
        <w:fldChar w:fldCharType="separate"/>
      </w:r>
      <w:r w:rsidR="00E13F16">
        <w:t>141</w:t>
      </w:r>
      <w:r>
        <w:fldChar w:fldCharType="end"/>
      </w:r>
    </w:p>
    <w:p w:rsidR="00B70EBB" w:rsidRDefault="00B70EBB" w:rsidP="00B70EBB">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_Toc221334469 \h </w:instrText>
      </w:r>
      <w:r>
        <w:fldChar w:fldCharType="separate"/>
      </w:r>
      <w:r w:rsidR="00E13F16">
        <w:t>142</w:t>
      </w:r>
      <w:r>
        <w:fldChar w:fldCharType="end"/>
      </w:r>
    </w:p>
    <w:p w:rsidR="00B70EBB" w:rsidRDefault="00B70EBB">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B70EBB">
        <w:rPr>
          <w:b w:val="0"/>
        </w:rPr>
        <w:fldChar w:fldCharType="begin"/>
      </w:r>
      <w:r w:rsidRPr="00B70EBB">
        <w:rPr>
          <w:b w:val="0"/>
        </w:rPr>
        <w:instrText xml:space="preserve"> PAGEREF _Toc221334470 \h </w:instrText>
      </w:r>
      <w:r w:rsidRPr="00B70EBB">
        <w:rPr>
          <w:b w:val="0"/>
        </w:rPr>
      </w:r>
      <w:r w:rsidRPr="00B70EBB">
        <w:rPr>
          <w:b w:val="0"/>
        </w:rPr>
        <w:fldChar w:fldCharType="separate"/>
      </w:r>
      <w:r w:rsidR="00E13F16">
        <w:rPr>
          <w:b w:val="0"/>
        </w:rPr>
        <w:t>142</w:t>
      </w:r>
      <w:r w:rsidRPr="00B70EBB">
        <w:rPr>
          <w:b w:val="0"/>
        </w:rPr>
        <w:fldChar w:fldCharType="end"/>
      </w:r>
    </w:p>
    <w:p w:rsidR="00B70EBB" w:rsidRDefault="00B70EBB" w:rsidP="00B70EBB">
      <w:pPr>
        <w:pStyle w:val="TOC5"/>
        <w:rPr>
          <w:rFonts w:ascii="Times New Roman" w:hAnsi="Times New Roman"/>
          <w:sz w:val="24"/>
          <w:szCs w:val="24"/>
          <w:lang w:eastAsia="en-AU"/>
        </w:rPr>
      </w:pPr>
      <w:r>
        <w:tab/>
        <w:t>1.100</w:t>
      </w:r>
      <w:r>
        <w:rPr>
          <w:rFonts w:ascii="Times New Roman" w:hAnsi="Times New Roman"/>
          <w:sz w:val="24"/>
          <w:szCs w:val="24"/>
          <w:lang w:eastAsia="en-AU"/>
        </w:rPr>
        <w:tab/>
      </w:r>
      <w:r>
        <w:t>Single dwellings—new residential land</w:t>
      </w:r>
      <w:r>
        <w:tab/>
      </w:r>
      <w:r>
        <w:fldChar w:fldCharType="begin"/>
      </w:r>
      <w:r>
        <w:instrText xml:space="preserve"> PAGEREF _Toc221334471 \h </w:instrText>
      </w:r>
      <w:r>
        <w:fldChar w:fldCharType="separate"/>
      </w:r>
      <w:r w:rsidR="00E13F16">
        <w:t>142</w:t>
      </w:r>
      <w:r>
        <w:fldChar w:fldCharType="end"/>
      </w:r>
    </w:p>
    <w:p w:rsidR="00B70EBB" w:rsidRDefault="00B70EBB" w:rsidP="00B70EBB">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_Toc221334472 \h </w:instrText>
      </w:r>
      <w:r>
        <w:fldChar w:fldCharType="separate"/>
      </w:r>
      <w:r w:rsidR="00E13F16">
        <w:t>143</w:t>
      </w:r>
      <w:r>
        <w:fldChar w:fldCharType="end"/>
      </w:r>
    </w:p>
    <w:p w:rsidR="00B70EBB" w:rsidRDefault="00B70EBB" w:rsidP="00B70EBB">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_Toc221334473 \h </w:instrText>
      </w:r>
      <w:r>
        <w:fldChar w:fldCharType="separate"/>
      </w:r>
      <w:r w:rsidR="00E13F16">
        <w:t>144</w:t>
      </w:r>
      <w:r>
        <w:fldChar w:fldCharType="end"/>
      </w:r>
    </w:p>
    <w:p w:rsidR="00B70EBB" w:rsidRDefault="00B70EBB" w:rsidP="00B70EBB">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_Toc221334474 \h </w:instrText>
      </w:r>
      <w:r>
        <w:fldChar w:fldCharType="separate"/>
      </w:r>
      <w:r w:rsidR="00E13F16">
        <w:t>145</w:t>
      </w:r>
      <w:r>
        <w:fldChar w:fldCharType="end"/>
      </w:r>
    </w:p>
    <w:p w:rsidR="00B70EBB" w:rsidRDefault="00B70EBB" w:rsidP="00B70EBB">
      <w:pPr>
        <w:pStyle w:val="TOC5"/>
        <w:rPr>
          <w:rFonts w:ascii="Times New Roman" w:hAnsi="Times New Roman"/>
          <w:sz w:val="24"/>
          <w:szCs w:val="24"/>
          <w:lang w:eastAsia="en-AU"/>
        </w:rPr>
      </w:pPr>
      <w:r>
        <w:lastRenderedPageBreak/>
        <w:tab/>
        <w:t>1.104</w:t>
      </w:r>
      <w:r>
        <w:rPr>
          <w:rFonts w:ascii="Times New Roman" w:hAnsi="Times New Roman"/>
          <w:sz w:val="24"/>
          <w:szCs w:val="24"/>
          <w:lang w:eastAsia="en-AU"/>
        </w:rPr>
        <w:tab/>
      </w:r>
      <w:r>
        <w:t>Landscape gardening</w:t>
      </w:r>
      <w:r>
        <w:tab/>
      </w:r>
      <w:r>
        <w:fldChar w:fldCharType="begin"/>
      </w:r>
      <w:r>
        <w:instrText xml:space="preserve"> PAGEREF _Toc221334475 \h </w:instrText>
      </w:r>
      <w:r>
        <w:fldChar w:fldCharType="separate"/>
      </w:r>
      <w:r w:rsidR="00E13F16">
        <w:t>146</w:t>
      </w:r>
      <w:r>
        <w:fldChar w:fldCharType="end"/>
      </w:r>
    </w:p>
    <w:p w:rsidR="00B70EBB" w:rsidRDefault="00B70EBB" w:rsidP="00B70EBB">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_Toc221334476 \h </w:instrText>
      </w:r>
      <w:r>
        <w:fldChar w:fldCharType="separate"/>
      </w:r>
      <w:r w:rsidR="00E13F16">
        <w:t>147</w:t>
      </w:r>
      <w:r>
        <w:fldChar w:fldCharType="end"/>
      </w:r>
    </w:p>
    <w:p w:rsidR="00B70EBB" w:rsidRDefault="00B70EBB" w:rsidP="00B70EBB">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_Toc221334477 \h </w:instrText>
      </w:r>
      <w:r>
        <w:fldChar w:fldCharType="separate"/>
      </w:r>
      <w:r w:rsidR="00E13F16">
        <w:t>148</w:t>
      </w:r>
      <w:r>
        <w:fldChar w:fldCharType="end"/>
      </w:r>
    </w:p>
    <w:p w:rsidR="00B70EBB" w:rsidRDefault="00B70EBB" w:rsidP="00B70EBB">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_Toc221334478 \h </w:instrText>
      </w:r>
      <w:r>
        <w:fldChar w:fldCharType="separate"/>
      </w:r>
      <w:r w:rsidR="00E13F16">
        <w:t>149</w:t>
      </w:r>
      <w:r>
        <w:fldChar w:fldCharType="end"/>
      </w:r>
    </w:p>
    <w:p w:rsidR="00B70EBB" w:rsidRDefault="00B70EBB">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B70EBB">
        <w:rPr>
          <w:b w:val="0"/>
        </w:rPr>
        <w:fldChar w:fldCharType="begin"/>
      </w:r>
      <w:r w:rsidRPr="00B70EBB">
        <w:rPr>
          <w:b w:val="0"/>
        </w:rPr>
        <w:instrText xml:space="preserve"> PAGEREF _Toc221334479 \h </w:instrText>
      </w:r>
      <w:r w:rsidRPr="00B70EBB">
        <w:rPr>
          <w:b w:val="0"/>
        </w:rPr>
      </w:r>
      <w:r w:rsidRPr="00B70EBB">
        <w:rPr>
          <w:b w:val="0"/>
        </w:rPr>
        <w:fldChar w:fldCharType="separate"/>
      </w:r>
      <w:r w:rsidR="00E13F16">
        <w:rPr>
          <w:b w:val="0"/>
        </w:rPr>
        <w:t>150</w:t>
      </w:r>
      <w:r w:rsidRPr="00B70EBB">
        <w:rPr>
          <w:b w:val="0"/>
        </w:rPr>
        <w:fldChar w:fldCharType="end"/>
      </w:r>
    </w:p>
    <w:p w:rsidR="00B70EBB" w:rsidRDefault="00B70EBB">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B70EBB">
        <w:rPr>
          <w:b w:val="0"/>
        </w:rPr>
        <w:fldChar w:fldCharType="begin"/>
      </w:r>
      <w:r w:rsidRPr="00B70EBB">
        <w:rPr>
          <w:b w:val="0"/>
        </w:rPr>
        <w:instrText xml:space="preserve"> PAGEREF _Toc221334480 \h </w:instrText>
      </w:r>
      <w:r w:rsidRPr="00B70EBB">
        <w:rPr>
          <w:b w:val="0"/>
        </w:rPr>
      </w:r>
      <w:r w:rsidRPr="00B70EBB">
        <w:rPr>
          <w:b w:val="0"/>
        </w:rPr>
        <w:fldChar w:fldCharType="separate"/>
      </w:r>
      <w:r w:rsidR="00E13F16">
        <w:rPr>
          <w:b w:val="0"/>
        </w:rPr>
        <w:t>153</w:t>
      </w:r>
      <w:r w:rsidRPr="00B70EBB">
        <w:rPr>
          <w:b w:val="0"/>
        </w:rPr>
        <w:fldChar w:fldCharType="end"/>
      </w:r>
    </w:p>
    <w:p w:rsidR="00B70EBB" w:rsidRDefault="00B70EBB" w:rsidP="00B70EBB">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B70EBB">
        <w:rPr>
          <w:b w:val="0"/>
          <w:sz w:val="20"/>
        </w:rPr>
        <w:fldChar w:fldCharType="begin"/>
      </w:r>
      <w:r w:rsidRPr="00B70EBB">
        <w:rPr>
          <w:b w:val="0"/>
          <w:sz w:val="20"/>
        </w:rPr>
        <w:instrText xml:space="preserve"> PAGEREF _Toc221334481 \h </w:instrText>
      </w:r>
      <w:r w:rsidRPr="00B70EBB">
        <w:rPr>
          <w:b w:val="0"/>
          <w:sz w:val="20"/>
        </w:rPr>
      </w:r>
      <w:r w:rsidRPr="00B70EBB">
        <w:rPr>
          <w:b w:val="0"/>
          <w:sz w:val="20"/>
        </w:rPr>
        <w:fldChar w:fldCharType="separate"/>
      </w:r>
      <w:r w:rsidR="00E13F16">
        <w:rPr>
          <w:b w:val="0"/>
          <w:sz w:val="20"/>
        </w:rPr>
        <w:t>158</w:t>
      </w:r>
      <w:r w:rsidRPr="00B70EBB">
        <w:rPr>
          <w:b w:val="0"/>
          <w:sz w:val="20"/>
        </w:rPr>
        <w:fldChar w:fldCharType="end"/>
      </w:r>
    </w:p>
    <w:p w:rsidR="00B70EBB" w:rsidRDefault="00B70EBB">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B70EBB">
        <w:rPr>
          <w:b w:val="0"/>
        </w:rPr>
        <w:fldChar w:fldCharType="begin"/>
      </w:r>
      <w:r w:rsidRPr="00B70EBB">
        <w:rPr>
          <w:b w:val="0"/>
        </w:rPr>
        <w:instrText xml:space="preserve"> PAGEREF _Toc221334482 \h </w:instrText>
      </w:r>
      <w:r w:rsidRPr="00B70EBB">
        <w:rPr>
          <w:b w:val="0"/>
        </w:rPr>
      </w:r>
      <w:r w:rsidRPr="00B70EBB">
        <w:rPr>
          <w:b w:val="0"/>
        </w:rPr>
        <w:fldChar w:fldCharType="separate"/>
      </w:r>
      <w:r w:rsidR="00E13F16">
        <w:rPr>
          <w:b w:val="0"/>
        </w:rPr>
        <w:t>158</w:t>
      </w:r>
      <w:r w:rsidRPr="00B70EBB">
        <w:rPr>
          <w:b w:val="0"/>
        </w:rPr>
        <w:fldChar w:fldCharType="end"/>
      </w:r>
    </w:p>
    <w:p w:rsidR="00B70EBB" w:rsidRDefault="00B70EBB" w:rsidP="00B70EBB">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C95357">
        <w:rPr>
          <w:lang w:val="en-US"/>
        </w:rPr>
        <w:t>Definitions—sch 1A</w:t>
      </w:r>
      <w:r>
        <w:tab/>
      </w:r>
      <w:r>
        <w:fldChar w:fldCharType="begin"/>
      </w:r>
      <w:r>
        <w:instrText xml:space="preserve"> PAGEREF _Toc221334483 \h </w:instrText>
      </w:r>
      <w:r>
        <w:fldChar w:fldCharType="separate"/>
      </w:r>
      <w:r w:rsidR="00E13F16">
        <w:t>158</w:t>
      </w:r>
      <w:r>
        <w:fldChar w:fldCharType="end"/>
      </w:r>
    </w:p>
    <w:p w:rsidR="00B70EBB" w:rsidRDefault="00B70EBB">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B70EBB">
        <w:rPr>
          <w:b w:val="0"/>
        </w:rPr>
        <w:fldChar w:fldCharType="begin"/>
      </w:r>
      <w:r w:rsidRPr="00B70EBB">
        <w:rPr>
          <w:b w:val="0"/>
        </w:rPr>
        <w:instrText xml:space="preserve"> PAGEREF _Toc221334484 \h </w:instrText>
      </w:r>
      <w:r w:rsidRPr="00B70EBB">
        <w:rPr>
          <w:b w:val="0"/>
        </w:rPr>
      </w:r>
      <w:r w:rsidRPr="00B70EBB">
        <w:rPr>
          <w:b w:val="0"/>
        </w:rPr>
        <w:fldChar w:fldCharType="separate"/>
      </w:r>
      <w:r w:rsidR="00E13F16">
        <w:rPr>
          <w:b w:val="0"/>
        </w:rPr>
        <w:t>158</w:t>
      </w:r>
      <w:r w:rsidRPr="00B70EBB">
        <w:rPr>
          <w:b w:val="0"/>
        </w:rPr>
        <w:fldChar w:fldCharType="end"/>
      </w:r>
    </w:p>
    <w:p w:rsidR="00B70EBB" w:rsidRDefault="00B70EBB" w:rsidP="00B70EBB">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C95357">
        <w:rPr>
          <w:lang w:val="en-US"/>
        </w:rPr>
        <w:t>Permitted variations—</w:t>
      </w:r>
      <w:r>
        <w:t>horizontal siting tolerances for buildings and structures</w:t>
      </w:r>
      <w:r>
        <w:tab/>
      </w:r>
      <w:r>
        <w:fldChar w:fldCharType="begin"/>
      </w:r>
      <w:r>
        <w:instrText xml:space="preserve"> PAGEREF _Toc221334485 \h </w:instrText>
      </w:r>
      <w:r>
        <w:fldChar w:fldCharType="separate"/>
      </w:r>
      <w:r w:rsidR="00E13F16">
        <w:t>158</w:t>
      </w:r>
      <w:r>
        <w:fldChar w:fldCharType="end"/>
      </w:r>
    </w:p>
    <w:p w:rsidR="00B70EBB" w:rsidRDefault="00B70EBB" w:rsidP="00B70EBB">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C95357">
        <w:rPr>
          <w:lang w:val="en-US"/>
        </w:rPr>
        <w:t>Permitted variations—h</w:t>
      </w:r>
      <w:r>
        <w:t>eight tolerances for buildings and structures</w:t>
      </w:r>
      <w:r>
        <w:tab/>
      </w:r>
      <w:r>
        <w:fldChar w:fldCharType="begin"/>
      </w:r>
      <w:r>
        <w:instrText xml:space="preserve"> PAGEREF _Toc221334486 \h </w:instrText>
      </w:r>
      <w:r>
        <w:fldChar w:fldCharType="separate"/>
      </w:r>
      <w:r w:rsidR="00E13F16">
        <w:t>161</w:t>
      </w:r>
      <w:r>
        <w:fldChar w:fldCharType="end"/>
      </w:r>
    </w:p>
    <w:p w:rsidR="00B70EBB" w:rsidRDefault="00B70EBB">
      <w:pPr>
        <w:pStyle w:val="TOC7"/>
        <w:rPr>
          <w:rFonts w:ascii="Times New Roman" w:hAnsi="Times New Roman"/>
          <w:b w:val="0"/>
          <w:sz w:val="24"/>
          <w:szCs w:val="24"/>
          <w:lang w:eastAsia="en-AU"/>
        </w:rPr>
      </w:pPr>
      <w:r>
        <w:t>Part 1A.3</w:t>
      </w:r>
      <w:r>
        <w:rPr>
          <w:rFonts w:ascii="Times New Roman" w:hAnsi="Times New Roman"/>
          <w:b w:val="0"/>
          <w:sz w:val="24"/>
          <w:szCs w:val="24"/>
          <w:lang w:eastAsia="en-AU"/>
        </w:rPr>
        <w:tab/>
      </w:r>
      <w:r w:rsidRPr="00C95357">
        <w:rPr>
          <w:lang w:val="en-US"/>
        </w:rPr>
        <w:t>Other permitted variations</w:t>
      </w:r>
      <w:r>
        <w:tab/>
      </w:r>
      <w:r w:rsidRPr="00B70EBB">
        <w:rPr>
          <w:b w:val="0"/>
        </w:rPr>
        <w:fldChar w:fldCharType="begin"/>
      </w:r>
      <w:r w:rsidRPr="00B70EBB">
        <w:rPr>
          <w:b w:val="0"/>
        </w:rPr>
        <w:instrText xml:space="preserve"> PAGEREF _Toc221334487 \h </w:instrText>
      </w:r>
      <w:r w:rsidRPr="00B70EBB">
        <w:rPr>
          <w:b w:val="0"/>
        </w:rPr>
      </w:r>
      <w:r w:rsidRPr="00B70EBB">
        <w:rPr>
          <w:b w:val="0"/>
        </w:rPr>
        <w:fldChar w:fldCharType="separate"/>
      </w:r>
      <w:r w:rsidR="00E13F16">
        <w:rPr>
          <w:b w:val="0"/>
        </w:rPr>
        <w:t>163</w:t>
      </w:r>
      <w:r w:rsidRPr="00B70EBB">
        <w:rPr>
          <w:b w:val="0"/>
        </w:rPr>
        <w:fldChar w:fldCharType="end"/>
      </w:r>
    </w:p>
    <w:p w:rsidR="00B70EBB" w:rsidRDefault="00B70EBB" w:rsidP="00B70EBB">
      <w:pPr>
        <w:pStyle w:val="TOC5"/>
        <w:rPr>
          <w:rFonts w:ascii="Times New Roman" w:hAnsi="Times New Roman"/>
          <w:sz w:val="24"/>
          <w:szCs w:val="24"/>
          <w:lang w:eastAsia="en-AU"/>
        </w:rPr>
      </w:pPr>
      <w:r>
        <w:tab/>
        <w:t>1A.20</w:t>
      </w:r>
      <w:r>
        <w:rPr>
          <w:rFonts w:ascii="Times New Roman" w:hAnsi="Times New Roman"/>
          <w:sz w:val="24"/>
          <w:szCs w:val="24"/>
          <w:lang w:eastAsia="en-AU"/>
        </w:rPr>
        <w:tab/>
      </w:r>
      <w:r w:rsidRPr="00C95357">
        <w:rPr>
          <w:lang w:val="en-US"/>
        </w:rPr>
        <w:t>Other permitted variations to approved developments and exempt developments</w:t>
      </w:r>
      <w:r>
        <w:tab/>
      </w:r>
      <w:r>
        <w:fldChar w:fldCharType="begin"/>
      </w:r>
      <w:r>
        <w:instrText xml:space="preserve"> PAGEREF _Toc221334488 \h </w:instrText>
      </w:r>
      <w:r>
        <w:fldChar w:fldCharType="separate"/>
      </w:r>
      <w:r w:rsidR="00E13F16">
        <w:t>163</w:t>
      </w:r>
      <w:r>
        <w:fldChar w:fldCharType="end"/>
      </w:r>
    </w:p>
    <w:p w:rsidR="00B70EBB" w:rsidRDefault="00B70EBB" w:rsidP="00B70EBB">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B70EBB">
        <w:rPr>
          <w:b w:val="0"/>
          <w:sz w:val="20"/>
        </w:rPr>
        <w:fldChar w:fldCharType="begin"/>
      </w:r>
      <w:r w:rsidRPr="00B70EBB">
        <w:rPr>
          <w:b w:val="0"/>
          <w:sz w:val="20"/>
        </w:rPr>
        <w:instrText xml:space="preserve"> PAGEREF _Toc221334489 \h </w:instrText>
      </w:r>
      <w:r w:rsidRPr="00B70EBB">
        <w:rPr>
          <w:b w:val="0"/>
          <w:sz w:val="20"/>
        </w:rPr>
      </w:r>
      <w:r w:rsidRPr="00B70EBB">
        <w:rPr>
          <w:b w:val="0"/>
          <w:sz w:val="20"/>
        </w:rPr>
        <w:fldChar w:fldCharType="separate"/>
      </w:r>
      <w:r w:rsidR="00E13F16">
        <w:rPr>
          <w:b w:val="0"/>
          <w:sz w:val="20"/>
        </w:rPr>
        <w:t>164</w:t>
      </w:r>
      <w:r w:rsidRPr="00B70EBB">
        <w:rPr>
          <w:b w:val="0"/>
          <w:sz w:val="20"/>
        </w:rPr>
        <w:fldChar w:fldCharType="end"/>
      </w:r>
    </w:p>
    <w:p w:rsidR="00B70EBB" w:rsidRDefault="00B70EBB" w:rsidP="00B70EBB">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B70EBB">
        <w:rPr>
          <w:b w:val="0"/>
          <w:sz w:val="20"/>
        </w:rPr>
        <w:fldChar w:fldCharType="begin"/>
      </w:r>
      <w:r w:rsidRPr="00B70EBB">
        <w:rPr>
          <w:b w:val="0"/>
          <w:sz w:val="20"/>
        </w:rPr>
        <w:instrText xml:space="preserve"> PAGEREF _Toc221334490 \h </w:instrText>
      </w:r>
      <w:r w:rsidRPr="00B70EBB">
        <w:rPr>
          <w:b w:val="0"/>
          <w:sz w:val="20"/>
        </w:rPr>
      </w:r>
      <w:r w:rsidRPr="00B70EBB">
        <w:rPr>
          <w:b w:val="0"/>
          <w:sz w:val="20"/>
        </w:rPr>
        <w:fldChar w:fldCharType="separate"/>
      </w:r>
      <w:r w:rsidR="00E13F16">
        <w:rPr>
          <w:b w:val="0"/>
          <w:sz w:val="20"/>
        </w:rPr>
        <w:t>167</w:t>
      </w:r>
      <w:r w:rsidRPr="00B70EBB">
        <w:rPr>
          <w:b w:val="0"/>
          <w:sz w:val="20"/>
        </w:rPr>
        <w:fldChar w:fldCharType="end"/>
      </w:r>
    </w:p>
    <w:p w:rsidR="00B70EBB" w:rsidRDefault="00B70EBB">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B70EBB">
        <w:rPr>
          <w:b w:val="0"/>
        </w:rPr>
        <w:fldChar w:fldCharType="begin"/>
      </w:r>
      <w:r w:rsidRPr="00B70EBB">
        <w:rPr>
          <w:b w:val="0"/>
        </w:rPr>
        <w:instrText xml:space="preserve"> PAGEREF _Toc221334491 \h </w:instrText>
      </w:r>
      <w:r w:rsidRPr="00B70EBB">
        <w:rPr>
          <w:b w:val="0"/>
        </w:rPr>
      </w:r>
      <w:r w:rsidRPr="00B70EBB">
        <w:rPr>
          <w:b w:val="0"/>
        </w:rPr>
        <w:fldChar w:fldCharType="separate"/>
      </w:r>
      <w:r w:rsidR="00E13F16">
        <w:rPr>
          <w:b w:val="0"/>
        </w:rPr>
        <w:t>167</w:t>
      </w:r>
      <w:r w:rsidRPr="00B70EBB">
        <w:rPr>
          <w:b w:val="0"/>
        </w:rPr>
        <w:fldChar w:fldCharType="end"/>
      </w:r>
    </w:p>
    <w:p w:rsidR="00B70EBB" w:rsidRDefault="00B70EBB" w:rsidP="00B70EBB">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_Toc221334492 \h </w:instrText>
      </w:r>
      <w:r>
        <w:fldChar w:fldCharType="separate"/>
      </w:r>
      <w:r w:rsidR="00E13F16">
        <w:t>167</w:t>
      </w:r>
      <w:r>
        <w:fldChar w:fldCharType="end"/>
      </w:r>
    </w:p>
    <w:p w:rsidR="00B70EBB" w:rsidRDefault="00B70EBB">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B70EBB">
        <w:rPr>
          <w:b w:val="0"/>
        </w:rPr>
        <w:fldChar w:fldCharType="begin"/>
      </w:r>
      <w:r w:rsidRPr="00B70EBB">
        <w:rPr>
          <w:b w:val="0"/>
        </w:rPr>
        <w:instrText xml:space="preserve"> PAGEREF _Toc221334493 \h </w:instrText>
      </w:r>
      <w:r w:rsidRPr="00B70EBB">
        <w:rPr>
          <w:b w:val="0"/>
        </w:rPr>
      </w:r>
      <w:r w:rsidRPr="00B70EBB">
        <w:rPr>
          <w:b w:val="0"/>
        </w:rPr>
        <w:fldChar w:fldCharType="separate"/>
      </w:r>
      <w:r w:rsidR="00E13F16">
        <w:rPr>
          <w:b w:val="0"/>
        </w:rPr>
        <w:t>168</w:t>
      </w:r>
      <w:r w:rsidRPr="00B70EBB">
        <w:rPr>
          <w:b w:val="0"/>
        </w:rPr>
        <w:fldChar w:fldCharType="end"/>
      </w:r>
    </w:p>
    <w:p w:rsidR="00B70EBB" w:rsidRDefault="00B70EBB">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B70EBB">
        <w:rPr>
          <w:b w:val="0"/>
        </w:rPr>
        <w:fldChar w:fldCharType="begin"/>
      </w:r>
      <w:r w:rsidRPr="00B70EBB">
        <w:rPr>
          <w:b w:val="0"/>
        </w:rPr>
        <w:instrText xml:space="preserve"> PAGEREF _Toc221334494 \h </w:instrText>
      </w:r>
      <w:r w:rsidRPr="00B70EBB">
        <w:rPr>
          <w:b w:val="0"/>
        </w:rPr>
      </w:r>
      <w:r w:rsidRPr="00B70EBB">
        <w:rPr>
          <w:b w:val="0"/>
        </w:rPr>
        <w:fldChar w:fldCharType="separate"/>
      </w:r>
      <w:r w:rsidR="00E13F16">
        <w:rPr>
          <w:b w:val="0"/>
        </w:rPr>
        <w:t>178</w:t>
      </w:r>
      <w:r w:rsidRPr="00B70EBB">
        <w:rPr>
          <w:b w:val="0"/>
        </w:rPr>
        <w:fldChar w:fldCharType="end"/>
      </w:r>
    </w:p>
    <w:p w:rsidR="00B70EBB" w:rsidRDefault="00B70EBB">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B70EBB">
        <w:rPr>
          <w:b w:val="0"/>
        </w:rPr>
        <w:fldChar w:fldCharType="begin"/>
      </w:r>
      <w:r w:rsidRPr="00B70EBB">
        <w:rPr>
          <w:b w:val="0"/>
        </w:rPr>
        <w:instrText xml:space="preserve"> PAGEREF _Toc221334495 \h </w:instrText>
      </w:r>
      <w:r w:rsidRPr="00B70EBB">
        <w:rPr>
          <w:b w:val="0"/>
        </w:rPr>
      </w:r>
      <w:r w:rsidRPr="00B70EBB">
        <w:rPr>
          <w:b w:val="0"/>
        </w:rPr>
        <w:fldChar w:fldCharType="separate"/>
      </w:r>
      <w:r w:rsidR="00E13F16">
        <w:rPr>
          <w:b w:val="0"/>
        </w:rPr>
        <w:t>179</w:t>
      </w:r>
      <w:r w:rsidRPr="00B70EBB">
        <w:rPr>
          <w:b w:val="0"/>
        </w:rPr>
        <w:fldChar w:fldCharType="end"/>
      </w:r>
    </w:p>
    <w:p w:rsidR="00B70EBB" w:rsidRDefault="00B70EBB">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B70EBB">
        <w:rPr>
          <w:b w:val="0"/>
        </w:rPr>
        <w:fldChar w:fldCharType="begin"/>
      </w:r>
      <w:r w:rsidRPr="00B70EBB">
        <w:rPr>
          <w:b w:val="0"/>
        </w:rPr>
        <w:instrText xml:space="preserve"> PAGEREF _Toc221334496 \h </w:instrText>
      </w:r>
      <w:r w:rsidRPr="00B70EBB">
        <w:rPr>
          <w:b w:val="0"/>
        </w:rPr>
      </w:r>
      <w:r w:rsidRPr="00B70EBB">
        <w:rPr>
          <w:b w:val="0"/>
        </w:rPr>
        <w:fldChar w:fldCharType="separate"/>
      </w:r>
      <w:r w:rsidR="00E13F16">
        <w:rPr>
          <w:b w:val="0"/>
        </w:rPr>
        <w:t>179</w:t>
      </w:r>
      <w:r w:rsidRPr="00B70EBB">
        <w:rPr>
          <w:b w:val="0"/>
        </w:rPr>
        <w:fldChar w:fldCharType="end"/>
      </w:r>
    </w:p>
    <w:p w:rsidR="00B70EBB" w:rsidRDefault="00B70EBB">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B70EBB">
        <w:rPr>
          <w:b w:val="0"/>
        </w:rPr>
        <w:fldChar w:fldCharType="begin"/>
      </w:r>
      <w:r w:rsidRPr="00B70EBB">
        <w:rPr>
          <w:b w:val="0"/>
        </w:rPr>
        <w:instrText xml:space="preserve"> PAGEREF _Toc221334497 \h </w:instrText>
      </w:r>
      <w:r w:rsidRPr="00B70EBB">
        <w:rPr>
          <w:b w:val="0"/>
        </w:rPr>
      </w:r>
      <w:r w:rsidRPr="00B70EBB">
        <w:rPr>
          <w:b w:val="0"/>
        </w:rPr>
        <w:fldChar w:fldCharType="separate"/>
      </w:r>
      <w:r w:rsidR="00E13F16">
        <w:rPr>
          <w:b w:val="0"/>
        </w:rPr>
        <w:t>180</w:t>
      </w:r>
      <w:r w:rsidRPr="00B70EBB">
        <w:rPr>
          <w:b w:val="0"/>
        </w:rPr>
        <w:fldChar w:fldCharType="end"/>
      </w:r>
    </w:p>
    <w:p w:rsidR="00B70EBB" w:rsidRDefault="00B70EBB">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B70EBB">
        <w:rPr>
          <w:b w:val="0"/>
        </w:rPr>
        <w:fldChar w:fldCharType="begin"/>
      </w:r>
      <w:r w:rsidRPr="00B70EBB">
        <w:rPr>
          <w:b w:val="0"/>
        </w:rPr>
        <w:instrText xml:space="preserve"> PAGEREF _Toc221334498 \h </w:instrText>
      </w:r>
      <w:r w:rsidRPr="00B70EBB">
        <w:rPr>
          <w:b w:val="0"/>
        </w:rPr>
      </w:r>
      <w:r w:rsidRPr="00B70EBB">
        <w:rPr>
          <w:b w:val="0"/>
        </w:rPr>
        <w:fldChar w:fldCharType="separate"/>
      </w:r>
      <w:r w:rsidR="00E13F16">
        <w:rPr>
          <w:b w:val="0"/>
        </w:rPr>
        <w:t>181</w:t>
      </w:r>
      <w:r w:rsidRPr="00B70EBB">
        <w:rPr>
          <w:b w:val="0"/>
        </w:rPr>
        <w:fldChar w:fldCharType="end"/>
      </w:r>
    </w:p>
    <w:p w:rsidR="00B70EBB" w:rsidRDefault="00B70EBB">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B70EBB">
        <w:rPr>
          <w:b w:val="0"/>
        </w:rPr>
        <w:fldChar w:fldCharType="begin"/>
      </w:r>
      <w:r w:rsidRPr="00B70EBB">
        <w:rPr>
          <w:b w:val="0"/>
        </w:rPr>
        <w:instrText xml:space="preserve"> PAGEREF _Toc221334499 \h </w:instrText>
      </w:r>
      <w:r w:rsidRPr="00B70EBB">
        <w:rPr>
          <w:b w:val="0"/>
        </w:rPr>
      </w:r>
      <w:r w:rsidRPr="00B70EBB">
        <w:rPr>
          <w:b w:val="0"/>
        </w:rPr>
        <w:fldChar w:fldCharType="separate"/>
      </w:r>
      <w:r w:rsidR="00E13F16">
        <w:rPr>
          <w:b w:val="0"/>
        </w:rPr>
        <w:t>182</w:t>
      </w:r>
      <w:r w:rsidRPr="00B70EBB">
        <w:rPr>
          <w:b w:val="0"/>
        </w:rPr>
        <w:fldChar w:fldCharType="end"/>
      </w:r>
    </w:p>
    <w:p w:rsidR="00B70EBB" w:rsidRDefault="00B70EBB">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B70EBB">
        <w:rPr>
          <w:b w:val="0"/>
        </w:rPr>
        <w:fldChar w:fldCharType="begin"/>
      </w:r>
      <w:r w:rsidRPr="00B70EBB">
        <w:rPr>
          <w:b w:val="0"/>
        </w:rPr>
        <w:instrText xml:space="preserve"> PAGEREF _Toc221334500 \h </w:instrText>
      </w:r>
      <w:r w:rsidRPr="00B70EBB">
        <w:rPr>
          <w:b w:val="0"/>
        </w:rPr>
      </w:r>
      <w:r w:rsidRPr="00B70EBB">
        <w:rPr>
          <w:b w:val="0"/>
        </w:rPr>
        <w:fldChar w:fldCharType="separate"/>
      </w:r>
      <w:r w:rsidR="00E13F16">
        <w:rPr>
          <w:b w:val="0"/>
        </w:rPr>
        <w:t>183</w:t>
      </w:r>
      <w:r w:rsidRPr="00B70EBB">
        <w:rPr>
          <w:b w:val="0"/>
        </w:rPr>
        <w:fldChar w:fldCharType="end"/>
      </w:r>
    </w:p>
    <w:p w:rsidR="00B70EBB" w:rsidRDefault="00B70EBB" w:rsidP="00B70EBB">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B70EBB">
        <w:rPr>
          <w:b w:val="0"/>
          <w:sz w:val="20"/>
        </w:rPr>
        <w:fldChar w:fldCharType="begin"/>
      </w:r>
      <w:r w:rsidRPr="00B70EBB">
        <w:rPr>
          <w:b w:val="0"/>
          <w:sz w:val="20"/>
        </w:rPr>
        <w:instrText xml:space="preserve"> PAGEREF _Toc221334501 \h </w:instrText>
      </w:r>
      <w:r w:rsidRPr="00B70EBB">
        <w:rPr>
          <w:b w:val="0"/>
          <w:sz w:val="20"/>
        </w:rPr>
      </w:r>
      <w:r w:rsidRPr="00B70EBB">
        <w:rPr>
          <w:b w:val="0"/>
          <w:sz w:val="20"/>
        </w:rPr>
        <w:fldChar w:fldCharType="separate"/>
      </w:r>
      <w:r w:rsidR="00E13F16">
        <w:rPr>
          <w:b w:val="0"/>
          <w:sz w:val="20"/>
        </w:rPr>
        <w:t>184</w:t>
      </w:r>
      <w:r w:rsidRPr="00B70EBB">
        <w:rPr>
          <w:b w:val="0"/>
          <w:sz w:val="20"/>
        </w:rPr>
        <w:fldChar w:fldCharType="end"/>
      </w:r>
    </w:p>
    <w:p w:rsidR="00B70EBB" w:rsidRDefault="00B70EBB">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B70EBB">
        <w:rPr>
          <w:b w:val="0"/>
        </w:rPr>
        <w:fldChar w:fldCharType="begin"/>
      </w:r>
      <w:r w:rsidRPr="00B70EBB">
        <w:rPr>
          <w:b w:val="0"/>
        </w:rPr>
        <w:instrText xml:space="preserve"> PAGEREF _Toc221334502 \h </w:instrText>
      </w:r>
      <w:r w:rsidRPr="00B70EBB">
        <w:rPr>
          <w:b w:val="0"/>
        </w:rPr>
      </w:r>
      <w:r w:rsidRPr="00B70EBB">
        <w:rPr>
          <w:b w:val="0"/>
        </w:rPr>
        <w:fldChar w:fldCharType="separate"/>
      </w:r>
      <w:r w:rsidR="00E13F16">
        <w:rPr>
          <w:b w:val="0"/>
        </w:rPr>
        <w:t>184</w:t>
      </w:r>
      <w:r w:rsidRPr="00B70EBB">
        <w:rPr>
          <w:b w:val="0"/>
        </w:rPr>
        <w:fldChar w:fldCharType="end"/>
      </w:r>
    </w:p>
    <w:p w:rsidR="00B70EBB" w:rsidRDefault="00B70EBB">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B70EBB">
        <w:rPr>
          <w:b w:val="0"/>
        </w:rPr>
        <w:fldChar w:fldCharType="begin"/>
      </w:r>
      <w:r w:rsidRPr="00B70EBB">
        <w:rPr>
          <w:b w:val="0"/>
        </w:rPr>
        <w:instrText xml:space="preserve"> PAGEREF _Toc221334503 \h </w:instrText>
      </w:r>
      <w:r w:rsidRPr="00B70EBB">
        <w:rPr>
          <w:b w:val="0"/>
        </w:rPr>
      </w:r>
      <w:r w:rsidRPr="00B70EBB">
        <w:rPr>
          <w:b w:val="0"/>
        </w:rPr>
        <w:fldChar w:fldCharType="separate"/>
      </w:r>
      <w:r w:rsidR="00E13F16">
        <w:rPr>
          <w:b w:val="0"/>
        </w:rPr>
        <w:t>186</w:t>
      </w:r>
      <w:r w:rsidRPr="00B70EBB">
        <w:rPr>
          <w:b w:val="0"/>
        </w:rPr>
        <w:fldChar w:fldCharType="end"/>
      </w:r>
    </w:p>
    <w:p w:rsidR="00B70EBB" w:rsidRDefault="00B70EBB">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B70EBB">
        <w:rPr>
          <w:b w:val="0"/>
        </w:rPr>
        <w:fldChar w:fldCharType="begin"/>
      </w:r>
      <w:r w:rsidRPr="00B70EBB">
        <w:rPr>
          <w:b w:val="0"/>
        </w:rPr>
        <w:instrText xml:space="preserve"> PAGEREF _Toc221334504 \h </w:instrText>
      </w:r>
      <w:r w:rsidRPr="00B70EBB">
        <w:rPr>
          <w:b w:val="0"/>
        </w:rPr>
      </w:r>
      <w:r w:rsidRPr="00B70EBB">
        <w:rPr>
          <w:b w:val="0"/>
        </w:rPr>
        <w:fldChar w:fldCharType="separate"/>
      </w:r>
      <w:r w:rsidR="00E13F16">
        <w:rPr>
          <w:b w:val="0"/>
        </w:rPr>
        <w:t>187</w:t>
      </w:r>
      <w:r w:rsidRPr="00B70EBB">
        <w:rPr>
          <w:b w:val="0"/>
        </w:rPr>
        <w:fldChar w:fldCharType="end"/>
      </w:r>
    </w:p>
    <w:p w:rsidR="00B70EBB" w:rsidRDefault="00B70EBB" w:rsidP="00B70EBB">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B70EBB">
        <w:rPr>
          <w:b w:val="0"/>
          <w:sz w:val="20"/>
        </w:rPr>
        <w:fldChar w:fldCharType="begin"/>
      </w:r>
      <w:r w:rsidRPr="00B70EBB">
        <w:rPr>
          <w:b w:val="0"/>
          <w:sz w:val="20"/>
        </w:rPr>
        <w:instrText xml:space="preserve"> PAGEREF _Toc221334505 \h </w:instrText>
      </w:r>
      <w:r w:rsidRPr="00B70EBB">
        <w:rPr>
          <w:b w:val="0"/>
          <w:sz w:val="20"/>
        </w:rPr>
      </w:r>
      <w:r w:rsidRPr="00B70EBB">
        <w:rPr>
          <w:b w:val="0"/>
          <w:sz w:val="20"/>
        </w:rPr>
        <w:fldChar w:fldCharType="separate"/>
      </w:r>
      <w:r w:rsidR="00E13F16">
        <w:rPr>
          <w:b w:val="0"/>
          <w:sz w:val="20"/>
        </w:rPr>
        <w:t>188</w:t>
      </w:r>
      <w:r w:rsidRPr="00B70EBB">
        <w:rPr>
          <w:b w:val="0"/>
          <w:sz w:val="20"/>
        </w:rPr>
        <w:fldChar w:fldCharType="end"/>
      </w:r>
    </w:p>
    <w:p w:rsidR="00B70EBB" w:rsidRDefault="00B70EBB" w:rsidP="00B70EBB">
      <w:pPr>
        <w:pStyle w:val="TOC6"/>
        <w:rPr>
          <w:rFonts w:ascii="Times New Roman" w:hAnsi="Times New Roman"/>
          <w:szCs w:val="24"/>
          <w:lang w:eastAsia="en-AU"/>
        </w:rPr>
      </w:pPr>
      <w:r>
        <w:t>Dictionary</w:t>
      </w:r>
      <w:r>
        <w:tab/>
      </w:r>
      <w:r>
        <w:tab/>
      </w:r>
      <w:r w:rsidRPr="00B70EBB">
        <w:rPr>
          <w:b w:val="0"/>
          <w:sz w:val="20"/>
        </w:rPr>
        <w:fldChar w:fldCharType="begin"/>
      </w:r>
      <w:r w:rsidRPr="00B70EBB">
        <w:rPr>
          <w:b w:val="0"/>
          <w:sz w:val="20"/>
        </w:rPr>
        <w:instrText xml:space="preserve"> PAGEREF _Toc221334506 \h </w:instrText>
      </w:r>
      <w:r w:rsidRPr="00B70EBB">
        <w:rPr>
          <w:b w:val="0"/>
          <w:sz w:val="20"/>
        </w:rPr>
      </w:r>
      <w:r w:rsidRPr="00B70EBB">
        <w:rPr>
          <w:b w:val="0"/>
          <w:sz w:val="20"/>
        </w:rPr>
        <w:fldChar w:fldCharType="separate"/>
      </w:r>
      <w:r w:rsidR="00E13F16">
        <w:rPr>
          <w:b w:val="0"/>
          <w:sz w:val="20"/>
        </w:rPr>
        <w:t>205</w:t>
      </w:r>
      <w:r w:rsidRPr="00B70EBB">
        <w:rPr>
          <w:b w:val="0"/>
          <w:sz w:val="20"/>
        </w:rPr>
        <w:fldChar w:fldCharType="end"/>
      </w:r>
    </w:p>
    <w:p w:rsidR="00B70EBB" w:rsidRDefault="00B70EBB" w:rsidP="00B70EBB">
      <w:pPr>
        <w:pStyle w:val="TOC7"/>
        <w:spacing w:before="480"/>
        <w:rPr>
          <w:rFonts w:ascii="Times New Roman" w:hAnsi="Times New Roman"/>
          <w:b w:val="0"/>
          <w:sz w:val="24"/>
          <w:szCs w:val="24"/>
          <w:lang w:eastAsia="en-AU"/>
        </w:rPr>
      </w:pPr>
      <w:r>
        <w:t>Endnotes</w:t>
      </w:r>
    </w:p>
    <w:p w:rsidR="00B70EBB" w:rsidRDefault="00B70EBB" w:rsidP="00B70EBB">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_Toc221334508 \h </w:instrText>
      </w:r>
      <w:r>
        <w:fldChar w:fldCharType="separate"/>
      </w:r>
      <w:r w:rsidR="00E13F16">
        <w:t>212</w:t>
      </w:r>
      <w:r>
        <w:fldChar w:fldCharType="end"/>
      </w:r>
    </w:p>
    <w:p w:rsidR="00B70EBB" w:rsidRDefault="00B70EBB" w:rsidP="00B70EBB">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_Toc221334509 \h </w:instrText>
      </w:r>
      <w:r>
        <w:fldChar w:fldCharType="separate"/>
      </w:r>
      <w:r w:rsidR="00E13F16">
        <w:t>212</w:t>
      </w:r>
      <w:r>
        <w:fldChar w:fldCharType="end"/>
      </w:r>
    </w:p>
    <w:p w:rsidR="00B70EBB" w:rsidRDefault="00B70EBB" w:rsidP="00B70EBB">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_Toc221334510 \h </w:instrText>
      </w:r>
      <w:r>
        <w:fldChar w:fldCharType="separate"/>
      </w:r>
      <w:r w:rsidR="00E13F16">
        <w:t>213</w:t>
      </w:r>
      <w:r>
        <w:fldChar w:fldCharType="end"/>
      </w:r>
    </w:p>
    <w:p w:rsidR="00B70EBB" w:rsidRDefault="00B70EBB" w:rsidP="00B70EBB">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_Toc221334511 \h </w:instrText>
      </w:r>
      <w:r>
        <w:fldChar w:fldCharType="separate"/>
      </w:r>
      <w:r w:rsidR="00E13F16">
        <w:t>214</w:t>
      </w:r>
      <w:r>
        <w:fldChar w:fldCharType="end"/>
      </w:r>
    </w:p>
    <w:p w:rsidR="00B70EBB" w:rsidRDefault="00B70EBB" w:rsidP="00B70EBB">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_Toc221334512 \h </w:instrText>
      </w:r>
      <w:r>
        <w:fldChar w:fldCharType="separate"/>
      </w:r>
      <w:r w:rsidR="00E13F16">
        <w:t>223</w:t>
      </w:r>
      <w:r>
        <w:fldChar w:fldCharType="end"/>
      </w:r>
    </w:p>
    <w:p w:rsidR="00AB1BB3" w:rsidRDefault="00B70EBB">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010C60">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r>
        <w:rPr>
          <w:rFonts w:ascii="Arial" w:hAnsi="Arial"/>
        </w:rPr>
        <w:t>Australian Capital Territory</w:t>
      </w:r>
    </w:p>
    <w:p w:rsidR="00AB1BB3" w:rsidRDefault="006B6C6D">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6B6C6D">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Default="00AB1BB3">
      <w:pPr>
        <w:pStyle w:val="AH1Chapter"/>
      </w:pPr>
      <w:bookmarkStart w:id="9" w:name="_Toc221334266"/>
      <w:r>
        <w:rPr>
          <w:rStyle w:val="CharChapNo"/>
        </w:rPr>
        <w:lastRenderedPageBreak/>
        <w:t>Chapter 1</w:t>
      </w:r>
      <w:r>
        <w:tab/>
      </w:r>
      <w:r>
        <w:rPr>
          <w:rStyle w:val="CharChapText"/>
        </w:rPr>
        <w:t>Preliminary</w:t>
      </w:r>
      <w:bookmarkEnd w:id="9"/>
    </w:p>
    <w:p w:rsidR="00AB1BB3" w:rsidRDefault="00AB1BB3">
      <w:pPr>
        <w:pStyle w:val="AH5Sec"/>
      </w:pPr>
      <w:bookmarkStart w:id="10" w:name="_Toc221334267"/>
      <w:r>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1334268"/>
      <w:r>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1334269"/>
      <w:r>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1334270"/>
      <w:r>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pPr>
        <w:pStyle w:val="aDefpara"/>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Default="00AB1BB3">
      <w:pPr>
        <w:pStyle w:val="AH1Chapter"/>
      </w:pPr>
      <w:bookmarkStart w:id="14" w:name="_Toc221334271"/>
      <w:r>
        <w:rPr>
          <w:rStyle w:val="CharChapNo"/>
        </w:rPr>
        <w:lastRenderedPageBreak/>
        <w:t>Chapter 2</w:t>
      </w:r>
      <w:r>
        <w:tab/>
      </w:r>
      <w:r>
        <w:rPr>
          <w:rStyle w:val="CharChapText"/>
        </w:rPr>
        <w:t>Strategic environmental assessments</w:t>
      </w:r>
      <w:bookmarkEnd w:id="14"/>
    </w:p>
    <w:p w:rsidR="00AB1BB3" w:rsidRDefault="00AB1BB3">
      <w:pPr>
        <w:pStyle w:val="AH5Sec"/>
      </w:pPr>
      <w:bookmarkStart w:id="15" w:name="_Toc221334272"/>
      <w:r>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1334273"/>
      <w:r>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1334274"/>
      <w:r>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1334275"/>
      <w:r>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1334276"/>
      <w:r>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1334277"/>
      <w:r>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1334278"/>
      <w:r>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1334279"/>
      <w:r>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Default="00AB1BB3">
      <w:pPr>
        <w:pStyle w:val="AH1Chapter"/>
      </w:pPr>
      <w:bookmarkStart w:id="23" w:name="_Toc221334280"/>
      <w:r>
        <w:rPr>
          <w:rStyle w:val="CharChapNo"/>
        </w:rPr>
        <w:lastRenderedPageBreak/>
        <w:t>Chapter 3</w:t>
      </w:r>
      <w:r>
        <w:tab/>
      </w:r>
      <w:r>
        <w:rPr>
          <w:rStyle w:val="CharChapText"/>
        </w:rPr>
        <w:t>Development approvals</w:t>
      </w:r>
      <w:bookmarkEnd w:id="23"/>
    </w:p>
    <w:p w:rsidR="00AB1BB3" w:rsidRDefault="00AB1BB3">
      <w:pPr>
        <w:pStyle w:val="AH2Part"/>
      </w:pPr>
      <w:bookmarkStart w:id="24" w:name="_Toc221334281"/>
      <w:r>
        <w:rPr>
          <w:rStyle w:val="CharPartNo"/>
        </w:rPr>
        <w:t>Part 3.1</w:t>
      </w:r>
      <w:r>
        <w:tab/>
      </w:r>
      <w:r>
        <w:rPr>
          <w:rStyle w:val="CharPartText"/>
        </w:rPr>
        <w:t>Exemptions from requirement for development approval</w:t>
      </w:r>
      <w:bookmarkEnd w:id="24"/>
    </w:p>
    <w:p w:rsidR="00AB1BB3" w:rsidRDefault="00AB1BB3">
      <w:pPr>
        <w:pStyle w:val="AH5Sec"/>
        <w:rPr>
          <w:lang w:val="en-US"/>
        </w:rPr>
      </w:pPr>
      <w:bookmarkStart w:id="25" w:name="_Toc221334282"/>
      <w:r>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AB1BB3" w:rsidRDefault="00AB1BB3">
      <w:pPr>
        <w:pStyle w:val="PageBreak"/>
      </w:pPr>
      <w:r>
        <w:lastRenderedPageBreak/>
        <w:br w:type="page"/>
      </w:r>
    </w:p>
    <w:p w:rsidR="00AB1BB3" w:rsidRDefault="00AB1BB3">
      <w:pPr>
        <w:pStyle w:val="AH2Part"/>
      </w:pPr>
      <w:bookmarkStart w:id="26" w:name="_Toc221334283"/>
      <w:r>
        <w:rPr>
          <w:rStyle w:val="CharPartNo"/>
        </w:rPr>
        <w:lastRenderedPageBreak/>
        <w:t>Part 3.2</w:t>
      </w:r>
      <w:r>
        <w:tab/>
      </w:r>
      <w:r>
        <w:rPr>
          <w:rStyle w:val="CharPartText"/>
        </w:rPr>
        <w:t>Development applications</w:t>
      </w:r>
      <w:bookmarkEnd w:id="26"/>
    </w:p>
    <w:p w:rsidR="00AB1BB3" w:rsidRDefault="00AB1BB3">
      <w:pPr>
        <w:pStyle w:val="AH5Sec"/>
      </w:pPr>
      <w:bookmarkStart w:id="27" w:name="_Toc221334284"/>
      <w:r>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1334285"/>
      <w:r>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1334286"/>
      <w:r>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1334287"/>
      <w:r>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1334288"/>
      <w:r>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pPr>
        <w:pStyle w:val="Apara"/>
      </w:pPr>
      <w:r>
        <w:tab/>
        <w:t>(c)</w:t>
      </w:r>
      <w:r>
        <w:tab/>
        <w:t>that stated action be taken to manage the impact of the development, whether on or off the development site, including—</w:t>
      </w:r>
    </w:p>
    <w:p w:rsidR="00AB1BB3" w:rsidRDefault="00AB1BB3">
      <w:pPr>
        <w:pStyle w:val="Asubpara"/>
      </w:pPr>
      <w:r>
        <w:lastRenderedPageBreak/>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Default="00AB1BB3">
      <w:pPr>
        <w:pStyle w:val="AH2Part"/>
      </w:pPr>
      <w:bookmarkStart w:id="32" w:name="_Toc221334289"/>
      <w:r>
        <w:rPr>
          <w:rStyle w:val="CharPartNo"/>
        </w:rPr>
        <w:lastRenderedPageBreak/>
        <w:t>Part 3.3</w:t>
      </w:r>
      <w:r>
        <w:tab/>
      </w:r>
      <w:r>
        <w:rPr>
          <w:rStyle w:val="CharPartText"/>
        </w:rPr>
        <w:t>Development approvals—when amendment not required</w:t>
      </w:r>
      <w:bookmarkEnd w:id="32"/>
    </w:p>
    <w:p w:rsidR="00AB1BB3" w:rsidRDefault="00AB1BB3">
      <w:pPr>
        <w:pStyle w:val="AH5Sec"/>
      </w:pPr>
      <w:bookmarkStart w:id="33" w:name="_Toc221334290"/>
      <w:r>
        <w:rPr>
          <w:rStyle w:val="CharSectNo"/>
        </w:rPr>
        <w:t>35</w:t>
      </w:r>
      <w:r>
        <w:tab/>
        <w:t>When development approvals do not require amendment—Act, s 198C (2)</w:t>
      </w:r>
      <w:bookmarkEnd w:id="33"/>
    </w:p>
    <w:p w:rsidR="00AB1BB3" w:rsidRDefault="00AB1BB3">
      <w:pPr>
        <w:pStyle w:val="Amainreturn"/>
      </w:pPr>
      <w:r>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AB1BB3" w:rsidRDefault="00AB1BB3">
      <w:pPr>
        <w:pStyle w:val="AH5Sec"/>
      </w:pPr>
      <w:bookmarkStart w:id="34" w:name="_Toc221334291"/>
      <w:r>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Default="00AB1BB3">
      <w:pPr>
        <w:pStyle w:val="AH1Chapter"/>
      </w:pPr>
      <w:bookmarkStart w:id="35" w:name="_Toc221334292"/>
      <w:r>
        <w:rPr>
          <w:rStyle w:val="CharChapNo"/>
        </w:rPr>
        <w:lastRenderedPageBreak/>
        <w:t>Chapter 4</w:t>
      </w:r>
      <w:r>
        <w:tab/>
      </w:r>
      <w:r>
        <w:rPr>
          <w:rStyle w:val="CharChapText"/>
        </w:rPr>
        <w:t>Environmental impact statements and inquiries</w:t>
      </w:r>
      <w:bookmarkEnd w:id="35"/>
    </w:p>
    <w:p w:rsidR="00AB1BB3" w:rsidRDefault="00AB1BB3">
      <w:pPr>
        <w:pStyle w:val="AH2Part"/>
      </w:pPr>
      <w:bookmarkStart w:id="36" w:name="_Toc221334293"/>
      <w:r>
        <w:rPr>
          <w:rStyle w:val="CharPartNo"/>
        </w:rPr>
        <w:t>Part 4.1</w:t>
      </w:r>
      <w:r>
        <w:tab/>
      </w:r>
      <w:r>
        <w:rPr>
          <w:rStyle w:val="CharPartText"/>
        </w:rPr>
        <w:t>Environmental impact statements</w:t>
      </w:r>
      <w:bookmarkEnd w:id="36"/>
    </w:p>
    <w:p w:rsidR="00AB1BB3" w:rsidRDefault="00AB1BB3">
      <w:pPr>
        <w:pStyle w:val="AH5Sec"/>
      </w:pPr>
      <w:bookmarkStart w:id="37" w:name="_Toc221334294"/>
      <w:r>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1334295"/>
      <w:r>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1334296"/>
      <w:r>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1334297"/>
      <w:r>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1334298"/>
      <w:r>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1334299"/>
      <w:r>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Default="00AB1BB3">
      <w:pPr>
        <w:pStyle w:val="AH2Part"/>
      </w:pPr>
      <w:bookmarkStart w:id="43" w:name="_Toc221334300"/>
      <w:r>
        <w:rPr>
          <w:rStyle w:val="CharPartNo"/>
        </w:rPr>
        <w:lastRenderedPageBreak/>
        <w:t>Part 4.2</w:t>
      </w:r>
      <w:r>
        <w:tab/>
      </w:r>
      <w:r>
        <w:rPr>
          <w:rStyle w:val="CharPartText"/>
        </w:rPr>
        <w:t>Inquiry panels</w:t>
      </w:r>
      <w:bookmarkEnd w:id="43"/>
    </w:p>
    <w:p w:rsidR="00AB1BB3" w:rsidRDefault="00AB1BB3">
      <w:pPr>
        <w:pStyle w:val="AH5Sec"/>
      </w:pPr>
      <w:bookmarkStart w:id="44" w:name="_Toc221334301"/>
      <w:r>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1334302"/>
      <w:r>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1334303"/>
      <w:r>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1334304"/>
      <w:r>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1334305"/>
      <w:r>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1334306"/>
      <w:r>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1334307"/>
      <w:r>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1334308"/>
      <w:r>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1334309"/>
      <w:r>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Default="00AB1BB3">
      <w:pPr>
        <w:pStyle w:val="AH1Chapter"/>
      </w:pPr>
      <w:bookmarkStart w:id="53" w:name="_Toc221334310"/>
      <w:r>
        <w:rPr>
          <w:rStyle w:val="CharChapNo"/>
        </w:rPr>
        <w:lastRenderedPageBreak/>
        <w:t>Chapter 5</w:t>
      </w:r>
      <w:r>
        <w:tab/>
      </w:r>
      <w:r>
        <w:rPr>
          <w:rStyle w:val="CharChapText"/>
        </w:rPr>
        <w:t>Leases generally</w:t>
      </w:r>
      <w:bookmarkEnd w:id="53"/>
    </w:p>
    <w:p w:rsidR="00AB1BB3" w:rsidRDefault="00AB1BB3">
      <w:pPr>
        <w:pStyle w:val="AH2Part"/>
      </w:pPr>
      <w:bookmarkStart w:id="54" w:name="_Toc221334311"/>
      <w:r>
        <w:rPr>
          <w:rStyle w:val="CharPartNo"/>
        </w:rPr>
        <w:t>Part 5.1</w:t>
      </w:r>
      <w:r>
        <w:tab/>
      </w:r>
      <w:r>
        <w:rPr>
          <w:rStyle w:val="CharPartText"/>
        </w:rPr>
        <w:t>Direct sale of leases</w:t>
      </w:r>
      <w:bookmarkEnd w:id="54"/>
    </w:p>
    <w:p w:rsidR="00AB1BB3" w:rsidRDefault="00AB1BB3">
      <w:pPr>
        <w:pStyle w:val="AH3Div"/>
      </w:pPr>
      <w:bookmarkStart w:id="55" w:name="_Toc221334312"/>
      <w:r>
        <w:rPr>
          <w:rStyle w:val="CharDivNo"/>
        </w:rPr>
        <w:t>Division 5.1.1</w:t>
      </w:r>
      <w:r>
        <w:tab/>
      </w:r>
      <w:r>
        <w:rPr>
          <w:rStyle w:val="CharDivText"/>
        </w:rPr>
        <w:t>Interpretation—pt 5.1</w:t>
      </w:r>
      <w:bookmarkEnd w:id="55"/>
    </w:p>
    <w:p w:rsidR="00AB1BB3" w:rsidRDefault="00AB1BB3">
      <w:pPr>
        <w:pStyle w:val="AH5Sec"/>
      </w:pPr>
      <w:bookmarkStart w:id="56" w:name="_Toc221334313"/>
      <w:r>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Australian National University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1334314"/>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1334315"/>
      <w:r>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3Div"/>
      </w:pPr>
      <w:bookmarkStart w:id="59" w:name="_Toc221334316"/>
      <w:r>
        <w:rPr>
          <w:rStyle w:val="CharDivNo"/>
        </w:rPr>
        <w:lastRenderedPageBreak/>
        <w:t>Division 5.1.2</w:t>
      </w:r>
      <w:r>
        <w:tab/>
      </w:r>
      <w:r>
        <w:rPr>
          <w:rStyle w:val="CharDivText"/>
        </w:rPr>
        <w:t>Direct sales approved by Executive</w:t>
      </w:r>
      <w:bookmarkEnd w:id="59"/>
    </w:p>
    <w:p w:rsidR="00AB1BB3" w:rsidRDefault="00AB1BB3">
      <w:pPr>
        <w:pStyle w:val="AH5Sec"/>
      </w:pPr>
      <w:bookmarkStart w:id="60" w:name="_Toc221334317"/>
      <w:r>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a lease of land in the City West precinct to the Australian National University;</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1334318"/>
      <w:r>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1334319"/>
      <w:r>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This section does not apply to the direct sale to the Australian National University of a lease of land in the City West precinct.</w:t>
      </w:r>
    </w:p>
    <w:p w:rsidR="00AB1BB3" w:rsidRDefault="00AB1BB3">
      <w:pPr>
        <w:pStyle w:val="AH5Sec"/>
      </w:pPr>
      <w:bookmarkStart w:id="63" w:name="_Toc221334320"/>
      <w:r>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This section does not apply to the direct sale to the Australian National University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1334321"/>
      <w:r>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1334322"/>
      <w:r>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1334323"/>
      <w:r>
        <w:rPr>
          <w:rStyle w:val="CharSectNo"/>
        </w:rPr>
        <w:t>111</w:t>
      </w:r>
      <w:r>
        <w:tab/>
        <w:t>Direct sale criteria for City West precinct land for Australian National University—Act, s 240 (1) (a) (i)</w:t>
      </w:r>
      <w:bookmarkEnd w:id="66"/>
    </w:p>
    <w:p w:rsidR="00AB1BB3" w:rsidRDefault="00AB1BB3">
      <w:pPr>
        <w:pStyle w:val="Amain"/>
      </w:pPr>
      <w:r>
        <w:tab/>
        <w:t>(1)</w:t>
      </w:r>
      <w:r>
        <w:tab/>
        <w:t>The criteria for the direct sale of a lease of land in the City West precinct to the Australian National University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1334324"/>
      <w:r>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1334325"/>
      <w:r>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1334326"/>
      <w:r>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Default="00AB1BB3">
      <w:pPr>
        <w:pStyle w:val="AH3Div"/>
      </w:pPr>
      <w:bookmarkStart w:id="70" w:name="_Toc221334327"/>
      <w:r>
        <w:rPr>
          <w:rStyle w:val="CharDivNo"/>
        </w:rPr>
        <w:lastRenderedPageBreak/>
        <w:t>Division 5.1.3</w:t>
      </w:r>
      <w:r>
        <w:tab/>
      </w:r>
      <w:r>
        <w:rPr>
          <w:rStyle w:val="CharDivText"/>
        </w:rPr>
        <w:t>Direct sales approved by Minister</w:t>
      </w:r>
      <w:bookmarkEnd w:id="70"/>
    </w:p>
    <w:p w:rsidR="00AB1BB3" w:rsidRDefault="00AB1BB3">
      <w:pPr>
        <w:pStyle w:val="AH5Sec"/>
      </w:pPr>
      <w:bookmarkStart w:id="71" w:name="_Toc221334328"/>
      <w:r>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1334329"/>
      <w:r>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1334330"/>
      <w:r>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3Div"/>
      </w:pPr>
      <w:bookmarkStart w:id="74" w:name="_Toc221334331"/>
      <w:r>
        <w:rPr>
          <w:rStyle w:val="CharDivNo"/>
        </w:rPr>
        <w:t>Division 5.1.4</w:t>
      </w:r>
      <w:r>
        <w:tab/>
      </w:r>
      <w:r>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1334332"/>
      <w:r>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Default="00AB1BB3">
      <w:pPr>
        <w:pStyle w:val="AH2Part"/>
      </w:pPr>
      <w:bookmarkStart w:id="76" w:name="_Toc221334333"/>
      <w:r>
        <w:rPr>
          <w:rStyle w:val="CharPartNo"/>
        </w:rPr>
        <w:lastRenderedPageBreak/>
        <w:t>Part 5.2</w:t>
      </w:r>
      <w:r>
        <w:tab/>
      </w:r>
      <w:r>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1334334"/>
      <w:r>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1334335"/>
      <w:r>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1334336"/>
      <w:r>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Default="00AB1BB3">
      <w:pPr>
        <w:pStyle w:val="AH2Part"/>
      </w:pPr>
      <w:bookmarkStart w:id="80" w:name="_Toc221334337"/>
      <w:r>
        <w:rPr>
          <w:rStyle w:val="CharPartNo"/>
        </w:rPr>
        <w:lastRenderedPageBreak/>
        <w:t>Part 5.3</w:t>
      </w:r>
      <w:r>
        <w:tab/>
      </w:r>
      <w:r>
        <w:rPr>
          <w:rStyle w:val="CharPartText"/>
        </w:rPr>
        <w:t>Grants of further leases</w:t>
      </w:r>
      <w:bookmarkEnd w:id="80"/>
    </w:p>
    <w:p w:rsidR="00AB1BB3" w:rsidRDefault="00AB1BB3">
      <w:pPr>
        <w:pStyle w:val="AH5Sec"/>
      </w:pPr>
      <w:bookmarkStart w:id="81" w:name="_Toc221334338"/>
      <w:r>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1334339"/>
      <w:r>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Default="00AB1BB3">
      <w:pPr>
        <w:pStyle w:val="AH2Part"/>
      </w:pPr>
      <w:bookmarkStart w:id="83" w:name="_Toc221334340"/>
      <w:r>
        <w:rPr>
          <w:rStyle w:val="CharPartNo"/>
        </w:rPr>
        <w:lastRenderedPageBreak/>
        <w:t>Part 5.4</w:t>
      </w:r>
      <w:r>
        <w:tab/>
      </w:r>
      <w:r>
        <w:rPr>
          <w:rStyle w:val="CharPartText"/>
        </w:rPr>
        <w:t>Lease variations</w:t>
      </w:r>
      <w:bookmarkEnd w:id="83"/>
    </w:p>
    <w:p w:rsidR="00AB1BB3" w:rsidRDefault="00AB1BB3">
      <w:pPr>
        <w:pStyle w:val="AH5Sec"/>
      </w:pPr>
      <w:bookmarkStart w:id="84" w:name="_Toc221334341"/>
      <w:r>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1334342"/>
      <w:r>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Default="00AB1BB3">
      <w:pPr>
        <w:pStyle w:val="AH2Part"/>
      </w:pPr>
      <w:bookmarkStart w:id="86" w:name="_Toc221334343"/>
      <w:r>
        <w:rPr>
          <w:rStyle w:val="CharPartNo"/>
        </w:rPr>
        <w:lastRenderedPageBreak/>
        <w:t>Part 5.5</w:t>
      </w:r>
      <w:r>
        <w:tab/>
      </w:r>
      <w:r>
        <w:rPr>
          <w:rStyle w:val="CharPartText"/>
        </w:rPr>
        <w:t>Change of use charges</w:t>
      </w:r>
      <w:bookmarkEnd w:id="86"/>
    </w:p>
    <w:p w:rsidR="00AB1BB3" w:rsidRDefault="00AB1BB3">
      <w:pPr>
        <w:pStyle w:val="AH3Div"/>
      </w:pPr>
      <w:bookmarkStart w:id="87" w:name="_Toc221334344"/>
      <w:r>
        <w:rPr>
          <w:rStyle w:val="CharDivNo"/>
        </w:rPr>
        <w:t>Division 5.5.1</w:t>
      </w:r>
      <w:r>
        <w:tab/>
      </w:r>
      <w:r>
        <w:rPr>
          <w:rStyle w:val="CharDivText"/>
        </w:rPr>
        <w:t>Added value</w:t>
      </w:r>
      <w:bookmarkEnd w:id="87"/>
    </w:p>
    <w:p w:rsidR="00AB1BB3" w:rsidRDefault="00AB1BB3">
      <w:pPr>
        <w:pStyle w:val="AH5Sec"/>
      </w:pPr>
      <w:bookmarkStart w:id="88" w:name="_Toc221334345"/>
      <w:r>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Default="00AB1BB3">
      <w:pPr>
        <w:pStyle w:val="AH3Div"/>
      </w:pPr>
      <w:bookmarkStart w:id="89" w:name="_Toc221334346"/>
      <w:r>
        <w:rPr>
          <w:rStyle w:val="CharDivNo"/>
        </w:rPr>
        <w:t>Division 5.5.2</w:t>
      </w:r>
      <w:r>
        <w:tab/>
      </w:r>
      <w:r>
        <w:rPr>
          <w:rStyle w:val="CharDivText"/>
        </w:rPr>
        <w:t>Remission of change of use charges</w:t>
      </w:r>
      <w:bookmarkEnd w:id="89"/>
    </w:p>
    <w:p w:rsidR="00AB1BB3" w:rsidRDefault="00AB1BB3">
      <w:pPr>
        <w:pStyle w:val="AH5Sec"/>
      </w:pPr>
      <w:bookmarkStart w:id="90" w:name="_Toc221334347"/>
      <w:r>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1334348"/>
      <w:r>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1334349"/>
      <w:r>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Default="00AB1BB3">
      <w:pPr>
        <w:pStyle w:val="AH3Div"/>
      </w:pPr>
      <w:bookmarkStart w:id="93" w:name="_Toc221334350"/>
      <w:r>
        <w:rPr>
          <w:rStyle w:val="CharDivNo"/>
        </w:rPr>
        <w:t>Division 5.5.3</w:t>
      </w:r>
      <w:r>
        <w:tab/>
      </w:r>
      <w:r>
        <w:rPr>
          <w:rStyle w:val="CharDivText"/>
        </w:rPr>
        <w:t>Increase of change of use charge</w:t>
      </w:r>
      <w:bookmarkEnd w:id="93"/>
    </w:p>
    <w:p w:rsidR="00AB1BB3" w:rsidRDefault="00AB1BB3">
      <w:pPr>
        <w:pStyle w:val="AH5Sec"/>
      </w:pPr>
      <w:bookmarkStart w:id="94" w:name="_Toc221334351"/>
      <w:r>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1334352"/>
      <w:r>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1334353"/>
      <w:r>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Default="00AB1BB3">
      <w:pPr>
        <w:pStyle w:val="AH2Part"/>
      </w:pPr>
      <w:bookmarkStart w:id="97" w:name="_Toc221334354"/>
      <w:r>
        <w:rPr>
          <w:rStyle w:val="CharPartNo"/>
        </w:rPr>
        <w:lastRenderedPageBreak/>
        <w:t>Part 5.6</w:t>
      </w:r>
      <w:r>
        <w:tab/>
      </w:r>
      <w:r>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1334355"/>
      <w:r>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1334356"/>
      <w:r>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010C60">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010C60">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1334357"/>
      <w:r>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010C60">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010C60">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010C60">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Default="00AB1BB3">
      <w:pPr>
        <w:pStyle w:val="AH2Part"/>
      </w:pPr>
      <w:bookmarkStart w:id="101" w:name="_Toc221334358"/>
      <w:r>
        <w:rPr>
          <w:rStyle w:val="CharPartNo"/>
        </w:rPr>
        <w:lastRenderedPageBreak/>
        <w:t>Part 5.7</w:t>
      </w:r>
      <w:r>
        <w:tab/>
      </w:r>
      <w:r>
        <w:rPr>
          <w:rStyle w:val="CharPartText"/>
        </w:rPr>
        <w:t>Transfer or assignment of leases subject to building and development provision</w:t>
      </w:r>
      <w:bookmarkEnd w:id="101"/>
    </w:p>
    <w:p w:rsidR="00AB1BB3" w:rsidRDefault="00AB1BB3">
      <w:pPr>
        <w:pStyle w:val="AH3Div"/>
      </w:pPr>
      <w:bookmarkStart w:id="102" w:name="_Toc221334359"/>
      <w:r>
        <w:rPr>
          <w:rStyle w:val="CharDivNo"/>
        </w:rPr>
        <w:t>Division 5.7.1</w:t>
      </w:r>
      <w:r>
        <w:tab/>
      </w:r>
      <w:r>
        <w:rPr>
          <w:rStyle w:val="CharDivText"/>
        </w:rPr>
        <w:t>Transfer of land subject to building and development provision</w:t>
      </w:r>
      <w:bookmarkEnd w:id="102"/>
    </w:p>
    <w:p w:rsidR="00AB1BB3" w:rsidRDefault="00AB1BB3">
      <w:pPr>
        <w:pStyle w:val="AH5Sec"/>
      </w:pPr>
      <w:bookmarkStart w:id="103" w:name="_Toc221334360"/>
      <w:r>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1334361"/>
      <w:r>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Default="00AB1BB3">
      <w:pPr>
        <w:pStyle w:val="AH3Div"/>
      </w:pPr>
      <w:bookmarkStart w:id="105" w:name="_Toc221334362"/>
      <w:r>
        <w:rPr>
          <w:rStyle w:val="CharDivNo"/>
        </w:rPr>
        <w:lastRenderedPageBreak/>
        <w:t>Division 5.7.2</w:t>
      </w:r>
      <w:r>
        <w:tab/>
      </w:r>
      <w:r>
        <w:rPr>
          <w:rStyle w:val="CharDivText"/>
        </w:rPr>
        <w:t>Applications for extension of time to commence or complete required works</w:t>
      </w:r>
      <w:bookmarkEnd w:id="105"/>
    </w:p>
    <w:p w:rsidR="00AB1BB3" w:rsidRDefault="00AB1BB3">
      <w:pPr>
        <w:pStyle w:val="AH5Sec"/>
      </w:pPr>
      <w:bookmarkStart w:id="106" w:name="_Toc221334363"/>
      <w:r>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1334364"/>
      <w:r>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1334365"/>
      <w:r>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1334366"/>
      <w:r>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1334367"/>
      <w:r>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1334368"/>
      <w:r>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Default="00AB1BB3">
      <w:pPr>
        <w:pStyle w:val="AH2Part"/>
      </w:pPr>
      <w:bookmarkStart w:id="112" w:name="_Toc221334369"/>
      <w:r>
        <w:rPr>
          <w:rStyle w:val="CharPartNo"/>
        </w:rPr>
        <w:lastRenderedPageBreak/>
        <w:t>Part 5.8</w:t>
      </w:r>
      <w:r>
        <w:tab/>
      </w:r>
      <w:r>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1334370"/>
      <w:r>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1334371"/>
      <w:r>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Default="00AB1BB3">
      <w:pPr>
        <w:pStyle w:val="AH2Part"/>
      </w:pPr>
      <w:bookmarkStart w:id="115" w:name="_Toc221334372"/>
      <w:r>
        <w:rPr>
          <w:rStyle w:val="CharPartNo"/>
        </w:rPr>
        <w:lastRenderedPageBreak/>
        <w:t>Part 5.9</w:t>
      </w:r>
      <w:r>
        <w:tab/>
      </w:r>
      <w:r>
        <w:rPr>
          <w:rStyle w:val="CharPartText"/>
        </w:rPr>
        <w:t>Subletting of leases</w:t>
      </w:r>
      <w:bookmarkEnd w:id="115"/>
    </w:p>
    <w:p w:rsidR="00AB1BB3" w:rsidRDefault="00AB1BB3">
      <w:pPr>
        <w:pStyle w:val="AH5Sec"/>
      </w:pPr>
      <w:bookmarkStart w:id="116" w:name="_Toc221334373"/>
      <w:r>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Default="00AB1BB3">
      <w:pPr>
        <w:pStyle w:val="AH1Chapter"/>
      </w:pPr>
      <w:bookmarkStart w:id="117" w:name="_Toc221334374"/>
      <w:r>
        <w:rPr>
          <w:rStyle w:val="CharChapNo"/>
        </w:rPr>
        <w:lastRenderedPageBreak/>
        <w:t>Chapter 6</w:t>
      </w:r>
      <w:r>
        <w:tab/>
      </w:r>
      <w:r>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1334375"/>
      <w:r>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Default="00AB1BB3">
      <w:pPr>
        <w:pStyle w:val="AH1Chapter"/>
      </w:pPr>
      <w:bookmarkStart w:id="119" w:name="_Toc221334376"/>
      <w:r>
        <w:rPr>
          <w:rStyle w:val="CharChapNo"/>
        </w:rPr>
        <w:lastRenderedPageBreak/>
        <w:t>Chapter 7</w:t>
      </w:r>
      <w:r>
        <w:tab/>
      </w:r>
      <w:r>
        <w:rPr>
          <w:rStyle w:val="CharChapText"/>
        </w:rPr>
        <w:t>Controlled activities</w:t>
      </w:r>
      <w:bookmarkEnd w:id="119"/>
    </w:p>
    <w:p w:rsidR="00AB1BB3" w:rsidRDefault="00AB1BB3">
      <w:pPr>
        <w:pStyle w:val="AH5Sec"/>
      </w:pPr>
      <w:bookmarkStart w:id="120" w:name="_Toc221334377"/>
      <w:r>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1334378"/>
      <w:r>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Default="00AB1BB3">
      <w:pPr>
        <w:pStyle w:val="AH1Chapter"/>
      </w:pPr>
      <w:bookmarkStart w:id="122" w:name="_Toc221334379"/>
      <w:r>
        <w:rPr>
          <w:rStyle w:val="CharChapNo"/>
        </w:rPr>
        <w:lastRenderedPageBreak/>
        <w:t>Chapter 8</w:t>
      </w:r>
      <w:r>
        <w:tab/>
      </w:r>
      <w:r>
        <w:rPr>
          <w:rStyle w:val="CharChapText"/>
        </w:rPr>
        <w:t>Reviewable decisions</w:t>
      </w:r>
      <w:bookmarkEnd w:id="122"/>
      <w:r>
        <w:rPr>
          <w:rStyle w:val="CharChapText"/>
        </w:rPr>
        <w:t xml:space="preserve"> </w:t>
      </w:r>
    </w:p>
    <w:p w:rsidR="001F0A86" w:rsidRDefault="001F0A86" w:rsidP="001F0A86">
      <w:pPr>
        <w:pStyle w:val="AH5Sec"/>
      </w:pPr>
      <w:bookmarkStart w:id="123" w:name="_Toc221334380"/>
      <w:r w:rsidRPr="00A97E4E">
        <w:rPr>
          <w:rStyle w:val="CharSectNo"/>
        </w:rPr>
        <w:t>350</w:t>
      </w:r>
      <w:r>
        <w:tab/>
        <w:t>Merit track decisions exempt from third-party ACAT review—Act, sch 1, item 4, col 2, par (b)</w:t>
      </w:r>
      <w:bookmarkEnd w:id="123"/>
    </w:p>
    <w:p w:rsidR="001F0A86" w:rsidRDefault="001F0A86" w:rsidP="001F0A86">
      <w:pPr>
        <w:pStyle w:val="Amainreturn"/>
      </w:pPr>
      <w:r>
        <w:t>A development application in relation to a matter mentioned in schedule 3 (Matters exempt from third-party ACAT review), part 3.2 (Merit track matters exempt from third-party ACAT review) is exempt.</w:t>
      </w:r>
    </w:p>
    <w:p w:rsidR="001F0A86" w:rsidRDefault="001F0A86" w:rsidP="001F0A86">
      <w:pPr>
        <w:pStyle w:val="AH5Sec"/>
      </w:pPr>
      <w:bookmarkStart w:id="124" w:name="_Toc221334381"/>
      <w:r w:rsidRPr="00A97E4E">
        <w:rPr>
          <w:rStyle w:val="CharSectNo"/>
        </w:rPr>
        <w:t>351</w:t>
      </w:r>
      <w:r>
        <w:tab/>
        <w:t>Impact track decisions exempt from third-party ACAT review—Act, sch 1, item 6, col 2</w:t>
      </w:r>
      <w:bookmarkEnd w:id="124"/>
    </w:p>
    <w:p w:rsidR="001F0A86" w:rsidRDefault="001F0A86" w:rsidP="001F0A86">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Default="00AB1BB3">
      <w:pPr>
        <w:pStyle w:val="AH1Chapter"/>
      </w:pPr>
      <w:bookmarkStart w:id="125" w:name="_Toc221334382"/>
      <w:r>
        <w:rPr>
          <w:rStyle w:val="CharChapNo"/>
        </w:rPr>
        <w:lastRenderedPageBreak/>
        <w:t>Chapter 9</w:t>
      </w:r>
      <w:r>
        <w:tab/>
      </w:r>
      <w:r>
        <w:rPr>
          <w:rStyle w:val="CharChapText"/>
        </w:rPr>
        <w:t>Bushfire emergency rebuilding</w:t>
      </w:r>
      <w:bookmarkEnd w:id="125"/>
    </w:p>
    <w:p w:rsidR="00AB1BB3" w:rsidRDefault="00AB1BB3">
      <w:pPr>
        <w:pStyle w:val="AH5Sec"/>
      </w:pPr>
      <w:bookmarkStart w:id="126" w:name="_Toc221334383"/>
      <w:r>
        <w:rPr>
          <w:rStyle w:val="CharSectNo"/>
        </w:rPr>
        <w:t>370</w:t>
      </w:r>
      <w:r>
        <w:tab/>
        <w:t>Main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1334384"/>
      <w:r>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1334385"/>
      <w:r>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1334386"/>
      <w:r>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AB1BB3" w:rsidRDefault="00AB1BB3">
      <w:pPr>
        <w:pStyle w:val="AH5Sec"/>
      </w:pPr>
      <w:bookmarkStart w:id="130" w:name="_Toc221334387"/>
      <w:r>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1334388"/>
      <w:r>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Default="00AB1BB3">
      <w:pPr>
        <w:pStyle w:val="AH1Chapter"/>
      </w:pPr>
      <w:bookmarkStart w:id="132" w:name="_Toc221334389"/>
      <w:r>
        <w:rPr>
          <w:rStyle w:val="CharChapNo"/>
        </w:rPr>
        <w:lastRenderedPageBreak/>
        <w:t>Chapter 10</w:t>
      </w:r>
      <w:r>
        <w:tab/>
      </w:r>
      <w:r>
        <w:rPr>
          <w:rStyle w:val="CharChapText"/>
        </w:rPr>
        <w:t>Miscellaneous</w:t>
      </w:r>
      <w:bookmarkEnd w:id="132"/>
    </w:p>
    <w:p w:rsidR="00AB1BB3" w:rsidRDefault="00AB1BB3">
      <w:pPr>
        <w:pStyle w:val="AH5Sec"/>
      </w:pPr>
      <w:bookmarkStart w:id="133" w:name="_Toc221334390"/>
      <w:r>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1334391"/>
      <w:r>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1334392"/>
      <w:r>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section 111 (Direct sale criteria for City West precinct land for Australian National University—Act,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1334393"/>
      <w:r>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AB1BB3" w:rsidRDefault="00AB1BB3">
      <w:pPr>
        <w:pStyle w:val="Amain"/>
      </w:pPr>
      <w:r>
        <w:tab/>
        <w:t>(4)</w:t>
      </w:r>
      <w:r>
        <w:tab/>
        <w:t>An offence against this section is a strict liability offence.</w:t>
      </w:r>
    </w:p>
    <w:p w:rsidR="00AB1BB3" w:rsidRDefault="00AB1BB3">
      <w:pPr>
        <w:pStyle w:val="AH5Sec"/>
      </w:pPr>
      <w:bookmarkStart w:id="137" w:name="_Toc221334394"/>
      <w:r>
        <w:rPr>
          <w:rStyle w:val="CharSectNo"/>
        </w:rPr>
        <w:t>410</w:t>
      </w:r>
      <w:r>
        <w:tab/>
        <w:t>Modification of Act, ch 15—Act, s 429</w:t>
      </w:r>
      <w:bookmarkEnd w:id="137"/>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Default="00AB1BB3">
      <w:pPr>
        <w:pStyle w:val="Sched-heading"/>
      </w:pPr>
      <w:bookmarkStart w:id="138" w:name="_Toc221334395"/>
      <w:r>
        <w:rPr>
          <w:rStyle w:val="CharChapNo"/>
        </w:rPr>
        <w:lastRenderedPageBreak/>
        <w:t>Schedule 1</w:t>
      </w:r>
      <w:r>
        <w:tab/>
      </w:r>
      <w:r>
        <w:rPr>
          <w:rStyle w:val="CharChapText"/>
        </w:rPr>
        <w:t>Exemptions from requirement for development approval</w:t>
      </w:r>
      <w:bookmarkEnd w:id="138"/>
    </w:p>
    <w:p w:rsidR="00AB1BB3" w:rsidRDefault="00AB1BB3">
      <w:pPr>
        <w:pStyle w:val="ref"/>
        <w:spacing w:after="120"/>
      </w:pPr>
      <w:r>
        <w:t>(see s 20 (1))</w:t>
      </w:r>
    </w:p>
    <w:p w:rsidR="00AB1BB3" w:rsidRDefault="00AB1BB3">
      <w:pPr>
        <w:pStyle w:val="Sched-Part"/>
      </w:pPr>
      <w:bookmarkStart w:id="139" w:name="_Toc221334396"/>
      <w:r>
        <w:rPr>
          <w:rStyle w:val="CharPartNo"/>
        </w:rPr>
        <w:t>Part 1.1</w:t>
      </w:r>
      <w:r>
        <w:tab/>
      </w:r>
      <w:r>
        <w:rPr>
          <w:rStyle w:val="CharPartText"/>
        </w:rPr>
        <w:t>Preliminary</w:t>
      </w:r>
      <w:bookmarkEnd w:id="139"/>
    </w:p>
    <w:p w:rsidR="00AB1BB3" w:rsidRDefault="00AB1BB3">
      <w:pPr>
        <w:pStyle w:val="Schclauseheading"/>
      </w:pPr>
      <w:bookmarkStart w:id="140" w:name="_Toc221334397"/>
      <w:r>
        <w:rPr>
          <w:rStyle w:val="CharSectNo"/>
        </w:rPr>
        <w:t>1.1</w:t>
      </w:r>
      <w:r>
        <w:tab/>
        <w:t>Definitions—sch 1</w:t>
      </w:r>
      <w:bookmarkEnd w:id="140"/>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1" w:name="_Toc221334398"/>
      <w:r>
        <w:rPr>
          <w:rStyle w:val="CharSectNo"/>
        </w:rPr>
        <w:t>1.2</w:t>
      </w:r>
      <w:r>
        <w:tab/>
        <w:t xml:space="preserve">Meaning of </w:t>
      </w:r>
      <w:r>
        <w:rPr>
          <w:rStyle w:val="charItals"/>
        </w:rPr>
        <w:t>designated development</w:t>
      </w:r>
      <w:r>
        <w:t>—sch 1</w:t>
      </w:r>
      <w:bookmarkEnd w:id="141"/>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2" w:name="_Toc221334399"/>
      <w:r>
        <w:rPr>
          <w:rStyle w:val="CharSectNo"/>
        </w:rPr>
        <w:lastRenderedPageBreak/>
        <w:t>1.3</w:t>
      </w:r>
      <w:r>
        <w:tab/>
        <w:t>Inconsistency between codes and this schedule</w:t>
      </w:r>
      <w:bookmarkEnd w:id="142"/>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3" w:name="_Toc221334400"/>
      <w:r>
        <w:rPr>
          <w:rStyle w:val="CharSectNo"/>
        </w:rPr>
        <w:t>1.4</w:t>
      </w:r>
      <w:r>
        <w:tab/>
        <w:t>Exemption does not affect other territory laws</w:t>
      </w:r>
      <w:bookmarkEnd w:id="143"/>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Default="00AB1BB3">
      <w:pPr>
        <w:pStyle w:val="Sched-Part"/>
      </w:pPr>
      <w:bookmarkStart w:id="144" w:name="_Toc221334401"/>
      <w:r>
        <w:rPr>
          <w:rStyle w:val="CharPartNo"/>
        </w:rPr>
        <w:lastRenderedPageBreak/>
        <w:t>Part 1.2</w:t>
      </w:r>
      <w:r>
        <w:tab/>
      </w:r>
      <w:r>
        <w:rPr>
          <w:rStyle w:val="CharPartText"/>
        </w:rPr>
        <w:t>General exemption criteria</w:t>
      </w:r>
      <w:bookmarkEnd w:id="144"/>
    </w:p>
    <w:p w:rsidR="00AB1BB3" w:rsidRDefault="00AB1BB3">
      <w:pPr>
        <w:pStyle w:val="Schclauseheading"/>
      </w:pPr>
      <w:bookmarkStart w:id="145" w:name="_Toc221334402"/>
      <w:r>
        <w:rPr>
          <w:rStyle w:val="CharSectNo"/>
        </w:rPr>
        <w:t>1.10</w:t>
      </w:r>
      <w:r>
        <w:tab/>
        <w:t>Exempt developments—general criteria</w:t>
      </w:r>
      <w:bookmarkEnd w:id="145"/>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AB1BB3">
      <w:pPr>
        <w:pStyle w:val="SchApara"/>
      </w:pPr>
      <w:r>
        <w:tab/>
        <w:t>(f)</w:t>
      </w:r>
      <w:r>
        <w:tab/>
        <w:t>section 1.16 (Criterion 6—development approval not otherwise required);</w:t>
      </w:r>
    </w:p>
    <w:p w:rsidR="00AB1BB3" w:rsidRDefault="00AB1BB3">
      <w:pPr>
        <w:pStyle w:val="SchApara"/>
      </w:pPr>
      <w:r>
        <w:tab/>
        <w:t>(g)</w:t>
      </w:r>
      <w:r>
        <w:tab/>
        <w:t>section 1.17 (Criterion 7—no multiple occupancy dwellings);</w:t>
      </w:r>
    </w:p>
    <w:p w:rsidR="00AB1BB3" w:rsidRDefault="00AB1BB3">
      <w:pPr>
        <w:pStyle w:val="SchApara"/>
      </w:pPr>
      <w:r>
        <w:tab/>
        <w:t>(h)</w:t>
      </w:r>
      <w:r>
        <w:tab/>
        <w:t>section 1.18 (Criterion 8—compliance with other applicable exemption criteria).</w:t>
      </w:r>
    </w:p>
    <w:p w:rsidR="00AB1BB3" w:rsidRDefault="00AB1BB3">
      <w:pPr>
        <w:pStyle w:val="Schclauseheading"/>
        <w:rPr>
          <w:szCs w:val="24"/>
        </w:rPr>
      </w:pPr>
      <w:bookmarkStart w:id="146" w:name="_Toc221334403"/>
      <w:r>
        <w:rPr>
          <w:rStyle w:val="CharSectNo"/>
        </w:rPr>
        <w:t>1.11</w:t>
      </w:r>
      <w:r>
        <w:rPr>
          <w:szCs w:val="24"/>
        </w:rPr>
        <w:tab/>
        <w:t>Criterion 1—easement and other access clearances</w:t>
      </w:r>
      <w:bookmarkEnd w:id="146"/>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47" w:name="_Toc221334404"/>
      <w:r>
        <w:rPr>
          <w:rStyle w:val="CharSectNo"/>
        </w:rPr>
        <w:lastRenderedPageBreak/>
        <w:t>1.12</w:t>
      </w:r>
      <w:r>
        <w:rPr>
          <w:szCs w:val="24"/>
        </w:rPr>
        <w:tab/>
      </w:r>
      <w:r>
        <w:t>Criterion 2—p</w:t>
      </w:r>
      <w:r>
        <w:rPr>
          <w:szCs w:val="24"/>
        </w:rPr>
        <w:t>lumbing and drainage clearances</w:t>
      </w:r>
      <w:bookmarkEnd w:id="147"/>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48" w:name="_Toc221334405"/>
      <w:r>
        <w:rPr>
          <w:rStyle w:val="CharSectNo"/>
        </w:rPr>
        <w:t>1.13</w:t>
      </w:r>
      <w:r>
        <w:rPr>
          <w:szCs w:val="24"/>
        </w:rPr>
        <w:tab/>
      </w:r>
      <w:r>
        <w:t>Criterion 3—metallic, white and off-white exterior finishes in residential zones</w:t>
      </w:r>
      <w:bookmarkEnd w:id="148"/>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49" w:name="_Toc221334406"/>
      <w:r>
        <w:rPr>
          <w:rStyle w:val="CharSectNo"/>
        </w:rPr>
        <w:t>1.14</w:t>
      </w:r>
      <w:r>
        <w:rPr>
          <w:szCs w:val="24"/>
        </w:rPr>
        <w:tab/>
      </w:r>
      <w:r>
        <w:t>Criterion 4—h</w:t>
      </w:r>
      <w:r>
        <w:rPr>
          <w:szCs w:val="24"/>
        </w:rPr>
        <w:t>eritage and tree protection</w:t>
      </w:r>
      <w:bookmarkEnd w:id="149"/>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0" w:name="_Toc221334407"/>
      <w:r>
        <w:rPr>
          <w:rStyle w:val="CharSectNo"/>
        </w:rPr>
        <w:lastRenderedPageBreak/>
        <w:t>1.15</w:t>
      </w:r>
      <w:r>
        <w:tab/>
        <w:t>Criterion 5—compliance with lease and other development approvals</w:t>
      </w:r>
      <w:bookmarkEnd w:id="150"/>
    </w:p>
    <w:p w:rsidR="00AB1BB3" w:rsidRDefault="00AB1BB3">
      <w:pPr>
        <w:pStyle w:val="Amainreturn"/>
        <w:keepNext/>
      </w:pPr>
      <w:r>
        <w:t xml:space="preserve">A development (the </w:t>
      </w:r>
      <w:r>
        <w:rPr>
          <w:b/>
          <w:bCs/>
          <w:i/>
          <w:iCs/>
        </w:rPr>
        <w:t>relevant development</w:t>
      </w:r>
      <w:r>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1" w:name="_Toc221334408"/>
      <w:r>
        <w:rPr>
          <w:rStyle w:val="CharSectNo"/>
        </w:rPr>
        <w:t>1.16</w:t>
      </w:r>
      <w:r>
        <w:tab/>
        <w:t>Criterion 6—development approval not otherwise required</w:t>
      </w:r>
      <w:bookmarkEnd w:id="151"/>
    </w:p>
    <w:p w:rsidR="00AB1BB3" w:rsidRDefault="00AB1BB3">
      <w:pPr>
        <w:pStyle w:val="Amainreturn"/>
        <w:keepNext/>
      </w:pPr>
      <w:r>
        <w:t>A development must not be part of another development that requires development approval.</w:t>
      </w:r>
    </w:p>
    <w:p w:rsidR="00AB1BB3" w:rsidRDefault="00AB1BB3">
      <w:pPr>
        <w:pStyle w:val="aExamHdgss"/>
        <w:jc w:val="both"/>
      </w:pPr>
      <w:r>
        <w:t>Examples</w:t>
      </w:r>
    </w:p>
    <w:p w:rsidR="00AB1BB3" w:rsidRDefault="00AB1BB3">
      <w:pPr>
        <w:pStyle w:val="aExamINumss"/>
        <w:rPr>
          <w:lang w:val="en-US"/>
        </w:rPr>
      </w:pPr>
      <w:r>
        <w:rPr>
          <w:lang w:val="en-US"/>
        </w:rPr>
        <w:t>1</w:t>
      </w:r>
      <w:r>
        <w:rPr>
          <w:lang w:val="en-US"/>
        </w:rPr>
        <w:tab/>
        <w:t>A house, rear deck and pergola are to be built at the same time.  Building the house requires development approval because of its height.  The development approval for the house needs to include the deck and pergola because they are part of another development (ie the house) that requires development approval.</w:t>
      </w:r>
    </w:p>
    <w:p w:rsidR="00AB1BB3" w:rsidRDefault="00AB1BB3">
      <w:pPr>
        <w:pStyle w:val="aExamINumss"/>
        <w:keepLines/>
        <w:rPr>
          <w:lang w:val="en-US"/>
        </w:rPr>
      </w:pPr>
      <w:r>
        <w:rPr>
          <w:lang w:val="en-US"/>
        </w:rPr>
        <w:lastRenderedPageBreak/>
        <w:t>2</w:t>
      </w:r>
      <w:r>
        <w:rPr>
          <w:lang w:val="en-US"/>
        </w:rPr>
        <w:tab/>
        <w:t xml:space="preserve">The development approval for the house in example 1 was issued subject to a single condition that the trees on the block be protected by a temporary fence during the building of the house.  The design of the house is varied during construction to add an extra external doorway that complies with s 1.21.  A variation to the development approval is not required because the addition of the doorway complies with sch 1A, s 1A.20.  The condition of the development approval about trees being fenced is relevant to building the doorway.  Criterion 5 (see s 1.15) does not prevent the addition of the doorway if the fence complies with the condition while the doorway is built.  However, if the addition of the doorway breaches the condition, the addition of the doorway is prevented by criterion 5. </w:t>
      </w:r>
    </w:p>
    <w:p w:rsidR="00AB1BB3" w:rsidRDefault="00AB1BB3">
      <w:pPr>
        <w:pStyle w:val="aExamINumss"/>
      </w:pPr>
      <w:r>
        <w:rPr>
          <w:lang w:val="en-US"/>
        </w:rPr>
        <w:t>3</w:t>
      </w:r>
      <w:r>
        <w:rPr>
          <w:lang w:val="en-US"/>
        </w:rPr>
        <w:tab/>
        <w:t>A new owner of a completed house proposes to attach a garage, deck and pergola to the house and to alter it by cutting-in an external doorway.  Cutting-in the doorway, and building the garage, deck and pergola, will not be carried out as part of another development on the land and the works will comply with this schedule.  The cutting-in of the doorway and the building of the garage, deck and pergola without a development approval is not prevented by criterion 6 because it is not part of another development which requires development approval.  However, other general exemption criteria, and certain provisions in this schedule, might be relevant to the cutting-in of the doorway, and building the garage, deck and pergola.</w:t>
      </w:r>
    </w:p>
    <w:p w:rsidR="00AB1BB3" w:rsidRDefault="00AB1BB3">
      <w:pPr>
        <w:pStyle w:val="aNote"/>
      </w:pPr>
      <w:r>
        <w:rPr>
          <w:i/>
        </w:rPr>
        <w:t>Note 1</w:t>
      </w:r>
      <w:r>
        <w:rPr>
          <w:i/>
        </w:rPr>
        <w:tab/>
      </w:r>
      <w:r>
        <w:t>See also the examples to sch 1A, s 1A.10.</w:t>
      </w:r>
    </w:p>
    <w:p w:rsidR="00AB1BB3" w:rsidRDefault="00AB1BB3">
      <w:pPr>
        <w:pStyle w:val="aNote"/>
      </w:pPr>
      <w:r>
        <w:rPr>
          <w:i/>
          <w:iCs/>
        </w:rPr>
        <w:t>Note 2</w:t>
      </w:r>
      <w:r>
        <w:rPr>
          <w:i/>
          <w:iCs/>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2" w:name="_Toc221334409"/>
      <w:r>
        <w:rPr>
          <w:rStyle w:val="CharSectNo"/>
        </w:rPr>
        <w:t>1.17</w:t>
      </w:r>
      <w:r>
        <w:tab/>
        <w:t>Criterion 7—no multiple occupancy dwellings</w:t>
      </w:r>
      <w:bookmarkEnd w:id="15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3" w:name="_Toc221334410"/>
      <w:r>
        <w:rPr>
          <w:rStyle w:val="CharSectNo"/>
        </w:rPr>
        <w:lastRenderedPageBreak/>
        <w:t>1.18</w:t>
      </w:r>
      <w:r>
        <w:tab/>
        <w:t>Criterion 8—compliance with other applicable exemption criteria</w:t>
      </w:r>
      <w:bookmarkEnd w:id="15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Default="00AB1BB3">
      <w:pPr>
        <w:pStyle w:val="Sched-Part"/>
      </w:pPr>
      <w:bookmarkStart w:id="154" w:name="_Toc221334411"/>
      <w:r>
        <w:rPr>
          <w:rStyle w:val="CharPartNo"/>
        </w:rPr>
        <w:lastRenderedPageBreak/>
        <w:t>Part 1.3</w:t>
      </w:r>
      <w:r>
        <w:tab/>
      </w:r>
      <w:r>
        <w:rPr>
          <w:rStyle w:val="CharPartText"/>
        </w:rPr>
        <w:t>Exempt developments</w:t>
      </w:r>
      <w:bookmarkEnd w:id="154"/>
    </w:p>
    <w:p w:rsidR="00AB1BB3" w:rsidRDefault="00AB1BB3">
      <w:pPr>
        <w:pStyle w:val="Sched-Form"/>
      </w:pPr>
      <w:bookmarkStart w:id="155" w:name="_Toc221334412"/>
      <w:r>
        <w:rPr>
          <w:rStyle w:val="CharDivNo"/>
        </w:rPr>
        <w:t>Division 1.3.1</w:t>
      </w:r>
      <w:r>
        <w:tab/>
      </w:r>
      <w:r>
        <w:rPr>
          <w:rStyle w:val="CharDivText"/>
        </w:rPr>
        <w:t>Exempt developments—minor building works</w:t>
      </w:r>
      <w:bookmarkEnd w:id="155"/>
    </w:p>
    <w:p w:rsidR="00AB1BB3" w:rsidRDefault="00AB1BB3">
      <w:pPr>
        <w:pStyle w:val="AH5Sec"/>
      </w:pPr>
      <w:bookmarkStart w:id="156" w:name="_Toc221334413"/>
      <w:r>
        <w:rPr>
          <w:rStyle w:val="CharSectNo"/>
        </w:rPr>
        <w:t>1.20</w:t>
      </w:r>
      <w:r>
        <w:tab/>
        <w:t>Internal alterations of buildings</w:t>
      </w:r>
      <w:bookmarkEnd w:id="156"/>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7" w:name="_Toc221334414"/>
      <w:r>
        <w:rPr>
          <w:rStyle w:val="CharSectNo"/>
        </w:rPr>
        <w:lastRenderedPageBreak/>
        <w:t>1.21</w:t>
      </w:r>
      <w:r>
        <w:rPr>
          <w:lang w:val="en-US"/>
        </w:rPr>
        <w:tab/>
        <w:t>Installation, alteration and removal of low impact external doors and windows in buildings</w:t>
      </w:r>
      <w:bookmarkEnd w:id="15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8" w:name="_Toc221334415"/>
      <w:r>
        <w:rPr>
          <w:rStyle w:val="CharSectNo"/>
        </w:rPr>
        <w:t>1.21A</w:t>
      </w:r>
      <w:r>
        <w:tab/>
      </w:r>
      <w:r>
        <w:rPr>
          <w:lang w:val="en-US"/>
        </w:rPr>
        <w:t>Installation, alteration and removal of high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59" w:name="_Toc221334416"/>
      <w:r>
        <w:rPr>
          <w:rStyle w:val="CharSectNo"/>
        </w:rPr>
        <w:lastRenderedPageBreak/>
        <w:t>1.22</w:t>
      </w:r>
      <w:r>
        <w:tab/>
        <w:t>Exterior refinishing of buildings and structures</w:t>
      </w:r>
      <w:bookmarkEnd w:id="159"/>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21334417"/>
      <w:r>
        <w:rPr>
          <w:rStyle w:val="CharSectNo"/>
        </w:rPr>
        <w:t>1.23</w:t>
      </w:r>
      <w:r>
        <w:tab/>
        <w:t>Maintenance of buildings and structures</w:t>
      </w:r>
      <w:bookmarkEnd w:id="160"/>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21334418"/>
      <w:r>
        <w:rPr>
          <w:rStyle w:val="CharSectNo"/>
        </w:rPr>
        <w:t>1.24</w:t>
      </w:r>
      <w:r>
        <w:tab/>
        <w:t>Buildings—roof slope changes</w:t>
      </w:r>
      <w:bookmarkEnd w:id="16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2" w:name="_Toc221334419"/>
      <w:r>
        <w:rPr>
          <w:rStyle w:val="CharSectNo"/>
        </w:rPr>
        <w:lastRenderedPageBreak/>
        <w:t>1.25</w:t>
      </w:r>
      <w:r>
        <w:tab/>
        <w:t>Buildings—chimneys, flues and vents</w:t>
      </w:r>
      <w:bookmarkEnd w:id="16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3" w:name="_Toc221334420"/>
      <w:r>
        <w:rPr>
          <w:rStyle w:val="CharSectNo"/>
        </w:rPr>
        <w:t>1.26</w:t>
      </w:r>
      <w:r>
        <w:tab/>
        <w:t>Buildings—skylights</w:t>
      </w:r>
      <w:bookmarkEnd w:id="16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4" w:name="_Toc221334421"/>
      <w:r>
        <w:rPr>
          <w:rStyle w:val="CharSectNo"/>
        </w:rPr>
        <w:t>1.27</w:t>
      </w:r>
      <w:r>
        <w:rPr>
          <w:szCs w:val="24"/>
        </w:rPr>
        <w:tab/>
        <w:t>External photovoltaic panels, heaters and coolers</w:t>
      </w:r>
      <w:bookmarkEnd w:id="16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5" w:name="_Toc221334422"/>
      <w:r>
        <w:rPr>
          <w:rStyle w:val="CharSectNo"/>
        </w:rPr>
        <w:t>1.28</w:t>
      </w:r>
      <w:r>
        <w:tab/>
      </w:r>
      <w:r>
        <w:rPr>
          <w:szCs w:val="24"/>
        </w:rPr>
        <w:t>Buildings—external switchboards</w:t>
      </w:r>
      <w:bookmarkEnd w:id="16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6" w:name="_Toc221334423"/>
      <w:r>
        <w:rPr>
          <w:rStyle w:val="CharSectNo"/>
        </w:rPr>
        <w:t>1.29</w:t>
      </w:r>
      <w:r>
        <w:tab/>
        <w:t>Buildings—external area lighting</w:t>
      </w:r>
      <w:bookmarkEnd w:id="16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7" w:name="_Toc221334424"/>
      <w:r>
        <w:rPr>
          <w:rStyle w:val="CharSectNo"/>
        </w:rPr>
        <w:t>1.30</w:t>
      </w:r>
      <w:r>
        <w:rPr>
          <w:szCs w:val="24"/>
        </w:rPr>
        <w:tab/>
        <w:t>Residential leases—driveway crossings of road verges</w:t>
      </w:r>
      <w:bookmarkEnd w:id="16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68" w:name="_Toc221334425"/>
      <w:r>
        <w:rPr>
          <w:rStyle w:val="CharSectNo"/>
        </w:rPr>
        <w:t>1.31</w:t>
      </w:r>
      <w:r>
        <w:tab/>
        <w:t>Temporary buildings and structures</w:t>
      </w:r>
      <w:bookmarkEnd w:id="168"/>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3Div"/>
      </w:pPr>
      <w:bookmarkStart w:id="169" w:name="_Toc221334426"/>
      <w:r>
        <w:rPr>
          <w:rStyle w:val="CharDivNo"/>
        </w:rPr>
        <w:t>Division 1.3.2</w:t>
      </w:r>
      <w:r>
        <w:tab/>
      </w:r>
      <w:r>
        <w:rPr>
          <w:rStyle w:val="CharDivText"/>
        </w:rPr>
        <w:t>Exempt developments—non-habitable buildings and structures</w:t>
      </w:r>
      <w:bookmarkEnd w:id="169"/>
    </w:p>
    <w:p w:rsidR="00AB1BB3" w:rsidRDefault="00AB1BB3">
      <w:pPr>
        <w:pStyle w:val="AH4SubDiv"/>
      </w:pPr>
      <w:bookmarkStart w:id="170" w:name="_Toc221334427"/>
      <w:r>
        <w:t>Subdivision 1.3.2.1</w:t>
      </w:r>
      <w:r>
        <w:tab/>
        <w:t>Preliminary</w:t>
      </w:r>
      <w:bookmarkEnd w:id="170"/>
    </w:p>
    <w:p w:rsidR="00AB1BB3" w:rsidRDefault="00AB1BB3">
      <w:pPr>
        <w:pStyle w:val="AH5Sec"/>
      </w:pPr>
      <w:bookmarkStart w:id="171" w:name="_Toc221334428"/>
      <w:r>
        <w:rPr>
          <w:rStyle w:val="CharSectNo"/>
        </w:rPr>
        <w:t>1.40</w:t>
      </w:r>
      <w:r>
        <w:tab/>
        <w:t xml:space="preserve">Meaning of </w:t>
      </w:r>
      <w:r>
        <w:rPr>
          <w:i/>
          <w:iCs/>
        </w:rPr>
        <w:t>class 10a building</w:t>
      </w:r>
      <w:r>
        <w:t>—div 1.3.2</w:t>
      </w:r>
      <w:bookmarkEnd w:id="171"/>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2" w:name="_Toc221334429"/>
      <w:r>
        <w:rPr>
          <w:rStyle w:val="CharSectNo"/>
        </w:rPr>
        <w:t>1.41</w:t>
      </w:r>
      <w:r>
        <w:tab/>
        <w:t>Class 10 buildings and structures—2nd exempt building or structure within boundary clearance area</w:t>
      </w:r>
      <w:bookmarkEnd w:id="172"/>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3" w:name="_Toc221334430"/>
      <w:r>
        <w:lastRenderedPageBreak/>
        <w:t>Subdivision 1.3.2.2</w:t>
      </w:r>
      <w:r>
        <w:tab/>
        <w:t>Class 10a buildings</w:t>
      </w:r>
      <w:bookmarkEnd w:id="173"/>
    </w:p>
    <w:p w:rsidR="00AB1BB3" w:rsidRDefault="00AB1BB3">
      <w:pPr>
        <w:pStyle w:val="AH5Sec"/>
      </w:pPr>
      <w:bookmarkStart w:id="174" w:name="_Toc221334431"/>
      <w:r>
        <w:rPr>
          <w:rStyle w:val="CharSectNo"/>
        </w:rPr>
        <w:t>1.45</w:t>
      </w:r>
      <w:r>
        <w:tab/>
        <w:t>Roofed class 10a buildings—enclosed or open on 1 side</w:t>
      </w:r>
      <w:bookmarkEnd w:id="174"/>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5" w:name="_Toc221334432"/>
      <w:r>
        <w:rPr>
          <w:rStyle w:val="CharSectNo"/>
        </w:rPr>
        <w:t>1.46</w:t>
      </w:r>
      <w:r>
        <w:tab/>
        <w:t>Roofed class 10a buildings—unenclosed or partially open</w:t>
      </w:r>
      <w:bookmarkEnd w:id="175"/>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6" w:name="_Toc221334433"/>
      <w:r>
        <w:rPr>
          <w:rStyle w:val="CharSectNo"/>
        </w:rPr>
        <w:lastRenderedPageBreak/>
        <w:t>1.47</w:t>
      </w:r>
      <w:r>
        <w:tab/>
        <w:t>Class 10a buildings—unroofed and unenclosed</w:t>
      </w:r>
      <w:bookmarkEnd w:id="176"/>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7" w:name="_Toc221334434"/>
      <w:r>
        <w:rPr>
          <w:rStyle w:val="CharSectNo"/>
        </w:rPr>
        <w:t>1.48</w:t>
      </w:r>
      <w:r>
        <w:tab/>
        <w:t>Class 10a buildings—external decks</w:t>
      </w:r>
      <w:bookmarkEnd w:id="177"/>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78" w:name="_Toc221334435"/>
      <w:r>
        <w:rPr>
          <w:rStyle w:val="CharSectNo"/>
        </w:rPr>
        <w:t>1.49</w:t>
      </w:r>
      <w:r>
        <w:tab/>
        <w:t>Class 10a buildings—external verandahs</w:t>
      </w:r>
      <w:bookmarkEnd w:id="178"/>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79" w:name="_Toc221334436"/>
      <w:r>
        <w:t>Subdivision 1.3.2.3</w:t>
      </w:r>
      <w:r>
        <w:tab/>
        <w:t>Class 10b structures</w:t>
      </w:r>
      <w:bookmarkEnd w:id="179"/>
    </w:p>
    <w:p w:rsidR="00AB1BB3" w:rsidRDefault="00AB1BB3">
      <w:pPr>
        <w:pStyle w:val="AH5Sec"/>
      </w:pPr>
      <w:bookmarkStart w:id="180" w:name="_Toc221334437"/>
      <w:r>
        <w:rPr>
          <w:rStyle w:val="CharSectNo"/>
        </w:rPr>
        <w:t>1.50</w:t>
      </w:r>
      <w:r>
        <w:tab/>
        <w:t>Class 10b structures—plan area not more than 2m</w:t>
      </w:r>
      <w:r>
        <w:rPr>
          <w:vertAlign w:val="superscript"/>
        </w:rPr>
        <w:t>2</w:t>
      </w:r>
      <w:bookmarkEnd w:id="180"/>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1" w:name="_Toc221334438"/>
      <w:r>
        <w:rPr>
          <w:rStyle w:val="CharSectNo"/>
        </w:rPr>
        <w:lastRenderedPageBreak/>
        <w:t>1.51</w:t>
      </w:r>
      <w:r>
        <w:tab/>
        <w:t>Fences and freestanding walls generally</w:t>
      </w:r>
      <w:bookmarkEnd w:id="181"/>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2" w:name="_Toc221334439"/>
      <w:r>
        <w:rPr>
          <w:rStyle w:val="CharSectNo"/>
        </w:rPr>
        <w:t>1.52</w:t>
      </w:r>
      <w:r>
        <w:tab/>
        <w:t>Basic open space boundary fences</w:t>
      </w:r>
      <w:bookmarkEnd w:id="182"/>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3" w:name="_Toc221334440"/>
      <w:r>
        <w:rPr>
          <w:rStyle w:val="CharSectNo"/>
        </w:rPr>
        <w:t>1.53</w:t>
      </w:r>
      <w:r>
        <w:tab/>
        <w:t>Retaining walls</w:t>
      </w:r>
      <w:bookmarkEnd w:id="183"/>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4" w:name="_Toc221334441"/>
      <w:r>
        <w:rPr>
          <w:rStyle w:val="CharSectNo"/>
        </w:rPr>
        <w:t>1.54</w:t>
      </w:r>
      <w:r>
        <w:tab/>
        <w:t>Swimming pools</w:t>
      </w:r>
      <w:bookmarkEnd w:id="184"/>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5" w:name="_Toc221334442"/>
      <w:r>
        <w:rPr>
          <w:rStyle w:val="CharSectNo"/>
        </w:rPr>
        <w:t>1.55</w:t>
      </w:r>
      <w:r>
        <w:tab/>
        <w:t>Water tanks</w:t>
      </w:r>
      <w:bookmarkEnd w:id="185"/>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6" w:name="_Toc221334443"/>
      <w:r>
        <w:rPr>
          <w:rStyle w:val="CharSectNo"/>
        </w:rPr>
        <w:t>1.56</w:t>
      </w:r>
      <w:r>
        <w:tab/>
        <w:t>External ponds</w:t>
      </w:r>
      <w:bookmarkEnd w:id="186"/>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21334444"/>
      <w:r>
        <w:rPr>
          <w:rStyle w:val="CharSectNo"/>
        </w:rPr>
        <w:t>1.57</w:t>
      </w:r>
      <w:r>
        <w:tab/>
        <w:t>Animal enclosures</w:t>
      </w:r>
      <w:bookmarkEnd w:id="187"/>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8" w:name="_Toc221334445"/>
      <w:r>
        <w:rPr>
          <w:rStyle w:val="CharSectNo"/>
        </w:rPr>
        <w:t>1.58</w:t>
      </w:r>
      <w:r>
        <w:tab/>
        <w:t>Clothes lines</w:t>
      </w:r>
      <w:bookmarkEnd w:id="188"/>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9" w:name="_Toc221334446"/>
      <w:r>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21334447"/>
      <w:r>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Sched-Form"/>
      </w:pPr>
      <w:bookmarkStart w:id="191" w:name="_Toc221334448"/>
      <w:r>
        <w:rPr>
          <w:rStyle w:val="CharDivNo"/>
        </w:rPr>
        <w:lastRenderedPageBreak/>
        <w:t>Division 1.3.3</w:t>
      </w:r>
      <w:r>
        <w:tab/>
      </w:r>
      <w:r>
        <w:rPr>
          <w:rStyle w:val="CharDivText"/>
        </w:rPr>
        <w:t>Exempt developments—signs</w:t>
      </w:r>
      <w:bookmarkEnd w:id="191"/>
    </w:p>
    <w:p w:rsidR="00AB1BB3" w:rsidRDefault="00AB1BB3">
      <w:pPr>
        <w:pStyle w:val="AH5Sec"/>
      </w:pPr>
      <w:bookmarkStart w:id="192" w:name="_Toc221334449"/>
      <w:r>
        <w:rPr>
          <w:rStyle w:val="CharSectNo"/>
        </w:rPr>
        <w:t>1.65</w:t>
      </w:r>
      <w:r>
        <w:tab/>
        <w:t>Minor public works signs excluded—div 1.3.3</w:t>
      </w:r>
      <w:bookmarkEnd w:id="192"/>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3" w:name="_Toc221334450"/>
      <w:r>
        <w:rPr>
          <w:rStyle w:val="CharSectNo"/>
        </w:rPr>
        <w:t>1.66</w:t>
      </w:r>
      <w:r>
        <w:tab/>
        <w:t xml:space="preserve">Meaning of </w:t>
      </w:r>
      <w:r>
        <w:rPr>
          <w:i/>
          <w:iCs/>
        </w:rPr>
        <w:t>prescribed general exemption criteria</w:t>
      </w:r>
      <w:r>
        <w:t>—div 1.3.3</w:t>
      </w:r>
      <w:bookmarkEnd w:id="193"/>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4" w:name="_Toc221334451"/>
      <w:r>
        <w:rPr>
          <w:rStyle w:val="CharSectNo"/>
        </w:rPr>
        <w:t>1.67</w:t>
      </w:r>
      <w:r>
        <w:tab/>
        <w:t>Signs attached etc to buildings, structures and land</w:t>
      </w:r>
      <w:bookmarkEnd w:id="194"/>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5" w:name="_Toc221334452"/>
      <w:r>
        <w:rPr>
          <w:rStyle w:val="CharSectNo"/>
        </w:rPr>
        <w:t>1.68</w:t>
      </w:r>
      <w:r>
        <w:tab/>
        <w:t>Moveable signs in public places</w:t>
      </w:r>
      <w:bookmarkEnd w:id="195"/>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6" w:name="_Toc221334453"/>
      <w:r>
        <w:rPr>
          <w:rStyle w:val="CharSectNo"/>
        </w:rPr>
        <w:t>1.69</w:t>
      </w:r>
      <w:r>
        <w:tab/>
        <w:t>Temporary signs</w:t>
      </w:r>
      <w:bookmarkEnd w:id="19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7" w:name="_Toc221334454"/>
      <w:r>
        <w:rPr>
          <w:rStyle w:val="CharSectNo"/>
        </w:rPr>
        <w:t>1.70</w:t>
      </w:r>
      <w:r>
        <w:tab/>
        <w:t>Signs—information about future urban areas</w:t>
      </w:r>
      <w:bookmarkEnd w:id="19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Default="00AB1BB3">
      <w:pPr>
        <w:pStyle w:val="Sched-Form"/>
      </w:pPr>
      <w:bookmarkStart w:id="198" w:name="_Toc221334455"/>
      <w:r>
        <w:rPr>
          <w:rStyle w:val="CharDivNo"/>
        </w:rPr>
        <w:t>Division 1.3.4</w:t>
      </w:r>
      <w:r>
        <w:tab/>
      </w:r>
      <w:r>
        <w:rPr>
          <w:rStyle w:val="CharDivText"/>
        </w:rPr>
        <w:t>Exempt developments—lease variations</w:t>
      </w:r>
      <w:bookmarkEnd w:id="198"/>
    </w:p>
    <w:p w:rsidR="00AB1BB3" w:rsidRDefault="00AB1BB3">
      <w:pPr>
        <w:pStyle w:val="Schclauseheading"/>
      </w:pPr>
      <w:bookmarkStart w:id="199" w:name="_Toc221334456"/>
      <w:r>
        <w:rPr>
          <w:rStyle w:val="CharSectNo"/>
        </w:rPr>
        <w:t>1.75</w:t>
      </w:r>
      <w:r>
        <w:tab/>
        <w:t>Lease variations—exempt developments</w:t>
      </w:r>
      <w:bookmarkEnd w:id="199"/>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0" w:name="_Toc221334457"/>
      <w:r>
        <w:rPr>
          <w:rStyle w:val="CharSectNo"/>
        </w:rPr>
        <w:t>1.76</w:t>
      </w:r>
      <w:r>
        <w:tab/>
        <w:t>Lease variations—withdrawal of part of land</w:t>
      </w:r>
      <w:bookmarkEnd w:id="200"/>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1" w:name="_Toc221334458"/>
      <w:r>
        <w:rPr>
          <w:rStyle w:val="CharSectNo"/>
        </w:rPr>
        <w:t>1.77</w:t>
      </w:r>
      <w:r>
        <w:tab/>
        <w:t>Lease variations—subdivision for unit titles</w:t>
      </w:r>
      <w:bookmarkEnd w:id="201"/>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2" w:name="_Toc221334459"/>
      <w:r>
        <w:rPr>
          <w:rStyle w:val="CharSectNo"/>
        </w:rPr>
        <w:lastRenderedPageBreak/>
        <w:t>1.78</w:t>
      </w:r>
      <w:r>
        <w:tab/>
        <w:t>Lease variations—other subdivisions</w:t>
      </w:r>
      <w:bookmarkEnd w:id="202"/>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ed-Form"/>
      </w:pPr>
      <w:bookmarkStart w:id="203" w:name="_Toc221334460"/>
      <w:r>
        <w:rPr>
          <w:rStyle w:val="CharDivNo"/>
        </w:rPr>
        <w:t>Division 1.3.5</w:t>
      </w:r>
      <w:r>
        <w:tab/>
      </w:r>
      <w:r>
        <w:rPr>
          <w:rStyle w:val="CharDivText"/>
        </w:rPr>
        <w:t>Exempt developments—rural leases</w:t>
      </w:r>
      <w:bookmarkEnd w:id="203"/>
    </w:p>
    <w:p w:rsidR="00AB1BB3" w:rsidRDefault="00AB1BB3">
      <w:pPr>
        <w:pStyle w:val="AH5Sec"/>
      </w:pPr>
      <w:bookmarkStart w:id="204" w:name="_Toc221334461"/>
      <w:r>
        <w:rPr>
          <w:rStyle w:val="CharSectNo"/>
        </w:rPr>
        <w:t>1.85</w:t>
      </w:r>
      <w:r>
        <w:tab/>
        <w:t>Rural lease developments generally</w:t>
      </w:r>
      <w:bookmarkEnd w:id="204"/>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5" w:name="_Toc221334462"/>
      <w:r>
        <w:rPr>
          <w:rStyle w:val="CharSectNo"/>
        </w:rPr>
        <w:lastRenderedPageBreak/>
        <w:t>1.86</w:t>
      </w:r>
      <w:r>
        <w:tab/>
        <w:t>Rural leases—consolidation of rural leases</w:t>
      </w:r>
      <w:bookmarkEnd w:id="20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ed-Form"/>
      </w:pPr>
      <w:bookmarkStart w:id="206" w:name="_Toc221334463"/>
      <w:r>
        <w:rPr>
          <w:rStyle w:val="CharDivNo"/>
        </w:rPr>
        <w:t>Division 1.3.6</w:t>
      </w:r>
      <w:r>
        <w:tab/>
      </w:r>
      <w:r>
        <w:rPr>
          <w:rStyle w:val="CharDivText"/>
        </w:rPr>
        <w:t>Exempt developments—Territory developments</w:t>
      </w:r>
      <w:bookmarkEnd w:id="206"/>
    </w:p>
    <w:p w:rsidR="00AB1BB3" w:rsidRDefault="00AB1BB3">
      <w:pPr>
        <w:pStyle w:val="Schclauseheading"/>
      </w:pPr>
      <w:bookmarkStart w:id="207" w:name="_Toc221334464"/>
      <w:r>
        <w:rPr>
          <w:rStyle w:val="CharSectNo"/>
        </w:rPr>
        <w:t>1.90</w:t>
      </w:r>
      <w:r>
        <w:tab/>
        <w:t>Minor public works</w:t>
      </w:r>
      <w:bookmarkEnd w:id="207"/>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08" w:name="_Toc221334465"/>
      <w:r>
        <w:rPr>
          <w:rStyle w:val="CharSectNo"/>
        </w:rPr>
        <w:t>1.91</w:t>
      </w:r>
      <w:r>
        <w:rPr>
          <w:szCs w:val="24"/>
        </w:rPr>
        <w:tab/>
      </w:r>
      <w:r>
        <w:t>Landscape works</w:t>
      </w:r>
      <w:bookmarkEnd w:id="208"/>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9" w:name="_Toc221334466"/>
      <w:r>
        <w:rPr>
          <w:rStyle w:val="CharSectNo"/>
        </w:rPr>
        <w:t>1.92</w:t>
      </w:r>
      <w:r>
        <w:tab/>
        <w:t>Plantation forestry</w:t>
      </w:r>
      <w:bookmarkEnd w:id="209"/>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0" w:name="_Toc221334467"/>
      <w:r>
        <w:rPr>
          <w:rStyle w:val="CharSectNo"/>
        </w:rPr>
        <w:t>1.93</w:t>
      </w:r>
      <w:r>
        <w:rPr>
          <w:szCs w:val="24"/>
        </w:rPr>
        <w:tab/>
        <w:t>Waterway protection work</w:t>
      </w:r>
      <w:bookmarkEnd w:id="21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1" w:name="_Toc221334468"/>
      <w:r>
        <w:rPr>
          <w:rStyle w:val="CharSectNo"/>
        </w:rPr>
        <w:t>1.94</w:t>
      </w:r>
      <w:r>
        <w:tab/>
        <w:t>Emergencies affecting public health or safety or property</w:t>
      </w:r>
      <w:bookmarkEnd w:id="21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pPr>
        <w:pStyle w:val="SchApara"/>
        <w:keepNext/>
      </w:pPr>
      <w:r>
        <w:tab/>
        <w:t>(b)</w:t>
      </w:r>
      <w:r>
        <w:tab/>
        <w:t>property.</w:t>
      </w:r>
    </w:p>
    <w:p w:rsidR="00AB1BB3" w:rsidRDefault="00AB1BB3">
      <w:pPr>
        <w:pStyle w:val="aNote"/>
      </w:pPr>
      <w:r>
        <w:rPr>
          <w:i/>
        </w:rPr>
        <w:t>Note</w:t>
      </w:r>
      <w:r>
        <w:rPr>
          <w:i/>
        </w:rPr>
        <w:tab/>
      </w:r>
      <w:r>
        <w:t>Other territory laws must be complied with (see s 1.4).</w:t>
      </w:r>
    </w:p>
    <w:p w:rsidR="00AB1BB3" w:rsidRDefault="00AB1BB3">
      <w:pPr>
        <w:pStyle w:val="SchAmain"/>
        <w:keepNext/>
      </w:pPr>
      <w:r>
        <w:lastRenderedPageBreak/>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2" w:name="_Toc221334469"/>
      <w:r>
        <w:rPr>
          <w:rStyle w:val="CharSectNo"/>
        </w:rPr>
        <w:t>1.95</w:t>
      </w:r>
      <w:r>
        <w:tab/>
        <w:t>Temporary flood mitigation measures</w:t>
      </w:r>
      <w:bookmarkEnd w:id="21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AB1BB3" w:rsidRDefault="00AB1BB3">
      <w:pPr>
        <w:pStyle w:val="Sched-Form"/>
      </w:pPr>
      <w:bookmarkStart w:id="213" w:name="_Toc221334470"/>
      <w:r>
        <w:rPr>
          <w:rStyle w:val="CharDivNo"/>
        </w:rPr>
        <w:t>Division 1.3.7</w:t>
      </w:r>
      <w:r>
        <w:tab/>
      </w:r>
      <w:r>
        <w:rPr>
          <w:rStyle w:val="CharDivText"/>
        </w:rPr>
        <w:t>Exempt developments—other exemptions</w:t>
      </w:r>
      <w:bookmarkEnd w:id="213"/>
    </w:p>
    <w:p w:rsidR="00AB1BB3" w:rsidRDefault="00AB1BB3">
      <w:pPr>
        <w:pStyle w:val="AH5Sec"/>
      </w:pPr>
      <w:bookmarkStart w:id="214" w:name="_Toc221334471"/>
      <w:r>
        <w:rPr>
          <w:rStyle w:val="CharSectNo"/>
        </w:rPr>
        <w:t>1.100</w:t>
      </w:r>
      <w:r>
        <w:tab/>
        <w:t>Single dwellings—new residential land</w:t>
      </w:r>
      <w:bookmarkEnd w:id="214"/>
    </w:p>
    <w:p w:rsidR="00AB1BB3" w:rsidRDefault="00AB1BB3">
      <w:pPr>
        <w:pStyle w:val="Amain"/>
      </w:pPr>
      <w:r>
        <w:tab/>
        <w:t>(1)</w:t>
      </w:r>
      <w:r>
        <w:tab/>
        <w:t>The building of a single dwelling on a block if—</w:t>
      </w:r>
    </w:p>
    <w:p w:rsidR="00AB1BB3" w:rsidRDefault="00AB1BB3">
      <w:pPr>
        <w:pStyle w:val="Apara"/>
      </w:pPr>
      <w:r>
        <w:tab/>
        <w:t>(a)</w:t>
      </w:r>
      <w:r>
        <w:tab/>
        <w:t>another dwelling has not been built on the block; and</w:t>
      </w:r>
    </w:p>
    <w:p w:rsidR="007E3F28" w:rsidRPr="00EC5B4E" w:rsidRDefault="00D6755E" w:rsidP="00FC4680">
      <w:pPr>
        <w:pStyle w:val="Apara"/>
      </w:pPr>
      <w:r>
        <w:tab/>
        <w:t>(b</w:t>
      </w:r>
      <w:r w:rsidR="007E3F28" w:rsidRPr="00EC5B4E">
        <w:t>)</w:t>
      </w:r>
      <w:r w:rsidR="007E3F28" w:rsidRPr="00EC5B4E">
        <w:tab/>
        <w:t xml:space="preserve">if the block is a </w:t>
      </w:r>
      <w:r w:rsidR="007E3F28">
        <w:t>preliminary</w:t>
      </w:r>
      <w:r w:rsidR="007E3F28" w:rsidRPr="00EC5B4E">
        <w:t xml:space="preserve"> block—the dwelling is built by the lessee of the holding lease; and</w:t>
      </w:r>
    </w:p>
    <w:p w:rsidR="00AB1BB3" w:rsidRDefault="00D6755E">
      <w:pPr>
        <w:pStyle w:val="Apara"/>
      </w:pPr>
      <w:r>
        <w:tab/>
        <w:t>(c</w:t>
      </w:r>
      <w:r w:rsidR="00AB1BB3">
        <w:t>)</w:t>
      </w:r>
      <w:r w:rsidR="00AB1BB3">
        <w:tab/>
        <w:t>the dwelling complies with—</w:t>
      </w:r>
    </w:p>
    <w:p w:rsidR="00AB1BB3" w:rsidRDefault="00AB1BB3">
      <w:pPr>
        <w:pStyle w:val="Asubpara"/>
      </w:pPr>
      <w:r>
        <w:tab/>
        <w:t>(i)</w:t>
      </w:r>
      <w:r>
        <w:tab/>
        <w:t>the relevant rules in any relevant precinct code; and</w:t>
      </w:r>
    </w:p>
    <w:p w:rsidR="00AB1BB3" w:rsidRDefault="00AB1BB3">
      <w:pPr>
        <w:pStyle w:val="Asubpara"/>
      </w:pPr>
      <w:r>
        <w:tab/>
        <w:t>(ii)</w:t>
      </w:r>
      <w:r>
        <w:tab/>
        <w:t>to the extent that they are not inconsistent with the relevant rules in a relevant precinct code—the relevant rules in the Residential Zones Single Dwelling House Development Code.</w:t>
      </w:r>
    </w:p>
    <w:p w:rsidR="00AB1BB3" w:rsidRDefault="00AB1BB3">
      <w:pPr>
        <w:pStyle w:val="aNotepar"/>
      </w:pPr>
      <w:r>
        <w:rPr>
          <w:i/>
          <w:iCs/>
        </w:rPr>
        <w:t>Note 1</w:t>
      </w:r>
      <w:r>
        <w:rPr>
          <w:i/>
          <w:iCs/>
        </w:rPr>
        <w:tab/>
      </w:r>
      <w:r>
        <w:rPr>
          <w:b/>
          <w:bCs/>
          <w:i/>
          <w:iCs/>
        </w:rPr>
        <w:t>Relevant rules</w:t>
      </w:r>
      <w:r>
        <w:t>—see the</w:t>
      </w:r>
      <w:r w:rsidR="00996483">
        <w:t xml:space="preserve"> Act, dictionary.  See also s (3</w:t>
      </w:r>
      <w:r>
        <w:t>).</w:t>
      </w:r>
    </w:p>
    <w:p w:rsidR="00AB1BB3" w:rsidRDefault="00AB1BB3">
      <w:pPr>
        <w:pStyle w:val="aNotepar"/>
      </w:pPr>
      <w:r>
        <w:rPr>
          <w:i/>
        </w:rPr>
        <w:t>Note 2</w:t>
      </w:r>
      <w:r>
        <w:rPr>
          <w:i/>
        </w:rPr>
        <w:tab/>
      </w:r>
      <w:r>
        <w:t>The general exemption criteria are not applied because the relevant rules in the territory plan include requirements to similar effect as the criteria.</w:t>
      </w:r>
    </w:p>
    <w:p w:rsidR="00AB1BB3" w:rsidRDefault="00AB1BB3">
      <w:pPr>
        <w:pStyle w:val="aNotepar"/>
      </w:pPr>
      <w:r>
        <w:rPr>
          <w:i/>
          <w:iCs/>
        </w:rPr>
        <w:t>Note 3</w:t>
      </w:r>
      <w:r>
        <w:rPr>
          <w:i/>
          <w:iCs/>
        </w:rPr>
        <w:tab/>
      </w:r>
      <w:r>
        <w:t xml:space="preserve">Other territory laws, including the </w:t>
      </w:r>
      <w:r>
        <w:rPr>
          <w:i/>
          <w:iCs/>
        </w:rPr>
        <w:t>Heritage Act 2004</w:t>
      </w:r>
      <w:r>
        <w:t>, must be complied with (see s 1.4 and s 1.14).</w:t>
      </w:r>
    </w:p>
    <w:p w:rsidR="007E3F28" w:rsidRDefault="00D6755E" w:rsidP="00FC4680">
      <w:pPr>
        <w:pStyle w:val="Amain"/>
      </w:pPr>
      <w:r>
        <w:lastRenderedPageBreak/>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FC4680">
      <w:pPr>
        <w:pStyle w:val="Amain"/>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AB1BB3" w:rsidRDefault="00AB1BB3">
      <w:pPr>
        <w:pStyle w:val="Schclauseheading"/>
      </w:pPr>
      <w:bookmarkStart w:id="215" w:name="_Toc221334472"/>
      <w:r>
        <w:rPr>
          <w:rStyle w:val="CharSectNo"/>
        </w:rPr>
        <w:t>1.101</w:t>
      </w:r>
      <w:r>
        <w:tab/>
        <w:t>Buildings and structures—demolition</w:t>
      </w:r>
      <w:bookmarkEnd w:id="215"/>
      <w:r>
        <w:t xml:space="preserve"> </w:t>
      </w:r>
    </w:p>
    <w:p w:rsidR="00AB1BB3" w:rsidRDefault="00AB1BB3">
      <w:pPr>
        <w:pStyle w:val="Amainreturn"/>
        <w:keepNext/>
      </w:pPr>
      <w:r>
        <w:t>The demolition of a building or structure if—</w:t>
      </w:r>
    </w:p>
    <w:p w:rsidR="00AB1BB3" w:rsidRDefault="00AB1BB3">
      <w:pPr>
        <w:pStyle w:val="SchApara"/>
      </w:pPr>
      <w:r>
        <w:tab/>
        <w:t>(a)</w:t>
      </w:r>
      <w:r>
        <w:tab/>
        <w:t>were the building or structure to be built, it would be an exempt development; and</w:t>
      </w:r>
    </w:p>
    <w:p w:rsidR="00AB1BB3" w:rsidRDefault="00AB1BB3">
      <w:pPr>
        <w:pStyle w:val="SchApara"/>
      </w:pPr>
      <w:r>
        <w:tab/>
        <w:t>(b)</w:t>
      </w:r>
      <w:r>
        <w:tab/>
        <w:t>the demolition of the building or structure complies with—</w:t>
      </w:r>
    </w:p>
    <w:p w:rsidR="00AB1BB3" w:rsidRDefault="00AB1BB3" w:rsidP="00FC4680">
      <w:pPr>
        <w:pStyle w:val="SchAsubpara"/>
        <w:keepNext/>
      </w:pPr>
      <w:r>
        <w:lastRenderedPageBreak/>
        <w:tab/>
        <w:t>(i)</w:t>
      </w:r>
      <w:r>
        <w:tab/>
        <w:t>the relevant rules in the Residential Zones Single Dwelling House Development Code; and</w:t>
      </w:r>
    </w:p>
    <w:p w:rsidR="00AB1BB3" w:rsidRDefault="00AB1BB3">
      <w:pPr>
        <w:pStyle w:val="aNotesubpar"/>
      </w:pPr>
      <w:r>
        <w:rPr>
          <w:i/>
          <w:iCs/>
        </w:rPr>
        <w:t>Note</w:t>
      </w:r>
      <w:r>
        <w:rPr>
          <w:i/>
          <w:iCs/>
        </w:rPr>
        <w:tab/>
      </w:r>
      <w:r>
        <w:rPr>
          <w:b/>
          <w:bCs/>
          <w:i/>
          <w:iCs/>
        </w:rPr>
        <w:t>Relevant rules</w:t>
      </w:r>
      <w:r>
        <w:t>—see the Act, dictionary.</w:t>
      </w:r>
    </w:p>
    <w:p w:rsidR="00AB1BB3" w:rsidRDefault="00AB1BB3">
      <w:pPr>
        <w:pStyle w:val="SchAsubpara"/>
      </w:pPr>
      <w:r>
        <w:tab/>
        <w:t>(ii)</w:t>
      </w:r>
      <w:r>
        <w:tab/>
        <w:t>the general exemption criteria that are applicable to the development.</w:t>
      </w:r>
    </w:p>
    <w:p w:rsidR="00AB1BB3" w:rsidRDefault="00AB1BB3">
      <w:pPr>
        <w:pStyle w:val="aNotesubpar"/>
      </w:pPr>
      <w:r>
        <w:rPr>
          <w:i/>
        </w:rPr>
        <w:t>Note</w:t>
      </w:r>
      <w:r>
        <w:rPr>
          <w:i/>
        </w:rPr>
        <w:tab/>
      </w:r>
      <w:r>
        <w:rPr>
          <w:b/>
          <w:bCs/>
          <w:i/>
          <w:iCs/>
        </w:rPr>
        <w:t>General exemption criteria</w:t>
      </w:r>
      <w:r>
        <w:t>—see s 1.10.</w:t>
      </w:r>
    </w:p>
    <w:p w:rsidR="00AB1BB3" w:rsidRDefault="00AB1BB3">
      <w:pPr>
        <w:pStyle w:val="Schclauseheading"/>
      </w:pPr>
      <w:bookmarkStart w:id="216" w:name="_Toc221334473"/>
      <w:r>
        <w:rPr>
          <w:rStyle w:val="CharSectNo"/>
        </w:rPr>
        <w:t>1.102</w:t>
      </w:r>
      <w:r>
        <w:tab/>
        <w:t>Temporary use of land for emergency services training etc</w:t>
      </w:r>
      <w:bookmarkEnd w:id="216"/>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pPr>
        <w:pStyle w:val="SchAmain"/>
      </w:pPr>
      <w:r>
        <w:tab/>
        <w:t>(2)</w:t>
      </w:r>
      <w:r>
        <w:tab/>
        <w:t xml:space="preserve">A designated development for the use of land for training or testing of things by an authorised entity if— </w:t>
      </w:r>
    </w:p>
    <w:p w:rsidR="00AB1BB3" w:rsidRDefault="00AB1BB3">
      <w:pPr>
        <w:pStyle w:val="SchApara"/>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pPr>
        <w:pStyle w:val="SchAsubpara"/>
        <w:keepNext/>
      </w:pPr>
      <w:r>
        <w:lastRenderedPageBreak/>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17" w:name="_Toc221334474"/>
      <w:r>
        <w:rPr>
          <w:rStyle w:val="CharSectNo"/>
        </w:rPr>
        <w:t>1.103</w:t>
      </w:r>
      <w:r>
        <w:tab/>
        <w:t>Utility and telecommunications services</w:t>
      </w:r>
      <w:bookmarkEnd w:id="217"/>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18" w:name="_Toc221334475"/>
      <w:r>
        <w:rPr>
          <w:rStyle w:val="CharSectNo"/>
        </w:rPr>
        <w:lastRenderedPageBreak/>
        <w:t>1.104</w:t>
      </w:r>
      <w:r>
        <w:tab/>
        <w:t>Landscape gardening</w:t>
      </w:r>
      <w:bookmarkEnd w:id="218"/>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lastRenderedPageBreak/>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19" w:name="_Toc221334476"/>
      <w:r>
        <w:rPr>
          <w:rStyle w:val="CharSectNo"/>
        </w:rPr>
        <w:t>1.105</w:t>
      </w:r>
      <w:r>
        <w:tab/>
        <w:t>Works under Water Resources Act by non-territory entities</w:t>
      </w:r>
      <w:bookmarkEnd w:id="219"/>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20" w:name="_Toc221334477"/>
      <w:r>
        <w:rPr>
          <w:rStyle w:val="CharSectNo"/>
        </w:rPr>
        <w:lastRenderedPageBreak/>
        <w:t>1.108</w:t>
      </w:r>
      <w:r>
        <w:tab/>
        <w:t>Home businesses conducted from residential leases</w:t>
      </w:r>
      <w:bookmarkEnd w:id="220"/>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pPr>
        <w:pStyle w:val="SchApara"/>
      </w:pPr>
      <w:r>
        <w:tab/>
        <w:t>(e)</w:t>
      </w:r>
      <w:r>
        <w:tab/>
        <w:t>any vehicles at the lease for the purposes of the business are parked—</w:t>
      </w:r>
    </w:p>
    <w:p w:rsidR="00AB1BB3" w:rsidRDefault="00AB1BB3">
      <w:pPr>
        <w:pStyle w:val="SchAsubpara"/>
      </w:pPr>
      <w:r>
        <w:lastRenderedPageBreak/>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21" w:name="_Toc221334478"/>
      <w:r>
        <w:rPr>
          <w:rStyle w:val="CharSectNo"/>
        </w:rPr>
        <w:t>1.109</w:t>
      </w:r>
      <w:r>
        <w:tab/>
        <w:t>Designated areas—developments not involving lease variations</w:t>
      </w:r>
      <w:bookmarkEnd w:id="221"/>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Default="00AB1BB3">
      <w:pPr>
        <w:pStyle w:val="Sched-Part"/>
      </w:pPr>
      <w:bookmarkStart w:id="222" w:name="_Toc221334479"/>
      <w:r>
        <w:rPr>
          <w:rStyle w:val="CharPartNo"/>
        </w:rPr>
        <w:lastRenderedPageBreak/>
        <w:t>Part 1.4</w:t>
      </w:r>
      <w:r>
        <w:tab/>
      </w:r>
      <w:r>
        <w:rPr>
          <w:rStyle w:val="CharPartText"/>
        </w:rPr>
        <w:t>Permitted open space boundary fence colours</w:t>
      </w:r>
      <w:bookmarkEnd w:id="22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Default="00AB1BB3">
      <w:pPr>
        <w:pStyle w:val="Sched-Part"/>
      </w:pPr>
      <w:bookmarkStart w:id="223" w:name="_Toc221334480"/>
      <w:r>
        <w:rPr>
          <w:rStyle w:val="CharPartNo"/>
        </w:rPr>
        <w:lastRenderedPageBreak/>
        <w:t>Part 1.5</w:t>
      </w:r>
      <w:r>
        <w:tab/>
      </w:r>
      <w:r>
        <w:rPr>
          <w:rStyle w:val="CharPartText"/>
        </w:rPr>
        <w:t>Tables of exempt signs</w:t>
      </w:r>
      <w:bookmarkEnd w:id="22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pPr>
    </w:p>
    <w:p w:rsidR="00AB1BB3" w:rsidRDefault="00AB1BB3">
      <w:pPr>
        <w:pStyle w:val="03ScheduleLandscape"/>
      </w:pPr>
    </w:p>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Default="00AB1BB3">
      <w:pPr>
        <w:pStyle w:val="Sched-heading"/>
      </w:pPr>
      <w:bookmarkStart w:id="224" w:name="_Toc221334481"/>
      <w:r>
        <w:rPr>
          <w:rStyle w:val="CharChapNo"/>
        </w:rPr>
        <w:lastRenderedPageBreak/>
        <w:t>Schedule 1A</w:t>
      </w:r>
      <w:r>
        <w:tab/>
      </w:r>
      <w:r>
        <w:rPr>
          <w:rStyle w:val="CharChapText"/>
        </w:rPr>
        <w:t>Permitted variations to approved and exempt developments</w:t>
      </w:r>
      <w:bookmarkEnd w:id="224"/>
    </w:p>
    <w:p w:rsidR="00AB1BB3" w:rsidRDefault="00AB1BB3">
      <w:pPr>
        <w:pStyle w:val="Apara"/>
        <w:rPr>
          <w:lang w:val="en-US"/>
        </w:rPr>
      </w:pPr>
      <w:r>
        <w:rPr>
          <w:sz w:val="18"/>
          <w:szCs w:val="18"/>
          <w:lang w:val="en-US"/>
        </w:rPr>
        <w:t>(see s 20 (2) and s 35)</w:t>
      </w:r>
    </w:p>
    <w:p w:rsidR="00AB1BB3" w:rsidRDefault="00AB1BB3">
      <w:pPr>
        <w:pStyle w:val="Sched-Part"/>
      </w:pPr>
      <w:bookmarkStart w:id="225" w:name="_Toc221334482"/>
      <w:r>
        <w:rPr>
          <w:rStyle w:val="CharPartNo"/>
        </w:rPr>
        <w:t>Part 1A.1</w:t>
      </w:r>
      <w:r>
        <w:tab/>
      </w:r>
      <w:r>
        <w:rPr>
          <w:rStyle w:val="CharPartText"/>
        </w:rPr>
        <w:t>Preliminary</w:t>
      </w:r>
      <w:bookmarkEnd w:id="225"/>
    </w:p>
    <w:p w:rsidR="00AB1BB3" w:rsidRDefault="00AB1BB3">
      <w:pPr>
        <w:pStyle w:val="Schclauseheading"/>
        <w:rPr>
          <w:lang w:val="en-US"/>
        </w:rPr>
      </w:pPr>
      <w:bookmarkStart w:id="226" w:name="_Toc221334483"/>
      <w:r>
        <w:rPr>
          <w:rStyle w:val="CharSectNo"/>
        </w:rPr>
        <w:t>1A.1</w:t>
      </w:r>
      <w:r>
        <w:rPr>
          <w:lang w:val="en-US"/>
        </w:rPr>
        <w:tab/>
        <w:t>Definitions—sch 1A</w:t>
      </w:r>
      <w:bookmarkEnd w:id="22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Default="00AB1BB3">
      <w:pPr>
        <w:pStyle w:val="Sched-Part"/>
      </w:pPr>
      <w:bookmarkStart w:id="227" w:name="_Toc221334484"/>
      <w:r>
        <w:rPr>
          <w:rStyle w:val="CharPartNo"/>
        </w:rPr>
        <w:t>Part 1A.2</w:t>
      </w:r>
      <w:r>
        <w:tab/>
      </w:r>
      <w:r>
        <w:rPr>
          <w:rStyle w:val="CharPartText"/>
        </w:rPr>
        <w:t>Permitted construction tolerances</w:t>
      </w:r>
      <w:bookmarkEnd w:id="227"/>
    </w:p>
    <w:p w:rsidR="00AB1BB3" w:rsidRDefault="00AB1BB3">
      <w:pPr>
        <w:pStyle w:val="Schclauseheading"/>
      </w:pPr>
      <w:bookmarkStart w:id="228" w:name="_Toc221334485"/>
      <w:r>
        <w:rPr>
          <w:rStyle w:val="CharSectNo"/>
        </w:rPr>
        <w:t>1A.10</w:t>
      </w:r>
      <w:r>
        <w:tab/>
      </w:r>
      <w:r>
        <w:rPr>
          <w:lang w:val="en-US"/>
        </w:rPr>
        <w:t>Permitted variations—</w:t>
      </w:r>
      <w:r>
        <w:t>horizontal siting tolerances for buildings and structures</w:t>
      </w:r>
      <w:bookmarkEnd w:id="22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fence’s panelling is not more than 25mm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change the number of stories in the building or structure.</w:t>
      </w:r>
    </w:p>
    <w:p w:rsidR="00AB1BB3" w:rsidRDefault="00AB1BB3">
      <w:pPr>
        <w:pStyle w:val="aExamHdgss"/>
        <w:rPr>
          <w:lang w:val="en-US"/>
        </w:rPr>
      </w:pPr>
      <w:r>
        <w:rPr>
          <w:lang w:val="en-US"/>
        </w:rPr>
        <w:t>Examples—s (2)</w:t>
      </w:r>
    </w:p>
    <w:p w:rsidR="00AB1BB3" w:rsidRDefault="00AB1BB3">
      <w:pPr>
        <w:pStyle w:val="aExamINumss"/>
        <w:rPr>
          <w:lang w:val="en-US"/>
        </w:rPr>
      </w:pPr>
      <w:r>
        <w:rPr>
          <w:lang w:val="en-US"/>
        </w:rPr>
        <w:t>1</w:t>
      </w:r>
      <w:r>
        <w:rPr>
          <w:lang w:val="en-US"/>
        </w:rPr>
        <w:tab/>
        <w:t xml:space="preserve">An exemption for the construction of a house requires a wall to be </w:t>
      </w:r>
      <w:r>
        <w:t xml:space="preserve">sited not closer than </w:t>
      </w:r>
      <w:r>
        <w:rPr>
          <w:lang w:val="en-US"/>
        </w:rPr>
        <w:t xml:space="preserve">900mm horizontally from the western boundary of the block.  The house is constructed so that its western wall is 850mm horizontally from the boundary (50mm less than required). The siting of the house is within the </w:t>
      </w:r>
      <w:r>
        <w:rPr>
          <w:lang w:val="en-US"/>
        </w:rPr>
        <w:lastRenderedPageBreak/>
        <w:t>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main"/>
        <w:keepNext/>
      </w:pPr>
      <w:r>
        <w:lastRenderedPageBreak/>
        <w:tab/>
        <w:t>(3)</w:t>
      </w:r>
      <w:r>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29" w:name="_Toc221334486"/>
      <w:r>
        <w:rPr>
          <w:rStyle w:val="CharSectNo"/>
        </w:rPr>
        <w:t>1A.11</w:t>
      </w:r>
      <w:r>
        <w:tab/>
      </w:r>
      <w:r>
        <w:rPr>
          <w:lang w:val="en-US"/>
        </w:rPr>
        <w:t>Permitted variations—h</w:t>
      </w:r>
      <w:r>
        <w:t>eight tolerances for buildings and structures</w:t>
      </w:r>
      <w:bookmarkEnd w:id="22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main"/>
        <w:keepNext/>
      </w:pPr>
      <w:r>
        <w:lastRenderedPageBreak/>
        <w:tab/>
        <w:t>(3)</w:t>
      </w:r>
      <w:r>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Sched-Part"/>
      </w:pPr>
      <w:bookmarkStart w:id="230" w:name="_Toc221334487"/>
      <w:r>
        <w:rPr>
          <w:rStyle w:val="CharPartNo"/>
        </w:rPr>
        <w:t>Part 1A.3</w:t>
      </w:r>
      <w:r>
        <w:rPr>
          <w:lang w:val="en-US"/>
        </w:rPr>
        <w:tab/>
      </w:r>
      <w:r>
        <w:rPr>
          <w:rStyle w:val="CharPartText"/>
          <w:lang w:val="en-US"/>
        </w:rPr>
        <w:t>Other permitted variations</w:t>
      </w:r>
      <w:bookmarkEnd w:id="230"/>
    </w:p>
    <w:p w:rsidR="00AB1BB3" w:rsidRDefault="00AB1BB3">
      <w:pPr>
        <w:pStyle w:val="Schclauseheading"/>
      </w:pPr>
      <w:bookmarkStart w:id="231" w:name="_Toc221334488"/>
      <w:r>
        <w:rPr>
          <w:rStyle w:val="CharSectNo"/>
        </w:rPr>
        <w:t>1A.20</w:t>
      </w:r>
      <w:r>
        <w:tab/>
      </w:r>
      <w:r>
        <w:rPr>
          <w:lang w:val="en-US"/>
        </w:rPr>
        <w:t>Other permitted variations to approved developments and exempt developments</w:t>
      </w:r>
      <w:bookmarkEnd w:id="231"/>
    </w:p>
    <w:p w:rsidR="00AB1BB3" w:rsidRDefault="00AB1BB3">
      <w:pPr>
        <w:pStyle w:val="Amain"/>
        <w:rPr>
          <w:lang w:val="en-US"/>
        </w:rPr>
      </w:pPr>
      <w:r>
        <w:rPr>
          <w:lang w:val="en-US"/>
        </w:rPr>
        <w:tab/>
        <w:t>(1)</w:t>
      </w:r>
      <w:r>
        <w:rPr>
          <w:lang w:val="en-US"/>
        </w:rPr>
        <w:tab/>
        <w:t>This section applies to a matter mentioned in table 1A.20, column 2.</w:t>
      </w:r>
    </w:p>
    <w:p w:rsidR="00AB1BB3" w:rsidRDefault="00AB1BB3">
      <w:pPr>
        <w:pStyle w:val="Amain"/>
        <w:rPr>
          <w:lang w:val="en-US"/>
        </w:rPr>
      </w:pPr>
      <w:r>
        <w:rPr>
          <w:lang w:val="en-US"/>
        </w:rPr>
        <w:tab/>
        <w:t>(2)</w:t>
      </w:r>
      <w:r>
        <w:rPr>
          <w:lang w:val="en-US"/>
        </w:rPr>
        <w:tab/>
        <w:t xml:space="preserve">A designated development for the matter must be carried out in accordance with the provision of schedule 1 (Exemptions from requirement for development approval) mentioned in table 1A.20, column 3 in relation to the matter. </w:t>
      </w:r>
    </w:p>
    <w:p w:rsidR="00AB1BB3" w:rsidRDefault="00AB1BB3">
      <w:pPr>
        <w:pStyle w:val="TableHd"/>
        <w:ind w:left="1122" w:firstLine="0"/>
      </w:pPr>
      <w:r>
        <w:t>Table 1A.20</w:t>
      </w:r>
      <w:r>
        <w:tab/>
        <w:t>Other permitted variations</w:t>
      </w:r>
    </w:p>
    <w:tbl>
      <w:tblPr>
        <w:tblW w:w="6545"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3665"/>
        <w:gridCol w:w="1758"/>
      </w:tblGrid>
      <w:tr w:rsidR="00AB1BB3">
        <w:trPr>
          <w:cantSplit/>
          <w:tblHeader/>
        </w:trPr>
        <w:tc>
          <w:tcPr>
            <w:tcW w:w="1122" w:type="dxa"/>
            <w:tcBorders>
              <w:top w:val="single" w:sz="4" w:space="0" w:color="auto"/>
              <w:left w:val="single" w:sz="4" w:space="0" w:color="auto"/>
              <w:bottom w:val="single" w:sz="4" w:space="0" w:color="auto"/>
              <w:right w:val="single" w:sz="4" w:space="0" w:color="auto"/>
            </w:tcBorders>
          </w:tcPr>
          <w:p w:rsidR="00AB1BB3" w:rsidRDefault="00AB1BB3">
            <w:pPr>
              <w:pStyle w:val="TableColHd"/>
            </w:pPr>
            <w:r>
              <w:t>column 1</w:t>
            </w:r>
            <w:r>
              <w:br/>
              <w:t>item</w:t>
            </w:r>
          </w:p>
        </w:tc>
        <w:tc>
          <w:tcPr>
            <w:tcW w:w="3665" w:type="dxa"/>
            <w:tcBorders>
              <w:top w:val="single" w:sz="4" w:space="0" w:color="auto"/>
              <w:left w:val="single" w:sz="4" w:space="0" w:color="auto"/>
              <w:bottom w:val="single" w:sz="4" w:space="0" w:color="auto"/>
              <w:right w:val="single" w:sz="4" w:space="0" w:color="auto"/>
            </w:tcBorders>
          </w:tcPr>
          <w:p w:rsidR="00AB1BB3" w:rsidRDefault="00AB1BB3">
            <w:pPr>
              <w:pStyle w:val="TableColHd"/>
            </w:pPr>
            <w:r>
              <w:t>column 2</w:t>
            </w:r>
            <w:r>
              <w:br/>
              <w:t>matter</w:t>
            </w:r>
          </w:p>
        </w:tc>
        <w:tc>
          <w:tcPr>
            <w:tcW w:w="1758" w:type="dxa"/>
            <w:tcBorders>
              <w:top w:val="single" w:sz="4" w:space="0" w:color="auto"/>
              <w:left w:val="single" w:sz="4" w:space="0" w:color="auto"/>
              <w:bottom w:val="single" w:sz="4" w:space="0" w:color="auto"/>
              <w:right w:val="single" w:sz="4" w:space="0" w:color="auto"/>
            </w:tcBorders>
          </w:tcPr>
          <w:p w:rsidR="00AB1BB3" w:rsidRDefault="00AB1BB3">
            <w:pPr>
              <w:pStyle w:val="TableColHd"/>
              <w:rPr>
                <w:highlight w:val="yellow"/>
              </w:rPr>
            </w:pPr>
            <w:r>
              <w:t>column 3</w:t>
            </w:r>
            <w:r>
              <w:br/>
              <w:t>provision</w:t>
            </w:r>
          </w:p>
        </w:tc>
      </w:tr>
      <w:tr w:rsidR="00AB1BB3">
        <w:trPr>
          <w:cantSplit/>
        </w:trPr>
        <w:tc>
          <w:tcPr>
            <w:tcW w:w="1122"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rPr>
                <w:sz w:val="20"/>
              </w:rPr>
            </w:pPr>
            <w:r>
              <w:rPr>
                <w:sz w:val="20"/>
              </w:rPr>
              <w:t>1</w:t>
            </w:r>
          </w:p>
        </w:tc>
        <w:tc>
          <w:tcPr>
            <w:tcW w:w="3665"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rPr>
            </w:pPr>
            <w:r>
              <w:rPr>
                <w:sz w:val="20"/>
              </w:rPr>
              <w:t>internal alteration of class 1 building</w:t>
            </w:r>
          </w:p>
        </w:tc>
        <w:tc>
          <w:tcPr>
            <w:tcW w:w="1758"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highlight w:val="yellow"/>
              </w:rPr>
            </w:pPr>
            <w:r>
              <w:rPr>
                <w:sz w:val="20"/>
              </w:rPr>
              <w:t>s 1.20</w:t>
            </w:r>
          </w:p>
        </w:tc>
      </w:tr>
      <w:tr w:rsidR="00AB1BB3">
        <w:trPr>
          <w:cantSplit/>
        </w:trPr>
        <w:tc>
          <w:tcPr>
            <w:tcW w:w="1122"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rPr>
                <w:sz w:val="20"/>
              </w:rPr>
            </w:pPr>
            <w:r>
              <w:rPr>
                <w:sz w:val="20"/>
              </w:rPr>
              <w:t>2</w:t>
            </w:r>
          </w:p>
        </w:tc>
        <w:tc>
          <w:tcPr>
            <w:tcW w:w="3665"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rPr>
            </w:pPr>
            <w:r>
              <w:rPr>
                <w:sz w:val="20"/>
              </w:rPr>
              <w:t>installation, alteration or removal of external door or window in building</w:t>
            </w:r>
          </w:p>
        </w:tc>
        <w:tc>
          <w:tcPr>
            <w:tcW w:w="1758" w:type="dxa"/>
            <w:tcBorders>
              <w:top w:val="single" w:sz="4" w:space="0" w:color="auto"/>
              <w:left w:val="single" w:sz="4" w:space="0" w:color="auto"/>
              <w:bottom w:val="single" w:sz="4" w:space="0" w:color="auto"/>
              <w:right w:val="single" w:sz="4" w:space="0" w:color="auto"/>
            </w:tcBorders>
          </w:tcPr>
          <w:p w:rsidR="00AB1BB3" w:rsidRDefault="00AB1BB3">
            <w:pPr>
              <w:pStyle w:val="Amainreturn"/>
              <w:ind w:left="0"/>
              <w:jc w:val="left"/>
              <w:rPr>
                <w:sz w:val="20"/>
              </w:rPr>
            </w:pPr>
            <w:r>
              <w:rPr>
                <w:sz w:val="20"/>
              </w:rPr>
              <w:t>s 1.21 or s 1.21A</w:t>
            </w:r>
          </w:p>
        </w:tc>
      </w:tr>
    </w:tbl>
    <w:p w:rsidR="00AB1BB3" w:rsidRDefault="00AB1BB3">
      <w:pPr>
        <w:pStyle w:val="aNote"/>
        <w:spacing w:before="180"/>
      </w:pPr>
      <w:r>
        <w:rPr>
          <w:i/>
        </w:rPr>
        <w:t>Note</w:t>
      </w:r>
      <w:r>
        <w:rPr>
          <w:i/>
        </w:rPr>
        <w:tab/>
      </w:r>
      <w:r>
        <w:t>See the examples to sch 1, s 1.16.</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Default="00AB1BB3">
      <w:pPr>
        <w:pStyle w:val="Sched-heading"/>
      </w:pPr>
      <w:bookmarkStart w:id="232" w:name="_Toc221334489"/>
      <w:r>
        <w:rPr>
          <w:rStyle w:val="CharChapNo"/>
        </w:rPr>
        <w:lastRenderedPageBreak/>
        <w:t>Schedule 2</w:t>
      </w:r>
      <w:r>
        <w:tab/>
      </w:r>
      <w:r>
        <w:rPr>
          <w:rStyle w:val="CharChapText"/>
        </w:rPr>
        <w:t>Limited public notification of certain merit track development applications</w:t>
      </w:r>
      <w:bookmarkEnd w:id="232"/>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tc>
          <w:tcPr>
            <w:tcW w:w="1200" w:type="dxa"/>
            <w:tcBorders>
              <w:bottom w:val="single" w:sz="4" w:space="0" w:color="auto"/>
            </w:tcBorders>
          </w:tcPr>
          <w:p w:rsidR="00AB1BB3" w:rsidRDefault="00AB1BB3">
            <w:pPr>
              <w:pStyle w:val="TableText"/>
            </w:pPr>
            <w:r>
              <w:t>6</w:t>
            </w:r>
          </w:p>
        </w:tc>
        <w:tc>
          <w:tcPr>
            <w:tcW w:w="6600" w:type="dxa"/>
            <w:tcBorders>
              <w:bottom w:val="single" w:sz="4" w:space="0" w:color="auto"/>
            </w:tcBorders>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Default="00AB1BB3" w:rsidP="004B3361">
      <w:pPr>
        <w:pStyle w:val="Sched-heading"/>
      </w:pPr>
      <w:bookmarkStart w:id="233" w:name="_Toc221334490"/>
      <w:r>
        <w:rPr>
          <w:rStyle w:val="CharChapNo"/>
        </w:rPr>
        <w:lastRenderedPageBreak/>
        <w:t>Schedule 3</w:t>
      </w:r>
      <w:r>
        <w:tab/>
      </w:r>
      <w:r>
        <w:rPr>
          <w:rStyle w:val="CharChapText"/>
        </w:rPr>
        <w:t>Matters exempt from third</w:t>
      </w:r>
      <w:r>
        <w:rPr>
          <w:rStyle w:val="CharChapText"/>
        </w:rPr>
        <w:noBreakHyphen/>
        <w:t>party A</w:t>
      </w:r>
      <w:r w:rsidR="004B3361">
        <w:rPr>
          <w:rStyle w:val="CharChapText"/>
        </w:rPr>
        <w:t>C</w:t>
      </w:r>
      <w:r>
        <w:rPr>
          <w:rStyle w:val="CharChapText"/>
        </w:rPr>
        <w:t>AT review</w:t>
      </w:r>
      <w:bookmarkEnd w:id="233"/>
    </w:p>
    <w:p w:rsidR="00AB1BB3" w:rsidRDefault="00AB1BB3">
      <w:pPr>
        <w:pStyle w:val="ref"/>
      </w:pPr>
      <w:r>
        <w:t>(see s 350 and s 351)</w:t>
      </w:r>
    </w:p>
    <w:p w:rsidR="00AB1BB3" w:rsidRDefault="00AB1BB3">
      <w:pPr>
        <w:pStyle w:val="Sched-Part"/>
      </w:pPr>
      <w:bookmarkStart w:id="234" w:name="_Toc221334491"/>
      <w:r>
        <w:rPr>
          <w:rStyle w:val="CharPartNo"/>
        </w:rPr>
        <w:t>Part 3.1</w:t>
      </w:r>
      <w:r>
        <w:tab/>
      </w:r>
      <w:r>
        <w:rPr>
          <w:rStyle w:val="CharPartText"/>
        </w:rPr>
        <w:t>Definitions</w:t>
      </w:r>
      <w:bookmarkEnd w:id="234"/>
    </w:p>
    <w:p w:rsidR="00AB1BB3" w:rsidRDefault="00AB1BB3">
      <w:pPr>
        <w:pStyle w:val="Schclauseheading"/>
      </w:pPr>
      <w:bookmarkStart w:id="235" w:name="_Toc221334492"/>
      <w:r>
        <w:rPr>
          <w:rStyle w:val="CharSectNo"/>
        </w:rPr>
        <w:t>3.1</w:t>
      </w:r>
      <w:r>
        <w:tab/>
        <w:t>Definitions—sch 3</w:t>
      </w:r>
      <w:bookmarkEnd w:id="235"/>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Default="00AB1BB3" w:rsidP="004B3361">
      <w:pPr>
        <w:pStyle w:val="Sched-Part"/>
      </w:pPr>
      <w:bookmarkStart w:id="236" w:name="_Toc221334493"/>
      <w:r>
        <w:rPr>
          <w:rStyle w:val="CharPartNo"/>
        </w:rPr>
        <w:lastRenderedPageBreak/>
        <w:t>Part 3.2</w:t>
      </w:r>
      <w:r>
        <w:tab/>
      </w:r>
      <w:r>
        <w:rPr>
          <w:rStyle w:val="CharPartText"/>
        </w:rPr>
        <w:t>Merit track matters exempt from third-party A</w:t>
      </w:r>
      <w:r w:rsidR="004B3361">
        <w:rPr>
          <w:rStyle w:val="CharPartText"/>
        </w:rPr>
        <w:t>C</w:t>
      </w:r>
      <w:r>
        <w:rPr>
          <w:rStyle w:val="CharPartText"/>
        </w:rPr>
        <w:t>AT review</w:t>
      </w:r>
      <w:bookmarkEnd w:id="236"/>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Default="00AB1BB3" w:rsidP="004B3361">
      <w:pPr>
        <w:pStyle w:val="Sched-Part"/>
      </w:pPr>
      <w:bookmarkStart w:id="237" w:name="_Toc221334494"/>
      <w:r>
        <w:rPr>
          <w:rStyle w:val="CharPartNo"/>
        </w:rPr>
        <w:lastRenderedPageBreak/>
        <w:t>Part 3.3</w:t>
      </w:r>
      <w:r>
        <w:tab/>
      </w:r>
      <w:r>
        <w:rPr>
          <w:rStyle w:val="CharPartText"/>
        </w:rPr>
        <w:t>Impact track matters exempt from third-party A</w:t>
      </w:r>
      <w:r w:rsidR="004B3361">
        <w:rPr>
          <w:rStyle w:val="CharPartText"/>
        </w:rPr>
        <w:t>C</w:t>
      </w:r>
      <w:r>
        <w:rPr>
          <w:rStyle w:val="CharPartText"/>
        </w:rPr>
        <w:t>AT review</w:t>
      </w:r>
      <w:bookmarkEnd w:id="237"/>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Default="00AB1BB3">
      <w:pPr>
        <w:pStyle w:val="Sched-Part"/>
      </w:pPr>
      <w:bookmarkStart w:id="238" w:name="_Toc221334495"/>
      <w:r>
        <w:rPr>
          <w:rStyle w:val="CharPartNo"/>
        </w:rPr>
        <w:lastRenderedPageBreak/>
        <w:t>Part 3.4</w:t>
      </w:r>
      <w:r>
        <w:tab/>
      </w:r>
      <w:r>
        <w:rPr>
          <w:rStyle w:val="CharPartText"/>
        </w:rPr>
        <w:t>City centre and town centres maps</w:t>
      </w:r>
      <w:bookmarkEnd w:id="238"/>
    </w:p>
    <w:p w:rsidR="00AB1BB3" w:rsidRDefault="00AB1BB3">
      <w:pPr>
        <w:pStyle w:val="Sched-Form"/>
      </w:pPr>
      <w:bookmarkStart w:id="239" w:name="_Toc221334496"/>
      <w:r>
        <w:rPr>
          <w:rStyle w:val="CharDivNo"/>
        </w:rPr>
        <w:t>Division 3.4.1</w:t>
      </w:r>
      <w:r>
        <w:tab/>
      </w:r>
      <w:r>
        <w:rPr>
          <w:rStyle w:val="CharDivText"/>
        </w:rPr>
        <w:t>City centre</w:t>
      </w:r>
      <w:bookmarkEnd w:id="239"/>
      <w:r>
        <w:rPr>
          <w:rStyle w:val="CharDivText"/>
        </w:rPr>
        <w:t xml:space="preserve"> </w:t>
      </w:r>
    </w:p>
    <w:p w:rsidR="00AB1BB3" w:rsidRDefault="00AB1BB3"/>
    <w:p w:rsidR="00AB1BB3" w:rsidRDefault="00010C60">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0" w:name="_Toc221334497"/>
      <w:r>
        <w:rPr>
          <w:rStyle w:val="CharDivNo"/>
        </w:rPr>
        <w:lastRenderedPageBreak/>
        <w:t>Division 3.4.2</w:t>
      </w:r>
      <w:r>
        <w:tab/>
      </w:r>
      <w:r>
        <w:rPr>
          <w:rStyle w:val="CharDivText"/>
        </w:rPr>
        <w:t>Belconnen town centre</w:t>
      </w:r>
      <w:bookmarkEnd w:id="240"/>
      <w:r>
        <w:rPr>
          <w:rStyle w:val="CharDivText"/>
        </w:rPr>
        <w:t xml:space="preserve"> </w:t>
      </w:r>
    </w:p>
    <w:p w:rsidR="00AB1BB3" w:rsidRDefault="00AB1BB3"/>
    <w:p w:rsidR="00AB1BB3" w:rsidRDefault="00010C60">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1" w:name="_Toc221334498"/>
      <w:r>
        <w:rPr>
          <w:rStyle w:val="CharDivNo"/>
        </w:rPr>
        <w:lastRenderedPageBreak/>
        <w:t>Division 3.4.3</w:t>
      </w:r>
      <w:r>
        <w:tab/>
      </w:r>
      <w:r>
        <w:rPr>
          <w:rStyle w:val="CharDivText"/>
        </w:rPr>
        <w:t>Gungahlin town centre</w:t>
      </w:r>
      <w:bookmarkEnd w:id="241"/>
      <w:r>
        <w:rPr>
          <w:rStyle w:val="CharDivText"/>
        </w:rPr>
        <w:t xml:space="preserve"> </w:t>
      </w:r>
    </w:p>
    <w:p w:rsidR="00AB1BB3" w:rsidRDefault="00AB1BB3"/>
    <w:p w:rsidR="00AB1BB3" w:rsidRDefault="00010C60">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2" w:name="_Toc221334499"/>
      <w:r>
        <w:rPr>
          <w:rStyle w:val="CharDivNo"/>
        </w:rPr>
        <w:lastRenderedPageBreak/>
        <w:t>Division 3.4.4</w:t>
      </w:r>
      <w:r>
        <w:tab/>
      </w:r>
      <w:r>
        <w:rPr>
          <w:rStyle w:val="CharDivText"/>
        </w:rPr>
        <w:t>Tuggeranong town centre</w:t>
      </w:r>
      <w:bookmarkEnd w:id="242"/>
      <w:r>
        <w:rPr>
          <w:rStyle w:val="CharDivText"/>
        </w:rPr>
        <w:t xml:space="preserve"> </w:t>
      </w:r>
    </w:p>
    <w:p w:rsidR="00AB1BB3" w:rsidRDefault="00AB1BB3"/>
    <w:p w:rsidR="00AB1BB3" w:rsidRDefault="00010C60">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Default="00AB1BB3">
      <w:pPr>
        <w:pStyle w:val="Sched-Form"/>
      </w:pPr>
      <w:bookmarkStart w:id="243" w:name="_Toc221334500"/>
      <w:r>
        <w:rPr>
          <w:rStyle w:val="CharDivNo"/>
        </w:rPr>
        <w:lastRenderedPageBreak/>
        <w:t>Division 3.4.5</w:t>
      </w:r>
      <w:r>
        <w:tab/>
      </w:r>
      <w:r>
        <w:rPr>
          <w:rStyle w:val="CharDivText"/>
        </w:rPr>
        <w:t>Woden town centre</w:t>
      </w:r>
      <w:bookmarkEnd w:id="243"/>
      <w:r>
        <w:rPr>
          <w:rStyle w:val="CharDivText"/>
        </w:rPr>
        <w:t xml:space="preserve"> </w:t>
      </w:r>
    </w:p>
    <w:p w:rsidR="00AB1BB3" w:rsidRDefault="00AB1BB3"/>
    <w:p w:rsidR="00AB1BB3" w:rsidRDefault="00010C60">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Default="00AB1BB3">
      <w:pPr>
        <w:pStyle w:val="Sched-heading"/>
      </w:pPr>
      <w:bookmarkStart w:id="244" w:name="_Toc221334501"/>
      <w:r>
        <w:rPr>
          <w:rStyle w:val="CharChapNo"/>
        </w:rPr>
        <w:lastRenderedPageBreak/>
        <w:t>Schedule 4</w:t>
      </w:r>
      <w:r>
        <w:tab/>
      </w:r>
      <w:r>
        <w:rPr>
          <w:rStyle w:val="CharChapText"/>
        </w:rPr>
        <w:t>Prescribed territory plan instruments</w:t>
      </w:r>
      <w:bookmarkEnd w:id="244"/>
    </w:p>
    <w:p w:rsidR="00AB1BB3" w:rsidRDefault="00AB1BB3">
      <w:pPr>
        <w:pStyle w:val="ref"/>
        <w:spacing w:after="120"/>
      </w:pPr>
      <w:r>
        <w:t>(see s 401)</w:t>
      </w:r>
    </w:p>
    <w:p w:rsidR="00AB1BB3" w:rsidRDefault="00AB1BB3">
      <w:pPr>
        <w:pStyle w:val="Sched-Part"/>
      </w:pPr>
      <w:bookmarkStart w:id="245" w:name="_Toc221334502"/>
      <w:r>
        <w:rPr>
          <w:rStyle w:val="CharPartNo"/>
        </w:rPr>
        <w:t>Part 4.1</w:t>
      </w:r>
      <w:r>
        <w:tab/>
      </w:r>
      <w:r>
        <w:rPr>
          <w:rStyle w:val="CharPartText"/>
        </w:rPr>
        <w:t>Australian standards</w:t>
      </w:r>
      <w:bookmarkEnd w:id="245"/>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Default="00AB1BB3">
      <w:pPr>
        <w:pStyle w:val="Sched-Part"/>
      </w:pPr>
      <w:bookmarkStart w:id="246" w:name="_Toc221334503"/>
      <w:r>
        <w:rPr>
          <w:rStyle w:val="CharPartNo"/>
        </w:rPr>
        <w:lastRenderedPageBreak/>
        <w:t>Part 4.2</w:t>
      </w:r>
      <w:r>
        <w:tab/>
      </w:r>
      <w:r>
        <w:rPr>
          <w:rStyle w:val="CharPartText"/>
        </w:rPr>
        <w:t>Computer modelling software</w:t>
      </w:r>
      <w:bookmarkEnd w:id="246"/>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Default="00AB1BB3">
      <w:pPr>
        <w:pStyle w:val="Sched-Part"/>
      </w:pPr>
      <w:bookmarkStart w:id="247" w:name="_Toc221334504"/>
      <w:r>
        <w:rPr>
          <w:rStyle w:val="CharPartNo"/>
        </w:rPr>
        <w:lastRenderedPageBreak/>
        <w:t>Part 4.3</w:t>
      </w:r>
      <w:r>
        <w:tab/>
      </w:r>
      <w:r>
        <w:rPr>
          <w:rStyle w:val="CharPartText"/>
        </w:rPr>
        <w:t>Other instruments</w:t>
      </w:r>
      <w:bookmarkEnd w:id="247"/>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pPr>
        <w:pStyle w:val="Sched-heading"/>
      </w:pPr>
      <w:bookmarkStart w:id="248" w:name="_Toc221334505"/>
      <w:r>
        <w:rPr>
          <w:rStyle w:val="CharChapNo"/>
        </w:rPr>
        <w:lastRenderedPageBreak/>
        <w:t>Schedule 20</w:t>
      </w:r>
      <w:r>
        <w:tab/>
      </w:r>
      <w:r>
        <w:rPr>
          <w:rStyle w:val="CharChapText"/>
        </w:rPr>
        <w:t>Modification of Act</w:t>
      </w:r>
      <w:bookmarkEnd w:id="248"/>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pPr>
        <w:pStyle w:val="IH5Sec"/>
      </w:pPr>
      <w:r>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pPr>
        <w:pStyle w:val="IMain"/>
      </w:pPr>
      <w:r>
        <w:tab/>
        <w:t>‘(2)</w:t>
      </w:r>
      <w:r>
        <w:tab/>
        <w:t>If a development proposal is in an assessment track, the proposal must be assessed in that assessment track.</w:t>
      </w:r>
    </w:p>
    <w:p w:rsidR="00AB1BB3" w:rsidRDefault="00AB1BB3">
      <w:pPr>
        <w:pStyle w:val="IMain"/>
      </w:pPr>
      <w:r>
        <w:tab/>
        <w:t>(2A)</w:t>
      </w:r>
      <w:r>
        <w:tab/>
        <w:t>This section is subject to section 123 (Impact track applicability).’</w:t>
      </w:r>
    </w:p>
    <w:p w:rsidR="00AB1BB3" w:rsidRDefault="00AB1BB3">
      <w:pPr>
        <w:pStyle w:val="IH5Sec"/>
      </w:pPr>
      <w:r>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pPr>
        <w:pStyle w:val="IH5Sec"/>
      </w:pPr>
      <w:r>
        <w:rPr>
          <w:b w:val="0"/>
          <w:bCs/>
        </w:rPr>
        <w:t>‘</w:t>
      </w:r>
      <w:r>
        <w:t>131A</w:t>
      </w:r>
      <w:r>
        <w:tab/>
        <w:t>Development proposal for lease variation in designated area</w:t>
      </w:r>
    </w:p>
    <w:p w:rsidR="00AB1BB3" w:rsidRDefault="00AB1BB3">
      <w:pPr>
        <w:pStyle w:val="IMain"/>
      </w:pPr>
      <w:r>
        <w:tab/>
        <w:t>(1)</w:t>
      </w:r>
      <w:r>
        <w:tab/>
        <w:t>This section applies to a development proposal that is a variation of a lease in a designated area.</w:t>
      </w:r>
    </w:p>
    <w:p w:rsidR="00AB1BB3" w:rsidRDefault="00AB1BB3">
      <w:pPr>
        <w:pStyle w:val="IMain"/>
      </w:pPr>
      <w:r>
        <w:tab/>
        <w:t>(2)</w:t>
      </w:r>
      <w:r>
        <w:tab/>
        <w:t>Section 50 and the territory plan do not apply in relation to the development proposal.</w:t>
      </w:r>
    </w:p>
    <w:p w:rsidR="00AB1BB3" w:rsidRDefault="00AB1BB3">
      <w:pPr>
        <w:pStyle w:val="IMain"/>
      </w:pPr>
      <w:r>
        <w:tab/>
        <w:t>(3)</w:t>
      </w:r>
      <w:r>
        <w:tab/>
        <w:t>The development proposal must be dealt with under the provisions of this Act (other than any territory plan-related provisions) that apply in relation to the merit track.</w:t>
      </w:r>
    </w:p>
    <w:p w:rsidR="00AB1BB3" w:rsidRDefault="00AB1BB3">
      <w:pPr>
        <w:pStyle w:val="I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pPr>
        <w:pStyle w:val="I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IH5Sec"/>
      </w:pPr>
      <w:r>
        <w:t>429A</w:t>
      </w:r>
      <w:r>
        <w:tab/>
        <w:t>Modification—s 197 (Applications to amend development approvals)</w:t>
      </w:r>
    </w:p>
    <w:p w:rsidR="00AB1BB3" w:rsidRDefault="00AB1BB3">
      <w:pPr>
        <w:pStyle w:val="Amainreturn"/>
        <w:keepNext/>
      </w:pPr>
      <w:r>
        <w:t>Section 197 (1) applies as if it read as follows:</w:t>
      </w:r>
    </w:p>
    <w:p w:rsidR="00AB1BB3" w:rsidRDefault="00AB1BB3">
      <w:pPr>
        <w:pStyle w:val="IMain"/>
      </w:pPr>
      <w:r>
        <w:tab/>
        <w:t>‘(1)</w:t>
      </w:r>
      <w:r>
        <w:tab/>
        <w:t>This section applies if—</w:t>
      </w:r>
    </w:p>
    <w:p w:rsidR="00AB1BB3" w:rsidRDefault="00AB1BB3">
      <w:pPr>
        <w:pStyle w:val="Ipara"/>
      </w:pPr>
      <w:r>
        <w:tab/>
        <w:t>(a)</w:t>
      </w:r>
      <w:r>
        <w:tab/>
        <w:t xml:space="preserve">the planning and land authority has given development approval for a development proposal (the </w:t>
      </w:r>
      <w:r>
        <w:rPr>
          <w:b/>
          <w:bCs/>
          <w:i/>
          <w:iCs/>
        </w:rPr>
        <w:t>original development proposal</w:t>
      </w:r>
      <w:r>
        <w:t>); and</w:t>
      </w:r>
    </w:p>
    <w:p w:rsidR="00AB1BB3" w:rsidRDefault="00AB1BB3">
      <w:pPr>
        <w:pStyle w:val="Ipara"/>
      </w:pPr>
      <w:r>
        <w:tab/>
        <w:t>(b)</w:t>
      </w:r>
      <w:r>
        <w:tab/>
        <w:t xml:space="preserve">the development proposal changes (the </w:t>
      </w:r>
      <w:r>
        <w:rPr>
          <w:b/>
          <w:bCs/>
          <w:i/>
          <w:iCs/>
        </w:rPr>
        <w:t>changed development proposal</w:t>
      </w:r>
      <w:r>
        <w:t>) so that it is not covered by the approval; and</w:t>
      </w:r>
    </w:p>
    <w:p w:rsidR="00AB1BB3" w:rsidRDefault="00AB1BB3">
      <w:pPr>
        <w:pStyle w:val="Ipara"/>
      </w:pPr>
      <w:r>
        <w:tab/>
        <w:t>(c)</w:t>
      </w:r>
      <w:r>
        <w:tab/>
        <w:t>section 198C (When development approvals do not require amendment) does not apply to the changed development proposal.’</w:t>
      </w:r>
    </w:p>
    <w:p w:rsidR="00AB1BB3" w:rsidRDefault="00AB1BB3">
      <w:pPr>
        <w:pStyle w:val="IH5Sec"/>
      </w:pPr>
      <w:r>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pPr>
        <w:pStyle w:val="I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pPr>
        <w:pStyle w:val="IH5Sec"/>
      </w:pPr>
      <w:r>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pPr>
        <w:pStyle w:val="IH5Sec"/>
      </w:pPr>
      <w:r>
        <w:rPr>
          <w:b w:val="0"/>
          <w:bCs/>
        </w:rPr>
        <w:t>‘</w:t>
      </w:r>
      <w:r>
        <w:t>198A</w:t>
      </w:r>
      <w:r>
        <w:tab/>
        <w:t>Exception to referral requirement under s 198 (1) (b)</w:t>
      </w:r>
    </w:p>
    <w:p w:rsidR="00AB1BB3" w:rsidRDefault="00AB1BB3">
      <w:pPr>
        <w:pStyle w:val="IMain"/>
      </w:pPr>
      <w:r>
        <w:tab/>
        <w:t>(1)</w:t>
      </w:r>
      <w:r>
        <w:tab/>
        <w:t>This section applies if—</w:t>
      </w:r>
    </w:p>
    <w:p w:rsidR="00AB1BB3" w:rsidRDefault="00AB1BB3">
      <w:pPr>
        <w:pStyle w:val="Ipara"/>
      </w:pPr>
      <w:r>
        <w:tab/>
        <w:t>(a)</w:t>
      </w:r>
      <w:r>
        <w:tab/>
        <w:t>a development application was referred to an entity under division 7.3.3 (Referral of development applications); and</w:t>
      </w:r>
    </w:p>
    <w:p w:rsidR="00AB1BB3" w:rsidRDefault="00AB1BB3">
      <w:pPr>
        <w:pStyle w:val="I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pPr>
        <w:pStyle w:val="Ipara"/>
      </w:pPr>
      <w:r>
        <w:tab/>
        <w:t>(c)</w:t>
      </w:r>
      <w:r>
        <w:tab/>
        <w:t>the planning and land authority is satisfied that the application for amendment does not affect any part of the development approval in relation to which the entity made a comment.</w:t>
      </w:r>
    </w:p>
    <w:p w:rsidR="00AB1BB3" w:rsidRDefault="00AB1BB3">
      <w:pPr>
        <w:pStyle w:val="IMain"/>
      </w:pPr>
      <w:r>
        <w:tab/>
        <w:t>(2)</w:t>
      </w:r>
      <w:r>
        <w:tab/>
        <w:t>Despite section 198 (1) (b), the planning and land authority need not refer the application for amendment to the entity.</w:t>
      </w:r>
    </w:p>
    <w:p w:rsidR="00AB1BB3" w:rsidRDefault="00AB1BB3">
      <w:pPr>
        <w:pStyle w:val="IH5Sec"/>
      </w:pPr>
      <w:r>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pPr>
        <w:pStyle w:val="Ipara"/>
      </w:pPr>
      <w:r>
        <w:lastRenderedPageBreak/>
        <w:tab/>
        <w:t>(a)</w:t>
      </w:r>
      <w:r>
        <w:tab/>
        <w:t>no-one other than the applicant will be adversely affected by the amendment; and</w:t>
      </w:r>
    </w:p>
    <w:p w:rsidR="00AB1BB3" w:rsidRDefault="00AB1BB3">
      <w:pPr>
        <w:pStyle w:val="I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pPr>
        <w:pStyle w:val="IH5Sec"/>
      </w:pPr>
      <w:r>
        <w:t>198C</w:t>
      </w:r>
      <w:r>
        <w:tab/>
        <w:t>When development approvals do not require amendment</w:t>
      </w:r>
    </w:p>
    <w:p w:rsidR="00AB1BB3" w:rsidRDefault="00AB1BB3">
      <w:pPr>
        <w:pStyle w:val="IMain"/>
      </w:pPr>
      <w:r>
        <w:tab/>
        <w:t>(1)</w:t>
      </w:r>
      <w:r>
        <w:tab/>
        <w:t>This section applies if—</w:t>
      </w:r>
    </w:p>
    <w:p w:rsidR="00AB1BB3" w:rsidRDefault="00AB1BB3">
      <w:pPr>
        <w:pStyle w:val="Ipara"/>
      </w:pPr>
      <w:r>
        <w:tab/>
        <w:t>(a)</w:t>
      </w:r>
      <w:r>
        <w:tab/>
        <w:t>the planning and land authority has given development approval for a development application; and</w:t>
      </w:r>
    </w:p>
    <w:p w:rsidR="00AB1BB3" w:rsidRDefault="00AB1BB3">
      <w:pPr>
        <w:pStyle w:val="Ipara"/>
      </w:pPr>
      <w:r>
        <w:tab/>
        <w:t>(b)</w:t>
      </w:r>
      <w:r>
        <w:tab/>
        <w:t>the development is changed so that it is not covered by the approval.</w:t>
      </w:r>
    </w:p>
    <w:p w:rsidR="00AB1BB3" w:rsidRDefault="00AB1BB3">
      <w:pPr>
        <w:pStyle w:val="I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pPr>
        <w:pStyle w:val="IH5Sec"/>
      </w:pPr>
      <w:r>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pPr>
        <w:pStyle w:val="I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pPr>
        <w:pStyle w:val="IH5Sec"/>
      </w:pPr>
      <w:r>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pPr>
        <w:pStyle w:val="I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pPr>
        <w:pStyle w:val="IH5Sec"/>
      </w:pPr>
      <w:r>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pPr>
        <w:pStyle w:val="Ipara"/>
      </w:pPr>
      <w:r>
        <w:tab/>
        <w:t>‘(d)</w:t>
      </w:r>
      <w:r>
        <w:tab/>
        <w:t>a further lease granted under section 254; or’</w:t>
      </w:r>
    </w:p>
    <w:p w:rsidR="00AB1BB3" w:rsidRDefault="00AB1BB3">
      <w:pPr>
        <w:pStyle w:val="IH5Sec"/>
      </w:pPr>
      <w:r>
        <w:t>429EB</w:t>
      </w:r>
      <w:r>
        <w:tab/>
        <w:t>Modification—s 254 (Grant of further leases)</w:t>
      </w:r>
    </w:p>
    <w:p w:rsidR="00AB1BB3" w:rsidRDefault="00AB1BB3">
      <w:pPr>
        <w:pStyle w:val="Amainreturn"/>
        <w:keepNext/>
      </w:pPr>
      <w:r>
        <w:t>Section 254 (1) (e) applies as if it read as follows:</w:t>
      </w:r>
    </w:p>
    <w:p w:rsidR="00AB1BB3" w:rsidRDefault="00AB1BB3">
      <w:pPr>
        <w:pStyle w:val="Ipara"/>
      </w:pPr>
      <w:r>
        <w:tab/>
        <w:t>‘(e)</w:t>
      </w:r>
      <w:r>
        <w:tab/>
        <w:t>if the lease is a rural lease—</w:t>
      </w:r>
    </w:p>
    <w:p w:rsidR="00AB1BB3" w:rsidRDefault="00AB1BB3">
      <w:pPr>
        <w:pStyle w:val="Isubpara"/>
      </w:pPr>
      <w:r>
        <w:tab/>
        <w:t>(i)</w:t>
      </w:r>
      <w:r>
        <w:tab/>
        <w:t>if the lease is a rental lease—the amount of rent determined under section 280 is payable under the lease; or</w:t>
      </w:r>
    </w:p>
    <w:p w:rsidR="00AB1BB3" w:rsidRDefault="00AB1BB3">
      <w:pPr>
        <w:pStyle w:val="Isubpara"/>
      </w:pPr>
      <w:r>
        <w:tab/>
        <w:t>(ii)</w:t>
      </w:r>
      <w:r>
        <w:tab/>
        <w:t>in any other case—</w:t>
      </w:r>
    </w:p>
    <w:p w:rsidR="00AB1BB3" w:rsidRDefault="00AB1BB3">
      <w:pPr>
        <w:pStyle w:val="Isubsubpara"/>
      </w:pPr>
      <w:r>
        <w:tab/>
        <w:t>(A)</w:t>
      </w:r>
      <w:r>
        <w:tab/>
        <w:t>the amount determined under section 280 for the grant is paid; or</w:t>
      </w:r>
    </w:p>
    <w:p w:rsidR="00AB1BB3" w:rsidRDefault="00AB1BB3">
      <w:pPr>
        <w:pStyle w:val="I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pPr>
        <w:pStyle w:val="IH5Sec"/>
      </w:pPr>
      <w:r>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pPr>
        <w:pStyle w:val="I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IH5Sec"/>
      </w:pPr>
      <w:r>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pPr>
        <w:pStyle w:val="IH5Sec"/>
      </w:pPr>
      <w:r>
        <w:rPr>
          <w:b w:val="0"/>
          <w:bCs/>
        </w:rPr>
        <w:t>‘</w:t>
      </w:r>
      <w:r>
        <w:t>280</w:t>
      </w:r>
      <w:r>
        <w:tab/>
        <w:t>Determination of amount payable for further leases—rural land</w:t>
      </w:r>
    </w:p>
    <w:p w:rsidR="00AB1BB3" w:rsidRDefault="00AB1BB3">
      <w:pPr>
        <w:pStyle w:val="IMain"/>
      </w:pPr>
      <w:r>
        <w:tab/>
        <w:t>(1)</w:t>
      </w:r>
      <w:r>
        <w:tab/>
        <w:t>The Minister may make a determination for section 254 (1) (e) (i) or (ii).</w:t>
      </w:r>
    </w:p>
    <w:p w:rsidR="00AB1BB3" w:rsidRDefault="00AB1BB3">
      <w:pPr>
        <w:pStyle w:val="IMain"/>
      </w:pPr>
      <w:r>
        <w:tab/>
        <w:t>(2)</w:t>
      </w:r>
      <w:r>
        <w:tab/>
        <w:t>A determination for section 254 (1) (e) (ii) may provide for the amount payable for the grant of the lease is payable by stated instalments.</w:t>
      </w:r>
    </w:p>
    <w:p w:rsidR="00AB1BB3" w:rsidRDefault="00AB1BB3">
      <w:pPr>
        <w:pStyle w:val="I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pPr>
        <w:pStyle w:val="IH5Sec"/>
      </w:pPr>
      <w:r>
        <w:t>429F</w:t>
      </w:r>
      <w:r>
        <w:tab/>
        <w:t>Modification—s 298A (Application for extension of time to commence or complete building and development)</w:t>
      </w:r>
    </w:p>
    <w:p w:rsidR="00AB1BB3" w:rsidRDefault="00AB1BB3">
      <w:pPr>
        <w:pStyle w:val="IMain"/>
      </w:pPr>
      <w:r>
        <w:tab/>
        <w:t>(1)</w:t>
      </w:r>
      <w:r>
        <w:tab/>
        <w:t>Section 298A applies as if subsection (4) were omitted.</w:t>
      </w:r>
    </w:p>
    <w:p w:rsidR="00AB1BB3" w:rsidRDefault="00AB1BB3">
      <w:pPr>
        <w:pStyle w:val="I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pPr>
        <w:pStyle w:val="Idefpara"/>
      </w:pPr>
      <w:r>
        <w:tab/>
        <w:t>(a)</w:t>
      </w:r>
      <w:r>
        <w:tab/>
        <w:t>the number of days for which the extension is sought; or</w:t>
      </w:r>
    </w:p>
    <w:p w:rsidR="00AB1BB3" w:rsidRDefault="00AB1BB3">
      <w:pPr>
        <w:pStyle w:val="I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pPr>
        <w:pStyle w:val="IH5Sec"/>
      </w:pPr>
      <w:r>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pPr>
        <w:pStyle w:val="direction"/>
        <w:keepNext/>
      </w:pPr>
      <w:r>
        <w:t>substitute</w:t>
      </w:r>
    </w:p>
    <w:p w:rsidR="00AB1BB3" w:rsidRDefault="00AB1BB3">
      <w:pPr>
        <w:pStyle w:val="Amain"/>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pPr>
        <w:pStyle w:val="IH5Sec"/>
      </w:pPr>
      <w:r>
        <w:lastRenderedPageBreak/>
        <w:t>442C</w:t>
      </w:r>
      <w:r>
        <w:tab/>
        <w:t>Transitional—development application lodged on or after commencement day for estate development plan given before commencement day</w:t>
      </w:r>
    </w:p>
    <w:p w:rsidR="00AB1BB3" w:rsidRDefault="00AB1BB3">
      <w:pPr>
        <w:pStyle w:val="IMain"/>
      </w:pPr>
      <w:r>
        <w:tab/>
        <w:t>(1)</w:t>
      </w:r>
      <w:r>
        <w:tab/>
        <w:t>This section applies to a development application if—</w:t>
      </w:r>
    </w:p>
    <w:p w:rsidR="00AB1BB3" w:rsidRDefault="00AB1BB3">
      <w:pPr>
        <w:pStyle w:val="Ipara"/>
      </w:pPr>
      <w:r>
        <w:tab/>
        <w:t>(a)</w:t>
      </w:r>
      <w:r>
        <w:tab/>
        <w:t>the application is lodged on or after the commencement day but not later than 6 months after the commencement day; and</w:t>
      </w:r>
    </w:p>
    <w:p w:rsidR="00AB1BB3" w:rsidRDefault="00AB1BB3">
      <w:pPr>
        <w:pStyle w:val="I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pPr>
        <w:pStyle w:val="I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pPr>
        <w:pStyle w:val="I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pPr>
        <w:pStyle w:val="IMain"/>
      </w:pPr>
      <w:r>
        <w:tab/>
        <w:t>(3)</w:t>
      </w:r>
      <w:r>
        <w:tab/>
        <w:t>If the development application is approved, the approval—</w:t>
      </w:r>
    </w:p>
    <w:p w:rsidR="00AB1BB3" w:rsidRDefault="00AB1BB3">
      <w:pPr>
        <w:pStyle w:val="Ipara"/>
      </w:pPr>
      <w:r>
        <w:tab/>
        <w:t>(a)</w:t>
      </w:r>
      <w:r>
        <w:tab/>
        <w:t>is taken to be a development approval under this Act (including for section 96) unless otherwise provided by subsection (4); and</w:t>
      </w:r>
    </w:p>
    <w:p w:rsidR="00AB1BB3" w:rsidRDefault="00AB1BB3">
      <w:pPr>
        <w:pStyle w:val="Ipara"/>
      </w:pPr>
      <w:r>
        <w:tab/>
        <w:t>(b)</w:t>
      </w:r>
      <w:r>
        <w:tab/>
        <w:t>unless extended under this Act, continues in force until the time when it would have ended under the repealed Act; and</w:t>
      </w:r>
    </w:p>
    <w:p w:rsidR="00AB1BB3" w:rsidRDefault="00AB1BB3">
      <w:pPr>
        <w:pStyle w:val="Ipara"/>
      </w:pPr>
      <w:r>
        <w:tab/>
        <w:t>(c)</w:t>
      </w:r>
      <w:r>
        <w:tab/>
        <w:t>is taken to relate to a proposal in the merit track for section 198 (2) (Deciding applications to amend development approvals).</w:t>
      </w:r>
    </w:p>
    <w:p w:rsidR="00AB1BB3" w:rsidRDefault="00AB1BB3">
      <w:pPr>
        <w:pStyle w:val="I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pPr>
        <w:pStyle w:val="IMain"/>
      </w:pPr>
      <w:r>
        <w:tab/>
        <w:t>(5)</w:t>
      </w:r>
      <w:r>
        <w:tab/>
        <w:t>In deciding whether a document is an estate development plan, the planning and land authority must consider whether—</w:t>
      </w:r>
    </w:p>
    <w:p w:rsidR="00AB1BB3" w:rsidRDefault="00AB1BB3">
      <w:pPr>
        <w:pStyle w:val="Ipara"/>
      </w:pPr>
      <w:r>
        <w:tab/>
        <w:t>(a)</w:t>
      </w:r>
      <w:r>
        <w:tab/>
        <w:t>the document is identified, by itself or another document, as an estate development plan; and</w:t>
      </w:r>
    </w:p>
    <w:p w:rsidR="00AB1BB3" w:rsidRDefault="00AB1BB3">
      <w:pPr>
        <w:pStyle w:val="I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pPr>
        <w:pStyle w:val="I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pPr>
        <w:pStyle w:val="I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pPr>
        <w:pStyle w:val="Ipara"/>
      </w:pPr>
      <w:r>
        <w:tab/>
        <w:t>(a)</w:t>
      </w:r>
      <w:r>
        <w:tab/>
        <w:t xml:space="preserve">an estate development plan (the </w:t>
      </w:r>
      <w:r>
        <w:rPr>
          <w:b/>
          <w:bCs/>
          <w:i/>
          <w:iCs/>
        </w:rPr>
        <w:t>initial plan</w:t>
      </w:r>
      <w:r>
        <w:t>) was given to the authority; and</w:t>
      </w:r>
    </w:p>
    <w:p w:rsidR="00AB1BB3" w:rsidRDefault="00AB1BB3">
      <w:pPr>
        <w:pStyle w:val="I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pPr>
        <w:pStyle w:val="IH5Sec"/>
      </w:pPr>
      <w:r>
        <w:t>444</w:t>
      </w:r>
      <w:r>
        <w:tab/>
        <w:t>Transitional—approvals under repealed Act</w:t>
      </w:r>
    </w:p>
    <w:p w:rsidR="00AB1BB3" w:rsidRDefault="00AB1BB3">
      <w:pPr>
        <w:pStyle w:val="IMain"/>
      </w:pPr>
      <w:r>
        <w:tab/>
        <w:t>(1)</w:t>
      </w:r>
      <w:r>
        <w:tab/>
        <w:t>This section applies if—</w:t>
      </w:r>
    </w:p>
    <w:p w:rsidR="00AB1BB3" w:rsidRDefault="00AB1BB3">
      <w:pPr>
        <w:pStyle w:val="Ipara"/>
      </w:pPr>
      <w:r>
        <w:lastRenderedPageBreak/>
        <w:tab/>
        <w:t>(a)</w:t>
      </w:r>
      <w:r>
        <w:tab/>
        <w:t>immediately before commencement day, a person had an approval under the repealed Act, part 6 (Approvals and orders); or</w:t>
      </w:r>
    </w:p>
    <w:p w:rsidR="00AB1BB3" w:rsidRDefault="00AB1BB3">
      <w:pPr>
        <w:pStyle w:val="I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pPr>
        <w:pStyle w:val="IMain"/>
      </w:pPr>
      <w:r>
        <w:tab/>
        <w:t>(2)</w:t>
      </w:r>
      <w:r>
        <w:tab/>
        <w:t>The approval—</w:t>
      </w:r>
    </w:p>
    <w:p w:rsidR="00AB1BB3" w:rsidRDefault="00AB1BB3">
      <w:pPr>
        <w:pStyle w:val="Ipara"/>
      </w:pPr>
      <w:r>
        <w:tab/>
        <w:t>(a)</w:t>
      </w:r>
      <w:r>
        <w:tab/>
        <w:t>is taken to be a development approval under this Act; and</w:t>
      </w:r>
    </w:p>
    <w:p w:rsidR="00AB1BB3" w:rsidRDefault="00AB1BB3">
      <w:pPr>
        <w:pStyle w:val="Ipara"/>
      </w:pPr>
      <w:r>
        <w:tab/>
        <w:t>(b)</w:t>
      </w:r>
      <w:r>
        <w:tab/>
        <w:t>unless extended under this Act, continues in force until the time when it would have ended under the repealed Act; and</w:t>
      </w:r>
    </w:p>
    <w:p w:rsidR="00AB1BB3" w:rsidRDefault="00AB1BB3">
      <w:pPr>
        <w:pStyle w:val="Ipara"/>
      </w:pPr>
      <w:r>
        <w:tab/>
        <w:t>(c)</w:t>
      </w:r>
      <w:r>
        <w:tab/>
        <w:t>for the Act, section 198 (2) (Deciding applications to amend development applications) is taken to relate to a proposal in the merit track.</w:t>
      </w:r>
    </w:p>
    <w:p w:rsidR="00AB1BB3" w:rsidRDefault="00AB1BB3">
      <w:pPr>
        <w:pStyle w:val="I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pPr>
        <w:pStyle w:val="IH5Sec"/>
      </w:pPr>
      <w:r>
        <w:t>444A</w:t>
      </w:r>
      <w:r>
        <w:tab/>
        <w:t>Commencement of development approvals under repealed Act</w:t>
      </w:r>
    </w:p>
    <w:p w:rsidR="00AB1BB3" w:rsidRDefault="00AB1BB3">
      <w:pPr>
        <w:pStyle w:val="IMain"/>
      </w:pPr>
      <w:r>
        <w:tab/>
        <w:t>(1)</w:t>
      </w:r>
      <w:r>
        <w:tab/>
        <w:t>This section applies to each of the following development approvals unless the development approval commenced before the commencement day:</w:t>
      </w:r>
    </w:p>
    <w:p w:rsidR="00AB1BB3" w:rsidRDefault="00AB1BB3">
      <w:pPr>
        <w:pStyle w:val="Ipara"/>
      </w:pPr>
      <w:r>
        <w:lastRenderedPageBreak/>
        <w:tab/>
        <w:t>(a)</w:t>
      </w:r>
      <w:r>
        <w:tab/>
        <w:t>a development approval mentioned in section 442 (Transitional—applications lodged before commencement day);</w:t>
      </w:r>
    </w:p>
    <w:p w:rsidR="00AB1BB3" w:rsidRDefault="00AB1BB3">
      <w:pPr>
        <w:pStyle w:val="Ipara"/>
      </w:pPr>
      <w:r>
        <w:tab/>
        <w:t>(b)</w:t>
      </w:r>
      <w:r>
        <w:tab/>
        <w:t>a development approval mentioned in section 442B (Transitional—application for review lodged after commencement day for application lodged before commencement day);</w:t>
      </w:r>
    </w:p>
    <w:p w:rsidR="00AB1BB3" w:rsidRDefault="00AB1BB3">
      <w:pPr>
        <w:pStyle w:val="Ipara"/>
      </w:pPr>
      <w:r>
        <w:tab/>
        <w:t>(c)</w:t>
      </w:r>
      <w:r>
        <w:tab/>
        <w:t>a development approval mentioned in section 442C (Transitional—development application lodged on or after commencement day for estate development plan given before commencement day);</w:t>
      </w:r>
    </w:p>
    <w:p w:rsidR="00AB1BB3" w:rsidRDefault="00AB1BB3">
      <w:pPr>
        <w:pStyle w:val="Ipara"/>
      </w:pPr>
      <w:r>
        <w:tab/>
        <w:t>(d)</w:t>
      </w:r>
      <w:r>
        <w:tab/>
        <w:t>a development approval mentioned in section 443 (Transitional—applications for review not finally decided);</w:t>
      </w:r>
    </w:p>
    <w:p w:rsidR="00AB1BB3" w:rsidRDefault="00AB1BB3">
      <w:pPr>
        <w:pStyle w:val="Ipara"/>
      </w:pPr>
      <w:r>
        <w:tab/>
        <w:t>(e)</w:t>
      </w:r>
      <w:r>
        <w:tab/>
        <w:t>a development approval mentioned in section 444 (Transitional—approvals under repealed Act).</w:t>
      </w:r>
    </w:p>
    <w:p w:rsidR="00AB1BB3" w:rsidRDefault="00AB1BB3">
      <w:pPr>
        <w:pStyle w:val="I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pPr>
        <w:pStyle w:val="IH5Sec"/>
      </w:pPr>
      <w:r>
        <w:t>446</w:t>
      </w:r>
      <w:r>
        <w:tab/>
        <w:t>Power to make lease and development conditions</w:t>
      </w:r>
    </w:p>
    <w:p w:rsidR="00AB1BB3" w:rsidRDefault="00AB1BB3">
      <w:pPr>
        <w:pStyle w:val="IMain"/>
      </w:pPr>
      <w:r>
        <w:tab/>
        <w:t>(1)</w:t>
      </w:r>
      <w:r>
        <w:tab/>
        <w:t>This section applies to land in relation to which—</w:t>
      </w:r>
    </w:p>
    <w:p w:rsidR="00AB1BB3" w:rsidRDefault="00AB1BB3">
      <w:pPr>
        <w:pStyle w:val="Ipara"/>
      </w:pPr>
      <w:r>
        <w:tab/>
        <w:t>(a)</w:t>
      </w:r>
      <w:r>
        <w:tab/>
        <w:t>an earlier application has been made and earlier approval given, whether the earlier approval is given before or after the commencement day; or</w:t>
      </w:r>
    </w:p>
    <w:p w:rsidR="00AB1BB3" w:rsidRDefault="00AB1BB3">
      <w:pPr>
        <w:pStyle w:val="I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pPr>
        <w:pStyle w:val="IMain"/>
      </w:pPr>
      <w:r>
        <w:tab/>
        <w:t>(2)</w:t>
      </w:r>
      <w:r>
        <w:tab/>
        <w:t>On and after the commencement day, the planning and land authority may make a lease and development condition in relation to the land, or part of the land.</w:t>
      </w:r>
    </w:p>
    <w:p w:rsidR="00AB1BB3" w:rsidRDefault="00AB1BB3">
      <w:pPr>
        <w:pStyle w:val="I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pPr>
        <w:pStyle w:val="Idefpara"/>
      </w:pPr>
      <w:r>
        <w:tab/>
        <w:t>(a)</w:t>
      </w:r>
      <w:r>
        <w:tab/>
        <w:t>was made under the repealed Act before the commencement day; and</w:t>
      </w:r>
    </w:p>
    <w:p w:rsidR="00AB1BB3" w:rsidRDefault="00AB1BB3">
      <w:pPr>
        <w:pStyle w:val="Idefpara"/>
      </w:pPr>
      <w:r>
        <w:tab/>
        <w:t>(b)</w:t>
      </w:r>
      <w:r>
        <w:tab/>
        <w:t>relates to land that was defined land when the application was made; and</w:t>
      </w:r>
    </w:p>
    <w:p w:rsidR="00AB1BB3" w:rsidRDefault="00AB1BB3">
      <w:pPr>
        <w:pStyle w:val="I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pPr>
        <w:pStyle w:val="IMain"/>
      </w:pPr>
      <w:r>
        <w:tab/>
        <w:t>(4)</w:t>
      </w:r>
      <w:r>
        <w:tab/>
        <w:t>This section is a provision to which the Legislation Act, section 88 (Repeal does not end effect of transitional laws etc) does not apply.</w:t>
      </w:r>
    </w:p>
    <w:p w:rsidR="00AB1BB3" w:rsidRDefault="00AB1BB3">
      <w:pPr>
        <w:pStyle w:val="IMain"/>
      </w:pPr>
      <w:r>
        <w:tab/>
        <w:t>(5)</w:t>
      </w:r>
      <w:r>
        <w:tab/>
        <w:t>This section expires 5 years after the commencement day.</w:t>
      </w:r>
    </w:p>
    <w:p w:rsidR="00AB1BB3" w:rsidRDefault="00AB1BB3">
      <w:pPr>
        <w:pStyle w:val="IH5Sec"/>
      </w:pPr>
      <w:r>
        <w:lastRenderedPageBreak/>
        <w:t>446A</w:t>
      </w:r>
      <w:r>
        <w:tab/>
        <w:t>Transitional—application for development approval if lease and development condition</w:t>
      </w:r>
    </w:p>
    <w:p w:rsidR="00AB1BB3" w:rsidRDefault="00AB1BB3">
      <w:pPr>
        <w:pStyle w:val="IMain"/>
      </w:pPr>
      <w:r>
        <w:tab/>
        <w:t>(1)</w:t>
      </w:r>
      <w:r>
        <w:tab/>
        <w:t>This section applies to a development application if the application is—</w:t>
      </w:r>
    </w:p>
    <w:p w:rsidR="00AB1BB3" w:rsidRDefault="00AB1BB3">
      <w:pPr>
        <w:pStyle w:val="Ipara"/>
      </w:pPr>
      <w:r>
        <w:tab/>
        <w:t>(a)</w:t>
      </w:r>
      <w:r>
        <w:tab/>
        <w:t>not in the code track; and</w:t>
      </w:r>
    </w:p>
    <w:p w:rsidR="00AB1BB3" w:rsidRDefault="00AB1BB3">
      <w:pPr>
        <w:pStyle w:val="Ipara"/>
      </w:pPr>
      <w:r>
        <w:tab/>
        <w:t>(b)</w:t>
      </w:r>
      <w:r>
        <w:tab/>
        <w:t>for development on land to which—</w:t>
      </w:r>
    </w:p>
    <w:p w:rsidR="00AB1BB3" w:rsidRDefault="00AB1BB3">
      <w:pPr>
        <w:pStyle w:val="Isubpara"/>
      </w:pPr>
      <w:r>
        <w:tab/>
        <w:t>(i)</w:t>
      </w:r>
      <w:r>
        <w:tab/>
        <w:t>a lease and development condition made under section 446 applies; or</w:t>
      </w:r>
    </w:p>
    <w:p w:rsidR="00AB1BB3" w:rsidRDefault="00AB1BB3">
      <w:pPr>
        <w:pStyle w:val="Isubpara"/>
      </w:pPr>
      <w:r>
        <w:tab/>
        <w:t>(ii)</w:t>
      </w:r>
      <w:r>
        <w:tab/>
        <w:t>a lease and development condition made under the repealed Act applied immediately before the commencement day.</w:t>
      </w:r>
    </w:p>
    <w:p w:rsidR="00AB1BB3" w:rsidRDefault="00AB1BB3">
      <w:pPr>
        <w:pStyle w:val="I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pPr>
        <w:pStyle w:val="Ipara"/>
      </w:pPr>
      <w:r>
        <w:tab/>
        <w:t>(a)</w:t>
      </w:r>
      <w:r>
        <w:tab/>
        <w:t>the territory plan provides that the condition may vary the plan; and</w:t>
      </w:r>
    </w:p>
    <w:p w:rsidR="00AB1BB3" w:rsidRDefault="00AB1BB3">
      <w:pPr>
        <w:pStyle w:val="Ipara"/>
      </w:pPr>
      <w:r>
        <w:tab/>
        <w:t>(b)</w:t>
      </w:r>
      <w:r>
        <w:tab/>
        <w:t>the condition is relevant to assessing the application and granting the approval.</w:t>
      </w:r>
    </w:p>
    <w:p w:rsidR="00AB1BB3" w:rsidRDefault="00AB1BB3">
      <w:pPr>
        <w:pStyle w:val="I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pPr>
        <w:pStyle w:val="IH5Sec"/>
      </w:pPr>
      <w:r>
        <w:t>458</w:t>
      </w:r>
      <w:r>
        <w:tab/>
        <w:t>Transitional—applications for certain grants before commencement day</w:t>
      </w:r>
    </w:p>
    <w:p w:rsidR="00AB1BB3" w:rsidRDefault="00AB1BB3">
      <w:pPr>
        <w:pStyle w:val="IMain"/>
      </w:pPr>
      <w:r>
        <w:tab/>
        <w:t>(1)</w:t>
      </w:r>
      <w:r>
        <w:tab/>
        <w:t>This section applies if—</w:t>
      </w:r>
    </w:p>
    <w:p w:rsidR="00AB1BB3" w:rsidRDefault="00AB1BB3">
      <w:pPr>
        <w:pStyle w:val="I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pPr>
        <w:pStyle w:val="Ipara"/>
      </w:pPr>
      <w:r>
        <w:tab/>
        <w:t>(b)</w:t>
      </w:r>
      <w:r>
        <w:tab/>
        <w:t>the lease is not granted before commencement day.</w:t>
      </w:r>
    </w:p>
    <w:p w:rsidR="00AB1BB3" w:rsidRDefault="00AB1BB3">
      <w:pPr>
        <w:pStyle w:val="IMain"/>
      </w:pPr>
      <w:r>
        <w:tab/>
        <w:t>(2)</w:t>
      </w:r>
      <w:r>
        <w:tab/>
        <w:t>The planning and land authority may grant a lease under—</w:t>
      </w:r>
    </w:p>
    <w:p w:rsidR="00AB1BB3" w:rsidRDefault="00AB1BB3">
      <w:pPr>
        <w:pStyle w:val="Ipara"/>
      </w:pPr>
      <w:r>
        <w:tab/>
        <w:t>(a)</w:t>
      </w:r>
      <w:r>
        <w:tab/>
        <w:t>the repealed Act as if the repealed Act had not been repealed; or</w:t>
      </w:r>
    </w:p>
    <w:p w:rsidR="00AB1BB3" w:rsidRDefault="00AB1BB3">
      <w:pPr>
        <w:pStyle w:val="Ipara"/>
      </w:pPr>
      <w:r>
        <w:tab/>
        <w:t>(b)</w:t>
      </w:r>
      <w:r>
        <w:tab/>
        <w:t>if the person agrees in writing to a lease under this Act being granted—this Act.</w:t>
      </w:r>
    </w:p>
    <w:p w:rsidR="00AB1BB3" w:rsidRDefault="00AB1BB3">
      <w:pPr>
        <w:pStyle w:val="IMain"/>
      </w:pPr>
      <w:r>
        <w:tab/>
        <w:t>(3)</w:t>
      </w:r>
      <w:r>
        <w:tab/>
        <w:t>A lease to which subsection (2) (a) applies—</w:t>
      </w:r>
    </w:p>
    <w:p w:rsidR="00AB1BB3" w:rsidRDefault="00AB1BB3">
      <w:pPr>
        <w:pStyle w:val="Ipara"/>
      </w:pPr>
      <w:r>
        <w:tab/>
        <w:t>(a)</w:t>
      </w:r>
      <w:r>
        <w:tab/>
        <w:t xml:space="preserve">may be registered under the </w:t>
      </w:r>
      <w:r>
        <w:rPr>
          <w:rStyle w:val="charItals"/>
        </w:rPr>
        <w:t>Land Titles Act 1925</w:t>
      </w:r>
      <w:r>
        <w:t xml:space="preserve"> as if the repealed Act had not been repealed; and</w:t>
      </w:r>
    </w:p>
    <w:p w:rsidR="00AB1BB3" w:rsidRDefault="00AB1BB3">
      <w:pPr>
        <w:pStyle w:val="Ipara"/>
      </w:pPr>
      <w:r>
        <w:tab/>
        <w:t>(b)</w:t>
      </w:r>
      <w:r>
        <w:tab/>
        <w:t>is taken to have been granted under this Act.</w:t>
      </w:r>
    </w:p>
    <w:p w:rsidR="00AB1BB3" w:rsidRDefault="00AB1BB3">
      <w:pPr>
        <w:pStyle w:val="I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pPr>
        <w:pStyle w:val="IH5Sec"/>
      </w:pPr>
      <w:r>
        <w:t>459A</w:t>
      </w:r>
      <w:r>
        <w:tab/>
        <w:t>Transitional—contracts before commencement day to grant leases</w:t>
      </w:r>
    </w:p>
    <w:p w:rsidR="00AB1BB3" w:rsidRDefault="00AB1BB3">
      <w:pPr>
        <w:pStyle w:val="IMain"/>
      </w:pPr>
      <w:r>
        <w:tab/>
        <w:t>(1)</w:t>
      </w:r>
      <w:r>
        <w:tab/>
        <w:t>This section applies if—</w:t>
      </w:r>
    </w:p>
    <w:p w:rsidR="00AB1BB3" w:rsidRDefault="00AB1BB3">
      <w:pPr>
        <w:pStyle w:val="I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pPr>
        <w:pStyle w:val="I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pPr>
        <w:pStyle w:val="IMain"/>
      </w:pPr>
      <w:r>
        <w:tab/>
        <w:t>(2)</w:t>
      </w:r>
      <w:r>
        <w:tab/>
        <w:t>The planning and land authority may grant a lease under—</w:t>
      </w:r>
    </w:p>
    <w:p w:rsidR="00AB1BB3" w:rsidRDefault="00AB1BB3">
      <w:pPr>
        <w:pStyle w:val="Ipara"/>
      </w:pPr>
      <w:r>
        <w:tab/>
        <w:t>(a)</w:t>
      </w:r>
      <w:r>
        <w:tab/>
        <w:t>the repealed Act as if the repealed Act had not been repealed; or</w:t>
      </w:r>
    </w:p>
    <w:p w:rsidR="00AB1BB3" w:rsidRDefault="00AB1BB3">
      <w:pPr>
        <w:pStyle w:val="Ipara"/>
      </w:pPr>
      <w:r>
        <w:tab/>
        <w:t>(b)</w:t>
      </w:r>
      <w:r>
        <w:tab/>
        <w:t>if the third party agrees in writing to a lease under this Act being granted—this Act.</w:t>
      </w:r>
    </w:p>
    <w:p w:rsidR="00AB1BB3" w:rsidRDefault="00AB1BB3">
      <w:pPr>
        <w:pStyle w:val="IMain"/>
      </w:pPr>
      <w:r>
        <w:tab/>
        <w:t>(3)</w:t>
      </w:r>
      <w:r>
        <w:tab/>
        <w:t>A lease to which subsection (2) (a) applies—</w:t>
      </w:r>
    </w:p>
    <w:p w:rsidR="00AB1BB3" w:rsidRDefault="00AB1BB3">
      <w:pPr>
        <w:pStyle w:val="Ipara"/>
      </w:pPr>
      <w:r>
        <w:tab/>
        <w:t>(a)</w:t>
      </w:r>
      <w:r>
        <w:tab/>
        <w:t xml:space="preserve">may be registered under the </w:t>
      </w:r>
      <w:r>
        <w:rPr>
          <w:rStyle w:val="charItals"/>
        </w:rPr>
        <w:t>Land Titles Act 1925</w:t>
      </w:r>
      <w:r>
        <w:t xml:space="preserve"> as if the repealed Act had not been repealed; and</w:t>
      </w:r>
    </w:p>
    <w:p w:rsidR="00AB1BB3" w:rsidRDefault="00AB1BB3">
      <w:pPr>
        <w:pStyle w:val="Ipara"/>
      </w:pPr>
      <w:r>
        <w:tab/>
        <w:t>(b)</w:t>
      </w:r>
      <w:r>
        <w:tab/>
        <w:t>is taken to have been granted under this Act.</w:t>
      </w:r>
    </w:p>
    <w:p w:rsidR="00AB1BB3" w:rsidRDefault="00AB1BB3">
      <w:pPr>
        <w:pStyle w:val="I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pPr>
        <w:pStyle w:val="IH5Sec"/>
      </w:pPr>
      <w:r>
        <w:t>459B</w:t>
      </w:r>
      <w:r>
        <w:tab/>
        <w:t>Transitional—conversion of Commonwealth leases</w:t>
      </w:r>
    </w:p>
    <w:p w:rsidR="00AB1BB3" w:rsidRDefault="00AB1BB3">
      <w:pPr>
        <w:pStyle w:val="IMain"/>
      </w:pPr>
      <w:r>
        <w:tab/>
        <w:t>(1)</w:t>
      </w:r>
      <w:r>
        <w:tab/>
        <w:t>This section applies if—</w:t>
      </w:r>
    </w:p>
    <w:p w:rsidR="00AB1BB3" w:rsidRDefault="00AB1BB3">
      <w:pPr>
        <w:pStyle w:val="I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pPr>
        <w:pStyle w:val="Ipara"/>
      </w:pPr>
      <w:r>
        <w:tab/>
        <w:t>(b)</w:t>
      </w:r>
      <w:r>
        <w:tab/>
        <w:t>because of the amendment or repeal of the declaration, land has ceased to be national land; and</w:t>
      </w:r>
    </w:p>
    <w:p w:rsidR="00AB1BB3" w:rsidRDefault="00AB1BB3">
      <w:pPr>
        <w:pStyle w:val="Ipara"/>
      </w:pPr>
      <w:r>
        <w:tab/>
        <w:t>(c)</w:t>
      </w:r>
      <w:r>
        <w:tab/>
        <w:t>a lease granted under a prescribed law over all or part of the land was in force immediately before the amendment or repeal of the declaration.</w:t>
      </w:r>
    </w:p>
    <w:p w:rsidR="00AB1BB3" w:rsidRDefault="00AB1BB3">
      <w:pPr>
        <w:pStyle w:val="IMain"/>
      </w:pPr>
      <w:r>
        <w:lastRenderedPageBreak/>
        <w:tab/>
        <w:t>(2)</w:t>
      </w:r>
      <w:r>
        <w:tab/>
        <w:t>The lease is taken to have been granted under this Act on the amendment or repeal of the declaration.</w:t>
      </w:r>
    </w:p>
    <w:p w:rsidR="00AB1BB3" w:rsidRDefault="00AB1BB3">
      <w:pPr>
        <w:pStyle w:val="I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pPr>
        <w:pStyle w:val="Idefpara"/>
      </w:pPr>
      <w:r>
        <w:tab/>
        <w:t>(a)</w:t>
      </w:r>
      <w:r>
        <w:tab/>
        <w:t xml:space="preserve">the </w:t>
      </w:r>
      <w:r>
        <w:rPr>
          <w:rStyle w:val="charItals"/>
        </w:rPr>
        <w:t>Leases Ordinance 1918</w:t>
      </w:r>
      <w:r>
        <w:t>;</w:t>
      </w:r>
    </w:p>
    <w:p w:rsidR="00AB1BB3" w:rsidRDefault="00AB1BB3">
      <w:pPr>
        <w:pStyle w:val="Idefpara"/>
      </w:pPr>
      <w:r>
        <w:tab/>
        <w:t>(b)</w:t>
      </w:r>
      <w:r>
        <w:tab/>
        <w:t xml:space="preserve">the </w:t>
      </w:r>
      <w:r>
        <w:rPr>
          <w:rStyle w:val="charItals"/>
        </w:rPr>
        <w:t>Leases (Special Purposes) Ordinance 1925</w:t>
      </w:r>
      <w:r>
        <w:t>;</w:t>
      </w:r>
    </w:p>
    <w:p w:rsidR="00AB1BB3" w:rsidRDefault="00AB1BB3">
      <w:pPr>
        <w:pStyle w:val="Idefpara"/>
      </w:pPr>
      <w:r>
        <w:tab/>
        <w:t>(c)</w:t>
      </w:r>
      <w:r>
        <w:tab/>
        <w:t xml:space="preserve">the </w:t>
      </w:r>
      <w:r>
        <w:rPr>
          <w:rStyle w:val="charItals"/>
        </w:rPr>
        <w:t>City Area Leases Ordinance 1936</w:t>
      </w:r>
      <w:r>
        <w:t>;</w:t>
      </w:r>
    </w:p>
    <w:p w:rsidR="00AB1BB3" w:rsidRDefault="00AB1BB3">
      <w:pPr>
        <w:pStyle w:val="I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3D7CFD">
      <w:pPr>
        <w:pStyle w:val="Dict-Heading"/>
      </w:pPr>
      <w:bookmarkStart w:id="249" w:name="_Toc221334506"/>
      <w:r>
        <w:lastRenderedPageBreak/>
        <w:t>Dictionary</w:t>
      </w:r>
      <w:bookmarkEnd w:id="249"/>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3D7CFD" w:rsidRDefault="003D7CFD" w:rsidP="003D7CFD">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2E5718">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2E5718">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2E5718">
        <w:t>C</w:t>
      </w:r>
      <w:r>
        <w:t>AT review)—see the territory plan (13 Definitions).</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lastRenderedPageBreak/>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2E5718">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lastRenderedPageBreak/>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lastRenderedPageBreak/>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lastRenderedPageBreak/>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2E5718">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2E5718">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2E5718">
        <w:t>C</w:t>
      </w:r>
      <w:r>
        <w:t>AT review)—see schedule 3, section 3.1.</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50" w:name="_Toc221334507"/>
      <w:r>
        <w:lastRenderedPageBreak/>
        <w:t>Endnotes</w:t>
      </w:r>
      <w:bookmarkEnd w:id="250"/>
    </w:p>
    <w:p w:rsidR="00AB1BB3" w:rsidRDefault="00AB1BB3">
      <w:pPr>
        <w:pStyle w:val="Endnote20"/>
      </w:pPr>
      <w:bookmarkStart w:id="251" w:name="_Toc221334508"/>
      <w:r>
        <w:rPr>
          <w:rStyle w:val="charTableNo"/>
        </w:rPr>
        <w:t>1</w:t>
      </w:r>
      <w:r>
        <w:tab/>
      </w:r>
      <w:r>
        <w:rPr>
          <w:rStyle w:val="charTableText"/>
        </w:rPr>
        <w:t>About the endnotes</w:t>
      </w:r>
      <w:bookmarkEnd w:id="251"/>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Default="00AB1BB3">
      <w:pPr>
        <w:pStyle w:val="Endnote20"/>
      </w:pPr>
      <w:bookmarkStart w:id="252" w:name="_Toc221334509"/>
      <w:r>
        <w:rPr>
          <w:rStyle w:val="charTableNo"/>
        </w:rPr>
        <w:t>2</w:t>
      </w:r>
      <w:r>
        <w:tab/>
      </w:r>
      <w:r>
        <w:rPr>
          <w:rStyle w:val="charTableText"/>
        </w:rPr>
        <w:t>Abbreviation key</w:t>
      </w:r>
      <w:bookmarkEnd w:id="252"/>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Default="00AB1BB3">
      <w:pPr>
        <w:pStyle w:val="Endnote20"/>
      </w:pPr>
      <w:bookmarkStart w:id="253" w:name="_Toc221334510"/>
      <w:r>
        <w:rPr>
          <w:rStyle w:val="charTableNo"/>
        </w:rPr>
        <w:lastRenderedPageBreak/>
        <w:t>3</w:t>
      </w:r>
      <w:r>
        <w:tab/>
      </w:r>
      <w:r>
        <w:rPr>
          <w:rStyle w:val="charTableText"/>
        </w:rPr>
        <w:t>Legislation history</w:t>
      </w:r>
      <w:bookmarkEnd w:id="253"/>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lastRenderedPageBreak/>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433AF8" w:rsidRPr="00912621" w:rsidRDefault="00433AF8" w:rsidP="00433AF8">
      <w:pPr>
        <w:pStyle w:val="Actdetails"/>
        <w:keepNext/>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1A2196" w:rsidRDefault="001A2196" w:rsidP="001A2196">
      <w:pPr>
        <w:pStyle w:val="NewReg"/>
      </w:pPr>
      <w:r>
        <w:t>Planning and Development Amendment</w:t>
      </w:r>
      <w:r w:rsidR="00F71227">
        <w:t xml:space="preserve"> Regulation 2008 (No 5) SL2008-52</w:t>
      </w:r>
    </w:p>
    <w:p w:rsidR="001A2196" w:rsidRDefault="00F71227" w:rsidP="001A2196">
      <w:pPr>
        <w:pStyle w:val="Actdetails"/>
      </w:pPr>
      <w:r>
        <w:t>notified LR 22</w:t>
      </w:r>
      <w:r w:rsidR="001A2196">
        <w:t xml:space="preserve"> December 2008</w:t>
      </w:r>
    </w:p>
    <w:p w:rsidR="001A2196" w:rsidRDefault="00F71227" w:rsidP="001A2196">
      <w:pPr>
        <w:pStyle w:val="Actdetails"/>
      </w:pPr>
      <w:r>
        <w:t>s 1, s 2 commenced 23</w:t>
      </w:r>
      <w:r w:rsidR="001A2196">
        <w:t xml:space="preserve"> December</w:t>
      </w:r>
      <w:r>
        <w:t xml:space="preserve"> </w:t>
      </w:r>
      <w:r w:rsidR="001A2196">
        <w:t>2008 (LA s 75 (1))</w:t>
      </w:r>
    </w:p>
    <w:p w:rsidR="001A2196" w:rsidRDefault="00F71227" w:rsidP="001A2196">
      <w:pPr>
        <w:pStyle w:val="Actdetails"/>
      </w:pPr>
      <w:r>
        <w:t>remainder commenced 23</w:t>
      </w:r>
      <w:r w:rsidR="001A2196">
        <w:t xml:space="preserve"> December</w:t>
      </w:r>
      <w:r>
        <w:t xml:space="preserve"> </w:t>
      </w:r>
      <w:r w:rsidR="001A2196">
        <w:t>2008 (s 2)</w:t>
      </w:r>
    </w:p>
    <w:p w:rsidR="00AB1BB3" w:rsidRDefault="00AB1BB3">
      <w:pPr>
        <w:pStyle w:val="Endnote20"/>
      </w:pPr>
      <w:bookmarkStart w:id="254" w:name="_Toc221334511"/>
      <w:r>
        <w:rPr>
          <w:rStyle w:val="charTableNo"/>
        </w:rPr>
        <w:t>4</w:t>
      </w:r>
      <w:r>
        <w:tab/>
      </w:r>
      <w:r>
        <w:rPr>
          <w:rStyle w:val="charTableText"/>
        </w:rPr>
        <w:t>Amendment history</w:t>
      </w:r>
      <w:bookmarkEnd w:id="254"/>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lastRenderedPageBreak/>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r>
        <w:rPr>
          <w:rStyle w:val="charUnderline"/>
        </w:rPr>
        <w:t xml:space="preserve">def </w:t>
      </w:r>
      <w:r>
        <w:rPr>
          <w:rStyle w:val="charUnderline"/>
          <w:b/>
          <w:bCs/>
          <w:i/>
          <w:iCs/>
        </w:rPr>
        <w:t>City West precinct</w:t>
      </w:r>
      <w:r>
        <w:rPr>
          <w:rStyle w:val="charUnderline"/>
        </w:rPr>
        <w:t xml:space="preserve"> exp 5 April 2015 (s 402 (a))</w:t>
      </w:r>
    </w:p>
    <w:p w:rsidR="00AB1BB3" w:rsidRDefault="00AB1BB3">
      <w:pPr>
        <w:pStyle w:val="AmdtsEntries"/>
      </w:pPr>
      <w:r>
        <w:tab/>
      </w:r>
      <w:r>
        <w:rPr>
          <w:rStyle w:val="charUnderline"/>
        </w:rPr>
        <w:t xml:space="preserve">def </w:t>
      </w:r>
      <w:r>
        <w:rPr>
          <w:rStyle w:val="charUnderline"/>
          <w:b/>
          <w:bCs/>
          <w:i/>
          <w:iCs/>
        </w:rPr>
        <w:t>City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pPr>
        <w:pStyle w:val="AmdtsEntryHd"/>
      </w:pPr>
      <w:r>
        <w:t>Direct sale criteria for City West precinct land for Australian National University—Act, s 240 (1) (a) (i)</w:t>
      </w:r>
    </w:p>
    <w:p w:rsidR="00AB1BB3" w:rsidRDefault="00AB1BB3">
      <w:pPr>
        <w:pStyle w:val="AmdtsEntri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lastRenderedPageBreak/>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pPr>
        <w:pStyle w:val="AmdtsEntryHd"/>
      </w:pPr>
      <w:r>
        <w:t>Amount of refund on surrender or termination of certain leases—Act, s 300 (2)</w:t>
      </w:r>
    </w:p>
    <w:p w:rsidR="00AB1BB3" w:rsidRDefault="00AB1BB3">
      <w:pPr>
        <w:pStyle w:val="AmdtsEntries"/>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6F629D" w:rsidRDefault="00AB1BB3">
      <w:pPr>
        <w:pStyle w:val="AmdtsEntryHd"/>
      </w:pPr>
      <w:r w:rsidRPr="006F629D">
        <w:t>Merit track decisions exempt from third-party ACAT review—Act, sch 1, item 4, col 2, par (b)</w:t>
      </w:r>
    </w:p>
    <w:p w:rsidR="00AB1BB3" w:rsidRPr="006F629D" w:rsidRDefault="00AB1BB3">
      <w:pPr>
        <w:pStyle w:val="AmdtsEntries"/>
        <w:rPr>
          <w:rStyle w:val="charUnderline"/>
          <w:u w:val="none"/>
        </w:rPr>
      </w:pPr>
      <w:r w:rsidRPr="006F629D">
        <w:t>s 350</w:t>
      </w:r>
      <w:r w:rsidRPr="006F629D">
        <w:tab/>
      </w:r>
      <w:r w:rsidRPr="006F629D">
        <w:rPr>
          <w:rStyle w:val="charUnderline"/>
          <w:u w:val="none"/>
        </w:rPr>
        <w:t>sub A2008-37 amdt 1.353</w:t>
      </w:r>
    </w:p>
    <w:p w:rsidR="00AB1BB3" w:rsidRPr="006F629D" w:rsidRDefault="00AB1BB3">
      <w:pPr>
        <w:pStyle w:val="AmdtsEntryHd"/>
      </w:pPr>
      <w:r w:rsidRPr="006F629D">
        <w:lastRenderedPageBreak/>
        <w:t>Impact track decisions exempt from third-party ACAT review—Act, sch 1, item 6, col 2</w:t>
      </w:r>
    </w:p>
    <w:p w:rsidR="00AB1BB3" w:rsidRPr="006F629D" w:rsidRDefault="00AB1BB3">
      <w:pPr>
        <w:pStyle w:val="AmdtsEntries"/>
        <w:rPr>
          <w:rStyle w:val="charUnderline"/>
          <w:u w:val="none"/>
        </w:rPr>
      </w:pPr>
      <w:r w:rsidRPr="006F629D">
        <w:t>s 351</w:t>
      </w:r>
      <w:r w:rsidRPr="006F629D">
        <w:tab/>
      </w:r>
      <w:r w:rsidRPr="006F629D">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pPr>
        <w:pStyle w:val="AmdtsEntries"/>
      </w:pPr>
      <w:r>
        <w:t>sch 1 s 1.1</w:t>
      </w:r>
      <w:r>
        <w:tab/>
        <w:t xml:space="preserve">def </w:t>
      </w:r>
      <w:r>
        <w:rPr>
          <w:b/>
          <w:i/>
        </w:rPr>
        <w:t xml:space="preserve">basic paling fence </w:t>
      </w:r>
      <w:r>
        <w:t>ins SL2008-8 s 21</w:t>
      </w:r>
    </w:p>
    <w:p w:rsidR="00AB1BB3" w:rsidRDefault="00AB1BB3">
      <w:pPr>
        <w:pStyle w:val="AmdtsEntries"/>
      </w:pPr>
      <w:r>
        <w:tab/>
        <w:t xml:space="preserve">def </w:t>
      </w:r>
      <w:r>
        <w:rPr>
          <w:rStyle w:val="charBoldItals"/>
        </w:rPr>
        <w:t xml:space="preserve">designated development </w:t>
      </w:r>
      <w:r>
        <w:t>om SL2008-33 s 9</w:t>
      </w:r>
    </w:p>
    <w:p w:rsidR="00AB1BB3" w:rsidRDefault="00AB1BB3">
      <w:pPr>
        <w:pStyle w:val="AmdtsEntries"/>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lastRenderedPageBreak/>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pPr>
        <w:pStyle w:val="AmdtsEntryHd"/>
      </w:pPr>
      <w:r>
        <w:rPr>
          <w:lang w:val="en-US"/>
        </w:rPr>
        <w:t>Installation, alteration and removal of low impact external doors and windows in buildings</w:t>
      </w:r>
    </w:p>
    <w:p w:rsidR="00AB1BB3" w:rsidRDefault="00AB1BB3">
      <w:pPr>
        <w:pStyle w:val="AmdtsEntries"/>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AB1BB3">
      <w:pPr>
        <w:pStyle w:val="AmdtsEntries"/>
      </w:pPr>
      <w:r>
        <w:t>sch 1 sdiv 1.3.2.1</w:t>
      </w:r>
      <w:r>
        <w:tab/>
        <w:t>ins SL2008-8 s 29</w:t>
      </w:r>
    </w:p>
    <w:p w:rsidR="00AB1BB3" w:rsidRDefault="00AB1BB3">
      <w:pPr>
        <w:pStyle w:val="AmdtsEntries"/>
      </w:pPr>
      <w:r>
        <w:t>hdg</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lastRenderedPageBreak/>
        <w:t>Class 10a buildings</w:t>
      </w:r>
    </w:p>
    <w:p w:rsidR="00AB1BB3" w:rsidRDefault="00AB1BB3">
      <w:pPr>
        <w:pStyle w:val="AmdtsEntries"/>
      </w:pPr>
      <w:r>
        <w:t>sch 1 sdiv 1.3.2.2</w:t>
      </w:r>
      <w:r>
        <w:tab/>
        <w:t>ins SL2008-8 s 29</w:t>
      </w:r>
    </w:p>
    <w:p w:rsidR="00AB1BB3" w:rsidRDefault="00AB1BB3">
      <w:pPr>
        <w:pStyle w:val="AmdtsEntries"/>
      </w:pPr>
      <w:r>
        <w:t>hdg</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AB1BB3">
      <w:pPr>
        <w:pStyle w:val="AmdtsEntries"/>
      </w:pPr>
      <w:r>
        <w:t>sch 1 sdiv 1.3.2.3</w:t>
      </w:r>
      <w:r>
        <w:tab/>
        <w:t>ins SL2008-8 s 29</w:t>
      </w:r>
    </w:p>
    <w:p w:rsidR="00AB1BB3" w:rsidRDefault="00AB1BB3">
      <w:pPr>
        <w:pStyle w:val="AmdtsEntries"/>
      </w:pPr>
      <w:r>
        <w:t>hdg</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pPr>
        <w:pStyle w:val="AmdtsEntries"/>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lastRenderedPageBreak/>
        <w:t>Clothes lines</w:t>
      </w:r>
    </w:p>
    <w:p w:rsidR="00AB1BB3" w:rsidRDefault="00AB1BB3" w:rsidP="003419F1">
      <w:pPr>
        <w:pStyle w:val="AmdtsEntries"/>
        <w:keepNext/>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lastRenderedPageBreak/>
        <w:t>Lease variations—other subdivisions</w:t>
      </w:r>
    </w:p>
    <w:p w:rsidR="00AB1BB3" w:rsidRDefault="00AB1BB3" w:rsidP="003419F1">
      <w:pPr>
        <w:pStyle w:val="AmdtsEntries"/>
        <w:keepNext/>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AB1BB3" w:rsidRDefault="00AB1BB3">
      <w:pPr>
        <w:pStyle w:val="AmdtsEntryHd"/>
      </w:pPr>
      <w:r>
        <w:t>Single dwellings—new residential land</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lastRenderedPageBreak/>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AB1BB3" w:rsidRDefault="00AB1BB3">
      <w:pPr>
        <w:pStyle w:val="AmdtsEntryHd"/>
      </w:pPr>
      <w:r>
        <w:rPr>
          <w:lang w:val="en-US"/>
        </w:rPr>
        <w:t>Permitted variations—h</w:t>
      </w:r>
      <w:r>
        <w:t>eight tolerances for buildings and structures</w:t>
      </w:r>
    </w:p>
    <w:p w:rsidR="00AB1BB3" w:rsidRDefault="00AB1BB3">
      <w:pPr>
        <w:pStyle w:val="AmdtsEntries"/>
      </w:pPr>
      <w:r>
        <w:t>sch 1A s 1A.11</w:t>
      </w:r>
      <w:r>
        <w:tab/>
        <w:t>ins SL2008-33 s 20</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AB1BB3" w:rsidRDefault="00AB1BB3">
      <w:pPr>
        <w:pStyle w:val="AmdtsEntryHd"/>
      </w:pPr>
      <w:r>
        <w:t>Limited public notification of certain merit track development applications</w:t>
      </w:r>
    </w:p>
    <w:p w:rsidR="00AB1BB3" w:rsidRDefault="00AB1BB3">
      <w:pPr>
        <w:pStyle w:val="AmdtsEntries"/>
      </w:pPr>
      <w:r>
        <w:t>sch 2</w:t>
      </w:r>
      <w:r>
        <w:tab/>
        <w:t>am SL2008-8 s 44, s 45</w:t>
      </w:r>
    </w:p>
    <w:p w:rsidR="00AB1BB3" w:rsidRDefault="00AB1BB3">
      <w:pPr>
        <w:pStyle w:val="AmdtsEntryHd"/>
      </w:pPr>
      <w:r>
        <w:t>Matters exempt from third</w:t>
      </w:r>
      <w:r>
        <w:noBreakHyphen/>
        <w:t>party AAT review</w:t>
      </w:r>
    </w:p>
    <w:p w:rsidR="00AB1BB3" w:rsidRPr="006F629D" w:rsidRDefault="00AB1BB3">
      <w:pPr>
        <w:pStyle w:val="AmdtsEntries"/>
      </w:pPr>
      <w:r w:rsidRPr="006F629D">
        <w:t>sch 3 hdg</w:t>
      </w:r>
      <w:r w:rsidRPr="006F629D">
        <w:tab/>
        <w:t>am A2008-37 amdt 1.355</w:t>
      </w:r>
    </w:p>
    <w:p w:rsidR="00AB1BB3" w:rsidRPr="006F629D" w:rsidRDefault="00AB1BB3">
      <w:pPr>
        <w:pStyle w:val="AmdtsEntries"/>
      </w:pPr>
      <w:r w:rsidRPr="006F629D">
        <w:t>sch 3</w:t>
      </w:r>
      <w:r w:rsidRPr="006F629D">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6F629D" w:rsidRDefault="00AB1BB3">
      <w:pPr>
        <w:pStyle w:val="AmdtsEntries"/>
      </w:pPr>
      <w:r w:rsidRPr="006F629D">
        <w:t>dict</w:t>
      </w:r>
      <w:r w:rsidRPr="006F629D">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6F629D" w:rsidRDefault="00AB1BB3">
      <w:pPr>
        <w:pStyle w:val="AmdtsEntries"/>
        <w:rPr>
          <w:rStyle w:val="charUnderline"/>
          <w:u w:val="none"/>
        </w:rPr>
      </w:pPr>
      <w:r w:rsidRPr="006F629D">
        <w:tab/>
        <w:t xml:space="preserve">def </w:t>
      </w:r>
      <w:r w:rsidRPr="006F629D">
        <w:rPr>
          <w:rStyle w:val="charBoldItals"/>
        </w:rPr>
        <w:t xml:space="preserve">Belconnen town centre </w:t>
      </w:r>
      <w:r w:rsidRPr="006F629D">
        <w:rPr>
          <w:rStyle w:val="charUnderline"/>
          <w:u w:val="none"/>
        </w:rPr>
        <w:t>am A2008-37 amdt 1.355</w:t>
      </w:r>
    </w:p>
    <w:p w:rsidR="00AB1BB3" w:rsidRPr="006F629D" w:rsidRDefault="00AB1BB3">
      <w:pPr>
        <w:pStyle w:val="AmdtsEntries"/>
        <w:rPr>
          <w:rStyle w:val="charUnderline"/>
          <w:u w:val="none"/>
        </w:rPr>
      </w:pPr>
      <w:r w:rsidRPr="006F629D">
        <w:tab/>
        <w:t xml:space="preserve">def </w:t>
      </w:r>
      <w:r w:rsidRPr="006F629D">
        <w:rPr>
          <w:rStyle w:val="charBoldItals"/>
        </w:rPr>
        <w:t xml:space="preserve">city centre </w:t>
      </w:r>
      <w:r w:rsidRPr="006F629D">
        <w:rPr>
          <w:rStyle w:val="charUnderline"/>
          <w:u w:val="none"/>
        </w:rPr>
        <w:t>am A2008-37 amdt 1.355</w:t>
      </w:r>
    </w:p>
    <w:p w:rsidR="00AB1BB3" w:rsidRDefault="00AB1BB3">
      <w:pPr>
        <w:pStyle w:val="AmdtsEntries"/>
      </w:pPr>
      <w:r>
        <w:tab/>
      </w:r>
      <w:r>
        <w:rPr>
          <w:rStyle w:val="charUnderline"/>
          <w:u w:val="none"/>
        </w:rPr>
        <w:t xml:space="preserve">def </w:t>
      </w:r>
      <w:r>
        <w:rPr>
          <w:rStyle w:val="charUnderline"/>
          <w:b/>
          <w:bCs/>
          <w:i/>
          <w:iCs/>
          <w:u w:val="none"/>
        </w:rPr>
        <w:t>City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r>
        <w:rPr>
          <w:rStyle w:val="charUnderline"/>
          <w:u w:val="none"/>
        </w:rPr>
        <w:t xml:space="preserve">def </w:t>
      </w:r>
      <w:r>
        <w:rPr>
          <w:rStyle w:val="charUnderline"/>
          <w:b/>
          <w:bCs/>
          <w:i/>
          <w:iCs/>
          <w:u w:val="none"/>
        </w:rPr>
        <w:t>City West precinct deed</w:t>
      </w:r>
      <w:r>
        <w:rPr>
          <w:rStyle w:val="charUnderline"/>
          <w:u w:val="none"/>
        </w:rPr>
        <w:t xml:space="preserve"> </w:t>
      </w:r>
      <w:r>
        <w:rPr>
          <w:rStyle w:val="charUnderline"/>
        </w:rPr>
        <w:t>exp 5 April 2015 (s 402 (h))</w:t>
      </w:r>
    </w:p>
    <w:p w:rsidR="00AB1BB3" w:rsidRDefault="00AB1BB3">
      <w:pPr>
        <w:pStyle w:val="AmdtsEntries"/>
      </w:pPr>
      <w:r>
        <w:lastRenderedPageBreak/>
        <w:tab/>
        <w:t xml:space="preserve">def </w:t>
      </w:r>
      <w:r>
        <w:rPr>
          <w:b/>
          <w:bCs/>
          <w:i/>
          <w:iCs/>
        </w:rPr>
        <w:t xml:space="preserve">class 10a building </w:t>
      </w:r>
      <w:r>
        <w:t>ins SL2008-8 s 52</w:t>
      </w:r>
    </w:p>
    <w:p w:rsidR="00AB1BB3" w:rsidRPr="006F629D" w:rsidRDefault="00AB1BB3">
      <w:pPr>
        <w:pStyle w:val="AmdtsEntries"/>
        <w:rPr>
          <w:rStyle w:val="charUnderline"/>
          <w:u w:val="none"/>
        </w:rPr>
      </w:pPr>
      <w:r w:rsidRPr="006F629D">
        <w:tab/>
        <w:t xml:space="preserve">def </w:t>
      </w:r>
      <w:r w:rsidRPr="006F629D">
        <w:rPr>
          <w:rStyle w:val="charBoldItals"/>
        </w:rPr>
        <w:t xml:space="preserve">corrections facility </w:t>
      </w:r>
      <w:r w:rsidRPr="006F629D">
        <w:rPr>
          <w:rStyle w:val="charUnderline"/>
          <w:u w:val="none"/>
        </w:rPr>
        <w:t>am A2008-37 amdt 1.355</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6F629D" w:rsidRDefault="00AB1BB3">
      <w:pPr>
        <w:pStyle w:val="AmdtsEntries"/>
        <w:rPr>
          <w:rStyle w:val="charUnderline"/>
          <w:u w:val="none"/>
        </w:rPr>
      </w:pPr>
      <w:r w:rsidRPr="006F629D">
        <w:tab/>
        <w:t xml:space="preserve">def </w:t>
      </w:r>
      <w:r w:rsidRPr="006F629D">
        <w:rPr>
          <w:rStyle w:val="charBoldItals"/>
        </w:rPr>
        <w:t xml:space="preserve">Gungahlin town centre </w:t>
      </w:r>
      <w:r w:rsidRPr="006F629D">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b/>
          <w:bCs/>
          <w:i/>
          <w:iCs/>
        </w:rPr>
        <w:t>prescribed general exemption criteria</w:t>
      </w:r>
      <w:r>
        <w:t xml:space="preserve"> ins SL2008-8 s 54</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6F629D" w:rsidRDefault="00AB1BB3">
      <w:pPr>
        <w:pStyle w:val="AmdtsEntries"/>
        <w:keepNext/>
        <w:rPr>
          <w:rStyle w:val="charUnderline"/>
          <w:u w:val="none"/>
        </w:rPr>
      </w:pPr>
      <w:r w:rsidRPr="006F629D">
        <w:tab/>
        <w:t xml:space="preserve">def </w:t>
      </w:r>
      <w:r w:rsidRPr="006F629D">
        <w:rPr>
          <w:rStyle w:val="charBoldItals"/>
        </w:rPr>
        <w:t xml:space="preserve">town centre </w:t>
      </w:r>
      <w:r w:rsidRPr="006F629D">
        <w:rPr>
          <w:rStyle w:val="charUnderline"/>
          <w:u w:val="none"/>
        </w:rPr>
        <w:t>am A2008-37 amdt 1.355</w:t>
      </w:r>
    </w:p>
    <w:p w:rsidR="00AB1BB3" w:rsidRPr="002A47BB" w:rsidRDefault="00AB1BB3">
      <w:pPr>
        <w:pStyle w:val="AmdtsEntries"/>
        <w:keepNext/>
        <w:rPr>
          <w:rStyle w:val="charUnderline"/>
          <w:u w:val="none"/>
        </w:rPr>
      </w:pPr>
      <w:r w:rsidRPr="002A47BB">
        <w:tab/>
        <w:t xml:space="preserve">def </w:t>
      </w:r>
      <w:r w:rsidRPr="002A47BB">
        <w:rPr>
          <w:rStyle w:val="charBoldItals"/>
        </w:rPr>
        <w:t xml:space="preserve">Tuggeranong town centre </w:t>
      </w:r>
      <w:r w:rsidRPr="002A47BB">
        <w:rPr>
          <w:rStyle w:val="charUnderline"/>
          <w:u w:val="none"/>
        </w:rPr>
        <w:t>am A2008-37 amdt 1.355</w:t>
      </w:r>
    </w:p>
    <w:p w:rsidR="00AB1BB3" w:rsidRPr="002A47BB" w:rsidRDefault="00AB1BB3">
      <w:pPr>
        <w:pStyle w:val="AmdtsEntries"/>
        <w:rPr>
          <w:rStyle w:val="charUnderline"/>
          <w:u w:val="none"/>
        </w:rPr>
      </w:pPr>
      <w:r w:rsidRPr="002A47BB">
        <w:tab/>
        <w:t xml:space="preserve">def </w:t>
      </w:r>
      <w:r w:rsidRPr="002A47BB">
        <w:rPr>
          <w:rStyle w:val="charBoldItals"/>
        </w:rPr>
        <w:t xml:space="preserve">Woden town centre </w:t>
      </w:r>
      <w:r w:rsidRPr="002A47BB">
        <w:rPr>
          <w:rStyle w:val="charUnderline"/>
          <w:u w:val="none"/>
        </w:rPr>
        <w:t>am A2008-37 amdt 1.355</w:t>
      </w:r>
    </w:p>
    <w:p w:rsidR="00AB1BB3" w:rsidRDefault="00AB1BB3">
      <w:pPr>
        <w:pStyle w:val="Endnote20"/>
      </w:pPr>
      <w:bookmarkStart w:id="255" w:name="_Toc221334512"/>
      <w:r>
        <w:rPr>
          <w:rStyle w:val="charTableNo"/>
        </w:rPr>
        <w:t>5</w:t>
      </w:r>
      <w:r>
        <w:tab/>
      </w:r>
      <w:r>
        <w:rPr>
          <w:rStyle w:val="charTableText"/>
        </w:rPr>
        <w:t>Earlier republications</w:t>
      </w:r>
      <w:bookmarkEnd w:id="255"/>
    </w:p>
    <w:p w:rsidR="00AB1BB3" w:rsidRDefault="00AB1BB3">
      <w:pPr>
        <w:pStyle w:val="EndNoteTextPub"/>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lastRenderedPageBreak/>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1F0A86">
        <w:trPr>
          <w:cantSplit/>
        </w:trPr>
        <w:tc>
          <w:tcPr>
            <w:tcW w:w="1576" w:type="dxa"/>
            <w:tcBorders>
              <w:top w:val="single" w:sz="4" w:space="0" w:color="auto"/>
              <w:bottom w:val="single" w:sz="4" w:space="0" w:color="auto"/>
            </w:tcBorders>
          </w:tcPr>
          <w:p w:rsidR="001F0A86" w:rsidRDefault="001F0A86">
            <w:pPr>
              <w:pStyle w:val="EarlierRepubEntries"/>
            </w:pPr>
            <w:r>
              <w:t>R6</w:t>
            </w:r>
            <w:r>
              <w:br/>
              <w:t>23 Dec 2008</w:t>
            </w:r>
          </w:p>
        </w:tc>
        <w:tc>
          <w:tcPr>
            <w:tcW w:w="1681" w:type="dxa"/>
            <w:tcBorders>
              <w:top w:val="single" w:sz="4" w:space="0" w:color="auto"/>
              <w:bottom w:val="single" w:sz="4" w:space="0" w:color="auto"/>
            </w:tcBorders>
          </w:tcPr>
          <w:p w:rsidR="001F0A86" w:rsidRDefault="001F0A86">
            <w:pPr>
              <w:pStyle w:val="EarlierRepubEntries"/>
            </w:pPr>
            <w:r>
              <w:t>23 Dec 2008–</w:t>
            </w:r>
            <w:r>
              <w:br/>
              <w:t>1 Feb 2009</w:t>
            </w:r>
          </w:p>
        </w:tc>
        <w:tc>
          <w:tcPr>
            <w:tcW w:w="1783" w:type="dxa"/>
            <w:tcBorders>
              <w:top w:val="single" w:sz="4" w:space="0" w:color="auto"/>
              <w:bottom w:val="single" w:sz="4" w:space="0" w:color="auto"/>
            </w:tcBorders>
          </w:tcPr>
          <w:p w:rsidR="001F0A86" w:rsidRPr="001F0A86" w:rsidRDefault="001F0A86">
            <w:pPr>
              <w:pStyle w:val="EarlierRepubEntries"/>
            </w:pPr>
            <w:r>
              <w:t>SL2008-52</w:t>
            </w:r>
          </w:p>
        </w:tc>
        <w:tc>
          <w:tcPr>
            <w:tcW w:w="1783" w:type="dxa"/>
            <w:tcBorders>
              <w:top w:val="single" w:sz="4" w:space="0" w:color="auto"/>
              <w:bottom w:val="single" w:sz="4" w:space="0" w:color="auto"/>
            </w:tcBorders>
          </w:tcPr>
          <w:p w:rsidR="001F0A86" w:rsidRDefault="001F0A86">
            <w:pPr>
              <w:pStyle w:val="EarlierRepubEntries"/>
            </w:pPr>
            <w:r>
              <w:t>amendments by SL2008-52</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AB1BB3" w:rsidRDefault="00AB1BB3"/>
    <w:p w:rsidR="00AB1BB3" w:rsidRDefault="00AB1BB3"/>
    <w:p w:rsidR="00AB1BB3" w:rsidRDefault="00AB1BB3"/>
    <w:p w:rsidR="00AB1BB3" w:rsidRDefault="00AB1BB3"/>
    <w:p w:rsidR="00AB1BB3" w:rsidRDefault="00AB1BB3"/>
    <w:p w:rsidR="00AB1BB3" w:rsidRDefault="00AB1BB3">
      <w:pPr>
        <w:rPr>
          <w:color w:val="000000"/>
          <w:sz w:val="22"/>
        </w:rPr>
      </w:pPr>
    </w:p>
    <w:p w:rsidR="00AB1BB3" w:rsidRDefault="00AB1BB3">
      <w:pPr>
        <w:rPr>
          <w:color w:val="000000"/>
          <w:sz w:val="22"/>
        </w:rPr>
      </w:pPr>
    </w:p>
    <w:p w:rsidR="00AB1BB3" w:rsidRDefault="00AB1BB3">
      <w:pPr>
        <w:rPr>
          <w:color w:val="000000"/>
          <w:sz w:val="22"/>
        </w:rPr>
      </w:pPr>
    </w:p>
    <w:p w:rsidR="00AB1BB3" w:rsidRDefault="00AB1BB3">
      <w:pPr>
        <w:rPr>
          <w:color w:val="000000"/>
          <w:sz w:val="22"/>
        </w:rPr>
      </w:pPr>
      <w:r>
        <w:rPr>
          <w:color w:val="000000"/>
          <w:sz w:val="22"/>
        </w:rPr>
        <w:t xml:space="preserve">©  Australian Capital Territory </w:t>
      </w:r>
      <w:r w:rsidR="009D2253">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28" w:rsidRDefault="008F2228" w:rsidP="00AB1BB3">
      <w:pPr>
        <w:pStyle w:val="05Endnote0"/>
      </w:pPr>
      <w:r>
        <w:separator/>
      </w:r>
    </w:p>
  </w:endnote>
  <w:endnote w:type="continuationSeparator" w:id="0">
    <w:p w:rsidR="008F2228" w:rsidRDefault="008F2228"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Pr="00477D73" w:rsidRDefault="00B70EBB" w:rsidP="00477D73">
    <w:pPr>
      <w:pStyle w:val="Footer"/>
      <w:jc w:val="center"/>
      <w:rPr>
        <w:rFonts w:cs="Arial"/>
        <w:sz w:val="14"/>
      </w:rPr>
    </w:pPr>
    <w:r w:rsidRPr="00477D73">
      <w:rPr>
        <w:rFonts w:cs="Arial"/>
        <w:sz w:val="14"/>
      </w:rPr>
      <w:fldChar w:fldCharType="begin"/>
    </w:r>
    <w:r w:rsidRPr="00477D73">
      <w:rPr>
        <w:rFonts w:cs="Arial"/>
        <w:sz w:val="14"/>
      </w:rPr>
      <w:instrText xml:space="preserve"> DOCPROPERTY "Status" </w:instrText>
    </w:r>
    <w:r w:rsidRPr="00477D73">
      <w:rPr>
        <w:rFonts w:cs="Arial"/>
        <w:sz w:val="14"/>
      </w:rPr>
      <w:fldChar w:fldCharType="separate"/>
    </w:r>
    <w:r w:rsidR="00E13F16" w:rsidRPr="00477D73">
      <w:rPr>
        <w:rFonts w:cs="Arial"/>
        <w:sz w:val="14"/>
      </w:rPr>
      <w:t xml:space="preserve"> </w:t>
    </w:r>
    <w:r w:rsidRPr="00477D73">
      <w:rPr>
        <w:rFonts w:cs="Arial"/>
        <w:sz w:val="14"/>
      </w:rPr>
      <w:fldChar w:fldCharType="end"/>
    </w:r>
    <w:r w:rsidR="00477D73" w:rsidRPr="00477D73">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72</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71</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72</w:t>
          </w:r>
          <w:r>
            <w:rPr>
              <w:rStyle w:val="PageNumber"/>
            </w:rPr>
            <w:fldChar w:fldCharType="end"/>
          </w:r>
        </w:p>
      </w:tc>
    </w:tr>
  </w:tbl>
  <w:p w:rsidR="00B70EBB" w:rsidRDefault="00477D73">
    <w:pPr>
      <w:pStyle w:val="Status"/>
    </w:pPr>
    <w:r>
      <w:fldChar w:fldCharType="begin"/>
    </w:r>
    <w:r>
      <w:instrText xml:space="preserve"> DOCPROPERTY "Status" </w:instrText>
    </w:r>
    <w:r>
      <w:fldChar w:fldCharType="separate"/>
    </w:r>
    <w:r w:rsidR="00E13F16">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86</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87</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w:instrText>
          </w:r>
          <w:r>
            <w:instrText xml:space="preserve">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224</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B70EBB">
      <w:trPr>
        <w:jc w:val="center"/>
      </w:trPr>
      <w:tc>
        <w:tcPr>
          <w:tcW w:w="1240" w:type="dxa"/>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148</w:t>
          </w:r>
          <w:r>
            <w:rPr>
              <w:rStyle w:val="PageNumber"/>
            </w:rPr>
            <w:fldChar w:fldCharType="end"/>
          </w:r>
        </w:p>
      </w:tc>
      <w:tc>
        <w:tcPr>
          <w:tcW w:w="4527" w:type="dxa"/>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r w:rsidR="00B70EBB">
            <w:br/>
          </w:r>
          <w:r>
            <w:fldChar w:fldCharType="begin"/>
          </w:r>
          <w:r>
            <w:instrText xml:space="preserve"> DOCPROPERTY "Eff"  </w:instrText>
          </w:r>
          <w:r>
            <w:fldChar w:fldCharType="separate"/>
          </w:r>
          <w:r w:rsidR="00E13F16">
            <w:t xml:space="preserve">Effective:  </w:t>
          </w:r>
          <w:r>
            <w:fldChar w:fldCharType="end"/>
          </w:r>
          <w:r>
            <w:fldChar w:fldCharType="begin"/>
          </w:r>
          <w:r>
            <w:instrText xml:space="preserve"> DOCPROPERTY "StartDt"   </w:instrText>
          </w:r>
          <w:r>
            <w:fldChar w:fldCharType="separate"/>
          </w:r>
          <w:r w:rsidR="00E13F16">
            <w:t>02/02/09</w:t>
          </w:r>
          <w:r>
            <w:fldChar w:fldCharType="end"/>
          </w:r>
          <w:r>
            <w:fldChar w:fldCharType="begin"/>
          </w:r>
          <w:r>
            <w:instrText xml:space="preserve"> DOCPROPERTY "EndDt"  </w:instrText>
          </w:r>
          <w:r>
            <w:fldChar w:fldCharType="separate"/>
          </w:r>
          <w:r w:rsidR="00E13F16">
            <w:t>-24/02/09</w:t>
          </w:r>
          <w:r>
            <w:fldChar w:fldCharType="end"/>
          </w:r>
        </w:p>
      </w:tc>
      <w:tc>
        <w:tcPr>
          <w:tcW w:w="1553" w:type="dxa"/>
        </w:tcPr>
        <w:p w:rsidR="00B70EBB" w:rsidRDefault="00477D73">
          <w:pPr>
            <w:pStyle w:val="Footer"/>
            <w:jc w:val="right"/>
          </w:pPr>
          <w:r>
            <w:fldChar w:fldCharType="begin"/>
          </w:r>
          <w:r>
            <w:instrText xml:space="preserve"> DOCPROPERTY "Category"  </w:instrText>
          </w:r>
          <w:r>
            <w:fldChar w:fldCharType="separate"/>
          </w:r>
          <w:r w:rsidR="00E13F16">
            <w:t>R7</w:t>
          </w:r>
          <w:r>
            <w:fldChar w:fldCharType="end"/>
          </w:r>
          <w:r w:rsidR="00B70EBB">
            <w:br/>
          </w:r>
          <w:r>
            <w:fldChar w:fldCharType="begin"/>
          </w:r>
          <w:r>
            <w:instrText xml:space="preserve"> DOCPROPERTY "RepubDt"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B70EBB">
      <w:trPr>
        <w:jc w:val="center"/>
      </w:trPr>
      <w:tc>
        <w:tcPr>
          <w:tcW w:w="1963" w:type="dxa"/>
        </w:tcPr>
        <w:p w:rsidR="00B70EBB" w:rsidRDefault="00477D73">
          <w:pPr>
            <w:pStyle w:val="Footer"/>
          </w:pPr>
          <w:r>
            <w:fldChar w:fldCharType="begin"/>
          </w:r>
          <w:r>
            <w:instrText xml:space="preserve"> DOCPROPERTY "Category"  </w:instrText>
          </w:r>
          <w:r>
            <w:fldChar w:fldCharType="separate"/>
          </w:r>
          <w:r w:rsidR="00E13F16">
            <w:t>R7</w:t>
          </w:r>
          <w:r>
            <w:fldChar w:fldCharType="end"/>
          </w:r>
          <w:r w:rsidR="00B70EBB">
            <w:br/>
          </w:r>
          <w:r>
            <w:fldChar w:fldCharType="begin"/>
          </w:r>
          <w:r>
            <w:instrText xml:space="preserve"> DOCPROPERTY "RepubDt"  </w:instrText>
          </w:r>
          <w:r>
            <w:fldChar w:fldCharType="separate"/>
          </w:r>
          <w:r w:rsidR="00E13F16">
            <w:t>02/02/09</w:t>
          </w:r>
          <w:r>
            <w:fldChar w:fldCharType="end"/>
          </w:r>
        </w:p>
      </w:tc>
      <w:tc>
        <w:tcPr>
          <w:tcW w:w="4527" w:type="dxa"/>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r w:rsidR="00B70EBB">
            <w:br/>
          </w:r>
          <w:r>
            <w:fldChar w:fldCharType="begin"/>
          </w:r>
          <w:r>
            <w:instrText xml:space="preserve"> DOCPROPERTY "Eff"  </w:instrText>
          </w:r>
          <w:r>
            <w:fldChar w:fldCharType="separate"/>
          </w:r>
          <w:r w:rsidR="00E13F16">
            <w:t xml:space="preserve">Effective:  </w:t>
          </w:r>
          <w:r>
            <w:fldChar w:fldCharType="end"/>
          </w:r>
          <w:r>
            <w:fldChar w:fldCharType="begin"/>
          </w:r>
          <w:r>
            <w:instrText xml:space="preserve"> DOCPROPERTY "StartDt"   </w:instrText>
          </w:r>
          <w:r>
            <w:fldChar w:fldCharType="separate"/>
          </w:r>
          <w:r w:rsidR="00E13F16">
            <w:t>02/02/09</w:t>
          </w:r>
          <w:r>
            <w:fldChar w:fldCharType="end"/>
          </w:r>
          <w:r>
            <w:fldChar w:fldCharType="begin"/>
          </w:r>
          <w:r>
            <w:instrText xml:space="preserve"> DOCPROPERTY "EndDt"  </w:instrText>
          </w:r>
          <w:r>
            <w:fldChar w:fldCharType="separate"/>
          </w:r>
          <w:r w:rsidR="00E13F16">
            <w:t>-24/02/09</w:t>
          </w:r>
          <w:r>
            <w:fldChar w:fldCharType="end"/>
          </w:r>
        </w:p>
      </w:tc>
      <w:tc>
        <w:tcPr>
          <w:tcW w:w="1240" w:type="dxa"/>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149</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154</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w:instrText>
          </w:r>
          <w:r>
            <w:instrText xml:space="preserve">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153</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Pr="00477D73" w:rsidRDefault="00B70EBB" w:rsidP="00477D73">
    <w:pPr>
      <w:pStyle w:val="Footer"/>
      <w:jc w:val="center"/>
      <w:rPr>
        <w:rFonts w:cs="Arial"/>
        <w:sz w:val="14"/>
      </w:rPr>
    </w:pPr>
    <w:r w:rsidRPr="00477D73">
      <w:rPr>
        <w:rFonts w:cs="Arial"/>
        <w:sz w:val="14"/>
      </w:rPr>
      <w:fldChar w:fldCharType="begin"/>
    </w:r>
    <w:r w:rsidRPr="00477D73">
      <w:rPr>
        <w:rFonts w:cs="Arial"/>
        <w:sz w:val="14"/>
      </w:rPr>
      <w:instrText xml:space="preserve"> DOCPROPERTY "Status" </w:instrText>
    </w:r>
    <w:r w:rsidRPr="00477D73">
      <w:rPr>
        <w:rFonts w:cs="Arial"/>
        <w:sz w:val="14"/>
      </w:rPr>
      <w:fldChar w:fldCharType="separate"/>
    </w:r>
    <w:r w:rsidR="00E13F16" w:rsidRPr="00477D73">
      <w:rPr>
        <w:rFonts w:cs="Arial"/>
        <w:sz w:val="14"/>
      </w:rPr>
      <w:t xml:space="preserve"> </w:t>
    </w:r>
    <w:r w:rsidRPr="00477D73">
      <w:rPr>
        <w:rFonts w:cs="Arial"/>
        <w:sz w:val="14"/>
      </w:rPr>
      <w:fldChar w:fldCharType="end"/>
    </w:r>
    <w:r w:rsidRPr="00477D73">
      <w:rPr>
        <w:rFonts w:cs="Arial"/>
        <w:sz w:val="14"/>
      </w:rPr>
      <w:fldChar w:fldCharType="begin"/>
    </w:r>
    <w:r w:rsidRPr="00477D73">
      <w:rPr>
        <w:rFonts w:cs="Arial"/>
        <w:sz w:val="14"/>
      </w:rPr>
      <w:instrText xml:space="preserve"> COMMENTS  \* MERGEFORMAT </w:instrText>
    </w:r>
    <w:r w:rsidRPr="00477D73">
      <w:rPr>
        <w:rFonts w:cs="Arial"/>
        <w:sz w:val="14"/>
      </w:rPr>
      <w:fldChar w:fldCharType="end"/>
    </w:r>
    <w:r w:rsidR="00477D73" w:rsidRPr="00477D73">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70EBB">
      <w:tc>
        <w:tcPr>
          <w:tcW w:w="1240" w:type="dxa"/>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156</w:t>
          </w:r>
          <w:r>
            <w:rPr>
              <w:rStyle w:val="PageNumber"/>
            </w:rPr>
            <w:fldChar w:fldCharType="end"/>
          </w:r>
        </w:p>
      </w:tc>
      <w:tc>
        <w:tcPr>
          <w:tcW w:w="8580" w:type="dxa"/>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
            <w:jc w:val="center"/>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553" w:type="dxa"/>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70EBB">
      <w:tc>
        <w:tcPr>
          <w:tcW w:w="1553" w:type="dxa"/>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8580" w:type="dxa"/>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
            <w:jc w:val="center"/>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240" w:type="dxa"/>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157</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162</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163</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166</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w:instrText>
          </w:r>
          <w:r>
            <w:instrText xml:space="preserve">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165</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167</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167</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176</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177</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F16" w:rsidRPr="00477D73" w:rsidRDefault="00477D73" w:rsidP="00477D73">
    <w:pPr>
      <w:pStyle w:val="Footer"/>
      <w:jc w:val="center"/>
      <w:rPr>
        <w:rFonts w:cs="Arial"/>
        <w:sz w:val="14"/>
      </w:rPr>
    </w:pPr>
    <w:r w:rsidRPr="00477D73">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178</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178</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179</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w:instrText>
          </w:r>
          <w:r>
            <w:instrText xml:space="preserve">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179</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180</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180</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181</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181</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182</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182</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70EBB">
      <w:tc>
        <w:tcPr>
          <w:tcW w:w="846" w:type="pct"/>
        </w:tcPr>
        <w:p w:rsidR="00B70EBB" w:rsidRDefault="00B70EB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10</w:t>
          </w:r>
          <w:r>
            <w:rPr>
              <w:rStyle w:val="PageNumber"/>
            </w:rPr>
            <w:fldChar w:fldCharType="end"/>
          </w:r>
        </w:p>
      </w:tc>
      <w:tc>
        <w:tcPr>
          <w:tcW w:w="3093"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w:instrText>
          </w:r>
          <w:r>
            <w:fldChar w:fldCharType="separate"/>
          </w:r>
          <w:r w:rsidR="00E13F16">
            <w:t xml:space="preserve">Effective:  </w:t>
          </w:r>
          <w:r>
            <w:fldChar w:fldCharType="end"/>
          </w:r>
          <w:r>
            <w:fldChar w:fldCharType="begin"/>
          </w:r>
          <w:r>
            <w:instrText xml:space="preserve"> DOCPROPERTY "StartDt"   </w:instrText>
          </w:r>
          <w:r>
            <w:fldChar w:fldCharType="separate"/>
          </w:r>
          <w:r w:rsidR="00E13F16">
            <w:t>02/02/09</w:t>
          </w:r>
          <w:r>
            <w:fldChar w:fldCharType="end"/>
          </w:r>
          <w:r>
            <w:fldChar w:fldCharType="begin"/>
          </w:r>
          <w:r>
            <w:instrText xml:space="preserve"> DOCPROPERTY "EndDt"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w:instrText>
          </w:r>
          <w:r>
            <w:fldChar w:fldCharType="separate"/>
          </w:r>
          <w:r w:rsidR="00E13F16">
            <w:t>R7</w:t>
          </w:r>
          <w:r>
            <w:fldChar w:fldCharType="end"/>
          </w:r>
          <w:r w:rsidR="00B70EBB">
            <w:br/>
          </w:r>
          <w:r>
            <w:fldChar w:fldCharType="begin"/>
          </w:r>
          <w:r>
            <w:instrText xml:space="preserve"> DOCPROPERTY "RepubDt"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13F16">
            <w:rPr>
              <w:rStyle w:val="PageNumber"/>
              <w:noProof/>
            </w:rPr>
            <w:t>183</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w:instrText>
          </w:r>
          <w:r>
            <w:instrText xml:space="preserve">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183</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186</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187</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204</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203</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210</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211</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224</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223</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70EBB">
      <w:tc>
        <w:tcPr>
          <w:tcW w:w="1061" w:type="pct"/>
        </w:tcPr>
        <w:p w:rsidR="00B70EBB" w:rsidRDefault="00477D73">
          <w:pPr>
            <w:pStyle w:val="Footer"/>
          </w:pPr>
          <w:r>
            <w:fldChar w:fldCharType="begin"/>
          </w:r>
          <w:r>
            <w:instrText xml:space="preserve"> DOCPROPERTY "Category"  </w:instrText>
          </w:r>
          <w:r>
            <w:fldChar w:fldCharType="separate"/>
          </w:r>
          <w:r w:rsidR="00E13F16">
            <w:t>R7</w:t>
          </w:r>
          <w:r>
            <w:fldChar w:fldCharType="end"/>
          </w:r>
          <w:r w:rsidR="00B70EBB">
            <w:br/>
          </w:r>
          <w:r>
            <w:fldChar w:fldCharType="begin"/>
          </w:r>
          <w:r>
            <w:instrText xml:space="preserve"> DOCPROPERTY "RepubDt"  </w:instrText>
          </w:r>
          <w:r>
            <w:fldChar w:fldCharType="separate"/>
          </w:r>
          <w:r w:rsidR="00E13F16">
            <w:t>02/02/09</w:t>
          </w:r>
          <w:r>
            <w:fldChar w:fldCharType="end"/>
          </w:r>
        </w:p>
      </w:tc>
      <w:tc>
        <w:tcPr>
          <w:tcW w:w="3093"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w:instrText>
          </w:r>
          <w:r>
            <w:fldChar w:fldCharType="separate"/>
          </w:r>
          <w:r w:rsidR="00E13F16">
            <w:t xml:space="preserve">Effective:  </w:t>
          </w:r>
          <w:r>
            <w:fldChar w:fldCharType="end"/>
          </w:r>
          <w:r>
            <w:fldChar w:fldCharType="begin"/>
          </w:r>
          <w:r>
            <w:instrText xml:space="preserve"> DOCPROPERTY "StartDt"  </w:instrText>
          </w:r>
          <w:r>
            <w:fldChar w:fldCharType="separate"/>
          </w:r>
          <w:r w:rsidR="00E13F16">
            <w:t>02/02/09</w:t>
          </w:r>
          <w:r>
            <w:fldChar w:fldCharType="end"/>
          </w:r>
          <w:r>
            <w:fldChar w:fldCharType="begin"/>
          </w:r>
          <w:r>
            <w:instrText xml:space="preserve"> DOCPROPERTY "EndDt"  </w:instrText>
          </w:r>
          <w:r>
            <w:fldChar w:fldCharType="separate"/>
          </w:r>
          <w:r w:rsidR="00E13F16">
            <w:t>-24/02/09</w:t>
          </w:r>
          <w:r>
            <w:fldChar w:fldCharType="end"/>
          </w:r>
        </w:p>
      </w:tc>
      <w:tc>
        <w:tcPr>
          <w:tcW w:w="846" w:type="pct"/>
        </w:tcPr>
        <w:p w:rsidR="00B70EBB" w:rsidRDefault="00B70EB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11</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Pr="00477D73" w:rsidRDefault="00477D73" w:rsidP="00477D73">
    <w:pPr>
      <w:pStyle w:val="Footer"/>
      <w:jc w:val="center"/>
      <w:rPr>
        <w:rFonts w:cs="Arial"/>
        <w:sz w:val="14"/>
      </w:rPr>
    </w:pPr>
    <w:r w:rsidRPr="00477D73">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Pr="00477D73" w:rsidRDefault="00B70EBB" w:rsidP="00477D73">
    <w:pPr>
      <w:pStyle w:val="Footer"/>
      <w:jc w:val="center"/>
      <w:rPr>
        <w:rFonts w:cs="Arial"/>
        <w:sz w:val="14"/>
      </w:rPr>
    </w:pPr>
    <w:r w:rsidRPr="00477D73">
      <w:rPr>
        <w:rFonts w:cs="Arial"/>
        <w:sz w:val="14"/>
      </w:rPr>
      <w:fldChar w:fldCharType="begin"/>
    </w:r>
    <w:r w:rsidRPr="00477D73">
      <w:rPr>
        <w:rFonts w:cs="Arial"/>
        <w:sz w:val="14"/>
      </w:rPr>
      <w:instrText xml:space="preserve"> COMMENTS  \* MERGEFORMAT </w:instrText>
    </w:r>
    <w:r w:rsidRPr="00477D73">
      <w:rPr>
        <w:rFonts w:cs="Arial"/>
        <w:sz w:val="14"/>
      </w:rPr>
      <w:fldChar w:fldCharType="end"/>
    </w:r>
    <w:r w:rsidR="00477D73" w:rsidRPr="00477D73">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Pr="00477D73" w:rsidRDefault="00477D73" w:rsidP="00477D73">
    <w:pPr>
      <w:pStyle w:val="Footer"/>
      <w:jc w:val="center"/>
      <w:rPr>
        <w:rFonts w:cs="Arial"/>
        <w:sz w:val="14"/>
      </w:rPr>
    </w:pPr>
    <w:r w:rsidRPr="00477D73">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70EBB">
      <w:tc>
        <w:tcPr>
          <w:tcW w:w="1061" w:type="pct"/>
        </w:tcPr>
        <w:p w:rsidR="00B70EBB" w:rsidRDefault="00477D73">
          <w:pPr>
            <w:pStyle w:val="Footer"/>
          </w:pPr>
          <w:r>
            <w:fldChar w:fldCharType="begin"/>
          </w:r>
          <w:r>
            <w:instrText xml:space="preserve"> DOCPROPERTY "Category"  </w:instrText>
          </w:r>
          <w:r>
            <w:fldChar w:fldCharType="separate"/>
          </w:r>
          <w:r w:rsidR="00E13F16">
            <w:t>R7</w:t>
          </w:r>
          <w:r>
            <w:fldChar w:fldCharType="end"/>
          </w:r>
          <w:r w:rsidR="00B70EBB">
            <w:br/>
          </w:r>
          <w:r>
            <w:fldChar w:fldCharType="begin"/>
          </w:r>
          <w:r>
            <w:instrText xml:space="preserve"> DOCPROPERTY "RepubDt"  </w:instrText>
          </w:r>
          <w:r>
            <w:fldChar w:fldCharType="separate"/>
          </w:r>
          <w:r w:rsidR="00E13F16">
            <w:t>02/02/09</w:t>
          </w:r>
          <w:r>
            <w:fldChar w:fldCharType="end"/>
          </w:r>
        </w:p>
      </w:tc>
      <w:tc>
        <w:tcPr>
          <w:tcW w:w="3093"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w:instrText>
          </w:r>
          <w:r>
            <w:fldChar w:fldCharType="separate"/>
          </w:r>
          <w:r w:rsidR="00E13F16">
            <w:t xml:space="preserve">Effective:  </w:t>
          </w:r>
          <w:r>
            <w:fldChar w:fldCharType="end"/>
          </w:r>
          <w:r>
            <w:fldChar w:fldCharType="begin"/>
          </w:r>
          <w:r>
            <w:instrText xml:space="preserve"> DOCPROPERTY "StartDt"   </w:instrText>
          </w:r>
          <w:r>
            <w:fldChar w:fldCharType="separate"/>
          </w:r>
          <w:r w:rsidR="00E13F16">
            <w:t>02/02/09</w:t>
          </w:r>
          <w:r>
            <w:fldChar w:fldCharType="end"/>
          </w:r>
          <w:r>
            <w:fldChar w:fldCharType="begin"/>
          </w:r>
          <w:r>
            <w:instrText xml:space="preserve"> DOCPROPERTY "EndDt"  </w:instrText>
          </w:r>
          <w:r>
            <w:fldChar w:fldCharType="separate"/>
          </w:r>
          <w:r w:rsidR="00E13F16">
            <w:t>-24/02/09</w:t>
          </w:r>
          <w:r>
            <w:fldChar w:fldCharType="end"/>
          </w:r>
        </w:p>
      </w:tc>
      <w:tc>
        <w:tcPr>
          <w:tcW w:w="846" w:type="pct"/>
        </w:tcPr>
        <w:p w:rsidR="00B70EBB" w:rsidRDefault="00B70EB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70EBB">
      <w:tc>
        <w:tcPr>
          <w:tcW w:w="847" w:type="pct"/>
        </w:tcPr>
        <w:p w:rsidR="00B70EBB" w:rsidRDefault="00B70EB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64</w:t>
          </w:r>
          <w:r>
            <w:rPr>
              <w:rStyle w:val="PageNumber"/>
            </w:rP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1061" w:type="pct"/>
        </w:tcPr>
        <w:p w:rsidR="00B70EBB" w:rsidRDefault="00477D73">
          <w:pPr>
            <w:pStyle w:val="Footer"/>
            <w:jc w:val="right"/>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63</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70EBB">
      <w:tc>
        <w:tcPr>
          <w:tcW w:w="1061" w:type="pct"/>
        </w:tcPr>
        <w:p w:rsidR="00B70EBB" w:rsidRDefault="00477D73">
          <w:pPr>
            <w:pStyle w:val="Footer"/>
          </w:pPr>
          <w:r>
            <w:fldChar w:fldCharType="begin"/>
          </w:r>
          <w:r>
            <w:instrText xml:space="preserve"> DOCPROPERTY "Category"  *\charformat  </w:instrText>
          </w:r>
          <w:r>
            <w:fldChar w:fldCharType="separate"/>
          </w:r>
          <w:r w:rsidR="00E13F16">
            <w:t>R7</w:t>
          </w:r>
          <w:r>
            <w:fldChar w:fldCharType="end"/>
          </w:r>
          <w:r w:rsidR="00B70EBB">
            <w:br/>
          </w:r>
          <w:r>
            <w:fldChar w:fldCharType="begin"/>
          </w:r>
          <w:r>
            <w:instrText xml:space="preserve"> DOCPROPERTY "RepubDt"  *\charformat  </w:instrText>
          </w:r>
          <w:r>
            <w:fldChar w:fldCharType="separate"/>
          </w:r>
          <w:r w:rsidR="00E13F16">
            <w:t>02/02/09</w:t>
          </w:r>
          <w:r>
            <w:fldChar w:fldCharType="end"/>
          </w:r>
        </w:p>
      </w:tc>
      <w:tc>
        <w:tcPr>
          <w:tcW w:w="3092" w:type="pct"/>
        </w:tcPr>
        <w:p w:rsidR="00B70EBB" w:rsidRDefault="00477D73">
          <w:pPr>
            <w:pStyle w:val="Footer"/>
            <w:jc w:val="center"/>
          </w:pPr>
          <w:r>
            <w:fldChar w:fldCharType="begin"/>
          </w:r>
          <w:r>
            <w:instrText xml:space="preserve"> REF Citation *\charformat </w:instrText>
          </w:r>
          <w:r>
            <w:fldChar w:fldCharType="separate"/>
          </w:r>
          <w:r w:rsidR="00E13F16">
            <w:t>Planning and Development Regulation 2008</w:t>
          </w:r>
          <w:r>
            <w:fldChar w:fldCharType="end"/>
          </w:r>
        </w:p>
        <w:p w:rsidR="00B70EBB" w:rsidRDefault="00477D73">
          <w:pPr>
            <w:pStyle w:val="FooterInfoCentre"/>
          </w:pPr>
          <w:r>
            <w:fldChar w:fldCharType="begin"/>
          </w:r>
          <w:r>
            <w:instrText xml:space="preserve"> DOCPROPERTY "Eff"  *\charformat </w:instrText>
          </w:r>
          <w:r>
            <w:fldChar w:fldCharType="separate"/>
          </w:r>
          <w:r w:rsidR="00E13F16">
            <w:t xml:space="preserve">Effective:  </w:t>
          </w:r>
          <w:r>
            <w:fldChar w:fldCharType="end"/>
          </w:r>
          <w:r>
            <w:fldChar w:fldCharType="begin"/>
          </w:r>
          <w:r>
            <w:instrText xml:space="preserve"> DOCPROPERTY "StartDt"  *\charformat </w:instrText>
          </w:r>
          <w:r>
            <w:fldChar w:fldCharType="separate"/>
          </w:r>
          <w:r w:rsidR="00E13F16">
            <w:t>02/02/09</w:t>
          </w:r>
          <w:r>
            <w:fldChar w:fldCharType="end"/>
          </w:r>
          <w:r>
            <w:fldChar w:fldCharType="begin"/>
          </w:r>
          <w:r>
            <w:instrText xml:space="preserve"> DOCPROPERTY "EndDt"  *\charformat </w:instrText>
          </w:r>
          <w:r>
            <w:fldChar w:fldCharType="separate"/>
          </w:r>
          <w:r w:rsidR="00E13F16">
            <w:t>-24/02/09</w:t>
          </w:r>
          <w:r>
            <w:fldChar w:fldCharType="end"/>
          </w:r>
        </w:p>
      </w:tc>
      <w:tc>
        <w:tcPr>
          <w:tcW w:w="847" w:type="pct"/>
        </w:tcPr>
        <w:p w:rsidR="00B70EBB" w:rsidRDefault="00B70EB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77D73">
            <w:rPr>
              <w:rStyle w:val="PageNumber"/>
              <w:noProof/>
            </w:rPr>
            <w:t>1</w:t>
          </w:r>
          <w:r>
            <w:rPr>
              <w:rStyle w:val="PageNumber"/>
            </w:rPr>
            <w:fldChar w:fldCharType="end"/>
          </w:r>
        </w:p>
      </w:tc>
    </w:tr>
  </w:tbl>
  <w:p w:rsidR="00B70EBB" w:rsidRPr="00477D73" w:rsidRDefault="00477D73" w:rsidP="00477D73">
    <w:pPr>
      <w:pStyle w:val="Status"/>
      <w:rPr>
        <w:rFonts w:cs="Arial"/>
      </w:rPr>
    </w:pPr>
    <w:r w:rsidRPr="00477D73">
      <w:rPr>
        <w:rFonts w:cs="Arial"/>
      </w:rPr>
      <w:fldChar w:fldCharType="begin"/>
    </w:r>
    <w:r w:rsidRPr="00477D73">
      <w:rPr>
        <w:rFonts w:cs="Arial"/>
      </w:rPr>
      <w:instrText xml:space="preserve"> DOCPROPERTY "Status" </w:instrText>
    </w:r>
    <w:r w:rsidRPr="00477D73">
      <w:rPr>
        <w:rFonts w:cs="Arial"/>
      </w:rPr>
      <w:fldChar w:fldCharType="separate"/>
    </w:r>
    <w:r w:rsidR="00E13F16" w:rsidRPr="00477D73">
      <w:rPr>
        <w:rFonts w:cs="Arial"/>
      </w:rPr>
      <w:t xml:space="preserve"> </w:t>
    </w:r>
    <w:r w:rsidRPr="00477D73">
      <w:rPr>
        <w:rFonts w:cs="Arial"/>
      </w:rPr>
      <w:fldChar w:fldCharType="end"/>
    </w:r>
    <w:r w:rsidRPr="00477D73">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28" w:rsidRDefault="008F2228" w:rsidP="00AB1BB3">
      <w:pPr>
        <w:pStyle w:val="05Endnote0"/>
      </w:pPr>
      <w:r>
        <w:separator/>
      </w:r>
    </w:p>
  </w:footnote>
  <w:footnote w:type="continuationSeparator" w:id="0">
    <w:p w:rsidR="008F2228" w:rsidRDefault="008F2228"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F16" w:rsidRDefault="00E13F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70EBB">
      <w:tc>
        <w:tcPr>
          <w:tcW w:w="900" w:type="pct"/>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Chapter 10</w:t>
          </w:r>
          <w:r>
            <w:rPr>
              <w:b/>
            </w:rPr>
            <w:fldChar w:fldCharType="end"/>
          </w:r>
        </w:p>
      </w:tc>
      <w:tc>
        <w:tcPr>
          <w:tcW w:w="4100" w:type="pct"/>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B70EBB">
      <w:tc>
        <w:tcPr>
          <w:tcW w:w="900" w:type="pct"/>
        </w:tcPr>
        <w:p w:rsidR="00B70EBB" w:rsidRDefault="00B70EBB">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B70EBB" w:rsidRDefault="00B70EBB">
          <w:pPr>
            <w:pStyle w:val="HeaderEven"/>
          </w:pPr>
          <w:r>
            <w:fldChar w:fldCharType="begin"/>
          </w:r>
          <w:r>
            <w:instrText xml:space="preserve"> STYLEREF CharPartText \*charformat </w:instrText>
          </w:r>
          <w:r>
            <w:fldChar w:fldCharType="end"/>
          </w:r>
        </w:p>
      </w:tc>
    </w:tr>
    <w:tr w:rsidR="00B70EBB">
      <w:tc>
        <w:tcPr>
          <w:tcW w:w="900" w:type="pct"/>
        </w:tcPr>
        <w:p w:rsidR="00B70EBB" w:rsidRDefault="00B70EBB">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70EBB" w:rsidRDefault="00B70EBB">
          <w:pPr>
            <w:pStyle w:val="HeaderEven"/>
          </w:pPr>
          <w:r>
            <w:fldChar w:fldCharType="begin"/>
          </w:r>
          <w:r>
            <w:instrText xml:space="preserve"> STYLEREF CharDivText \*charformat </w:instrText>
          </w:r>
          <w:r>
            <w:fldChar w:fldCharType="end"/>
          </w:r>
        </w:p>
      </w:tc>
    </w:tr>
    <w:tr w:rsidR="00B70EBB">
      <w:trPr>
        <w:cantSplit/>
      </w:trPr>
      <w:tc>
        <w:tcPr>
          <w:tcW w:w="900" w:type="pct"/>
          <w:gridSpan w:val="2"/>
          <w:tcBorders>
            <w:bottom w:val="single" w:sz="4" w:space="0" w:color="auto"/>
          </w:tcBorders>
        </w:tcPr>
        <w:p w:rsidR="00B70EBB" w:rsidRDefault="00477D73">
          <w:pPr>
            <w:pStyle w:val="HeaderEven6"/>
          </w:pPr>
          <w:r>
            <w:fldChar w:fldCharType="begin"/>
          </w:r>
          <w:r>
            <w:instrText xml:space="preserve"> DOCPROPERTY "Company"  \* MERGEFORMAT </w:instrText>
          </w:r>
          <w:r>
            <w:fldChar w:fldCharType="separate"/>
          </w:r>
          <w:r w:rsidR="00E13F16">
            <w:t>Section</w:t>
          </w:r>
          <w:r>
            <w:fldChar w:fldCharType="end"/>
          </w:r>
          <w:r w:rsidR="00B70EBB">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B70EBB" w:rsidRDefault="00B70EB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70EBB">
      <w:tc>
        <w:tcPr>
          <w:tcW w:w="4100" w:type="pct"/>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Chapter 10</w:t>
          </w:r>
          <w:r>
            <w:rPr>
              <w:b/>
            </w:rPr>
            <w:fldChar w:fldCharType="end"/>
          </w:r>
        </w:p>
      </w:tc>
    </w:tr>
    <w:tr w:rsidR="00B70EBB">
      <w:tc>
        <w:tcPr>
          <w:tcW w:w="4100" w:type="pct"/>
        </w:tcPr>
        <w:p w:rsidR="00B70EBB" w:rsidRDefault="00B70EBB">
          <w:pPr>
            <w:pStyle w:val="HeaderEven"/>
            <w:jc w:val="right"/>
          </w:pPr>
          <w:r>
            <w:fldChar w:fldCharType="begin"/>
          </w:r>
          <w:r>
            <w:instrText xml:space="preserve"> STYLEREF CharPartText \*charformat </w:instrText>
          </w:r>
          <w:r>
            <w:fldChar w:fldCharType="end"/>
          </w:r>
        </w:p>
      </w:tc>
      <w:tc>
        <w:tcPr>
          <w:tcW w:w="900" w:type="pct"/>
        </w:tcPr>
        <w:p w:rsidR="00B70EBB" w:rsidRDefault="00B70EBB">
          <w:pPr>
            <w:pStyle w:val="HeaderEven"/>
            <w:jc w:val="right"/>
            <w:rPr>
              <w:b/>
            </w:rPr>
          </w:pPr>
          <w:r>
            <w:rPr>
              <w:b/>
            </w:rPr>
            <w:fldChar w:fldCharType="begin"/>
          </w:r>
          <w:r>
            <w:rPr>
              <w:b/>
            </w:rPr>
            <w:instrText xml:space="preserve"> STYLEREF CharPartNo \*charformat </w:instrText>
          </w:r>
          <w:r>
            <w:rPr>
              <w:b/>
            </w:rPr>
            <w:fldChar w:fldCharType="end"/>
          </w:r>
        </w:p>
      </w:tc>
    </w:tr>
    <w:tr w:rsidR="00B70EBB">
      <w:tc>
        <w:tcPr>
          <w:tcW w:w="4100" w:type="pct"/>
        </w:tcPr>
        <w:p w:rsidR="00B70EBB" w:rsidRDefault="00B70EBB">
          <w:pPr>
            <w:pStyle w:val="HeaderEven"/>
            <w:jc w:val="right"/>
          </w:pPr>
          <w:r>
            <w:fldChar w:fldCharType="begin"/>
          </w:r>
          <w:r>
            <w:instrText xml:space="preserve"> STYLEREF CharDivText \*charformat </w:instrText>
          </w:r>
          <w:r>
            <w:fldChar w:fldCharType="end"/>
          </w:r>
        </w:p>
      </w:tc>
      <w:tc>
        <w:tcPr>
          <w:tcW w:w="900" w:type="pct"/>
        </w:tcPr>
        <w:p w:rsidR="00B70EBB" w:rsidRDefault="00B70EBB">
          <w:pPr>
            <w:pStyle w:val="HeaderEven"/>
            <w:jc w:val="right"/>
            <w:rPr>
              <w:b/>
            </w:rPr>
          </w:pPr>
          <w:r>
            <w:rPr>
              <w:b/>
            </w:rPr>
            <w:fldChar w:fldCharType="begin"/>
          </w:r>
          <w:r>
            <w:rPr>
              <w:b/>
            </w:rPr>
            <w:instrText xml:space="preserve"> STYLEREF CharDivNo \*charformat </w:instrText>
          </w:r>
          <w:r>
            <w:rPr>
              <w:b/>
            </w:rPr>
            <w:fldChar w:fldCharType="end"/>
          </w:r>
        </w:p>
      </w:tc>
    </w:tr>
    <w:tr w:rsidR="00B70EBB">
      <w:trPr>
        <w:cantSplit/>
      </w:trPr>
      <w:tc>
        <w:tcPr>
          <w:tcW w:w="900" w:type="pct"/>
          <w:gridSpan w:val="2"/>
          <w:tcBorders>
            <w:bottom w:val="single" w:sz="4" w:space="0" w:color="auto"/>
          </w:tcBorders>
        </w:tcPr>
        <w:p w:rsidR="00B70EBB" w:rsidRDefault="00477D73">
          <w:pPr>
            <w:pStyle w:val="HeaderOdd6"/>
          </w:pPr>
          <w:r>
            <w:fldChar w:fldCharType="begin"/>
          </w:r>
          <w:r>
            <w:instrText xml:space="preserve"> DOCPROPERTY "Company"  \* MERGEFORMAT </w:instrText>
          </w:r>
          <w:r>
            <w:fldChar w:fldCharType="separate"/>
          </w:r>
          <w:r w:rsidR="00E13F16">
            <w:t>Section</w:t>
          </w:r>
          <w:r>
            <w:fldChar w:fldCharType="end"/>
          </w:r>
          <w:r w:rsidR="00B70EBB">
            <w:t xml:space="preserve"> </w:t>
          </w:r>
          <w:r>
            <w:rPr>
              <w:noProof/>
            </w:rPr>
            <w:fldChar w:fldCharType="begin"/>
          </w:r>
          <w:r>
            <w:rPr>
              <w:noProof/>
            </w:rPr>
            <w:instrText xml:space="preserve"> S</w:instrText>
          </w:r>
          <w:r>
            <w:rPr>
              <w:noProof/>
            </w:rPr>
            <w:instrText xml:space="preserve">TYLEREF CharSectNo \*charformat </w:instrText>
          </w:r>
          <w:r>
            <w:rPr>
              <w:noProof/>
            </w:rPr>
            <w:fldChar w:fldCharType="separate"/>
          </w:r>
          <w:r>
            <w:rPr>
              <w:noProof/>
            </w:rPr>
            <w:t>410</w:t>
          </w:r>
          <w:r>
            <w:rPr>
              <w:noProof/>
            </w:rPr>
            <w:fldChar w:fldCharType="end"/>
          </w:r>
        </w:p>
      </w:tc>
    </w:tr>
  </w:tbl>
  <w:p w:rsidR="00B70EBB" w:rsidRDefault="00B70E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1</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1.3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CharDivNo \*charformat </w:instrText>
          </w:r>
          <w:r w:rsidR="00477D73">
            <w:rPr>
              <w:b/>
            </w:rPr>
            <w:fldChar w:fldCharType="separate"/>
          </w:r>
          <w:r w:rsidR="00477D73">
            <w:rPr>
              <w:b/>
              <w:noProof/>
            </w:rPr>
            <w:t>Division 1.3.7</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B70EBB">
      <w:trPr>
        <w:cantSplit/>
        <w:jc w:val="center"/>
      </w:trPr>
      <w:tc>
        <w:tcPr>
          <w:tcW w:w="7296" w:type="dxa"/>
          <w:gridSpan w:val="2"/>
          <w:tcBorders>
            <w:bottom w:val="single" w:sz="4" w:space="0" w:color="auto"/>
          </w:tcBorders>
        </w:tcPr>
        <w:p w:rsidR="00B70EBB" w:rsidRDefault="00B70EBB">
          <w:pPr>
            <w:pStyle w:val="HeaderEven6"/>
          </w:pPr>
          <w:r>
            <w:t xml:space="preserve">Section </w:t>
          </w:r>
          <w:r w:rsidR="00477D73">
            <w:rPr>
              <w:noProof/>
            </w:rPr>
            <w:fldChar w:fldCharType="begin"/>
          </w:r>
          <w:r w:rsidR="00477D73">
            <w:rPr>
              <w:noProof/>
            </w:rPr>
            <w:instrText xml:space="preserve"> STYLEREF CharSectNo \*charformat </w:instrText>
          </w:r>
          <w:r w:rsidR="00477D73">
            <w:rPr>
              <w:noProof/>
            </w:rPr>
            <w:fldChar w:fldCharType="separate"/>
          </w:r>
          <w:r w:rsidR="00477D73">
            <w:rPr>
              <w:noProof/>
            </w:rPr>
            <w:t>1.108</w:t>
          </w:r>
          <w:r w:rsidR="00477D73">
            <w:rPr>
              <w:noProof/>
            </w:rPr>
            <w:fldChar w:fldCharType="end"/>
          </w:r>
        </w:p>
      </w:tc>
    </w:tr>
  </w:tbl>
  <w:p w:rsidR="00B70EBB" w:rsidRDefault="00B70EB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B70EBB">
      <w:trPr>
        <w:jc w:val="center"/>
      </w:trPr>
      <w:tc>
        <w:tcPr>
          <w:tcW w:w="6165"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1</w:t>
          </w:r>
          <w:r>
            <w:rPr>
              <w:b/>
            </w:rPr>
            <w:fldChar w:fldCharType="end"/>
          </w:r>
        </w:p>
      </w:tc>
    </w:tr>
    <w:tr w:rsidR="00B70EBB">
      <w:trPr>
        <w:jc w:val="center"/>
      </w:trPr>
      <w:tc>
        <w:tcPr>
          <w:tcW w:w="6165"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1.3</w:t>
          </w:r>
          <w:r>
            <w:rPr>
              <w:b/>
            </w:rPr>
            <w:fldChar w:fldCharType="end"/>
          </w:r>
        </w:p>
      </w:tc>
    </w:tr>
    <w:tr w:rsidR="00B70EBB">
      <w:trPr>
        <w:jc w:val="center"/>
      </w:trPr>
      <w:tc>
        <w:tcPr>
          <w:tcW w:w="6165" w:type="dxa"/>
        </w:tcPr>
        <w:p w:rsidR="00B70EBB" w:rsidRDefault="00477D73">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CharDivNo \*charformat </w:instrText>
          </w:r>
          <w:r w:rsidR="00477D73">
            <w:rPr>
              <w:b/>
            </w:rPr>
            <w:fldChar w:fldCharType="separate"/>
          </w:r>
          <w:r w:rsidR="00477D73">
            <w:rPr>
              <w:b/>
              <w:noProof/>
            </w:rPr>
            <w:t>Division 1.3.7</w:t>
          </w:r>
          <w:r>
            <w:rPr>
              <w:b/>
            </w:rPr>
            <w:fldChar w:fldCharType="end"/>
          </w:r>
        </w:p>
      </w:tc>
    </w:tr>
    <w:tr w:rsidR="00B70EBB">
      <w:trPr>
        <w:cantSplit/>
        <w:jc w:val="center"/>
      </w:trPr>
      <w:tc>
        <w:tcPr>
          <w:tcW w:w="7725" w:type="dxa"/>
          <w:gridSpan w:val="2"/>
          <w:tcBorders>
            <w:bottom w:val="single" w:sz="4" w:space="0" w:color="auto"/>
          </w:tcBorders>
        </w:tcPr>
        <w:p w:rsidR="00B70EBB" w:rsidRDefault="00B70EBB">
          <w:pPr>
            <w:pStyle w:val="HeaderOdd6"/>
          </w:pPr>
          <w:r>
            <w:t xml:space="preserve">Section </w:t>
          </w:r>
          <w:r w:rsidR="00477D73">
            <w:rPr>
              <w:noProof/>
            </w:rPr>
            <w:fldChar w:fldCharType="begin"/>
          </w:r>
          <w:r w:rsidR="00477D73">
            <w:rPr>
              <w:noProof/>
            </w:rPr>
            <w:instrText xml:space="preserve"> STYLEREF CharSectNo \*charformat </w:instrText>
          </w:r>
          <w:r w:rsidR="00477D73">
            <w:rPr>
              <w:noProof/>
            </w:rPr>
            <w:fldChar w:fldCharType="separate"/>
          </w:r>
          <w:r w:rsidR="00477D73">
            <w:rPr>
              <w:noProof/>
            </w:rPr>
            <w:t>1.109</w:t>
          </w:r>
          <w:r w:rsidR="00477D73">
            <w:rPr>
              <w:noProof/>
            </w:rPr>
            <w:fldChar w:fldCharType="end"/>
          </w:r>
        </w:p>
      </w:tc>
    </w:tr>
  </w:tbl>
  <w:p w:rsidR="00B70EBB" w:rsidRDefault="00B70EB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1</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1.5</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1</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1.5</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70EBB">
      <w:tc>
        <w:tcPr>
          <w:tcW w:w="1560" w:type="dxa"/>
        </w:tcPr>
        <w:p w:rsidR="00B70EBB" w:rsidRDefault="00B70EBB">
          <w:pPr>
            <w:pStyle w:val="HeaderEven"/>
          </w:pPr>
          <w:r>
            <w:rPr>
              <w:b/>
            </w:rPr>
            <w:fldChar w:fldCharType="begin"/>
          </w:r>
          <w:r>
            <w:rPr>
              <w:b/>
            </w:rPr>
            <w:instrText xml:space="preserve"> STYLEREF CharChapNo \*charformat  </w:instrText>
          </w:r>
          <w:r>
            <w:rPr>
              <w:b/>
            </w:rPr>
            <w:fldChar w:fldCharType="separate"/>
          </w:r>
          <w:r w:rsidR="00477D73">
            <w:rPr>
              <w:b/>
              <w:noProof/>
            </w:rPr>
            <w:t>Schedule 1</w:t>
          </w:r>
          <w:r>
            <w:rPr>
              <w:b/>
            </w:rPr>
            <w:fldChar w:fldCharType="end"/>
          </w:r>
        </w:p>
      </w:tc>
      <w:tc>
        <w:tcPr>
          <w:tcW w:w="9840"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B70EBB">
      <w:tc>
        <w:tcPr>
          <w:tcW w:w="1560" w:type="dxa"/>
        </w:tcPr>
        <w:p w:rsidR="00B70EBB" w:rsidRDefault="00B70EBB">
          <w:pPr>
            <w:pStyle w:val="HeaderEven"/>
          </w:pPr>
          <w:r>
            <w:rPr>
              <w:b/>
            </w:rPr>
            <w:fldChar w:fldCharType="begin"/>
          </w:r>
          <w:r>
            <w:rPr>
              <w:b/>
            </w:rPr>
            <w:instrText xml:space="preserve"> STYLEREF CharPartNo \*charformat </w:instrText>
          </w:r>
          <w:r>
            <w:rPr>
              <w:b/>
            </w:rPr>
            <w:fldChar w:fldCharType="separate"/>
          </w:r>
          <w:r w:rsidR="00477D73">
            <w:rPr>
              <w:b/>
              <w:noProof/>
            </w:rPr>
            <w:t>Part 1.5</w:t>
          </w:r>
          <w:r>
            <w:rPr>
              <w:b/>
            </w:rPr>
            <w:fldChar w:fldCharType="end"/>
          </w:r>
        </w:p>
      </w:tc>
      <w:tc>
        <w:tcPr>
          <w:tcW w:w="9840"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B70EBB">
      <w:trPr>
        <w:cantSplit/>
      </w:trPr>
      <w:tc>
        <w:tcPr>
          <w:tcW w:w="11400"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70EBB">
      <w:tc>
        <w:tcPr>
          <w:tcW w:w="9840" w:type="dxa"/>
        </w:tcPr>
        <w:p w:rsidR="00B70EBB" w:rsidRDefault="00477D73">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B70EBB" w:rsidRDefault="00B70EBB">
          <w:pPr>
            <w:pStyle w:val="HeaderOdd"/>
            <w:rPr>
              <w:b/>
            </w:rPr>
          </w:pPr>
          <w:r>
            <w:rPr>
              <w:b/>
            </w:rPr>
            <w:fldChar w:fldCharType="begin"/>
          </w:r>
          <w:r>
            <w:rPr>
              <w:b/>
            </w:rPr>
            <w:instrText xml:space="preserve"> STYLEREF CharChapNo \*charformat  </w:instrText>
          </w:r>
          <w:r>
            <w:rPr>
              <w:b/>
            </w:rPr>
            <w:fldChar w:fldCharType="separate"/>
          </w:r>
          <w:r w:rsidR="00477D73">
            <w:rPr>
              <w:b/>
              <w:noProof/>
            </w:rPr>
            <w:t>Schedule 1</w:t>
          </w:r>
          <w:r>
            <w:rPr>
              <w:b/>
            </w:rPr>
            <w:fldChar w:fldCharType="end"/>
          </w:r>
        </w:p>
      </w:tc>
    </w:tr>
    <w:tr w:rsidR="00B70EBB">
      <w:tc>
        <w:tcPr>
          <w:tcW w:w="9840" w:type="dxa"/>
        </w:tcPr>
        <w:p w:rsidR="00B70EBB" w:rsidRDefault="00477D73">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B70EBB" w:rsidRDefault="00B70EBB">
          <w:pPr>
            <w:pStyle w:val="HeaderOdd"/>
          </w:pPr>
          <w:r>
            <w:rPr>
              <w:b/>
            </w:rPr>
            <w:fldChar w:fldCharType="begin"/>
          </w:r>
          <w:r>
            <w:rPr>
              <w:b/>
            </w:rPr>
            <w:instrText xml:space="preserve"> STYLEREF CharPartNo \*charformat </w:instrText>
          </w:r>
          <w:r>
            <w:rPr>
              <w:b/>
            </w:rPr>
            <w:fldChar w:fldCharType="separate"/>
          </w:r>
          <w:r w:rsidR="00477D73">
            <w:rPr>
              <w:b/>
              <w:noProof/>
            </w:rPr>
            <w:t>Part 1.5</w:t>
          </w:r>
          <w:r>
            <w:rPr>
              <w:b/>
            </w:rPr>
            <w:fldChar w:fldCharType="end"/>
          </w:r>
        </w:p>
      </w:tc>
    </w:tr>
    <w:tr w:rsidR="00B70EBB">
      <w:trPr>
        <w:cantSplit/>
      </w:trPr>
      <w:tc>
        <w:tcPr>
          <w:tcW w:w="11400"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1A</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1A.2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r>
            <w:t xml:space="preserve">Section </w:t>
          </w:r>
          <w:r w:rsidR="00477D73">
            <w:rPr>
              <w:noProof/>
            </w:rPr>
            <w:fldChar w:fldCharType="begin"/>
          </w:r>
          <w:r w:rsidR="00477D73">
            <w:rPr>
              <w:noProof/>
            </w:rPr>
            <w:instrText xml:space="preserve"> STYLEREF CharSectNo \*charformat </w:instrText>
          </w:r>
          <w:r w:rsidR="00477D73">
            <w:rPr>
              <w:noProof/>
            </w:rPr>
            <w:fldChar w:fldCharType="separate"/>
          </w:r>
          <w:r w:rsidR="00477D73">
            <w:rPr>
              <w:noProof/>
            </w:rPr>
            <w:t>1A.11</w:t>
          </w:r>
          <w:r w:rsidR="00477D73">
            <w:rPr>
              <w:noProof/>
            </w:rPr>
            <w:fldChar w:fldCharType="end"/>
          </w:r>
        </w:p>
      </w:tc>
    </w:tr>
  </w:tbl>
  <w:p w:rsidR="00B70EBB" w:rsidRDefault="00B70EB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1A</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permitted variations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1A.3</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r>
            <w:t xml:space="preserve">Section </w:t>
          </w:r>
          <w:r w:rsidR="00477D73">
            <w:rPr>
              <w:noProof/>
            </w:rPr>
            <w:fldChar w:fldCharType="begin"/>
          </w:r>
          <w:r w:rsidR="00477D73">
            <w:rPr>
              <w:noProof/>
            </w:rPr>
            <w:instrText xml:space="preserve"> STYLEREF CharSectNo \*charformat </w:instrText>
          </w:r>
          <w:r w:rsidR="00477D73">
            <w:rPr>
              <w:noProof/>
            </w:rPr>
            <w:fldChar w:fldCharType="separate"/>
          </w:r>
          <w:r w:rsidR="00477D73">
            <w:rPr>
              <w:noProof/>
            </w:rPr>
            <w:t>1A.20</w:t>
          </w:r>
          <w:r w:rsidR="00477D73">
            <w:rPr>
              <w:noProof/>
            </w:rPr>
            <w:fldChar w:fldCharType="end"/>
          </w:r>
        </w:p>
      </w:tc>
    </w:tr>
  </w:tbl>
  <w:p w:rsidR="00B70EBB" w:rsidRDefault="00B70E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F16" w:rsidRDefault="00E13F1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2</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E13F16">
            <w:rPr>
              <w:b/>
              <w:noProof/>
            </w:rPr>
            <w:t>Schedule 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sidR="00E13F16">
            <w:rPr>
              <w:noProof/>
            </w:rPr>
            <w:t>Limited public notification of certain merit track development applications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70EBB" w:rsidRDefault="00B70EBB">
          <w:pPr>
            <w:pStyle w:val="HeaderEven"/>
          </w:pPr>
          <w:r>
            <w:fldChar w:fldCharType="begin"/>
          </w:r>
          <w:r>
            <w:instrText xml:space="preserve"> STYLEREF CharPartText \*charformat </w:instrText>
          </w:r>
          <w: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r>
            <w:t xml:space="preserve">Section </w:t>
          </w:r>
          <w:r w:rsidR="00477D73">
            <w:rPr>
              <w:noProof/>
            </w:rPr>
            <w:fldChar w:fldCharType="begin"/>
          </w:r>
          <w:r w:rsidR="00477D73">
            <w:rPr>
              <w:noProof/>
            </w:rPr>
            <w:instrText xml:space="preserve"> STYLEREF CharSectNo \*charformat </w:instrText>
          </w:r>
          <w:r w:rsidR="00477D73">
            <w:rPr>
              <w:noProof/>
            </w:rPr>
            <w:fldChar w:fldCharType="separate"/>
          </w:r>
          <w:r w:rsidR="00E13F16">
            <w:rPr>
              <w:noProof/>
            </w:rPr>
            <w:t>1A.20</w:t>
          </w:r>
          <w:r w:rsidR="00477D73">
            <w:rPr>
              <w:noProof/>
            </w:rPr>
            <w:fldChar w:fldCharType="end"/>
          </w:r>
        </w:p>
      </w:tc>
    </w:tr>
  </w:tbl>
  <w:p w:rsidR="00B70EBB" w:rsidRDefault="00B70EB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r>
    <w:tr w:rsidR="00B70EBB">
      <w:trPr>
        <w:jc w:val="center"/>
      </w:trPr>
      <w:tc>
        <w:tcPr>
          <w:tcW w:w="5741" w:type="dxa"/>
        </w:tcPr>
        <w:p w:rsidR="00B70EBB" w:rsidRDefault="00B70EBB">
          <w:pPr>
            <w:pStyle w:val="HeaderEven"/>
            <w:jc w:val="right"/>
          </w:pPr>
          <w:fldSimple w:instr=" STYLEREF CharPartText \*charformat ">
            <w:r w:rsidR="00477D73">
              <w:rPr>
                <w:noProof/>
              </w:rPr>
              <w:t>Definitions</w:t>
            </w:r>
          </w:fldSimple>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sidR="00651EEB">
            <w:rPr>
              <w:b/>
            </w:rPr>
            <w:fldChar w:fldCharType="separate"/>
          </w:r>
          <w:r w:rsidR="00477D73">
            <w:rPr>
              <w:b/>
              <w:noProof/>
            </w:rPr>
            <w:t>Part 3.1</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r>
            <w:t xml:space="preserve">Section </w:t>
          </w:r>
          <w:r w:rsidR="00477D73">
            <w:rPr>
              <w:noProof/>
            </w:rPr>
            <w:fldChar w:fldCharType="begin"/>
          </w:r>
          <w:r w:rsidR="00477D73">
            <w:rPr>
              <w:noProof/>
            </w:rPr>
            <w:instrText xml:space="preserve"> STYLEREF CharSectNo \*charformat </w:instrText>
          </w:r>
          <w:r w:rsidR="00477D73">
            <w:rPr>
              <w:noProof/>
            </w:rPr>
            <w:fldChar w:fldCharType="separate"/>
          </w:r>
          <w:r w:rsidR="00477D73">
            <w:rPr>
              <w:noProof/>
            </w:rPr>
            <w:t>3.1</w:t>
          </w:r>
          <w:r w:rsidR="00477D73">
            <w:rPr>
              <w:noProof/>
            </w:rPr>
            <w:fldChar w:fldCharType="end"/>
          </w:r>
        </w:p>
      </w:tc>
    </w:tr>
  </w:tbl>
  <w:p w:rsidR="00B70EBB" w:rsidRDefault="00B70EB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3.2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w:instrText>
          </w:r>
          <w:r>
            <w:rPr>
              <w:noProof/>
            </w:rPr>
            <w:instrText xml:space="preserve">t \*charformat </w:instrText>
          </w:r>
          <w:r>
            <w:rPr>
              <w:noProof/>
            </w:rPr>
            <w:fldChar w:fldCharType="separate"/>
          </w:r>
          <w:r>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3.2</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3.3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w:instrText>
          </w:r>
          <w:r>
            <w:rPr>
              <w:noProof/>
            </w:rPr>
            <w:instrText xml:space="preserve">harChapText \*charformat </w:instrText>
          </w:r>
          <w:r>
            <w:rPr>
              <w:noProof/>
            </w:rPr>
            <w:fldChar w:fldCharType="separate"/>
          </w:r>
          <w:r w:rsidR="00E13F16">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E13F16">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sidR="00E13F16">
            <w:rPr>
              <w:noProof/>
            </w:rPr>
            <w:t>Merit track 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E13F16">
            <w:rPr>
              <w:b/>
              <w:noProof/>
            </w:rPr>
            <w:t>Part 3.2</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E13F16">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sidR="00E13F16">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E13F16">
            <w:rPr>
              <w:b/>
              <w:noProof/>
            </w:rPr>
            <w:t>Part 3.3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sidR="00E13F16">
            <w:rPr>
              <w:noProof/>
            </w:rPr>
            <w:t>Impact track 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B70EBB" w:rsidRDefault="00B70EBB">
          <w:pPr>
            <w:pStyle w:val="HeaderEven"/>
          </w:pPr>
          <w:r>
            <w:fldChar w:fldCharType="begin"/>
          </w:r>
          <w:r>
            <w:instrText xml:space="preserve"> STYLEREF CharDivText \*charformat </w:instrText>
          </w:r>
          <w:r>
            <w:fldChar w:fldCharType="end"/>
          </w:r>
        </w:p>
      </w:tc>
    </w:tr>
    <w:tr w:rsidR="00B70EBB">
      <w:trPr>
        <w:cantSplit/>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3.4</w:t>
          </w:r>
          <w:r>
            <w:rPr>
              <w:b/>
            </w:rPr>
            <w:fldChar w:fldCharType="end"/>
          </w:r>
        </w:p>
      </w:tc>
    </w:tr>
    <w:tr w:rsidR="00B70EBB">
      <w:trPr>
        <w:jc w:val="center"/>
      </w:trPr>
      <w:tc>
        <w:tcPr>
          <w:tcW w:w="5741" w:type="dxa"/>
        </w:tcPr>
        <w:p w:rsidR="00B70EBB" w:rsidRDefault="00B70EBB">
          <w:pPr>
            <w:pStyle w:val="HeaderEven"/>
            <w:jc w:val="right"/>
          </w:pPr>
          <w:fldSimple w:instr=" STYLEREF CharDivText \*charformat ">
            <w:r w:rsidR="00477D73">
              <w:rPr>
                <w:noProof/>
              </w:rPr>
              <w:t>City centre</w:t>
            </w:r>
          </w:fldSimple>
        </w:p>
      </w:tc>
      <w:tc>
        <w:tcPr>
          <w:tcW w:w="1560" w:type="dxa"/>
        </w:tcPr>
        <w:p w:rsidR="00B70EBB" w:rsidRDefault="00B70EBB">
          <w:pPr>
            <w:pStyle w:val="HeaderEven"/>
            <w:jc w:val="right"/>
            <w:rPr>
              <w:b/>
            </w:rPr>
          </w:pPr>
          <w:r>
            <w:rPr>
              <w:b/>
            </w:rPr>
            <w:fldChar w:fldCharType="begin"/>
          </w:r>
          <w:r>
            <w:rPr>
              <w:b/>
            </w:rPr>
            <w:instrText xml:space="preserve"> STYLEREF CharDivNo \*charformat </w:instrText>
          </w:r>
          <w:r w:rsidR="00651EEB">
            <w:rPr>
              <w:b/>
            </w:rPr>
            <w:fldChar w:fldCharType="separate"/>
          </w:r>
          <w:r w:rsidR="00477D73">
            <w:rPr>
              <w:b/>
              <w:noProof/>
            </w:rPr>
            <w:t>Division 3.4.1</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F16" w:rsidRDefault="00E13F1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3.4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CharDivNo \*charformat </w:instrText>
          </w:r>
          <w:r>
            <w:rPr>
              <w:b/>
            </w:rPr>
            <w:fldChar w:fldCharType="separate"/>
          </w:r>
          <w:r w:rsidR="00477D73">
            <w:rPr>
              <w:b/>
              <w:noProof/>
            </w:rPr>
            <w:t>Division 3.4.2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B70EBB">
      <w:trPr>
        <w:cantSplit/>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sidR="00E13F16">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E13F16">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sidR="00E13F16">
            <w:rPr>
              <w:noProof/>
            </w:rPr>
            <w:t>City centre and town centres maps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E13F16">
            <w:rPr>
              <w:b/>
              <w:noProof/>
            </w:rPr>
            <w:t>Part 3.4</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CharDivText \*charformat </w:instrText>
          </w:r>
          <w:r>
            <w:rPr>
              <w:noProof/>
            </w:rPr>
            <w:fldChar w:fldCharType="separate"/>
          </w:r>
          <w:r w:rsidR="00E13F16">
            <w:rPr>
              <w:noProof/>
            </w:rPr>
            <w:t>City centre</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CharDivNo \*charformat </w:instrText>
          </w:r>
          <w:r>
            <w:rPr>
              <w:b/>
            </w:rPr>
            <w:fldChar w:fldCharType="separate"/>
          </w:r>
          <w:r w:rsidR="00E13F16">
            <w:rPr>
              <w:b/>
              <w:noProof/>
            </w:rPr>
            <w:t>Division 3.4.1</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E13F16">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sidR="00E13F16">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E13F16">
            <w:rPr>
              <w:b/>
              <w:noProof/>
            </w:rPr>
            <w:t>Part 3.4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sidR="00E13F16">
            <w:rPr>
              <w:noProof/>
            </w:rPr>
            <w:t>City centre and town centres maps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CharDivNo \*charformat </w:instrText>
          </w:r>
          <w:r>
            <w:rPr>
              <w:b/>
            </w:rPr>
            <w:fldChar w:fldCharType="separate"/>
          </w:r>
          <w:r w:rsidR="00E13F16">
            <w:rPr>
              <w:b/>
              <w:noProof/>
            </w:rPr>
            <w:t>Division 3.4.2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CharDivText \*charformat </w:instrText>
          </w:r>
          <w:r>
            <w:rPr>
              <w:noProof/>
            </w:rPr>
            <w:fldChar w:fldCharType="separate"/>
          </w:r>
          <w:r w:rsidR="00E13F16">
            <w:rPr>
              <w:noProof/>
            </w:rPr>
            <w:t>Belconnen town centre</w:t>
          </w:r>
          <w:r>
            <w:rPr>
              <w:noProof/>
            </w:rPr>
            <w:fldChar w:fldCharType="end"/>
          </w:r>
        </w:p>
      </w:tc>
    </w:tr>
    <w:tr w:rsidR="00B70EBB">
      <w:trPr>
        <w:cantSplit/>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3.4</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CharDivNo \*charformat </w:instrText>
          </w:r>
          <w:r>
            <w:rPr>
              <w:b/>
            </w:rPr>
            <w:fldChar w:fldCharType="separate"/>
          </w:r>
          <w:r w:rsidR="00477D73">
            <w:rPr>
              <w:b/>
              <w:noProof/>
            </w:rPr>
            <w:t>Division 3.4.3</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3.4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CharDivNo \*charformat </w:instrText>
          </w:r>
          <w:r>
            <w:rPr>
              <w:b/>
            </w:rPr>
            <w:fldChar w:fldCharType="separate"/>
          </w:r>
          <w:r w:rsidR="00477D73">
            <w:rPr>
              <w:b/>
              <w:noProof/>
            </w:rPr>
            <w:t>Division 3.4.4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B70EBB">
      <w:trPr>
        <w:cantSplit/>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sidR="00E13F16">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E13F16">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sidR="00E13F16">
            <w:rPr>
              <w:noProof/>
            </w:rPr>
            <w:t>City centre and town centres maps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E13F16">
            <w:rPr>
              <w:b/>
              <w:noProof/>
            </w:rPr>
            <w:t>Part 3.4</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E13F16">
            <w:rPr>
              <w:noProof/>
            </w:rPr>
            <w:t>Gungahlin town centre</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CharDivNo \*charformat </w:instrText>
          </w:r>
          <w:r>
            <w:rPr>
              <w:b/>
            </w:rPr>
            <w:fldChar w:fldCharType="separate"/>
          </w:r>
          <w:r w:rsidR="00E13F16">
            <w:rPr>
              <w:b/>
              <w:noProof/>
            </w:rPr>
            <w:t>Division 3.4.3</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E13F16">
            <w:rPr>
              <w:b/>
              <w:noProof/>
            </w:rPr>
            <w:t>Schedule 3</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sidR="00E13F16">
            <w:rPr>
              <w:noProof/>
            </w:rPr>
            <w:t>Matters exempt from third-party ACAT review</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E13F16">
            <w:rPr>
              <w:b/>
              <w:noProof/>
            </w:rPr>
            <w:t>Part 3.4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sidR="00E13F16">
            <w:rPr>
              <w:noProof/>
            </w:rPr>
            <w:t>City centre and town centres maps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CharDivNo \*charformat </w:instrText>
          </w:r>
          <w:r>
            <w:rPr>
              <w:b/>
            </w:rPr>
            <w:fldChar w:fldCharType="separate"/>
          </w:r>
          <w:r w:rsidR="00E13F16">
            <w:rPr>
              <w:b/>
              <w:noProof/>
            </w:rPr>
            <w:t>Division 3.4.4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CharDivText \*charformat </w:instrText>
          </w:r>
          <w:r>
            <w:rPr>
              <w:noProof/>
            </w:rPr>
            <w:fldChar w:fldCharType="separate"/>
          </w:r>
          <w:r w:rsidR="00E13F16">
            <w:rPr>
              <w:noProof/>
            </w:rPr>
            <w:t>Tuggeranong town centre</w:t>
          </w:r>
          <w:r>
            <w:rPr>
              <w:noProof/>
            </w:rPr>
            <w:fldChar w:fldCharType="end"/>
          </w:r>
        </w:p>
      </w:tc>
    </w:tr>
    <w:tr w:rsidR="00B70EBB">
      <w:trPr>
        <w:cantSplit/>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3</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3.4</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CharDivNo \*charformat </w:instrText>
          </w:r>
          <w:r>
            <w:rPr>
              <w:b/>
            </w:rPr>
            <w:fldChar w:fldCharType="separate"/>
          </w:r>
          <w:r w:rsidR="00477D73">
            <w:rPr>
              <w:b/>
              <w:noProof/>
            </w:rPr>
            <w:t>Division 3.4.5</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4</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4.2</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p>
      </w:tc>
    </w:tr>
  </w:tbl>
  <w:p w:rsidR="00B70EBB" w:rsidRDefault="00B70EB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4</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4.3</w: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p>
      </w:tc>
    </w:tr>
  </w:tbl>
  <w:p w:rsidR="00B70EBB" w:rsidRDefault="00B70E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70EBB">
      <w:tc>
        <w:tcPr>
          <w:tcW w:w="900" w:type="pct"/>
        </w:tcPr>
        <w:p w:rsidR="00B70EBB" w:rsidRDefault="00B70EBB">
          <w:pPr>
            <w:pStyle w:val="HeaderEven"/>
          </w:pPr>
        </w:p>
      </w:tc>
      <w:tc>
        <w:tcPr>
          <w:tcW w:w="4100" w:type="pct"/>
        </w:tcPr>
        <w:p w:rsidR="00B70EBB" w:rsidRDefault="00B70EBB">
          <w:pPr>
            <w:pStyle w:val="HeaderEven"/>
          </w:pPr>
        </w:p>
      </w:tc>
    </w:tr>
    <w:tr w:rsidR="00B70EBB">
      <w:tc>
        <w:tcPr>
          <w:tcW w:w="4100" w:type="pct"/>
          <w:gridSpan w:val="2"/>
          <w:tcBorders>
            <w:bottom w:val="single" w:sz="4" w:space="0" w:color="auto"/>
          </w:tcBorders>
        </w:tcPr>
        <w:p w:rsidR="00B70EBB" w:rsidRDefault="00477D73">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B70EBB" w:rsidRDefault="00B70EBB">
    <w:pPr>
      <w:pStyle w:val="N-9pt"/>
    </w:pPr>
    <w:r>
      <w:tab/>
    </w:r>
    <w:r w:rsidR="00477D73">
      <w:rPr>
        <w:noProof/>
      </w:rPr>
      <w:fldChar w:fldCharType="begin"/>
    </w:r>
    <w:r w:rsidR="00477D73">
      <w:rPr>
        <w:noProof/>
      </w:rPr>
      <w:instrText xml:space="preserve"> STYLEREF charPage \* MERGEFORMAT </w:instrText>
    </w:r>
    <w:r w:rsidR="00477D73">
      <w:rPr>
        <w:noProof/>
      </w:rPr>
      <w:fldChar w:fldCharType="separate"/>
    </w:r>
    <w:r w:rsidR="00477D73">
      <w:rPr>
        <w:noProof/>
      </w:rPr>
      <w:t>Page</w:t>
    </w:r>
    <w:r w:rsidR="00477D73">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70EBB">
      <w:trPr>
        <w:jc w:val="center"/>
      </w:trPr>
      <w:tc>
        <w:tcPr>
          <w:tcW w:w="1560" w:type="dxa"/>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Schedule 20</w: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B70EBB">
      <w:trPr>
        <w:jc w:val="center"/>
      </w:trPr>
      <w:tc>
        <w:tcPr>
          <w:tcW w:w="1560" w:type="dxa"/>
        </w:tcPr>
        <w:p w:rsidR="00B70EBB" w:rsidRDefault="00B70EB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70EBB" w:rsidRDefault="00477D73">
          <w:pPr>
            <w:pStyle w:val="HeaderEven"/>
          </w:pPr>
          <w:r>
            <w:rPr>
              <w:noProof/>
            </w:rPr>
            <w:fldChar w:fldCharType="begin"/>
          </w:r>
          <w:r>
            <w:rPr>
              <w:noProof/>
            </w:rPr>
            <w:instrText xml:space="preserve"> STYLEREF CharPartText \*charformat </w:instrText>
          </w:r>
          <w:r>
            <w:rPr>
              <w:noProof/>
            </w:rPr>
            <w:fldChar w:fldCharType="end"/>
          </w:r>
        </w:p>
      </w:tc>
    </w:tr>
    <w:tr w:rsidR="00B70EBB">
      <w:trPr>
        <w:jc w:val="center"/>
      </w:trPr>
      <w:tc>
        <w:tcPr>
          <w:tcW w:w="7296" w:type="dxa"/>
          <w:gridSpan w:val="2"/>
          <w:tcBorders>
            <w:bottom w:val="single" w:sz="4" w:space="0" w:color="auto"/>
          </w:tcBorders>
        </w:tcPr>
        <w:p w:rsidR="00B70EBB" w:rsidRDefault="00B70EBB">
          <w:pPr>
            <w:pStyle w:val="HeaderEven6"/>
          </w:pPr>
          <w:r>
            <w:t xml:space="preserve">Modification </w:t>
          </w:r>
          <w:fldSimple w:instr=" STYLEREF CharSectNo \*charformat ">
            <w:r w:rsidR="00477D73">
              <w:rPr>
                <w:noProof/>
              </w:rPr>
              <w:t>20.8</w:t>
            </w:r>
          </w:fldSimple>
        </w:p>
      </w:tc>
    </w:tr>
  </w:tbl>
  <w:p w:rsidR="00B70EBB" w:rsidRDefault="00B70EB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Schedule 20</w:t>
          </w:r>
          <w:r>
            <w:rPr>
              <w:b/>
            </w:rPr>
            <w:fldChar w:fldCharType="end"/>
          </w:r>
        </w:p>
      </w:tc>
    </w:tr>
    <w:tr w:rsidR="00B70EBB">
      <w:trPr>
        <w:jc w:val="center"/>
      </w:trPr>
      <w:tc>
        <w:tcPr>
          <w:tcW w:w="5741" w:type="dxa"/>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B70EBB" w:rsidRDefault="00B70EBB">
          <w:pPr>
            <w:pStyle w:val="HeaderEven"/>
            <w:jc w:val="right"/>
            <w:rPr>
              <w:b/>
            </w:rPr>
          </w:pPr>
          <w:r>
            <w:rPr>
              <w:b/>
            </w:rPr>
            <w:fldChar w:fldCharType="begin"/>
          </w:r>
          <w:r>
            <w:rPr>
              <w:b/>
            </w:rPr>
            <w:instrText xml:space="preserve"> STYLEREF CharPartNo \*charformat </w:instrText>
          </w:r>
          <w:r>
            <w:rPr>
              <w:b/>
            </w:rPr>
            <w:fldChar w:fldCharType="end"/>
          </w:r>
        </w:p>
      </w:tc>
    </w:tr>
    <w:tr w:rsidR="00B70EBB">
      <w:trPr>
        <w:jc w:val="center"/>
      </w:trPr>
      <w:tc>
        <w:tcPr>
          <w:tcW w:w="7296" w:type="dxa"/>
          <w:gridSpan w:val="2"/>
          <w:tcBorders>
            <w:bottom w:val="single" w:sz="4" w:space="0" w:color="auto"/>
          </w:tcBorders>
        </w:tcPr>
        <w:p w:rsidR="00B70EBB" w:rsidRDefault="00B70EBB">
          <w:pPr>
            <w:pStyle w:val="HeaderOdd6"/>
          </w:pPr>
          <w:r>
            <w:t xml:space="preserve">Modification </w:t>
          </w:r>
          <w:fldSimple w:instr=" STYLEREF CharSectNo \*charformat ">
            <w:r w:rsidR="00477D73">
              <w:rPr>
                <w:noProof/>
              </w:rPr>
              <w:t>20.8</w:t>
            </w:r>
          </w:fldSimple>
        </w:p>
      </w:tc>
    </w:tr>
  </w:tbl>
  <w:p w:rsidR="00B70EBB" w:rsidRDefault="00B70EB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B70EBB">
      <w:trPr>
        <w:jc w:val="center"/>
      </w:trPr>
      <w:tc>
        <w:tcPr>
          <w:tcW w:w="1340" w:type="dxa"/>
        </w:tcPr>
        <w:p w:rsidR="00B70EBB" w:rsidRDefault="00B70EBB">
          <w:pPr>
            <w:pStyle w:val="HeaderEven"/>
          </w:pPr>
        </w:p>
      </w:tc>
      <w:tc>
        <w:tcPr>
          <w:tcW w:w="6583" w:type="dxa"/>
        </w:tcPr>
        <w:p w:rsidR="00B70EBB" w:rsidRDefault="00B70EBB">
          <w:pPr>
            <w:pStyle w:val="HeaderEven"/>
          </w:pPr>
        </w:p>
      </w:tc>
    </w:tr>
    <w:tr w:rsidR="00B70EBB">
      <w:trPr>
        <w:jc w:val="center"/>
      </w:trPr>
      <w:tc>
        <w:tcPr>
          <w:tcW w:w="7923" w:type="dxa"/>
          <w:gridSpan w:val="2"/>
          <w:tcBorders>
            <w:bottom w:val="single" w:sz="4" w:space="0" w:color="auto"/>
          </w:tcBorders>
        </w:tcPr>
        <w:p w:rsidR="00B70EBB" w:rsidRDefault="00B70EBB">
          <w:pPr>
            <w:pStyle w:val="HeaderEven6"/>
          </w:pPr>
          <w:r>
            <w:t>Dictionary</w:t>
          </w:r>
        </w:p>
      </w:tc>
    </w:tr>
  </w:tbl>
  <w:p w:rsidR="00B70EBB" w:rsidRDefault="00B70EB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B70EBB">
      <w:trPr>
        <w:jc w:val="center"/>
      </w:trPr>
      <w:tc>
        <w:tcPr>
          <w:tcW w:w="6583" w:type="dxa"/>
        </w:tcPr>
        <w:p w:rsidR="00B70EBB" w:rsidRDefault="00B70EBB">
          <w:pPr>
            <w:pStyle w:val="HeaderOdd"/>
          </w:pPr>
        </w:p>
      </w:tc>
      <w:tc>
        <w:tcPr>
          <w:tcW w:w="1340" w:type="dxa"/>
        </w:tcPr>
        <w:p w:rsidR="00B70EBB" w:rsidRDefault="00B70EBB">
          <w:pPr>
            <w:pStyle w:val="HeaderOdd"/>
          </w:pPr>
        </w:p>
      </w:tc>
    </w:tr>
    <w:tr w:rsidR="00B70EBB">
      <w:trPr>
        <w:jc w:val="center"/>
      </w:trPr>
      <w:tc>
        <w:tcPr>
          <w:tcW w:w="7923" w:type="dxa"/>
          <w:gridSpan w:val="2"/>
          <w:tcBorders>
            <w:bottom w:val="single" w:sz="4" w:space="0" w:color="auto"/>
          </w:tcBorders>
        </w:tcPr>
        <w:p w:rsidR="00B70EBB" w:rsidRDefault="00B70EBB">
          <w:pPr>
            <w:pStyle w:val="HeaderOdd6"/>
          </w:pPr>
          <w:r>
            <w:t>Dictionary</w:t>
          </w:r>
        </w:p>
      </w:tc>
    </w:tr>
  </w:tbl>
  <w:p w:rsidR="00B70EBB" w:rsidRDefault="00B70EB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70EBB">
      <w:trPr>
        <w:jc w:val="center"/>
      </w:trPr>
      <w:tc>
        <w:tcPr>
          <w:tcW w:w="1234" w:type="dxa"/>
          <w:gridSpan w:val="2"/>
        </w:tcPr>
        <w:p w:rsidR="00B70EBB" w:rsidRDefault="00B70EBB">
          <w:pPr>
            <w:pStyle w:val="HeaderEven"/>
            <w:rPr>
              <w:b/>
            </w:rPr>
          </w:pPr>
          <w:r>
            <w:rPr>
              <w:b/>
            </w:rPr>
            <w:t>Endnotes</w:t>
          </w:r>
        </w:p>
      </w:tc>
      <w:tc>
        <w:tcPr>
          <w:tcW w:w="6062" w:type="dxa"/>
        </w:tcPr>
        <w:p w:rsidR="00B70EBB" w:rsidRDefault="00B70EBB">
          <w:pPr>
            <w:pStyle w:val="HeaderEven"/>
          </w:pPr>
        </w:p>
      </w:tc>
    </w:tr>
    <w:tr w:rsidR="00B70EBB">
      <w:trPr>
        <w:cantSplit/>
        <w:jc w:val="center"/>
      </w:trPr>
      <w:tc>
        <w:tcPr>
          <w:tcW w:w="7296" w:type="dxa"/>
          <w:gridSpan w:val="3"/>
        </w:tcPr>
        <w:p w:rsidR="00B70EBB" w:rsidRDefault="00B70EBB">
          <w:pPr>
            <w:pStyle w:val="HeaderEven"/>
          </w:pPr>
        </w:p>
      </w:tc>
    </w:tr>
    <w:tr w:rsidR="00B70EBB">
      <w:trPr>
        <w:cantSplit/>
        <w:jc w:val="center"/>
      </w:trPr>
      <w:tc>
        <w:tcPr>
          <w:tcW w:w="700" w:type="dxa"/>
          <w:tcBorders>
            <w:bottom w:val="single" w:sz="4" w:space="0" w:color="auto"/>
          </w:tcBorders>
        </w:tcPr>
        <w:p w:rsidR="00B70EBB" w:rsidRDefault="00477D73">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B70EBB" w:rsidRDefault="00477D73">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B70EBB" w:rsidRDefault="00B70EB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70EBB">
      <w:trPr>
        <w:jc w:val="center"/>
      </w:trPr>
      <w:tc>
        <w:tcPr>
          <w:tcW w:w="5741" w:type="dxa"/>
        </w:tcPr>
        <w:p w:rsidR="00B70EBB" w:rsidRDefault="00B70EBB">
          <w:pPr>
            <w:pStyle w:val="HeaderEven"/>
            <w:jc w:val="right"/>
          </w:pPr>
        </w:p>
      </w:tc>
      <w:tc>
        <w:tcPr>
          <w:tcW w:w="1560" w:type="dxa"/>
          <w:gridSpan w:val="2"/>
        </w:tcPr>
        <w:p w:rsidR="00B70EBB" w:rsidRDefault="00B70EBB">
          <w:pPr>
            <w:pStyle w:val="HeaderEven"/>
            <w:jc w:val="right"/>
            <w:rPr>
              <w:b/>
            </w:rPr>
          </w:pPr>
          <w:r>
            <w:rPr>
              <w:b/>
            </w:rPr>
            <w:t>Endnotes</w:t>
          </w:r>
        </w:p>
      </w:tc>
    </w:tr>
    <w:tr w:rsidR="00B70EBB">
      <w:trPr>
        <w:jc w:val="center"/>
      </w:trPr>
      <w:tc>
        <w:tcPr>
          <w:tcW w:w="7301" w:type="dxa"/>
          <w:gridSpan w:val="3"/>
        </w:tcPr>
        <w:p w:rsidR="00B70EBB" w:rsidRDefault="00B70EBB">
          <w:pPr>
            <w:pStyle w:val="HeaderEven"/>
            <w:jc w:val="right"/>
            <w:rPr>
              <w:b/>
            </w:rPr>
          </w:pPr>
        </w:p>
      </w:tc>
    </w:tr>
    <w:tr w:rsidR="00B70EBB">
      <w:trPr>
        <w:jc w:val="center"/>
      </w:trPr>
      <w:tc>
        <w:tcPr>
          <w:tcW w:w="6600" w:type="dxa"/>
          <w:gridSpan w:val="2"/>
          <w:tcBorders>
            <w:bottom w:val="single" w:sz="4" w:space="0" w:color="auto"/>
          </w:tcBorders>
        </w:tcPr>
        <w:p w:rsidR="00B70EBB" w:rsidRDefault="00477D73">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B70EBB" w:rsidRDefault="00477D73">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B70EBB" w:rsidRDefault="00B70EB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BB" w:rsidRDefault="00B70E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70EBB">
      <w:tc>
        <w:tcPr>
          <w:tcW w:w="4100" w:type="pct"/>
        </w:tcPr>
        <w:p w:rsidR="00B70EBB" w:rsidRDefault="00B70EBB">
          <w:pPr>
            <w:pStyle w:val="HeaderOdd"/>
          </w:pPr>
        </w:p>
      </w:tc>
      <w:tc>
        <w:tcPr>
          <w:tcW w:w="900" w:type="pct"/>
        </w:tcPr>
        <w:p w:rsidR="00B70EBB" w:rsidRDefault="00B70EBB">
          <w:pPr>
            <w:pStyle w:val="HeaderOdd"/>
          </w:pPr>
        </w:p>
      </w:tc>
    </w:tr>
    <w:tr w:rsidR="00B70EBB">
      <w:tc>
        <w:tcPr>
          <w:tcW w:w="900" w:type="pct"/>
          <w:gridSpan w:val="2"/>
          <w:tcBorders>
            <w:bottom w:val="single" w:sz="4" w:space="0" w:color="auto"/>
          </w:tcBorders>
        </w:tcPr>
        <w:p w:rsidR="00B70EBB" w:rsidRDefault="00477D73">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B70EBB" w:rsidRDefault="00B70EBB">
    <w:pPr>
      <w:pStyle w:val="N-9pt"/>
    </w:pPr>
    <w:r>
      <w:tab/>
    </w:r>
    <w:r w:rsidR="00477D73">
      <w:rPr>
        <w:noProof/>
      </w:rPr>
      <w:fldChar w:fldCharType="begin"/>
    </w:r>
    <w:r w:rsidR="00477D73">
      <w:rPr>
        <w:noProof/>
      </w:rPr>
      <w:instrText xml:space="preserve"> STYLEREF charPage \* MERGEFORMAT </w:instrText>
    </w:r>
    <w:r w:rsidR="00477D73">
      <w:rPr>
        <w:noProof/>
      </w:rPr>
      <w:fldChar w:fldCharType="separate"/>
    </w:r>
    <w:r w:rsidR="00477D73">
      <w:rPr>
        <w:noProof/>
      </w:rPr>
      <w:t>Page</w:t>
    </w:r>
    <w:r w:rsidR="00477D7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70EBB">
      <w:tc>
        <w:tcPr>
          <w:tcW w:w="900" w:type="pct"/>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Chapter 5</w:t>
          </w:r>
          <w:r>
            <w:rPr>
              <w:b/>
            </w:rPr>
            <w:fldChar w:fldCharType="end"/>
          </w:r>
        </w:p>
      </w:tc>
      <w:tc>
        <w:tcPr>
          <w:tcW w:w="4100" w:type="pct"/>
        </w:tcPr>
        <w:p w:rsidR="00B70EBB" w:rsidRDefault="00477D73">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B70EBB">
      <w:tc>
        <w:tcPr>
          <w:tcW w:w="900" w:type="pct"/>
        </w:tcPr>
        <w:p w:rsidR="00B70EBB" w:rsidRDefault="00B70EBB">
          <w:pPr>
            <w:pStyle w:val="HeaderEven"/>
            <w:rPr>
              <w:b/>
            </w:rPr>
          </w:pPr>
          <w:r>
            <w:rPr>
              <w:b/>
            </w:rPr>
            <w:fldChar w:fldCharType="begin"/>
          </w:r>
          <w:r>
            <w:rPr>
              <w:b/>
            </w:rPr>
            <w:instrText xml:space="preserve"> STYLEREF CharPartNo \*charformat </w:instrText>
          </w:r>
          <w:r w:rsidR="00477D73">
            <w:rPr>
              <w:b/>
            </w:rPr>
            <w:fldChar w:fldCharType="separate"/>
          </w:r>
          <w:r w:rsidR="00477D73">
            <w:rPr>
              <w:b/>
              <w:noProof/>
            </w:rPr>
            <w:t>Part 5.6</w:t>
          </w:r>
          <w:r>
            <w:rPr>
              <w:b/>
            </w:rPr>
            <w:fldChar w:fldCharType="end"/>
          </w:r>
        </w:p>
      </w:tc>
      <w:tc>
        <w:tcPr>
          <w:tcW w:w="4100" w:type="pct"/>
        </w:tcPr>
        <w:p w:rsidR="00B70EBB" w:rsidRDefault="00B70EBB">
          <w:pPr>
            <w:pStyle w:val="HeaderEven"/>
          </w:pPr>
          <w:fldSimple w:instr=" STYLEREF CharPartText \*charformat ">
            <w:r w:rsidR="00477D73">
              <w:rPr>
                <w:noProof/>
              </w:rPr>
              <w:t>Discharge amounts for rural leases</w:t>
            </w:r>
          </w:fldSimple>
        </w:p>
      </w:tc>
    </w:tr>
    <w:tr w:rsidR="00B70EBB">
      <w:tc>
        <w:tcPr>
          <w:tcW w:w="900" w:type="pct"/>
        </w:tcPr>
        <w:p w:rsidR="00B70EBB" w:rsidRDefault="00B70EBB">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70EBB" w:rsidRDefault="00B70EBB">
          <w:pPr>
            <w:pStyle w:val="HeaderEven"/>
          </w:pPr>
          <w:r>
            <w:fldChar w:fldCharType="begin"/>
          </w:r>
          <w:r>
            <w:instrText xml:space="preserve"> STYLEREF CharDivText \*charformat </w:instrText>
          </w:r>
          <w:r>
            <w:fldChar w:fldCharType="end"/>
          </w:r>
        </w:p>
      </w:tc>
    </w:tr>
    <w:tr w:rsidR="00B70EBB">
      <w:trPr>
        <w:cantSplit/>
      </w:trPr>
      <w:tc>
        <w:tcPr>
          <w:tcW w:w="900" w:type="pct"/>
          <w:gridSpan w:val="2"/>
          <w:tcBorders>
            <w:bottom w:val="single" w:sz="4" w:space="0" w:color="auto"/>
          </w:tcBorders>
        </w:tcPr>
        <w:p w:rsidR="00B70EBB" w:rsidRDefault="00477D73">
          <w:pPr>
            <w:pStyle w:val="HeaderEven6"/>
          </w:pPr>
          <w:r>
            <w:fldChar w:fldCharType="begin"/>
          </w:r>
          <w:r>
            <w:instrText xml:space="preserve"> DOCPROPERTY "Company"  \* MERGEFORMAT </w:instrText>
          </w:r>
          <w:r>
            <w:fldChar w:fldCharType="separate"/>
          </w:r>
          <w:r w:rsidR="00E13F16">
            <w:t>Section</w:t>
          </w:r>
          <w:r>
            <w:fldChar w:fldCharType="end"/>
          </w:r>
          <w:r w:rsidR="00B70EBB">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B70EBB" w:rsidRDefault="00B70E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70EBB">
      <w:tc>
        <w:tcPr>
          <w:tcW w:w="4100" w:type="pct"/>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Chapter 5</w:t>
          </w:r>
          <w:r>
            <w:rPr>
              <w:b/>
            </w:rPr>
            <w:fldChar w:fldCharType="end"/>
          </w:r>
        </w:p>
      </w:tc>
    </w:tr>
    <w:tr w:rsidR="00B70EBB">
      <w:tc>
        <w:tcPr>
          <w:tcW w:w="4100" w:type="pct"/>
        </w:tcPr>
        <w:p w:rsidR="00B70EBB" w:rsidRDefault="00B70EBB">
          <w:pPr>
            <w:pStyle w:val="HeaderEven"/>
            <w:jc w:val="right"/>
          </w:pPr>
          <w:fldSimple w:instr=" STYLEREF CharPartText \*charformat ">
            <w:r w:rsidR="00477D73">
              <w:rPr>
                <w:noProof/>
              </w:rPr>
              <w:t>Discharge amounts for rural leases</w:t>
            </w:r>
          </w:fldSimple>
        </w:p>
      </w:tc>
      <w:tc>
        <w:tcPr>
          <w:tcW w:w="900" w:type="pct"/>
        </w:tcPr>
        <w:p w:rsidR="00B70EBB" w:rsidRDefault="00B70EBB">
          <w:pPr>
            <w:pStyle w:val="HeaderEven"/>
            <w:jc w:val="right"/>
            <w:rPr>
              <w:b/>
            </w:rPr>
          </w:pPr>
          <w:r>
            <w:rPr>
              <w:b/>
            </w:rPr>
            <w:fldChar w:fldCharType="begin"/>
          </w:r>
          <w:r>
            <w:rPr>
              <w:b/>
            </w:rPr>
            <w:instrText xml:space="preserve"> STYLEREF CharPartNo \*charformat </w:instrText>
          </w:r>
          <w:r w:rsidR="00477D73">
            <w:rPr>
              <w:b/>
            </w:rPr>
            <w:fldChar w:fldCharType="separate"/>
          </w:r>
          <w:r w:rsidR="00477D73">
            <w:rPr>
              <w:b/>
              <w:noProof/>
            </w:rPr>
            <w:t>Part 5.6</w:t>
          </w:r>
          <w:r>
            <w:rPr>
              <w:b/>
            </w:rPr>
            <w:fldChar w:fldCharType="end"/>
          </w:r>
        </w:p>
      </w:tc>
    </w:tr>
    <w:tr w:rsidR="00B70EBB">
      <w:tc>
        <w:tcPr>
          <w:tcW w:w="4100" w:type="pct"/>
        </w:tcPr>
        <w:p w:rsidR="00B70EBB" w:rsidRDefault="00B70EBB">
          <w:pPr>
            <w:pStyle w:val="HeaderEven"/>
            <w:jc w:val="right"/>
          </w:pPr>
          <w:r>
            <w:fldChar w:fldCharType="begin"/>
          </w:r>
          <w:r>
            <w:instrText xml:space="preserve"> STYLEREF CharDivText \*charformat </w:instrText>
          </w:r>
          <w:r>
            <w:fldChar w:fldCharType="end"/>
          </w:r>
        </w:p>
      </w:tc>
      <w:tc>
        <w:tcPr>
          <w:tcW w:w="900" w:type="pct"/>
        </w:tcPr>
        <w:p w:rsidR="00B70EBB" w:rsidRDefault="00B70EBB">
          <w:pPr>
            <w:pStyle w:val="HeaderEven"/>
            <w:jc w:val="right"/>
            <w:rPr>
              <w:b/>
            </w:rPr>
          </w:pPr>
          <w:r>
            <w:rPr>
              <w:b/>
            </w:rPr>
            <w:fldChar w:fldCharType="begin"/>
          </w:r>
          <w:r>
            <w:rPr>
              <w:b/>
            </w:rPr>
            <w:instrText xml:space="preserve"> STYLEREF CharDivNo \*charformat </w:instrText>
          </w:r>
          <w:r>
            <w:rPr>
              <w:b/>
            </w:rPr>
            <w:fldChar w:fldCharType="end"/>
          </w:r>
        </w:p>
      </w:tc>
    </w:tr>
    <w:tr w:rsidR="00B70EBB">
      <w:trPr>
        <w:cantSplit/>
      </w:trPr>
      <w:tc>
        <w:tcPr>
          <w:tcW w:w="900" w:type="pct"/>
          <w:gridSpan w:val="2"/>
          <w:tcBorders>
            <w:bottom w:val="single" w:sz="4" w:space="0" w:color="auto"/>
          </w:tcBorders>
        </w:tcPr>
        <w:p w:rsidR="00B70EBB" w:rsidRDefault="00477D73">
          <w:pPr>
            <w:pStyle w:val="HeaderOdd6"/>
          </w:pPr>
          <w:r>
            <w:fldChar w:fldCharType="begin"/>
          </w:r>
          <w:r>
            <w:instrText xml:space="preserve"> DOCPROPERTY "Company"  \* MERGEFORMAT </w:instrText>
          </w:r>
          <w:r>
            <w:fldChar w:fldCharType="separate"/>
          </w:r>
          <w:r w:rsidR="00E13F16">
            <w:t>Section</w:t>
          </w:r>
          <w:r>
            <w:fldChar w:fldCharType="end"/>
          </w:r>
          <w:r w:rsidR="00B70EBB">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B70EBB" w:rsidRDefault="00B70E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70EBB">
      <w:tc>
        <w:tcPr>
          <w:tcW w:w="900" w:type="pct"/>
        </w:tcPr>
        <w:p w:rsidR="00B70EBB" w:rsidRDefault="00B70EBB">
          <w:pPr>
            <w:pStyle w:val="HeaderEven"/>
            <w:rPr>
              <w:b/>
            </w:rPr>
          </w:pPr>
          <w:r>
            <w:rPr>
              <w:b/>
            </w:rPr>
            <w:fldChar w:fldCharType="begin"/>
          </w:r>
          <w:r>
            <w:rPr>
              <w:b/>
            </w:rPr>
            <w:instrText xml:space="preserve"> STYLEREF CharChapNo \*charformat  </w:instrText>
          </w:r>
          <w:r>
            <w:rPr>
              <w:b/>
            </w:rPr>
            <w:fldChar w:fldCharType="separate"/>
          </w:r>
          <w:r w:rsidR="00477D73">
            <w:rPr>
              <w:b/>
              <w:noProof/>
            </w:rPr>
            <w:t>Chapter 5</w:t>
          </w:r>
          <w:r>
            <w:rPr>
              <w:b/>
            </w:rPr>
            <w:fldChar w:fldCharType="end"/>
          </w:r>
        </w:p>
      </w:tc>
      <w:tc>
        <w:tcPr>
          <w:tcW w:w="4100" w:type="pct"/>
        </w:tcPr>
        <w:p w:rsidR="00B70EBB" w:rsidRDefault="00477D73">
          <w:pPr>
            <w:pStyle w:val="HeaderEven"/>
          </w:pPr>
          <w:r>
            <w:rPr>
              <w:noProof/>
            </w:rPr>
            <w:fldChar w:fldCharType="begin"/>
          </w:r>
          <w:r>
            <w:rPr>
              <w:noProof/>
            </w:rPr>
            <w:instrText xml:space="preserve"> ST</w:instrText>
          </w:r>
          <w:r>
            <w:rPr>
              <w:noProof/>
            </w:rPr>
            <w:instrText xml:space="preserve">YLEREF CharChapText \*charformat  </w:instrText>
          </w:r>
          <w:r>
            <w:rPr>
              <w:noProof/>
            </w:rPr>
            <w:fldChar w:fldCharType="separate"/>
          </w:r>
          <w:r>
            <w:rPr>
              <w:noProof/>
            </w:rPr>
            <w:t>Leases generally</w:t>
          </w:r>
          <w:r>
            <w:rPr>
              <w:noProof/>
            </w:rPr>
            <w:fldChar w:fldCharType="end"/>
          </w:r>
        </w:p>
      </w:tc>
    </w:tr>
    <w:tr w:rsidR="00B70EBB">
      <w:tc>
        <w:tcPr>
          <w:tcW w:w="900" w:type="pct"/>
        </w:tcPr>
        <w:p w:rsidR="00B70EBB" w:rsidRDefault="00B70EBB">
          <w:pPr>
            <w:pStyle w:val="HeaderEven"/>
            <w:rPr>
              <w:b/>
            </w:rPr>
          </w:pPr>
          <w:r>
            <w:rPr>
              <w:b/>
            </w:rPr>
            <w:fldChar w:fldCharType="begin"/>
          </w:r>
          <w:r>
            <w:rPr>
              <w:b/>
            </w:rPr>
            <w:instrText xml:space="preserve"> STYLEREF CharPartNo \*charformat </w:instrText>
          </w:r>
          <w:r>
            <w:rPr>
              <w:b/>
            </w:rPr>
            <w:fldChar w:fldCharType="separate"/>
          </w:r>
          <w:r w:rsidR="00477D73">
            <w:rPr>
              <w:b/>
              <w:noProof/>
            </w:rPr>
            <w:t>Part 5.7</w:t>
          </w:r>
          <w:r>
            <w:rPr>
              <w:b/>
            </w:rPr>
            <w:fldChar w:fldCharType="end"/>
          </w:r>
        </w:p>
      </w:tc>
      <w:tc>
        <w:tcPr>
          <w:tcW w:w="4100" w:type="pct"/>
        </w:tcPr>
        <w:p w:rsidR="00B70EBB" w:rsidRDefault="00477D73">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B70EBB">
      <w:tc>
        <w:tcPr>
          <w:tcW w:w="900" w:type="pct"/>
        </w:tcPr>
        <w:p w:rsidR="00B70EBB" w:rsidRDefault="00B70EBB">
          <w:pPr>
            <w:pStyle w:val="HeaderEven"/>
            <w:rPr>
              <w:b/>
            </w:rPr>
          </w:pPr>
          <w:r>
            <w:rPr>
              <w:b/>
            </w:rPr>
            <w:fldChar w:fldCharType="begin"/>
          </w:r>
          <w:r>
            <w:rPr>
              <w:b/>
            </w:rPr>
            <w:instrText xml:space="preserve"> STYLEREF CharDivNo \*charformat </w:instrText>
          </w:r>
          <w:r>
            <w:rPr>
              <w:b/>
            </w:rPr>
            <w:fldChar w:fldCharType="separate"/>
          </w:r>
          <w:r w:rsidR="00477D73">
            <w:rPr>
              <w:b/>
              <w:noProof/>
            </w:rPr>
            <w:t>Division 5.7.2</w:t>
          </w:r>
          <w:r>
            <w:rPr>
              <w:b/>
            </w:rPr>
            <w:fldChar w:fldCharType="end"/>
          </w:r>
        </w:p>
      </w:tc>
      <w:tc>
        <w:tcPr>
          <w:tcW w:w="3932" w:type="pct"/>
        </w:tcPr>
        <w:p w:rsidR="00B70EBB" w:rsidRDefault="00477D73">
          <w:pPr>
            <w:pStyle w:val="HeaderEven"/>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r>
    <w:tr w:rsidR="00B70EBB">
      <w:trPr>
        <w:cantSplit/>
      </w:trPr>
      <w:tc>
        <w:tcPr>
          <w:tcW w:w="900" w:type="pct"/>
          <w:gridSpan w:val="2"/>
          <w:tcBorders>
            <w:bottom w:val="single" w:sz="4" w:space="0" w:color="auto"/>
          </w:tcBorders>
        </w:tcPr>
        <w:p w:rsidR="00B70EBB" w:rsidRDefault="00477D73">
          <w:pPr>
            <w:pStyle w:val="HeaderEven6"/>
          </w:pPr>
          <w:r>
            <w:fldChar w:fldCharType="begin"/>
          </w:r>
          <w:r>
            <w:instrText xml:space="preserve"> DOCPROPERTY "Company"  \* MERGEFORMAT </w:instrText>
          </w:r>
          <w:r>
            <w:fldChar w:fldCharType="separate"/>
          </w:r>
          <w:r w:rsidR="00E13F16">
            <w:t>Section</w:t>
          </w:r>
          <w:r>
            <w:fldChar w:fldCharType="end"/>
          </w:r>
          <w:r w:rsidR="00B70EBB">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B70EBB" w:rsidRDefault="00B70EB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70EBB">
      <w:tc>
        <w:tcPr>
          <w:tcW w:w="4100" w:type="pct"/>
        </w:tcPr>
        <w:p w:rsidR="00B70EBB" w:rsidRDefault="00477D73">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B70EBB" w:rsidRDefault="00B70EBB">
          <w:pPr>
            <w:pStyle w:val="HeaderEven"/>
            <w:jc w:val="right"/>
            <w:rPr>
              <w:b/>
            </w:rPr>
          </w:pPr>
          <w:r>
            <w:rPr>
              <w:b/>
            </w:rPr>
            <w:fldChar w:fldCharType="begin"/>
          </w:r>
          <w:r>
            <w:rPr>
              <w:b/>
            </w:rPr>
            <w:instrText xml:space="preserve"> STYLEREF CharChapNo \*charformat  </w:instrText>
          </w:r>
          <w:r>
            <w:rPr>
              <w:b/>
            </w:rPr>
            <w:fldChar w:fldCharType="separate"/>
          </w:r>
          <w:r w:rsidR="00477D73">
            <w:rPr>
              <w:b/>
              <w:noProof/>
            </w:rPr>
            <w:t>Chapter 5</w:t>
          </w:r>
          <w:r>
            <w:rPr>
              <w:b/>
            </w:rPr>
            <w:fldChar w:fldCharType="end"/>
          </w:r>
        </w:p>
      </w:tc>
    </w:tr>
    <w:tr w:rsidR="00B70EBB">
      <w:tc>
        <w:tcPr>
          <w:tcW w:w="4100" w:type="pct"/>
        </w:tcPr>
        <w:p w:rsidR="00B70EBB" w:rsidRDefault="00477D73">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B70EBB" w:rsidRDefault="00B70EBB">
          <w:pPr>
            <w:pStyle w:val="HeaderEven"/>
            <w:jc w:val="right"/>
            <w:rPr>
              <w:b/>
            </w:rPr>
          </w:pPr>
          <w:r>
            <w:rPr>
              <w:b/>
            </w:rPr>
            <w:fldChar w:fldCharType="begin"/>
          </w:r>
          <w:r>
            <w:rPr>
              <w:b/>
            </w:rPr>
            <w:instrText xml:space="preserve"> STYLEREF CharPartNo \*charformat </w:instrText>
          </w:r>
          <w:r>
            <w:rPr>
              <w:b/>
            </w:rPr>
            <w:fldChar w:fldCharType="separate"/>
          </w:r>
          <w:r w:rsidR="00477D73">
            <w:rPr>
              <w:b/>
              <w:noProof/>
            </w:rPr>
            <w:t>Part 5.7</w:t>
          </w:r>
          <w:r>
            <w:rPr>
              <w:b/>
            </w:rPr>
            <w:fldChar w:fldCharType="end"/>
          </w:r>
        </w:p>
      </w:tc>
    </w:tr>
    <w:tr w:rsidR="00B70EBB">
      <w:tc>
        <w:tcPr>
          <w:tcW w:w="4100" w:type="pct"/>
        </w:tcPr>
        <w:p w:rsidR="00B70EBB" w:rsidRDefault="00477D73">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B70EBB" w:rsidRDefault="00B70EBB">
          <w:pPr>
            <w:pStyle w:val="HeaderEven"/>
            <w:jc w:val="right"/>
            <w:rPr>
              <w:b/>
            </w:rPr>
          </w:pPr>
          <w:r>
            <w:rPr>
              <w:b/>
            </w:rPr>
            <w:fldChar w:fldCharType="begin"/>
          </w:r>
          <w:r>
            <w:rPr>
              <w:b/>
            </w:rPr>
            <w:instrText xml:space="preserve"> STYLEREF CharDivNo \*charformat </w:instrText>
          </w:r>
          <w:r>
            <w:rPr>
              <w:b/>
            </w:rPr>
            <w:fldChar w:fldCharType="separate"/>
          </w:r>
          <w:r w:rsidR="00477D73">
            <w:rPr>
              <w:b/>
              <w:noProof/>
            </w:rPr>
            <w:t>Division 5.7.2</w:t>
          </w:r>
          <w:r>
            <w:rPr>
              <w:b/>
            </w:rPr>
            <w:fldChar w:fldCharType="end"/>
          </w:r>
        </w:p>
      </w:tc>
    </w:tr>
    <w:tr w:rsidR="00B70EBB">
      <w:trPr>
        <w:cantSplit/>
      </w:trPr>
      <w:tc>
        <w:tcPr>
          <w:tcW w:w="900" w:type="pct"/>
          <w:gridSpan w:val="2"/>
          <w:tcBorders>
            <w:bottom w:val="single" w:sz="4" w:space="0" w:color="auto"/>
          </w:tcBorders>
        </w:tcPr>
        <w:p w:rsidR="00B70EBB" w:rsidRDefault="00477D73">
          <w:pPr>
            <w:pStyle w:val="HeaderOdd6"/>
          </w:pPr>
          <w:r>
            <w:fldChar w:fldCharType="begin"/>
          </w:r>
          <w:r>
            <w:instrText xml:space="preserve"> DOCPROPERTY "Company"  \* MERGEFORMAT </w:instrText>
          </w:r>
          <w:r>
            <w:fldChar w:fldCharType="separate"/>
          </w:r>
          <w:r w:rsidR="00E13F16">
            <w:t>Section</w:t>
          </w:r>
          <w:r>
            <w:fldChar w:fldCharType="end"/>
          </w:r>
          <w:r w:rsidR="00B70EBB">
            <w:t xml:space="preserve"> </w:t>
          </w:r>
          <w:r>
            <w:rPr>
              <w:noProof/>
            </w:rPr>
            <w:fldChar w:fldCharType="begin"/>
          </w:r>
          <w:r>
            <w:rPr>
              <w:noProof/>
            </w:rPr>
            <w:instrText xml:space="preserve"> STYLEREF CharSectNo \*char</w:instrText>
          </w:r>
          <w:r>
            <w:rPr>
              <w:noProof/>
            </w:rPr>
            <w:instrText xml:space="preserve">format </w:instrText>
          </w:r>
          <w:r>
            <w:rPr>
              <w:noProof/>
            </w:rPr>
            <w:fldChar w:fldCharType="separate"/>
          </w:r>
          <w:r>
            <w:rPr>
              <w:noProof/>
            </w:rPr>
            <w:t>207</w:t>
          </w:r>
          <w:r>
            <w:rPr>
              <w:noProof/>
            </w:rPr>
            <w:fldChar w:fldCharType="end"/>
          </w:r>
        </w:p>
      </w:tc>
    </w:tr>
  </w:tbl>
  <w:p w:rsidR="00B70EBB" w:rsidRDefault="00B70E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0C60"/>
    <w:rsid w:val="00012DC6"/>
    <w:rsid w:val="00106298"/>
    <w:rsid w:val="00167E5C"/>
    <w:rsid w:val="00174CCC"/>
    <w:rsid w:val="001956E9"/>
    <w:rsid w:val="001A2196"/>
    <w:rsid w:val="001F0A86"/>
    <w:rsid w:val="002A47BB"/>
    <w:rsid w:val="002E5718"/>
    <w:rsid w:val="00303614"/>
    <w:rsid w:val="003419F1"/>
    <w:rsid w:val="003825B4"/>
    <w:rsid w:val="003A5469"/>
    <w:rsid w:val="003D7CFD"/>
    <w:rsid w:val="00405D55"/>
    <w:rsid w:val="004164EC"/>
    <w:rsid w:val="00417C3A"/>
    <w:rsid w:val="00433AF8"/>
    <w:rsid w:val="00477D73"/>
    <w:rsid w:val="004B3361"/>
    <w:rsid w:val="004C2A69"/>
    <w:rsid w:val="00565466"/>
    <w:rsid w:val="00651EEB"/>
    <w:rsid w:val="006B6C6D"/>
    <w:rsid w:val="006F629D"/>
    <w:rsid w:val="00786DE9"/>
    <w:rsid w:val="00791FFF"/>
    <w:rsid w:val="00793F06"/>
    <w:rsid w:val="007E3F28"/>
    <w:rsid w:val="00832C10"/>
    <w:rsid w:val="0088414F"/>
    <w:rsid w:val="008F2228"/>
    <w:rsid w:val="00976188"/>
    <w:rsid w:val="00996483"/>
    <w:rsid w:val="009D2253"/>
    <w:rsid w:val="00A14053"/>
    <w:rsid w:val="00A769F8"/>
    <w:rsid w:val="00A97E4E"/>
    <w:rsid w:val="00AB1BB3"/>
    <w:rsid w:val="00AF16D0"/>
    <w:rsid w:val="00B70EBB"/>
    <w:rsid w:val="00B83E2A"/>
    <w:rsid w:val="00BB696B"/>
    <w:rsid w:val="00BD2E7C"/>
    <w:rsid w:val="00C2412B"/>
    <w:rsid w:val="00CD0F55"/>
    <w:rsid w:val="00D20069"/>
    <w:rsid w:val="00D6755E"/>
    <w:rsid w:val="00E13F16"/>
    <w:rsid w:val="00F71227"/>
    <w:rsid w:val="00F7123E"/>
    <w:rsid w:val="00FC4680"/>
    <w:rsid w:val="00FE06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F1B2E392-2E46-4C6D-BD3A-5BB3F244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238</Pages>
  <Words>46180</Words>
  <Characters>226702</Characters>
  <Application>Microsoft Office Word</Application>
  <DocSecurity>0</DocSecurity>
  <Lines>6638</Lines>
  <Paragraphs>3773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270126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2009-02-01T23:42:00Z</cp:lastPrinted>
  <dcterms:created xsi:type="dcterms:W3CDTF">2019-01-04T01:29:00Z</dcterms:created>
  <dcterms:modified xsi:type="dcterms:W3CDTF">2019-01-04T01:29:00Z</dcterms:modified>
  <cp:category>R7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-24/02/09</vt:lpwstr>
  </property>
  <property fmtid="{D5CDD505-2E9C-101B-9397-08002B2CF9AE}" pid="5" name="RepubDt">
    <vt:lpwstr>02/02/09</vt:lpwstr>
  </property>
  <property fmtid="{D5CDD505-2E9C-101B-9397-08002B2CF9AE}" pid="6" name="StartDt">
    <vt:lpwstr>02/02/09</vt:lpwstr>
  </property>
</Properties>
</file>