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237C0D">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3451E7">
      <w:pPr>
        <w:pStyle w:val="Billname1"/>
      </w:pPr>
      <w:r>
        <w:fldChar w:fldCharType="begin"/>
      </w:r>
      <w:r>
        <w:instrText xml:space="preserve"> REF Citation \*charformat  \* MERGEFORMAT </w:instrText>
      </w:r>
      <w:r>
        <w:fldChar w:fldCharType="separate"/>
      </w:r>
      <w:r w:rsidR="008F71A1">
        <w:t>Planning and Development Regulation 2008</w:t>
      </w:r>
      <w:r>
        <w:fldChar w:fldCharType="end"/>
      </w:r>
      <w:r w:rsidR="00AB1BB3">
        <w:t xml:space="preserve">    </w:t>
      </w:r>
    </w:p>
    <w:p w:rsidR="00AB1BB3" w:rsidRDefault="005A04A2">
      <w:pPr>
        <w:pStyle w:val="ActNo"/>
      </w:pPr>
      <w:bookmarkStart w:id="1" w:name="LawNo"/>
      <w:r>
        <w:t>SL2008-2</w:t>
      </w:r>
      <w:bookmarkEnd w:id="1"/>
    </w:p>
    <w:p w:rsidR="00AB1BB3" w:rsidRDefault="00AB1BB3">
      <w:pPr>
        <w:pStyle w:val="CoverInForce"/>
      </w:pPr>
      <w:r>
        <w:t>made under the</w:t>
      </w:r>
    </w:p>
    <w:p w:rsidR="00AB1BB3" w:rsidRDefault="003451E7">
      <w:pPr>
        <w:pStyle w:val="CoverActName"/>
      </w:pPr>
      <w:r>
        <w:fldChar w:fldCharType="begin"/>
      </w:r>
      <w:r>
        <w:instrText xml:space="preserve"> REF ActName \*charformat </w:instrText>
      </w:r>
      <w:r>
        <w:fldChar w:fldCharType="separate"/>
      </w:r>
      <w:r w:rsidR="008F71A1">
        <w:t>Planning and Development Act 2007</w:t>
      </w:r>
      <w:r>
        <w:fldChar w:fldCharType="end"/>
      </w:r>
    </w:p>
    <w:p w:rsidR="00AB1BB3" w:rsidRDefault="00AB1BB3">
      <w:pPr>
        <w:pStyle w:val="RepubNo"/>
      </w:pPr>
      <w:r>
        <w:t xml:space="preserve">Republication No </w:t>
      </w:r>
      <w:bookmarkStart w:id="2" w:name="RepubNo"/>
      <w:r w:rsidR="005A04A2">
        <w:t>9</w:t>
      </w:r>
      <w:bookmarkEnd w:id="2"/>
    </w:p>
    <w:p w:rsidR="00AB1BB3" w:rsidRDefault="00AB1BB3">
      <w:pPr>
        <w:pStyle w:val="EffectiveDate"/>
      </w:pPr>
      <w:r>
        <w:t xml:space="preserve">Effective:  </w:t>
      </w:r>
      <w:bookmarkStart w:id="3" w:name="EffectiveDate"/>
      <w:r w:rsidR="005A04A2">
        <w:t>24 March 2009</w:t>
      </w:r>
      <w:bookmarkEnd w:id="3"/>
      <w:r w:rsidR="005A04A2">
        <w:t xml:space="preserve"> – </w:t>
      </w:r>
      <w:bookmarkStart w:id="4" w:name="EndEffDate"/>
      <w:r w:rsidR="005A04A2">
        <w:t>2 April 2009</w:t>
      </w:r>
      <w:bookmarkEnd w:id="4"/>
    </w:p>
    <w:p w:rsidR="00AB1BB3" w:rsidRDefault="00AB1BB3">
      <w:pPr>
        <w:pStyle w:val="CoverInForce"/>
      </w:pPr>
      <w:r>
        <w:t xml:space="preserve">Republication date: </w:t>
      </w:r>
      <w:bookmarkStart w:id="5" w:name="InForceDate"/>
      <w:r w:rsidR="005A04A2">
        <w:t>24 March 2009</w:t>
      </w:r>
      <w:bookmarkEnd w:id="5"/>
    </w:p>
    <w:p w:rsidR="00AB1BB3" w:rsidRDefault="00AB1BB3">
      <w:pPr>
        <w:pStyle w:val="CoverInForce"/>
      </w:pPr>
      <w:r>
        <w:t xml:space="preserve">Last amendment made by </w:t>
      </w:r>
      <w:bookmarkStart w:id="6" w:name="LastAmdt"/>
      <w:r w:rsidR="005A04A2">
        <w:t>SL2009-9</w:t>
      </w:r>
      <w:bookmarkEnd w:id="6"/>
      <w:r w:rsidR="00686603">
        <w:br/>
        <w:t>(republication for amendments by SL2009-8)</w:t>
      </w:r>
    </w:p>
    <w:p w:rsidR="00AB1BB3" w:rsidRDefault="00AB1BB3"/>
    <w:p w:rsidR="00AB1BB3" w:rsidRDefault="00AB1BB3"/>
    <w:p w:rsidR="00686603" w:rsidRDefault="00686603">
      <w:pPr>
        <w:pStyle w:val="CoverInForce"/>
      </w:pPr>
      <w:r>
        <w:t>Not all amendments</w:t>
      </w:r>
      <w:r>
        <w:rPr>
          <w:color w:val="FF0000"/>
        </w:rPr>
        <w:t xml:space="preserve"> </w:t>
      </w:r>
      <w:r>
        <w:t>are in force: see last endnote</w:t>
      </w:r>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5A04A2">
        <w:rPr>
          <w:i/>
        </w:rPr>
        <w:fldChar w:fldCharType="begin"/>
      </w:r>
      <w:r w:rsidRPr="005A04A2">
        <w:rPr>
          <w:i/>
        </w:rPr>
        <w:instrText xml:space="preserve"> REF citation *\charformat  \* MERGEFORMAT </w:instrText>
      </w:r>
      <w:r w:rsidRPr="005A04A2">
        <w:rPr>
          <w:i/>
        </w:rPr>
        <w:fldChar w:fldCharType="separate"/>
      </w:r>
      <w:r w:rsidR="008F71A1" w:rsidRPr="008F71A1">
        <w:rPr>
          <w:i/>
        </w:rPr>
        <w:t>Planning and Development Regulation 2008</w:t>
      </w:r>
      <w:r w:rsidRPr="005A04A2">
        <w:rPr>
          <w:i/>
        </w:rPr>
        <w:fldChar w:fldCharType="end"/>
      </w:r>
      <w:r>
        <w:rPr>
          <w:iCs/>
        </w:rPr>
        <w:t>,</w:t>
      </w:r>
      <w:r>
        <w:t xml:space="preserve"> made under the </w:t>
      </w:r>
      <w:r w:rsidRPr="005A04A2">
        <w:rPr>
          <w:i/>
        </w:rPr>
        <w:fldChar w:fldCharType="begin"/>
      </w:r>
      <w:r w:rsidRPr="005A04A2">
        <w:rPr>
          <w:i/>
        </w:rPr>
        <w:instrText xml:space="preserve"> REF ActName \*charformat  \* MERGEFORMAT </w:instrText>
      </w:r>
      <w:r w:rsidRPr="005A04A2">
        <w:rPr>
          <w:i/>
        </w:rPr>
        <w:fldChar w:fldCharType="separate"/>
      </w:r>
      <w:r w:rsidR="008F71A1" w:rsidRPr="008F71A1">
        <w:rPr>
          <w:i/>
        </w:rPr>
        <w:t>Planning and Development Act 2007</w:t>
      </w:r>
      <w:r w:rsidRPr="005A04A2">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3451E7">
        <w:fldChar w:fldCharType="begin"/>
      </w:r>
      <w:r w:rsidR="003451E7">
        <w:instrText xml:space="preserve"> REF InForceDate *\charformat </w:instrText>
      </w:r>
      <w:r w:rsidR="003451E7">
        <w:fldChar w:fldCharType="separate"/>
      </w:r>
      <w:r w:rsidR="008F71A1">
        <w:t>24 March 2009</w:t>
      </w:r>
      <w:r w:rsidR="003451E7">
        <w:fldChar w:fldCharType="end"/>
      </w:r>
      <w:r>
        <w:rPr>
          <w:i/>
        </w:rPr>
        <w:t xml:space="preserve">.  </w:t>
      </w:r>
      <w:r>
        <w:t xml:space="preserve">It also includes any amendment, repeal or expiry affecting the republished law to </w:t>
      </w:r>
      <w:r w:rsidR="003451E7">
        <w:fldChar w:fldCharType="begin"/>
      </w:r>
      <w:r w:rsidR="003451E7">
        <w:instrText xml:space="preserve"> REF Effective</w:instrText>
      </w:r>
      <w:r w:rsidR="003451E7">
        <w:instrText xml:space="preserve">Date *\charformat </w:instrText>
      </w:r>
      <w:r w:rsidR="003451E7">
        <w:fldChar w:fldCharType="separate"/>
      </w:r>
      <w:r w:rsidR="008F71A1">
        <w:t>24 March 2009</w:t>
      </w:r>
      <w:r w:rsidR="003451E7">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 include</w:t>
      </w:r>
      <w:r w:rsidR="00940C78">
        <w:t>s</w:t>
      </w:r>
      <w:r>
        <w:t xml:space="preserv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237C0D">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3451E7">
      <w:pPr>
        <w:pStyle w:val="Billname"/>
      </w:pPr>
      <w:r>
        <w:fldChar w:fldCharType="begin"/>
      </w:r>
      <w:r>
        <w:instrText xml:space="preserve"> REF Citation \*charformat </w:instrText>
      </w:r>
      <w:r>
        <w:fldChar w:fldCharType="separate"/>
      </w:r>
      <w:r w:rsidR="008F71A1">
        <w:t>Planning and Development Regulation 2008</w:t>
      </w:r>
      <w:r>
        <w:fldChar w:fldCharType="end"/>
      </w:r>
    </w:p>
    <w:p w:rsidR="00AB1BB3" w:rsidRDefault="00AB1BB3">
      <w:pPr>
        <w:pStyle w:val="CoverInForce"/>
      </w:pPr>
      <w:r>
        <w:t>made under the</w:t>
      </w:r>
    </w:p>
    <w:p w:rsidR="00AB1BB3" w:rsidRDefault="003451E7">
      <w:pPr>
        <w:pStyle w:val="CoverActName"/>
      </w:pPr>
      <w:r>
        <w:fldChar w:fldCharType="begin"/>
      </w:r>
      <w:r>
        <w:instrText xml:space="preserve"> REF ActName \*charformat </w:instrText>
      </w:r>
      <w:r>
        <w:fldChar w:fldCharType="separate"/>
      </w:r>
      <w:r w:rsidR="008F71A1">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AB1BB3" w:rsidRDefault="00AB1BB3">
      <w:pPr>
        <w:pStyle w:val="BillBasic"/>
      </w:pPr>
    </w:p>
    <w:p w:rsidR="000C5F61" w:rsidRDefault="000C5F61" w:rsidP="000C5F61">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0C5F61" w:rsidRDefault="000C5F61" w:rsidP="000C5F61">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_Toc225660464 \h </w:instrText>
      </w:r>
      <w:r>
        <w:fldChar w:fldCharType="separate"/>
      </w:r>
      <w:r w:rsidR="008F71A1">
        <w:t>2</w:t>
      </w:r>
      <w:r>
        <w:fldChar w:fldCharType="end"/>
      </w:r>
    </w:p>
    <w:p w:rsidR="000C5F61" w:rsidRDefault="000C5F61" w:rsidP="000C5F61">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_Toc225660465 \h </w:instrText>
      </w:r>
      <w:r>
        <w:fldChar w:fldCharType="separate"/>
      </w:r>
      <w:r w:rsidR="008F71A1">
        <w:t>2</w:t>
      </w:r>
      <w:r>
        <w:fldChar w:fldCharType="end"/>
      </w:r>
    </w:p>
    <w:p w:rsidR="000C5F61" w:rsidRDefault="000C5F61" w:rsidP="000C5F61">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_Toc225660466 \h </w:instrText>
      </w:r>
      <w:r>
        <w:fldChar w:fldCharType="separate"/>
      </w:r>
      <w:r w:rsidR="008F71A1">
        <w:t>2</w:t>
      </w:r>
      <w:r>
        <w:fldChar w:fldCharType="end"/>
      </w:r>
    </w:p>
    <w:p w:rsidR="000C5F61" w:rsidRDefault="000C5F61" w:rsidP="000C5F61">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EB33A1">
        <w:rPr>
          <w:i/>
          <w:iCs/>
        </w:rPr>
        <w:t>dwelling</w:t>
      </w:r>
      <w:r>
        <w:t>—regulation</w:t>
      </w:r>
      <w:r>
        <w:tab/>
      </w:r>
      <w:r>
        <w:fldChar w:fldCharType="begin"/>
      </w:r>
      <w:r>
        <w:instrText xml:space="preserve"> PAGEREF _Toc225660467 \h </w:instrText>
      </w:r>
      <w:r>
        <w:fldChar w:fldCharType="separate"/>
      </w:r>
      <w:r w:rsidR="008F71A1">
        <w:t>2</w:t>
      </w:r>
      <w:r>
        <w:fldChar w:fldCharType="end"/>
      </w:r>
    </w:p>
    <w:p w:rsidR="000C5F61" w:rsidRDefault="000C5F61" w:rsidP="000C5F61">
      <w:pPr>
        <w:pStyle w:val="TOC1"/>
        <w:rPr>
          <w:rFonts w:ascii="Times New Roman" w:hAnsi="Times New Roman"/>
          <w:szCs w:val="24"/>
          <w:lang w:eastAsia="en-AU"/>
        </w:rPr>
      </w:pPr>
      <w:r>
        <w:lastRenderedPageBreak/>
        <w:t>Chapter 2</w:t>
      </w:r>
      <w:r>
        <w:rPr>
          <w:rFonts w:ascii="Times New Roman" w:hAnsi="Times New Roman"/>
          <w:szCs w:val="24"/>
          <w:lang w:eastAsia="en-AU"/>
        </w:rPr>
        <w:tab/>
      </w:r>
      <w:r>
        <w:t>Strategic environmental assessments</w:t>
      </w:r>
    </w:p>
    <w:p w:rsidR="000C5F61" w:rsidRDefault="000C5F61" w:rsidP="000C5F61">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EB33A1">
        <w:rPr>
          <w:i/>
          <w:iCs/>
        </w:rPr>
        <w:t>proposal</w:t>
      </w:r>
      <w:r>
        <w:t>—ch 2</w:t>
      </w:r>
      <w:r>
        <w:tab/>
      </w:r>
      <w:r>
        <w:fldChar w:fldCharType="begin"/>
      </w:r>
      <w:r>
        <w:instrText xml:space="preserve"> PAGEREF _Toc225660469 \h </w:instrText>
      </w:r>
      <w:r>
        <w:fldChar w:fldCharType="separate"/>
      </w:r>
      <w:r w:rsidR="008F71A1">
        <w:t>4</w:t>
      </w:r>
      <w:r>
        <w:fldChar w:fldCharType="end"/>
      </w:r>
    </w:p>
    <w:p w:rsidR="000C5F61" w:rsidRDefault="000C5F61" w:rsidP="000C5F61">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_Toc225660470 \h </w:instrText>
      </w:r>
      <w:r>
        <w:fldChar w:fldCharType="separate"/>
      </w:r>
      <w:r w:rsidR="008F71A1">
        <w:t>4</w:t>
      </w:r>
      <w:r>
        <w:fldChar w:fldCharType="end"/>
      </w:r>
    </w:p>
    <w:p w:rsidR="000C5F61" w:rsidRDefault="000C5F61" w:rsidP="000C5F61">
      <w:pPr>
        <w:pStyle w:val="TOC5"/>
        <w:rPr>
          <w:rFonts w:ascii="Times New Roman" w:hAnsi="Times New Roman"/>
          <w:sz w:val="24"/>
          <w:szCs w:val="24"/>
          <w:lang w:eastAsia="en-AU"/>
        </w:rPr>
      </w:pPr>
      <w:r>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_Toc225660471 \h </w:instrText>
      </w:r>
      <w:r>
        <w:fldChar w:fldCharType="separate"/>
      </w:r>
      <w:r w:rsidR="008F71A1">
        <w:t>5</w:t>
      </w:r>
      <w:r>
        <w:fldChar w:fldCharType="end"/>
      </w:r>
    </w:p>
    <w:p w:rsidR="000C5F61" w:rsidRDefault="000C5F61" w:rsidP="000C5F61">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_Toc225660472 \h </w:instrText>
      </w:r>
      <w:r>
        <w:fldChar w:fldCharType="separate"/>
      </w:r>
      <w:r w:rsidR="008F71A1">
        <w:t>6</w:t>
      </w:r>
      <w:r>
        <w:fldChar w:fldCharType="end"/>
      </w:r>
    </w:p>
    <w:p w:rsidR="000C5F61" w:rsidRDefault="000C5F61" w:rsidP="000C5F61">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_Toc225660473 \h </w:instrText>
      </w:r>
      <w:r>
        <w:fldChar w:fldCharType="separate"/>
      </w:r>
      <w:r w:rsidR="008F71A1">
        <w:t>7</w:t>
      </w:r>
      <w:r>
        <w:fldChar w:fldCharType="end"/>
      </w:r>
    </w:p>
    <w:p w:rsidR="000C5F61" w:rsidRDefault="000C5F61" w:rsidP="000C5F61">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_Toc225660474 \h </w:instrText>
      </w:r>
      <w:r>
        <w:fldChar w:fldCharType="separate"/>
      </w:r>
      <w:r w:rsidR="008F71A1">
        <w:t>8</w:t>
      </w:r>
      <w:r>
        <w:fldChar w:fldCharType="end"/>
      </w:r>
    </w:p>
    <w:p w:rsidR="000C5F61" w:rsidRDefault="000C5F61" w:rsidP="000C5F61">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_Toc225660475 \h </w:instrText>
      </w:r>
      <w:r>
        <w:fldChar w:fldCharType="separate"/>
      </w:r>
      <w:r w:rsidR="008F71A1">
        <w:t>9</w:t>
      </w:r>
      <w:r>
        <w:fldChar w:fldCharType="end"/>
      </w:r>
    </w:p>
    <w:p w:rsidR="000C5F61" w:rsidRDefault="000C5F61" w:rsidP="000C5F61">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_Toc225660476 \h </w:instrText>
      </w:r>
      <w:r>
        <w:fldChar w:fldCharType="separate"/>
      </w:r>
      <w:r w:rsidR="008F71A1">
        <w:t>9</w:t>
      </w:r>
      <w:r>
        <w:fldChar w:fldCharType="end"/>
      </w:r>
    </w:p>
    <w:p w:rsidR="000C5F61" w:rsidRDefault="000C5F61" w:rsidP="000C5F61">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0C5F61" w:rsidRDefault="000C5F61" w:rsidP="000C5F61">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0C5F61" w:rsidRDefault="000C5F61" w:rsidP="000C5F61">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EB33A1">
        <w:rPr>
          <w:lang w:val="en-US"/>
        </w:rPr>
        <w:t xml:space="preserve">Exempt developments—Act, s 133, def </w:t>
      </w:r>
      <w:r w:rsidRPr="00EB33A1">
        <w:rPr>
          <w:i/>
        </w:rPr>
        <w:t>exempt development</w:t>
      </w:r>
      <w:r w:rsidRPr="00EB33A1">
        <w:rPr>
          <w:lang w:val="en-US"/>
        </w:rPr>
        <w:t>, par (c)</w:t>
      </w:r>
      <w:r>
        <w:tab/>
      </w:r>
      <w:r>
        <w:fldChar w:fldCharType="begin"/>
      </w:r>
      <w:r>
        <w:instrText xml:space="preserve"> PAGEREF _Toc225660479 \h </w:instrText>
      </w:r>
      <w:r>
        <w:fldChar w:fldCharType="separate"/>
      </w:r>
      <w:r w:rsidR="008F71A1">
        <w:t>12</w:t>
      </w:r>
      <w:r>
        <w:fldChar w:fldCharType="end"/>
      </w:r>
    </w:p>
    <w:p w:rsidR="000C5F61" w:rsidRDefault="000C5F61" w:rsidP="000C5F61">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0C5F61" w:rsidRDefault="000C5F61" w:rsidP="000C5F61">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_Toc225660481 \h </w:instrText>
      </w:r>
      <w:r>
        <w:fldChar w:fldCharType="separate"/>
      </w:r>
      <w:r w:rsidR="008F71A1">
        <w:t>15</w:t>
      </w:r>
      <w:r>
        <w:fldChar w:fldCharType="end"/>
      </w:r>
    </w:p>
    <w:p w:rsidR="000C5F61" w:rsidRDefault="000C5F61" w:rsidP="000C5F61">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_Toc225660482 \h </w:instrText>
      </w:r>
      <w:r>
        <w:fldChar w:fldCharType="separate"/>
      </w:r>
      <w:r w:rsidR="008F71A1">
        <w:t>16</w:t>
      </w:r>
      <w:r>
        <w:fldChar w:fldCharType="end"/>
      </w:r>
    </w:p>
    <w:p w:rsidR="000C5F61" w:rsidRDefault="000C5F61" w:rsidP="000C5F61">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_Toc225660483 \h </w:instrText>
      </w:r>
      <w:r>
        <w:fldChar w:fldCharType="separate"/>
      </w:r>
      <w:r w:rsidR="008F71A1">
        <w:t>18</w:t>
      </w:r>
      <w:r>
        <w:fldChar w:fldCharType="end"/>
      </w:r>
    </w:p>
    <w:p w:rsidR="000C5F61" w:rsidRDefault="000C5F61" w:rsidP="000C5F61">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EB33A1">
        <w:rPr>
          <w:i/>
        </w:rPr>
        <w:t>public consultation period</w:t>
      </w:r>
      <w:r>
        <w:t>, par (a)</w:t>
      </w:r>
      <w:r>
        <w:tab/>
      </w:r>
      <w:r>
        <w:fldChar w:fldCharType="begin"/>
      </w:r>
      <w:r>
        <w:instrText xml:space="preserve"> PAGEREF _Toc225660484 \h </w:instrText>
      </w:r>
      <w:r>
        <w:fldChar w:fldCharType="separate"/>
      </w:r>
      <w:r w:rsidR="008F71A1">
        <w:t>18</w:t>
      </w:r>
      <w:r>
        <w:fldChar w:fldCharType="end"/>
      </w:r>
    </w:p>
    <w:p w:rsidR="000C5F61" w:rsidRDefault="000C5F61" w:rsidP="000C5F61">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_Toc225660485 \h </w:instrText>
      </w:r>
      <w:r>
        <w:fldChar w:fldCharType="separate"/>
      </w:r>
      <w:r w:rsidR="008F71A1">
        <w:t>18</w:t>
      </w:r>
      <w:r>
        <w:fldChar w:fldCharType="end"/>
      </w:r>
    </w:p>
    <w:p w:rsidR="000C5F61" w:rsidRDefault="000C5F61" w:rsidP="000C5F61">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0C5F61" w:rsidRDefault="000C5F61" w:rsidP="000C5F61">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_Toc225660487 \h </w:instrText>
      </w:r>
      <w:r>
        <w:fldChar w:fldCharType="separate"/>
      </w:r>
      <w:r w:rsidR="008F71A1">
        <w:t>20</w:t>
      </w:r>
      <w:r>
        <w:fldChar w:fldCharType="end"/>
      </w:r>
    </w:p>
    <w:p w:rsidR="000C5F61" w:rsidRDefault="000C5F61" w:rsidP="000C5F61">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_Toc225660488 \h </w:instrText>
      </w:r>
      <w:r>
        <w:fldChar w:fldCharType="separate"/>
      </w:r>
      <w:r w:rsidR="008F71A1">
        <w:t>21</w:t>
      </w:r>
      <w:r>
        <w:fldChar w:fldCharType="end"/>
      </w:r>
    </w:p>
    <w:p w:rsidR="000C5F61" w:rsidRDefault="000C5F61" w:rsidP="000C5F61">
      <w:pPr>
        <w:pStyle w:val="TOC1"/>
        <w:rPr>
          <w:rFonts w:ascii="Times New Roman" w:hAnsi="Times New Roman"/>
          <w:szCs w:val="24"/>
          <w:lang w:eastAsia="en-AU"/>
        </w:rPr>
      </w:pPr>
      <w:r>
        <w:lastRenderedPageBreak/>
        <w:t>Chapter 4</w:t>
      </w:r>
      <w:r>
        <w:rPr>
          <w:rFonts w:ascii="Times New Roman" w:hAnsi="Times New Roman"/>
          <w:szCs w:val="24"/>
          <w:lang w:eastAsia="en-AU"/>
        </w:rPr>
        <w:tab/>
      </w:r>
      <w:r>
        <w:t>Environmental impact statements and inquiries</w:t>
      </w:r>
    </w:p>
    <w:p w:rsidR="000C5F61" w:rsidRDefault="000C5F61" w:rsidP="000C5F61">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0C5F61" w:rsidRDefault="000C5F61" w:rsidP="000C5F61">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_Toc225660491 \h </w:instrText>
      </w:r>
      <w:r>
        <w:fldChar w:fldCharType="separate"/>
      </w:r>
      <w:r w:rsidR="008F71A1">
        <w:t>22</w:t>
      </w:r>
      <w:r>
        <w:fldChar w:fldCharType="end"/>
      </w:r>
    </w:p>
    <w:p w:rsidR="000C5F61" w:rsidRDefault="000C5F61" w:rsidP="000C5F61">
      <w:pPr>
        <w:pStyle w:val="TOC5"/>
        <w:rPr>
          <w:rFonts w:ascii="Times New Roman" w:hAnsi="Times New Roman"/>
          <w:sz w:val="24"/>
          <w:szCs w:val="24"/>
          <w:lang w:eastAsia="en-AU"/>
        </w:rPr>
      </w:pPr>
      <w:r>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_Toc225660492 \h </w:instrText>
      </w:r>
      <w:r>
        <w:fldChar w:fldCharType="separate"/>
      </w:r>
      <w:r w:rsidR="008F71A1">
        <w:t>25</w:t>
      </w:r>
      <w:r>
        <w:fldChar w:fldCharType="end"/>
      </w:r>
    </w:p>
    <w:p w:rsidR="000C5F61" w:rsidRDefault="000C5F61" w:rsidP="000C5F61">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_Toc225660493 \h </w:instrText>
      </w:r>
      <w:r>
        <w:fldChar w:fldCharType="separate"/>
      </w:r>
      <w:r w:rsidR="008F71A1">
        <w:t>26</w:t>
      </w:r>
      <w:r>
        <w:fldChar w:fldCharType="end"/>
      </w:r>
    </w:p>
    <w:p w:rsidR="000C5F61" w:rsidRDefault="000C5F61" w:rsidP="000C5F61">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_Toc225660494 \h </w:instrText>
      </w:r>
      <w:r>
        <w:fldChar w:fldCharType="separate"/>
      </w:r>
      <w:r w:rsidR="008F71A1">
        <w:t>27</w:t>
      </w:r>
      <w:r>
        <w:fldChar w:fldCharType="end"/>
      </w:r>
    </w:p>
    <w:p w:rsidR="000C5F61" w:rsidRDefault="000C5F61" w:rsidP="000C5F61">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_Toc225660495 \h </w:instrText>
      </w:r>
      <w:r>
        <w:fldChar w:fldCharType="separate"/>
      </w:r>
      <w:r w:rsidR="008F71A1">
        <w:t>28</w:t>
      </w:r>
      <w:r>
        <w:fldChar w:fldCharType="end"/>
      </w:r>
    </w:p>
    <w:p w:rsidR="000C5F61" w:rsidRDefault="000C5F61" w:rsidP="000C5F61">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EB33A1">
        <w:rPr>
          <w:i/>
          <w:iCs/>
        </w:rPr>
        <w:t>consultant</w:t>
      </w:r>
      <w:r>
        <w:tab/>
      </w:r>
      <w:r>
        <w:fldChar w:fldCharType="begin"/>
      </w:r>
      <w:r>
        <w:instrText xml:space="preserve"> PAGEREF _Toc225660496 \h </w:instrText>
      </w:r>
      <w:r>
        <w:fldChar w:fldCharType="separate"/>
      </w:r>
      <w:r w:rsidR="008F71A1">
        <w:t>30</w:t>
      </w:r>
      <w:r>
        <w:fldChar w:fldCharType="end"/>
      </w:r>
    </w:p>
    <w:p w:rsidR="000C5F61" w:rsidRDefault="000C5F61" w:rsidP="000C5F61">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0C5F61" w:rsidRDefault="000C5F61" w:rsidP="000C5F61">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_Toc225660498 \h </w:instrText>
      </w:r>
      <w:r>
        <w:fldChar w:fldCharType="separate"/>
      </w:r>
      <w:r w:rsidR="008F71A1">
        <w:t>31</w:t>
      </w:r>
      <w:r>
        <w:fldChar w:fldCharType="end"/>
      </w:r>
    </w:p>
    <w:p w:rsidR="000C5F61" w:rsidRDefault="000C5F61" w:rsidP="000C5F61">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_Toc225660499 \h </w:instrText>
      </w:r>
      <w:r>
        <w:fldChar w:fldCharType="separate"/>
      </w:r>
      <w:r w:rsidR="008F71A1">
        <w:t>31</w:t>
      </w:r>
      <w:r>
        <w:fldChar w:fldCharType="end"/>
      </w:r>
    </w:p>
    <w:p w:rsidR="000C5F61" w:rsidRDefault="000C5F61" w:rsidP="000C5F61">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_Toc225660500 \h </w:instrText>
      </w:r>
      <w:r>
        <w:fldChar w:fldCharType="separate"/>
      </w:r>
      <w:r w:rsidR="008F71A1">
        <w:t>32</w:t>
      </w:r>
      <w:r>
        <w:fldChar w:fldCharType="end"/>
      </w:r>
    </w:p>
    <w:p w:rsidR="000C5F61" w:rsidRDefault="000C5F61" w:rsidP="000C5F61">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_Toc225660501 \h </w:instrText>
      </w:r>
      <w:r>
        <w:fldChar w:fldCharType="separate"/>
      </w:r>
      <w:r w:rsidR="008F71A1">
        <w:t>32</w:t>
      </w:r>
      <w:r>
        <w:fldChar w:fldCharType="end"/>
      </w:r>
    </w:p>
    <w:p w:rsidR="000C5F61" w:rsidRDefault="000C5F61" w:rsidP="000C5F61">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_Toc225660502 \h </w:instrText>
      </w:r>
      <w:r>
        <w:fldChar w:fldCharType="separate"/>
      </w:r>
      <w:r w:rsidR="008F71A1">
        <w:t>33</w:t>
      </w:r>
      <w:r>
        <w:fldChar w:fldCharType="end"/>
      </w:r>
    </w:p>
    <w:p w:rsidR="000C5F61" w:rsidRDefault="000C5F61" w:rsidP="000C5F61">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_Toc225660503 \h </w:instrText>
      </w:r>
      <w:r>
        <w:fldChar w:fldCharType="separate"/>
      </w:r>
      <w:r w:rsidR="008F71A1">
        <w:t>33</w:t>
      </w:r>
      <w:r>
        <w:fldChar w:fldCharType="end"/>
      </w:r>
    </w:p>
    <w:p w:rsidR="000C5F61" w:rsidRDefault="000C5F61" w:rsidP="000C5F61">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_Toc225660504 \h </w:instrText>
      </w:r>
      <w:r>
        <w:fldChar w:fldCharType="separate"/>
      </w:r>
      <w:r w:rsidR="008F71A1">
        <w:t>34</w:t>
      </w:r>
      <w:r>
        <w:fldChar w:fldCharType="end"/>
      </w:r>
    </w:p>
    <w:p w:rsidR="000C5F61" w:rsidRDefault="000C5F61" w:rsidP="000C5F61">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_Toc225660505 \h </w:instrText>
      </w:r>
      <w:r>
        <w:fldChar w:fldCharType="separate"/>
      </w:r>
      <w:r w:rsidR="008F71A1">
        <w:t>35</w:t>
      </w:r>
      <w:r>
        <w:fldChar w:fldCharType="end"/>
      </w:r>
    </w:p>
    <w:p w:rsidR="000C5F61" w:rsidRDefault="000C5F61" w:rsidP="000C5F61">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_Toc225660506 \h </w:instrText>
      </w:r>
      <w:r>
        <w:fldChar w:fldCharType="separate"/>
      </w:r>
      <w:r w:rsidR="008F71A1">
        <w:t>36</w:t>
      </w:r>
      <w:r>
        <w:fldChar w:fldCharType="end"/>
      </w:r>
    </w:p>
    <w:p w:rsidR="000C5F61" w:rsidRDefault="000C5F61" w:rsidP="000C5F61">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0C5F61" w:rsidRDefault="000C5F61" w:rsidP="000C5F61">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0C5F61" w:rsidRDefault="000C5F61" w:rsidP="000C5F61">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0C5F61" w:rsidRDefault="000C5F61" w:rsidP="000C5F61">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_Toc225660510 \h </w:instrText>
      </w:r>
      <w:r>
        <w:fldChar w:fldCharType="separate"/>
      </w:r>
      <w:r w:rsidR="008F71A1">
        <w:t>37</w:t>
      </w:r>
      <w:r>
        <w:fldChar w:fldCharType="end"/>
      </w:r>
    </w:p>
    <w:p w:rsidR="000C5F61" w:rsidRDefault="000C5F61" w:rsidP="000C5F61">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EB33A1">
        <w:rPr>
          <w:bCs/>
          <w:i/>
        </w:rPr>
        <w:t>business-case</w:t>
      </w:r>
      <w:r w:rsidRPr="00EB33A1">
        <w:rPr>
          <w:i/>
        </w:rPr>
        <w:t xml:space="preserve"> </w:t>
      </w:r>
      <w:r w:rsidRPr="00EB33A1">
        <w:rPr>
          <w:i/>
          <w:iCs/>
        </w:rPr>
        <w:t>criteria</w:t>
      </w:r>
      <w:r>
        <w:t xml:space="preserve"> and </w:t>
      </w:r>
      <w:r w:rsidRPr="00EB33A1">
        <w:rPr>
          <w:i/>
          <w:iCs/>
        </w:rPr>
        <w:t>business-case documentation</w:t>
      </w:r>
      <w:r>
        <w:t>—pt 5.1</w:t>
      </w:r>
      <w:r>
        <w:tab/>
      </w:r>
      <w:r>
        <w:fldChar w:fldCharType="begin"/>
      </w:r>
      <w:r>
        <w:instrText xml:space="preserve"> PAGEREF _Toc225660511 \h </w:instrText>
      </w:r>
      <w:r>
        <w:fldChar w:fldCharType="separate"/>
      </w:r>
      <w:r w:rsidR="008F71A1">
        <w:t>39</w:t>
      </w:r>
      <w:r>
        <w:fldChar w:fldCharType="end"/>
      </w:r>
    </w:p>
    <w:p w:rsidR="000C5F61" w:rsidRDefault="000C5F61" w:rsidP="000C5F61">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EB33A1">
        <w:rPr>
          <w:i/>
          <w:iCs/>
        </w:rPr>
        <w:t>City West precinct</w:t>
      </w:r>
      <w:r>
        <w:t>—pt 5.1</w:t>
      </w:r>
      <w:r>
        <w:tab/>
      </w:r>
      <w:r>
        <w:fldChar w:fldCharType="begin"/>
      </w:r>
      <w:r>
        <w:instrText xml:space="preserve"> PAGEREF _Toc225660512 \h </w:instrText>
      </w:r>
      <w:r>
        <w:fldChar w:fldCharType="separate"/>
      </w:r>
      <w:r w:rsidR="008F71A1">
        <w:t>40</w:t>
      </w:r>
      <w:r>
        <w:fldChar w:fldCharType="end"/>
      </w:r>
    </w:p>
    <w:p w:rsidR="000C5F61" w:rsidRDefault="000C5F61" w:rsidP="000C5F61">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0C5F61" w:rsidRDefault="000C5F61" w:rsidP="000C5F61">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_Toc225660514 \h </w:instrText>
      </w:r>
      <w:r>
        <w:fldChar w:fldCharType="separate"/>
      </w:r>
      <w:r w:rsidR="008F71A1">
        <w:t>41</w:t>
      </w:r>
      <w:r>
        <w:fldChar w:fldCharType="end"/>
      </w:r>
    </w:p>
    <w:p w:rsidR="000C5F61" w:rsidRDefault="000C5F61" w:rsidP="000C5F61">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_Toc225660515 \h </w:instrText>
      </w:r>
      <w:r>
        <w:fldChar w:fldCharType="separate"/>
      </w:r>
      <w:r w:rsidR="008F71A1">
        <w:t>42</w:t>
      </w:r>
      <w:r>
        <w:fldChar w:fldCharType="end"/>
      </w:r>
    </w:p>
    <w:p w:rsidR="000C5F61" w:rsidRDefault="000C5F61" w:rsidP="000C5F61">
      <w:pPr>
        <w:pStyle w:val="TOC5"/>
        <w:rPr>
          <w:rFonts w:ascii="Times New Roman" w:hAnsi="Times New Roman"/>
          <w:sz w:val="24"/>
          <w:szCs w:val="24"/>
          <w:lang w:eastAsia="en-AU"/>
        </w:rPr>
      </w:pPr>
      <w:r>
        <w:lastRenderedPageBreak/>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_Toc225660516 \h </w:instrText>
      </w:r>
      <w:r>
        <w:fldChar w:fldCharType="separate"/>
      </w:r>
      <w:r w:rsidR="008F71A1">
        <w:t>42</w:t>
      </w:r>
      <w:r>
        <w:fldChar w:fldCharType="end"/>
      </w:r>
    </w:p>
    <w:p w:rsidR="000C5F61" w:rsidRDefault="000C5F61" w:rsidP="000C5F61">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_Toc225660517 \h </w:instrText>
      </w:r>
      <w:r>
        <w:fldChar w:fldCharType="separate"/>
      </w:r>
      <w:r w:rsidR="008F71A1">
        <w:t>43</w:t>
      </w:r>
      <w:r>
        <w:fldChar w:fldCharType="end"/>
      </w:r>
    </w:p>
    <w:p w:rsidR="000C5F61" w:rsidRDefault="000C5F61" w:rsidP="000C5F61">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_Toc225660518 \h </w:instrText>
      </w:r>
      <w:r>
        <w:fldChar w:fldCharType="separate"/>
      </w:r>
      <w:r w:rsidR="008F71A1">
        <w:t>45</w:t>
      </w:r>
      <w:r>
        <w:fldChar w:fldCharType="end"/>
      </w:r>
    </w:p>
    <w:p w:rsidR="000C5F61" w:rsidRDefault="000C5F61" w:rsidP="000C5F61">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_Toc225660519 \h </w:instrText>
      </w:r>
      <w:r>
        <w:fldChar w:fldCharType="separate"/>
      </w:r>
      <w:r w:rsidR="008F71A1">
        <w:t>45</w:t>
      </w:r>
      <w:r>
        <w:fldChar w:fldCharType="end"/>
      </w:r>
    </w:p>
    <w:p w:rsidR="000C5F61" w:rsidRDefault="000C5F61" w:rsidP="000C5F61">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_Toc225660520 \h </w:instrText>
      </w:r>
      <w:r>
        <w:fldChar w:fldCharType="separate"/>
      </w:r>
      <w:r w:rsidR="008F71A1">
        <w:t>46</w:t>
      </w:r>
      <w:r>
        <w:fldChar w:fldCharType="end"/>
      </w:r>
    </w:p>
    <w:p w:rsidR="000C5F61" w:rsidRDefault="000C5F61" w:rsidP="000C5F61">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_Toc225660521 \h </w:instrText>
      </w:r>
      <w:r>
        <w:fldChar w:fldCharType="separate"/>
      </w:r>
      <w:r w:rsidR="008F71A1">
        <w:t>47</w:t>
      </w:r>
      <w:r>
        <w:fldChar w:fldCharType="end"/>
      </w:r>
    </w:p>
    <w:p w:rsidR="000C5F61" w:rsidRDefault="000C5F61" w:rsidP="000C5F61">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_Toc225660522 \h </w:instrText>
      </w:r>
      <w:r>
        <w:fldChar w:fldCharType="separate"/>
      </w:r>
      <w:r w:rsidR="008F71A1">
        <w:t>48</w:t>
      </w:r>
      <w:r>
        <w:fldChar w:fldCharType="end"/>
      </w:r>
    </w:p>
    <w:p w:rsidR="000C5F61" w:rsidRDefault="000C5F61" w:rsidP="000C5F61">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_Toc225660523 \h </w:instrText>
      </w:r>
      <w:r>
        <w:fldChar w:fldCharType="separate"/>
      </w:r>
      <w:r w:rsidR="008F71A1">
        <w:t>49</w:t>
      </w:r>
      <w:r>
        <w:fldChar w:fldCharType="end"/>
      </w:r>
    </w:p>
    <w:p w:rsidR="000C5F61" w:rsidRDefault="000C5F61" w:rsidP="000C5F61">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0C5F61" w:rsidRDefault="000C5F61" w:rsidP="000C5F61">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_Toc225660525 \h </w:instrText>
      </w:r>
      <w:r>
        <w:fldChar w:fldCharType="separate"/>
      </w:r>
      <w:r w:rsidR="008F71A1">
        <w:t>50</w:t>
      </w:r>
      <w:r>
        <w:fldChar w:fldCharType="end"/>
      </w:r>
    </w:p>
    <w:p w:rsidR="000C5F61" w:rsidRDefault="000C5F61" w:rsidP="000C5F61">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_Toc225660526 \h </w:instrText>
      </w:r>
      <w:r>
        <w:fldChar w:fldCharType="separate"/>
      </w:r>
      <w:r w:rsidR="008F71A1">
        <w:t>50</w:t>
      </w:r>
      <w:r>
        <w:fldChar w:fldCharType="end"/>
      </w:r>
    </w:p>
    <w:p w:rsidR="000C5F61" w:rsidRDefault="000C5F61" w:rsidP="000C5F61">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_Toc225660527 \h </w:instrText>
      </w:r>
      <w:r>
        <w:fldChar w:fldCharType="separate"/>
      </w:r>
      <w:r w:rsidR="008F71A1">
        <w:t>50</w:t>
      </w:r>
      <w:r>
        <w:fldChar w:fldCharType="end"/>
      </w:r>
    </w:p>
    <w:p w:rsidR="000C5F61" w:rsidRDefault="000C5F61" w:rsidP="000C5F61">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0C5F61" w:rsidRDefault="000C5F61" w:rsidP="000C5F61">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_Toc225660529 \h </w:instrText>
      </w:r>
      <w:r>
        <w:fldChar w:fldCharType="separate"/>
      </w:r>
      <w:r w:rsidR="008F71A1">
        <w:t>51</w:t>
      </w:r>
      <w:r>
        <w:fldChar w:fldCharType="end"/>
      </w:r>
    </w:p>
    <w:p w:rsidR="000C5F61" w:rsidRDefault="000C5F61" w:rsidP="000C5F61">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0C5F61" w:rsidRDefault="000C5F61" w:rsidP="000C5F61">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_Toc225660531 \h </w:instrText>
      </w:r>
      <w:r>
        <w:fldChar w:fldCharType="separate"/>
      </w:r>
      <w:r w:rsidR="008F71A1">
        <w:t>53</w:t>
      </w:r>
      <w:r>
        <w:fldChar w:fldCharType="end"/>
      </w:r>
    </w:p>
    <w:p w:rsidR="000C5F61" w:rsidRDefault="000C5F61" w:rsidP="000C5F61">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_Toc225660532 \h </w:instrText>
      </w:r>
      <w:r>
        <w:fldChar w:fldCharType="separate"/>
      </w:r>
      <w:r w:rsidR="008F71A1">
        <w:t>53</w:t>
      </w:r>
      <w:r>
        <w:fldChar w:fldCharType="end"/>
      </w:r>
    </w:p>
    <w:p w:rsidR="000C5F61" w:rsidRDefault="000C5F61" w:rsidP="000C5F61">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_Toc225660533 \h </w:instrText>
      </w:r>
      <w:r>
        <w:fldChar w:fldCharType="separate"/>
      </w:r>
      <w:r w:rsidR="008F71A1">
        <w:t>53</w:t>
      </w:r>
      <w:r>
        <w:fldChar w:fldCharType="end"/>
      </w:r>
    </w:p>
    <w:p w:rsidR="000C5F61" w:rsidRDefault="000C5F61" w:rsidP="000C5F61">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0C5F61" w:rsidRDefault="000C5F61" w:rsidP="000C5F61">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_Toc225660535 \h </w:instrText>
      </w:r>
      <w:r>
        <w:fldChar w:fldCharType="separate"/>
      </w:r>
      <w:r w:rsidR="008F71A1">
        <w:t>55</w:t>
      </w:r>
      <w:r>
        <w:fldChar w:fldCharType="end"/>
      </w:r>
    </w:p>
    <w:p w:rsidR="000C5F61" w:rsidRDefault="000C5F61" w:rsidP="000C5F61">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_Toc225660536 \h </w:instrText>
      </w:r>
      <w:r>
        <w:fldChar w:fldCharType="separate"/>
      </w:r>
      <w:r w:rsidR="008F71A1">
        <w:t>55</w:t>
      </w:r>
      <w:r>
        <w:fldChar w:fldCharType="end"/>
      </w:r>
    </w:p>
    <w:p w:rsidR="000C5F61" w:rsidRDefault="000C5F61" w:rsidP="000C5F61">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0C5F61" w:rsidRDefault="000C5F61" w:rsidP="000C5F61">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_Toc225660538 \h </w:instrText>
      </w:r>
      <w:r>
        <w:fldChar w:fldCharType="separate"/>
      </w:r>
      <w:r w:rsidR="008F71A1">
        <w:t>57</w:t>
      </w:r>
      <w:r>
        <w:fldChar w:fldCharType="end"/>
      </w:r>
    </w:p>
    <w:p w:rsidR="000C5F61" w:rsidRDefault="000C5F61" w:rsidP="000C5F61">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_Toc225660539 \h </w:instrText>
      </w:r>
      <w:r>
        <w:fldChar w:fldCharType="separate"/>
      </w:r>
      <w:r w:rsidR="008F71A1">
        <w:t>57</w:t>
      </w:r>
      <w:r>
        <w:fldChar w:fldCharType="end"/>
      </w:r>
    </w:p>
    <w:p w:rsidR="000C5F61" w:rsidRDefault="000C5F61" w:rsidP="000C5F61">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0C5F61" w:rsidRDefault="000C5F61" w:rsidP="000C5F61">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0C5F61" w:rsidRDefault="000C5F61" w:rsidP="000C5F61">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EB33A1">
        <w:rPr>
          <w:i/>
          <w:iCs/>
        </w:rPr>
        <w:t>added value</w:t>
      </w:r>
      <w:r>
        <w:t>—pt 5.5</w:t>
      </w:r>
      <w:r>
        <w:tab/>
      </w:r>
      <w:r>
        <w:fldChar w:fldCharType="begin"/>
      </w:r>
      <w:r>
        <w:instrText xml:space="preserve"> PAGEREF _Toc225660542 \h </w:instrText>
      </w:r>
      <w:r>
        <w:fldChar w:fldCharType="separate"/>
      </w:r>
      <w:r w:rsidR="008F71A1">
        <w:t>58</w:t>
      </w:r>
      <w:r>
        <w:fldChar w:fldCharType="end"/>
      </w:r>
    </w:p>
    <w:p w:rsidR="000C5F61" w:rsidRDefault="000C5F61" w:rsidP="000C5F61">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0C5F61" w:rsidRDefault="000C5F61" w:rsidP="000C5F61">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_Toc225660544 \h </w:instrText>
      </w:r>
      <w:r>
        <w:fldChar w:fldCharType="separate"/>
      </w:r>
      <w:r w:rsidR="008F71A1">
        <w:t>58</w:t>
      </w:r>
      <w:r>
        <w:fldChar w:fldCharType="end"/>
      </w:r>
    </w:p>
    <w:p w:rsidR="000C5F61" w:rsidRDefault="000C5F61" w:rsidP="000C5F61">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_Toc225660545 \h </w:instrText>
      </w:r>
      <w:r>
        <w:fldChar w:fldCharType="separate"/>
      </w:r>
      <w:r w:rsidR="008F71A1">
        <w:t>59</w:t>
      </w:r>
      <w:r>
        <w:fldChar w:fldCharType="end"/>
      </w:r>
    </w:p>
    <w:p w:rsidR="000C5F61" w:rsidRDefault="000C5F61" w:rsidP="000C5F61">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_Toc225660546 \h </w:instrText>
      </w:r>
      <w:r>
        <w:fldChar w:fldCharType="separate"/>
      </w:r>
      <w:r w:rsidR="008F71A1">
        <w:t>60</w:t>
      </w:r>
      <w:r>
        <w:fldChar w:fldCharType="end"/>
      </w:r>
    </w:p>
    <w:p w:rsidR="000C5F61" w:rsidRDefault="000C5F61" w:rsidP="000C5F61">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0C5F61" w:rsidRDefault="000C5F61" w:rsidP="000C5F61">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EB33A1">
        <w:rPr>
          <w:i/>
          <w:iCs/>
        </w:rPr>
        <w:t>recently commenced lease</w:t>
      </w:r>
      <w:r>
        <w:t>—div 5.5.3</w:t>
      </w:r>
      <w:r>
        <w:tab/>
      </w:r>
      <w:r>
        <w:fldChar w:fldCharType="begin"/>
      </w:r>
      <w:r>
        <w:instrText xml:space="preserve"> PAGEREF _Toc225660548 \h </w:instrText>
      </w:r>
      <w:r>
        <w:fldChar w:fldCharType="separate"/>
      </w:r>
      <w:r w:rsidR="008F71A1">
        <w:t>60</w:t>
      </w:r>
      <w:r>
        <w:fldChar w:fldCharType="end"/>
      </w:r>
    </w:p>
    <w:p w:rsidR="000C5F61" w:rsidRDefault="000C5F61" w:rsidP="000C5F61">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_Toc225660549 \h </w:instrText>
      </w:r>
      <w:r>
        <w:fldChar w:fldCharType="separate"/>
      </w:r>
      <w:r w:rsidR="008F71A1">
        <w:t>61</w:t>
      </w:r>
      <w:r>
        <w:fldChar w:fldCharType="end"/>
      </w:r>
    </w:p>
    <w:p w:rsidR="000C5F61" w:rsidRDefault="000C5F61" w:rsidP="000C5F61">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_Toc225660550 \h </w:instrText>
      </w:r>
      <w:r>
        <w:fldChar w:fldCharType="separate"/>
      </w:r>
      <w:r w:rsidR="008F71A1">
        <w:t>62</w:t>
      </w:r>
      <w:r>
        <w:fldChar w:fldCharType="end"/>
      </w:r>
    </w:p>
    <w:p w:rsidR="000C5F61" w:rsidRDefault="000C5F61" w:rsidP="000C5F61">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0C5F61" w:rsidRDefault="000C5F61" w:rsidP="000C5F61">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_Toc225660552 \h </w:instrText>
      </w:r>
      <w:r>
        <w:fldChar w:fldCharType="separate"/>
      </w:r>
      <w:r w:rsidR="008F71A1">
        <w:t>63</w:t>
      </w:r>
      <w:r>
        <w:fldChar w:fldCharType="end"/>
      </w:r>
    </w:p>
    <w:p w:rsidR="000C5F61" w:rsidRDefault="000C5F61" w:rsidP="000C5F61">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EB33A1">
        <w:rPr>
          <w:i/>
          <w:iCs/>
        </w:rPr>
        <w:t>discharge amount</w:t>
      </w:r>
      <w:r>
        <w:tab/>
      </w:r>
      <w:r>
        <w:fldChar w:fldCharType="begin"/>
      </w:r>
      <w:r>
        <w:instrText xml:space="preserve"> PAGEREF _Toc225660553 \h </w:instrText>
      </w:r>
      <w:r>
        <w:fldChar w:fldCharType="separate"/>
      </w:r>
      <w:r w:rsidR="008F71A1">
        <w:t>64</w:t>
      </w:r>
      <w:r>
        <w:fldChar w:fldCharType="end"/>
      </w:r>
    </w:p>
    <w:p w:rsidR="000C5F61" w:rsidRDefault="000C5F61" w:rsidP="000C5F61">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EB33A1">
        <w:rPr>
          <w:i/>
          <w:iCs/>
        </w:rPr>
        <w:t>discharge amount</w:t>
      </w:r>
      <w:r>
        <w:tab/>
      </w:r>
      <w:r>
        <w:fldChar w:fldCharType="begin"/>
      </w:r>
      <w:r>
        <w:instrText xml:space="preserve"> PAGEREF _Toc225660554 \h </w:instrText>
      </w:r>
      <w:r>
        <w:fldChar w:fldCharType="separate"/>
      </w:r>
      <w:r w:rsidR="008F71A1">
        <w:t>65</w:t>
      </w:r>
      <w:r>
        <w:fldChar w:fldCharType="end"/>
      </w:r>
    </w:p>
    <w:p w:rsidR="000C5F61" w:rsidRDefault="000C5F61" w:rsidP="000C5F61">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0C5F61" w:rsidRDefault="000C5F61" w:rsidP="000C5F61">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0C5F61" w:rsidRDefault="000C5F61" w:rsidP="000C5F61">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_Toc225660557 \h </w:instrText>
      </w:r>
      <w:r>
        <w:fldChar w:fldCharType="separate"/>
      </w:r>
      <w:r w:rsidR="008F71A1">
        <w:t>67</w:t>
      </w:r>
      <w:r>
        <w:fldChar w:fldCharType="end"/>
      </w:r>
    </w:p>
    <w:p w:rsidR="000C5F61" w:rsidRDefault="000C5F61" w:rsidP="000C5F61">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_Toc225660558 \h </w:instrText>
      </w:r>
      <w:r>
        <w:fldChar w:fldCharType="separate"/>
      </w:r>
      <w:r w:rsidR="008F71A1">
        <w:t>68</w:t>
      </w:r>
      <w:r>
        <w:fldChar w:fldCharType="end"/>
      </w:r>
    </w:p>
    <w:p w:rsidR="000C5F61" w:rsidRDefault="000C5F61" w:rsidP="000C5F61">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0C5F61" w:rsidRDefault="000C5F61" w:rsidP="000C5F61">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EB33A1">
        <w:rPr>
          <w:i/>
        </w:rPr>
        <w:t>period of extension</w:t>
      </w:r>
      <w:r>
        <w:t>—div 5.7.2</w:t>
      </w:r>
      <w:r>
        <w:tab/>
      </w:r>
      <w:r>
        <w:fldChar w:fldCharType="begin"/>
      </w:r>
      <w:r>
        <w:instrText xml:space="preserve"> PAGEREF _Toc225660560 \h </w:instrText>
      </w:r>
      <w:r>
        <w:fldChar w:fldCharType="separate"/>
      </w:r>
      <w:r w:rsidR="008F71A1">
        <w:t>69</w:t>
      </w:r>
      <w:r>
        <w:fldChar w:fldCharType="end"/>
      </w:r>
    </w:p>
    <w:p w:rsidR="000C5F61" w:rsidRDefault="000C5F61" w:rsidP="000C5F61">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EB33A1">
        <w:rPr>
          <w:i/>
          <w:iCs/>
        </w:rPr>
        <w:t>A</w:t>
      </w:r>
      <w:r>
        <w:t>, par (b)</w:t>
      </w:r>
      <w:r>
        <w:tab/>
      </w:r>
      <w:r>
        <w:fldChar w:fldCharType="begin"/>
      </w:r>
      <w:r>
        <w:instrText xml:space="preserve"> PAGEREF _Toc225660561 \h </w:instrText>
      </w:r>
      <w:r>
        <w:fldChar w:fldCharType="separate"/>
      </w:r>
      <w:r w:rsidR="008F71A1">
        <w:t>69</w:t>
      </w:r>
      <w:r>
        <w:fldChar w:fldCharType="end"/>
      </w:r>
    </w:p>
    <w:p w:rsidR="000C5F61" w:rsidRDefault="000C5F61" w:rsidP="000C5F61">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298A (5), def </w:t>
      </w:r>
      <w:r w:rsidRPr="00EB33A1">
        <w:rPr>
          <w:i/>
          <w:iCs/>
        </w:rPr>
        <w:t>A</w:t>
      </w:r>
      <w:r>
        <w:t>, par (b)</w:t>
      </w:r>
      <w:r>
        <w:tab/>
      </w:r>
      <w:r>
        <w:fldChar w:fldCharType="begin"/>
      </w:r>
      <w:r>
        <w:instrText xml:space="preserve"> PAGEREF _Toc225660562 \h </w:instrText>
      </w:r>
      <w:r>
        <w:fldChar w:fldCharType="separate"/>
      </w:r>
      <w:r w:rsidR="008F71A1">
        <w:t>70</w:t>
      </w:r>
      <w:r>
        <w:fldChar w:fldCharType="end"/>
      </w:r>
    </w:p>
    <w:p w:rsidR="000C5F61" w:rsidRDefault="000C5F61" w:rsidP="000C5F61">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EB33A1">
        <w:rPr>
          <w:i/>
          <w:iCs/>
        </w:rPr>
        <w:t>A</w:t>
      </w:r>
      <w:r>
        <w:t>, par (b)</w:t>
      </w:r>
      <w:r>
        <w:tab/>
      </w:r>
      <w:r>
        <w:fldChar w:fldCharType="begin"/>
      </w:r>
      <w:r>
        <w:instrText xml:space="preserve"> PAGEREF _Toc225660563 \h </w:instrText>
      </w:r>
      <w:r>
        <w:fldChar w:fldCharType="separate"/>
      </w:r>
      <w:r w:rsidR="008F71A1">
        <w:t>71</w:t>
      </w:r>
      <w:r>
        <w:fldChar w:fldCharType="end"/>
      </w:r>
    </w:p>
    <w:p w:rsidR="000C5F61" w:rsidRDefault="000C5F61" w:rsidP="000C5F61">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298A (5), def </w:t>
      </w:r>
      <w:r w:rsidRPr="00EB33A1">
        <w:rPr>
          <w:i/>
          <w:iCs/>
        </w:rPr>
        <w:t>A</w:t>
      </w:r>
      <w:r>
        <w:t>, par (b)</w:t>
      </w:r>
      <w:r>
        <w:tab/>
      </w:r>
      <w:r>
        <w:fldChar w:fldCharType="begin"/>
      </w:r>
      <w:r>
        <w:instrText xml:space="preserve"> PAGEREF _Toc225660564 \h </w:instrText>
      </w:r>
      <w:r>
        <w:fldChar w:fldCharType="separate"/>
      </w:r>
      <w:r w:rsidR="008F71A1">
        <w:t>72</w:t>
      </w:r>
      <w:r>
        <w:fldChar w:fldCharType="end"/>
      </w:r>
    </w:p>
    <w:p w:rsidR="000C5F61" w:rsidRDefault="000C5F61" w:rsidP="000C5F61">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EB33A1">
        <w:rPr>
          <w:i/>
          <w:iCs/>
        </w:rPr>
        <w:t>A</w:t>
      </w:r>
      <w:r>
        <w:t>, par (b)</w:t>
      </w:r>
      <w:r>
        <w:tab/>
      </w:r>
      <w:r>
        <w:fldChar w:fldCharType="begin"/>
      </w:r>
      <w:r>
        <w:instrText xml:space="preserve"> PAGEREF _Toc225660565 \h </w:instrText>
      </w:r>
      <w:r>
        <w:fldChar w:fldCharType="separate"/>
      </w:r>
      <w:r w:rsidR="008F71A1">
        <w:t>73</w:t>
      </w:r>
      <w:r>
        <w:fldChar w:fldCharType="end"/>
      </w:r>
    </w:p>
    <w:p w:rsidR="000C5F61" w:rsidRDefault="000C5F61" w:rsidP="000C5F61">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0C5F61" w:rsidRDefault="000C5F61" w:rsidP="000C5F61">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_Toc225660567 \h </w:instrText>
      </w:r>
      <w:r>
        <w:fldChar w:fldCharType="separate"/>
      </w:r>
      <w:r w:rsidR="008F71A1">
        <w:t>75</w:t>
      </w:r>
      <w:r>
        <w:fldChar w:fldCharType="end"/>
      </w:r>
    </w:p>
    <w:p w:rsidR="000C5F61" w:rsidRDefault="000C5F61" w:rsidP="000C5F61">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_Toc225660568 \h </w:instrText>
      </w:r>
      <w:r>
        <w:fldChar w:fldCharType="separate"/>
      </w:r>
      <w:r w:rsidR="008F71A1">
        <w:t>76</w:t>
      </w:r>
      <w:r>
        <w:fldChar w:fldCharType="end"/>
      </w:r>
    </w:p>
    <w:p w:rsidR="000C5F61" w:rsidRDefault="000C5F61" w:rsidP="000C5F61">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0C5F61" w:rsidRDefault="000C5F61" w:rsidP="000C5F61">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_Toc225660570 \h </w:instrText>
      </w:r>
      <w:r>
        <w:fldChar w:fldCharType="separate"/>
      </w:r>
      <w:r w:rsidR="008F71A1">
        <w:t>77</w:t>
      </w:r>
      <w:r>
        <w:fldChar w:fldCharType="end"/>
      </w:r>
    </w:p>
    <w:p w:rsidR="000C5F61" w:rsidRDefault="000C5F61" w:rsidP="000C5F61">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0C5F61" w:rsidRDefault="000C5F61" w:rsidP="000C5F61">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EB33A1">
        <w:rPr>
          <w:i/>
          <w:iCs/>
        </w:rPr>
        <w:t>concessional lease</w:t>
      </w:r>
      <w:r>
        <w:t>, par (c) (v)</w:t>
      </w:r>
      <w:r>
        <w:tab/>
      </w:r>
      <w:r>
        <w:fldChar w:fldCharType="begin"/>
      </w:r>
      <w:r>
        <w:instrText xml:space="preserve"> PAGEREF _Toc225660572 \h </w:instrText>
      </w:r>
      <w:r>
        <w:fldChar w:fldCharType="separate"/>
      </w:r>
      <w:r w:rsidR="008F71A1">
        <w:t>78</w:t>
      </w:r>
      <w:r>
        <w:fldChar w:fldCharType="end"/>
      </w:r>
    </w:p>
    <w:p w:rsidR="000C5F61" w:rsidRDefault="000C5F61" w:rsidP="000C5F61">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0C5F61" w:rsidRDefault="000C5F61" w:rsidP="000C5F61">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_Toc225660574 \h </w:instrText>
      </w:r>
      <w:r>
        <w:fldChar w:fldCharType="separate"/>
      </w:r>
      <w:r w:rsidR="008F71A1">
        <w:t>80</w:t>
      </w:r>
      <w:r>
        <w:fldChar w:fldCharType="end"/>
      </w:r>
    </w:p>
    <w:p w:rsidR="000C5F61" w:rsidRDefault="000C5F61" w:rsidP="000C5F61">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_Toc225660575 \h </w:instrText>
      </w:r>
      <w:r>
        <w:fldChar w:fldCharType="separate"/>
      </w:r>
      <w:r w:rsidR="008F71A1">
        <w:t>80</w:t>
      </w:r>
      <w:r>
        <w:fldChar w:fldCharType="end"/>
      </w:r>
    </w:p>
    <w:p w:rsidR="000C5F61" w:rsidRDefault="000C5F61" w:rsidP="000C5F61">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0C5F61" w:rsidRDefault="000C5F61" w:rsidP="000C5F61">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_Toc225660577 \h </w:instrText>
      </w:r>
      <w:r>
        <w:fldChar w:fldCharType="separate"/>
      </w:r>
      <w:r w:rsidR="008F71A1">
        <w:t>81</w:t>
      </w:r>
      <w:r>
        <w:fldChar w:fldCharType="end"/>
      </w:r>
    </w:p>
    <w:p w:rsidR="000C5F61" w:rsidRDefault="000C5F61" w:rsidP="000C5F61">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_Toc225660578 \h </w:instrText>
      </w:r>
      <w:r>
        <w:fldChar w:fldCharType="separate"/>
      </w:r>
      <w:r w:rsidR="008F71A1">
        <w:t>81</w:t>
      </w:r>
      <w:r>
        <w:fldChar w:fldCharType="end"/>
      </w:r>
    </w:p>
    <w:p w:rsidR="000C5F61" w:rsidRDefault="000C5F61" w:rsidP="000C5F61">
      <w:pPr>
        <w:pStyle w:val="TOC1"/>
        <w:rPr>
          <w:rFonts w:ascii="Times New Roman" w:hAnsi="Times New Roman"/>
          <w:szCs w:val="24"/>
          <w:lang w:eastAsia="en-AU"/>
        </w:rPr>
      </w:pPr>
      <w:r>
        <w:lastRenderedPageBreak/>
        <w:t>Chapter 9</w:t>
      </w:r>
      <w:r>
        <w:rPr>
          <w:rFonts w:ascii="Times New Roman" w:hAnsi="Times New Roman"/>
          <w:szCs w:val="24"/>
          <w:lang w:eastAsia="en-AU"/>
        </w:rPr>
        <w:tab/>
      </w:r>
      <w:r>
        <w:t>Bushfire emergency rebuilding</w:t>
      </w:r>
    </w:p>
    <w:p w:rsidR="000C5F61" w:rsidRDefault="000C5F61" w:rsidP="000C5F61">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_Toc225660580 \h </w:instrText>
      </w:r>
      <w:r>
        <w:fldChar w:fldCharType="separate"/>
      </w:r>
      <w:r w:rsidR="008F71A1">
        <w:t>82</w:t>
      </w:r>
      <w:r>
        <w:fldChar w:fldCharType="end"/>
      </w:r>
    </w:p>
    <w:p w:rsidR="000C5F61" w:rsidRDefault="000C5F61" w:rsidP="000C5F61">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_Toc225660581 \h </w:instrText>
      </w:r>
      <w:r>
        <w:fldChar w:fldCharType="separate"/>
      </w:r>
      <w:r w:rsidR="008F71A1">
        <w:t>82</w:t>
      </w:r>
      <w:r>
        <w:fldChar w:fldCharType="end"/>
      </w:r>
    </w:p>
    <w:p w:rsidR="000C5F61" w:rsidRDefault="000C5F61" w:rsidP="000C5F61">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EB33A1">
        <w:rPr>
          <w:i/>
          <w:iCs/>
        </w:rPr>
        <w:t>bushfire emergency</w:t>
      </w:r>
      <w:r>
        <w:t>—ch 9</w:t>
      </w:r>
      <w:r>
        <w:tab/>
      </w:r>
      <w:r>
        <w:fldChar w:fldCharType="begin"/>
      </w:r>
      <w:r>
        <w:instrText xml:space="preserve"> PAGEREF _Toc225660582 \h </w:instrText>
      </w:r>
      <w:r>
        <w:fldChar w:fldCharType="separate"/>
      </w:r>
      <w:r w:rsidR="008F71A1">
        <w:t>82</w:t>
      </w:r>
      <w:r>
        <w:fldChar w:fldCharType="end"/>
      </w:r>
    </w:p>
    <w:p w:rsidR="000C5F61" w:rsidRDefault="000C5F61" w:rsidP="000C5F61">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_Toc225660583 \h </w:instrText>
      </w:r>
      <w:r>
        <w:fldChar w:fldCharType="separate"/>
      </w:r>
      <w:r w:rsidR="008F71A1">
        <w:t>83</w:t>
      </w:r>
      <w:r>
        <w:fldChar w:fldCharType="end"/>
      </w:r>
    </w:p>
    <w:p w:rsidR="000C5F61" w:rsidRDefault="000C5F61" w:rsidP="000C5F61">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_Toc225660584 \h </w:instrText>
      </w:r>
      <w:r>
        <w:fldChar w:fldCharType="separate"/>
      </w:r>
      <w:r w:rsidR="008F71A1">
        <w:t>83</w:t>
      </w:r>
      <w:r>
        <w:fldChar w:fldCharType="end"/>
      </w:r>
    </w:p>
    <w:p w:rsidR="000C5F61" w:rsidRDefault="000C5F61" w:rsidP="000C5F61">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EB33A1">
        <w:rPr>
          <w:i/>
          <w:iCs/>
        </w:rPr>
        <w:t>exempt development</w:t>
      </w:r>
      <w:r>
        <w:t>, par (c)</w:t>
      </w:r>
      <w:r>
        <w:tab/>
      </w:r>
      <w:r>
        <w:fldChar w:fldCharType="begin"/>
      </w:r>
      <w:r>
        <w:instrText xml:space="preserve"> PAGEREF _Toc225660585 \h </w:instrText>
      </w:r>
      <w:r>
        <w:fldChar w:fldCharType="separate"/>
      </w:r>
      <w:r w:rsidR="008F71A1">
        <w:t>84</w:t>
      </w:r>
      <w:r>
        <w:fldChar w:fldCharType="end"/>
      </w:r>
    </w:p>
    <w:p w:rsidR="000C5F61" w:rsidRDefault="000C5F61" w:rsidP="000C5F61">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0C5F61" w:rsidRDefault="000C5F61" w:rsidP="000C5F61">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_Toc225660587 \h </w:instrText>
      </w:r>
      <w:r>
        <w:fldChar w:fldCharType="separate"/>
      </w:r>
      <w:r w:rsidR="008F71A1">
        <w:t>87</w:t>
      </w:r>
      <w:r>
        <w:fldChar w:fldCharType="end"/>
      </w:r>
    </w:p>
    <w:p w:rsidR="000C5F61" w:rsidRDefault="000C5F61" w:rsidP="000C5F61">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_Toc225660588 \h </w:instrText>
      </w:r>
      <w:r>
        <w:fldChar w:fldCharType="separate"/>
      </w:r>
      <w:r w:rsidR="008F71A1">
        <w:t>88</w:t>
      </w:r>
      <w:r>
        <w:fldChar w:fldCharType="end"/>
      </w:r>
    </w:p>
    <w:p w:rsidR="000C5F61" w:rsidRDefault="000C5F61" w:rsidP="000C5F61">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_Toc225660589 \h </w:instrText>
      </w:r>
      <w:r>
        <w:fldChar w:fldCharType="separate"/>
      </w:r>
      <w:r w:rsidR="008F71A1">
        <w:t>88</w:t>
      </w:r>
      <w:r>
        <w:fldChar w:fldCharType="end"/>
      </w:r>
    </w:p>
    <w:p w:rsidR="000C5F61" w:rsidRDefault="000C5F61" w:rsidP="000C5F61">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_Toc225660590 \h </w:instrText>
      </w:r>
      <w:r>
        <w:fldChar w:fldCharType="separate"/>
      </w:r>
      <w:r w:rsidR="008F71A1">
        <w:t>88</w:t>
      </w:r>
      <w:r>
        <w:fldChar w:fldCharType="end"/>
      </w:r>
    </w:p>
    <w:p w:rsidR="000C5F61" w:rsidRDefault="000C5F61" w:rsidP="000C5F61">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EB33A1">
        <w:rPr>
          <w:lang w:val="en-US"/>
        </w:rPr>
        <w:t>Application of Planning and Development Amendment Regulation 2008 (No 5) and Planning and Development Amendment Regulation 2009 (No 1)</w:t>
      </w:r>
      <w:r>
        <w:tab/>
      </w:r>
      <w:r>
        <w:fldChar w:fldCharType="begin"/>
      </w:r>
      <w:r>
        <w:instrText xml:space="preserve"> PAGEREF _Toc225660591 \h </w:instrText>
      </w:r>
      <w:r>
        <w:fldChar w:fldCharType="separate"/>
      </w:r>
      <w:r w:rsidR="008F71A1">
        <w:t>89</w:t>
      </w:r>
      <w:r>
        <w:fldChar w:fldCharType="end"/>
      </w:r>
    </w:p>
    <w:p w:rsidR="000C5F61" w:rsidRDefault="000C5F61" w:rsidP="000C5F61">
      <w:pPr>
        <w:pStyle w:val="TOC5"/>
        <w:rPr>
          <w:rFonts w:ascii="Times New Roman" w:hAnsi="Times New Roman"/>
          <w:sz w:val="24"/>
          <w:szCs w:val="24"/>
          <w:lang w:eastAsia="en-AU"/>
        </w:rPr>
      </w:pPr>
      <w:r w:rsidRPr="000C5F61">
        <w:tab/>
      </w:r>
      <w:r>
        <w:t>405</w:t>
      </w:r>
      <w:r>
        <w:tab/>
        <w:t>Expiry—sch 2 items</w:t>
      </w:r>
      <w:r>
        <w:tab/>
      </w:r>
      <w:r>
        <w:fldChar w:fldCharType="begin"/>
      </w:r>
      <w:r>
        <w:instrText xml:space="preserve"> PAGEREF _Toc225660592 \h </w:instrText>
      </w:r>
      <w:r>
        <w:fldChar w:fldCharType="separate"/>
      </w:r>
      <w:r w:rsidR="008F71A1">
        <w:t>89</w:t>
      </w:r>
      <w:r>
        <w:fldChar w:fldCharType="end"/>
      </w:r>
    </w:p>
    <w:p w:rsidR="000C5F61" w:rsidRDefault="000C5F61" w:rsidP="000C5F61">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_Toc225660593 \h </w:instrText>
      </w:r>
      <w:r>
        <w:fldChar w:fldCharType="separate"/>
      </w:r>
      <w:r w:rsidR="008F71A1">
        <w:t>89</w:t>
      </w:r>
      <w:r>
        <w:fldChar w:fldCharType="end"/>
      </w:r>
    </w:p>
    <w:p w:rsidR="000C5F61" w:rsidRDefault="000C5F61" w:rsidP="000C5F61">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0C5F61">
        <w:rPr>
          <w:b w:val="0"/>
          <w:sz w:val="20"/>
        </w:rPr>
        <w:fldChar w:fldCharType="begin"/>
      </w:r>
      <w:r w:rsidRPr="000C5F61">
        <w:rPr>
          <w:b w:val="0"/>
          <w:sz w:val="20"/>
        </w:rPr>
        <w:instrText xml:space="preserve"> PAGEREF _Toc225660594 \h </w:instrText>
      </w:r>
      <w:r w:rsidRPr="000C5F61">
        <w:rPr>
          <w:b w:val="0"/>
          <w:sz w:val="20"/>
        </w:rPr>
      </w:r>
      <w:r w:rsidRPr="000C5F61">
        <w:rPr>
          <w:b w:val="0"/>
          <w:sz w:val="20"/>
        </w:rPr>
        <w:fldChar w:fldCharType="separate"/>
      </w:r>
      <w:r w:rsidR="008F71A1">
        <w:rPr>
          <w:b w:val="0"/>
          <w:sz w:val="20"/>
        </w:rPr>
        <w:t>90</w:t>
      </w:r>
      <w:r w:rsidRPr="000C5F61">
        <w:rPr>
          <w:b w:val="0"/>
          <w:sz w:val="20"/>
        </w:rPr>
        <w:fldChar w:fldCharType="end"/>
      </w:r>
    </w:p>
    <w:p w:rsidR="000C5F61" w:rsidRDefault="000C5F61">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0C5F61">
        <w:rPr>
          <w:b w:val="0"/>
        </w:rPr>
        <w:fldChar w:fldCharType="begin"/>
      </w:r>
      <w:r w:rsidRPr="000C5F61">
        <w:rPr>
          <w:b w:val="0"/>
        </w:rPr>
        <w:instrText xml:space="preserve"> PAGEREF _Toc225660595 \h </w:instrText>
      </w:r>
      <w:r w:rsidRPr="000C5F61">
        <w:rPr>
          <w:b w:val="0"/>
        </w:rPr>
      </w:r>
      <w:r w:rsidRPr="000C5F61">
        <w:rPr>
          <w:b w:val="0"/>
        </w:rPr>
        <w:fldChar w:fldCharType="separate"/>
      </w:r>
      <w:r w:rsidR="008F71A1">
        <w:rPr>
          <w:b w:val="0"/>
        </w:rPr>
        <w:t>90</w:t>
      </w:r>
      <w:r w:rsidRPr="000C5F61">
        <w:rPr>
          <w:b w:val="0"/>
        </w:rPr>
        <w:fldChar w:fldCharType="end"/>
      </w:r>
    </w:p>
    <w:p w:rsidR="000C5F61" w:rsidRDefault="000C5F61" w:rsidP="000C5F61">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_Toc225660596 \h </w:instrText>
      </w:r>
      <w:r>
        <w:fldChar w:fldCharType="separate"/>
      </w:r>
      <w:r w:rsidR="008F71A1">
        <w:t>90</w:t>
      </w:r>
      <w:r>
        <w:fldChar w:fldCharType="end"/>
      </w:r>
    </w:p>
    <w:p w:rsidR="000C5F61" w:rsidRDefault="000C5F61" w:rsidP="000C5F61">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EB33A1">
        <w:rPr>
          <w:i/>
        </w:rPr>
        <w:t>designated development</w:t>
      </w:r>
      <w:r>
        <w:t>—sch 1</w:t>
      </w:r>
      <w:r>
        <w:tab/>
      </w:r>
      <w:r>
        <w:fldChar w:fldCharType="begin"/>
      </w:r>
      <w:r>
        <w:instrText xml:space="preserve"> PAGEREF _Toc225660597 \h </w:instrText>
      </w:r>
      <w:r>
        <w:fldChar w:fldCharType="separate"/>
      </w:r>
      <w:r w:rsidR="008F71A1">
        <w:t>90</w:t>
      </w:r>
      <w:r>
        <w:fldChar w:fldCharType="end"/>
      </w:r>
    </w:p>
    <w:p w:rsidR="000C5F61" w:rsidRDefault="000C5F61" w:rsidP="000C5F61">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_Toc225660598 \h </w:instrText>
      </w:r>
      <w:r>
        <w:fldChar w:fldCharType="separate"/>
      </w:r>
      <w:r w:rsidR="008F71A1">
        <w:t>91</w:t>
      </w:r>
      <w:r>
        <w:fldChar w:fldCharType="end"/>
      </w:r>
    </w:p>
    <w:p w:rsidR="000C5F61" w:rsidRDefault="000C5F61" w:rsidP="000C5F61">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_Toc225660599 \h </w:instrText>
      </w:r>
      <w:r>
        <w:fldChar w:fldCharType="separate"/>
      </w:r>
      <w:r w:rsidR="008F71A1">
        <w:t>91</w:t>
      </w:r>
      <w:r>
        <w:fldChar w:fldCharType="end"/>
      </w:r>
    </w:p>
    <w:p w:rsidR="000C5F61" w:rsidRDefault="000C5F61">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0C5F61">
        <w:rPr>
          <w:b w:val="0"/>
        </w:rPr>
        <w:fldChar w:fldCharType="begin"/>
      </w:r>
      <w:r w:rsidRPr="000C5F61">
        <w:rPr>
          <w:b w:val="0"/>
        </w:rPr>
        <w:instrText xml:space="preserve"> PAGEREF _Toc225660600 \h </w:instrText>
      </w:r>
      <w:r w:rsidRPr="000C5F61">
        <w:rPr>
          <w:b w:val="0"/>
        </w:rPr>
      </w:r>
      <w:r w:rsidRPr="000C5F61">
        <w:rPr>
          <w:b w:val="0"/>
        </w:rPr>
        <w:fldChar w:fldCharType="separate"/>
      </w:r>
      <w:r w:rsidR="008F71A1">
        <w:rPr>
          <w:b w:val="0"/>
        </w:rPr>
        <w:t>92</w:t>
      </w:r>
      <w:r w:rsidRPr="000C5F61">
        <w:rPr>
          <w:b w:val="0"/>
        </w:rPr>
        <w:fldChar w:fldCharType="end"/>
      </w:r>
    </w:p>
    <w:p w:rsidR="000C5F61" w:rsidRDefault="000C5F61" w:rsidP="000C5F61">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_Toc225660601 \h </w:instrText>
      </w:r>
      <w:r>
        <w:fldChar w:fldCharType="separate"/>
      </w:r>
      <w:r w:rsidR="008F71A1">
        <w:t>92</w:t>
      </w:r>
      <w:r>
        <w:fldChar w:fldCharType="end"/>
      </w:r>
    </w:p>
    <w:p w:rsidR="000C5F61" w:rsidRDefault="000C5F61" w:rsidP="000C5F61">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_Toc225660602 \h </w:instrText>
      </w:r>
      <w:r>
        <w:fldChar w:fldCharType="separate"/>
      </w:r>
      <w:r w:rsidR="008F71A1">
        <w:t>92</w:t>
      </w:r>
      <w:r>
        <w:fldChar w:fldCharType="end"/>
      </w:r>
    </w:p>
    <w:p w:rsidR="000C5F61" w:rsidRDefault="000C5F61" w:rsidP="000C5F61">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_Toc225660603 \h </w:instrText>
      </w:r>
      <w:r>
        <w:fldChar w:fldCharType="separate"/>
      </w:r>
      <w:r w:rsidR="008F71A1">
        <w:t>93</w:t>
      </w:r>
      <w:r>
        <w:fldChar w:fldCharType="end"/>
      </w:r>
    </w:p>
    <w:p w:rsidR="000C5F61" w:rsidRDefault="000C5F61" w:rsidP="000C5F61">
      <w:pPr>
        <w:pStyle w:val="TOC5"/>
        <w:rPr>
          <w:rFonts w:ascii="Times New Roman" w:hAnsi="Times New Roman"/>
          <w:sz w:val="24"/>
          <w:szCs w:val="24"/>
          <w:lang w:eastAsia="en-AU"/>
        </w:rPr>
      </w:pPr>
      <w:r>
        <w:lastRenderedPageBreak/>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_Toc225660604 \h </w:instrText>
      </w:r>
      <w:r>
        <w:fldChar w:fldCharType="separate"/>
      </w:r>
      <w:r w:rsidR="008F71A1">
        <w:t>94</w:t>
      </w:r>
      <w:r>
        <w:fldChar w:fldCharType="end"/>
      </w:r>
    </w:p>
    <w:p w:rsidR="000C5F61" w:rsidRDefault="000C5F61" w:rsidP="000C5F61">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_Toc225660605 \h </w:instrText>
      </w:r>
      <w:r>
        <w:fldChar w:fldCharType="separate"/>
      </w:r>
      <w:r w:rsidR="008F71A1">
        <w:t>94</w:t>
      </w:r>
      <w:r>
        <w:fldChar w:fldCharType="end"/>
      </w:r>
    </w:p>
    <w:p w:rsidR="000C5F61" w:rsidRDefault="000C5F61" w:rsidP="000C5F61">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_Toc225660606 \h </w:instrText>
      </w:r>
      <w:r>
        <w:fldChar w:fldCharType="separate"/>
      </w:r>
      <w:r w:rsidR="008F71A1">
        <w:t>94</w:t>
      </w:r>
      <w:r>
        <w:fldChar w:fldCharType="end"/>
      </w:r>
    </w:p>
    <w:p w:rsidR="000C5F61" w:rsidRDefault="000C5F61" w:rsidP="000C5F61">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_Toc225660607 \h </w:instrText>
      </w:r>
      <w:r>
        <w:fldChar w:fldCharType="separate"/>
      </w:r>
      <w:r w:rsidR="008F71A1">
        <w:t>95</w:t>
      </w:r>
      <w:r>
        <w:fldChar w:fldCharType="end"/>
      </w:r>
    </w:p>
    <w:p w:rsidR="000C5F61" w:rsidRDefault="000C5F61" w:rsidP="000C5F61">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_Toc225660608 \h </w:instrText>
      </w:r>
      <w:r>
        <w:fldChar w:fldCharType="separate"/>
      </w:r>
      <w:r w:rsidR="008F71A1">
        <w:t>96</w:t>
      </w:r>
      <w:r>
        <w:fldChar w:fldCharType="end"/>
      </w:r>
    </w:p>
    <w:p w:rsidR="000C5F61" w:rsidRDefault="000C5F61">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0C5F61">
        <w:rPr>
          <w:b w:val="0"/>
        </w:rPr>
        <w:fldChar w:fldCharType="begin"/>
      </w:r>
      <w:r w:rsidRPr="000C5F61">
        <w:rPr>
          <w:b w:val="0"/>
        </w:rPr>
        <w:instrText xml:space="preserve"> PAGEREF _Toc225660609 \h </w:instrText>
      </w:r>
      <w:r w:rsidRPr="000C5F61">
        <w:rPr>
          <w:b w:val="0"/>
        </w:rPr>
      </w:r>
      <w:r w:rsidRPr="000C5F61">
        <w:rPr>
          <w:b w:val="0"/>
        </w:rPr>
        <w:fldChar w:fldCharType="separate"/>
      </w:r>
      <w:r w:rsidR="008F71A1">
        <w:rPr>
          <w:b w:val="0"/>
        </w:rPr>
        <w:t>97</w:t>
      </w:r>
      <w:r w:rsidRPr="000C5F61">
        <w:rPr>
          <w:b w:val="0"/>
        </w:rPr>
        <w:fldChar w:fldCharType="end"/>
      </w:r>
    </w:p>
    <w:p w:rsidR="000C5F61" w:rsidRDefault="000C5F61">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0C5F61">
        <w:rPr>
          <w:b w:val="0"/>
        </w:rPr>
        <w:fldChar w:fldCharType="begin"/>
      </w:r>
      <w:r w:rsidRPr="000C5F61">
        <w:rPr>
          <w:b w:val="0"/>
        </w:rPr>
        <w:instrText xml:space="preserve"> PAGEREF _Toc225660610 \h </w:instrText>
      </w:r>
      <w:r w:rsidRPr="000C5F61">
        <w:rPr>
          <w:b w:val="0"/>
        </w:rPr>
      </w:r>
      <w:r w:rsidRPr="000C5F61">
        <w:rPr>
          <w:b w:val="0"/>
        </w:rPr>
        <w:fldChar w:fldCharType="separate"/>
      </w:r>
      <w:r w:rsidR="008F71A1">
        <w:rPr>
          <w:b w:val="0"/>
        </w:rPr>
        <w:t>97</w:t>
      </w:r>
      <w:r w:rsidRPr="000C5F61">
        <w:rPr>
          <w:b w:val="0"/>
        </w:rPr>
        <w:fldChar w:fldCharType="end"/>
      </w:r>
    </w:p>
    <w:p w:rsidR="000C5F61" w:rsidRDefault="000C5F61" w:rsidP="000C5F61">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_Toc225660611 \h </w:instrText>
      </w:r>
      <w:r>
        <w:fldChar w:fldCharType="separate"/>
      </w:r>
      <w:r w:rsidR="008F71A1">
        <w:t>97</w:t>
      </w:r>
      <w:r>
        <w:fldChar w:fldCharType="end"/>
      </w:r>
    </w:p>
    <w:p w:rsidR="000C5F61" w:rsidRDefault="000C5F61" w:rsidP="000C5F61">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EB33A1">
        <w:rPr>
          <w:lang w:val="en-US"/>
        </w:rPr>
        <w:t>Installation, alteration and removal of low impact external doors and windows in buildings</w:t>
      </w:r>
      <w:r>
        <w:tab/>
      </w:r>
      <w:r>
        <w:fldChar w:fldCharType="begin"/>
      </w:r>
      <w:r>
        <w:instrText xml:space="preserve"> PAGEREF _Toc225660612 \h </w:instrText>
      </w:r>
      <w:r>
        <w:fldChar w:fldCharType="separate"/>
      </w:r>
      <w:r w:rsidR="008F71A1">
        <w:t>98</w:t>
      </w:r>
      <w:r>
        <w:fldChar w:fldCharType="end"/>
      </w:r>
    </w:p>
    <w:p w:rsidR="000C5F61" w:rsidRDefault="000C5F61" w:rsidP="000C5F61">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EB33A1">
        <w:rPr>
          <w:lang w:val="en-US"/>
        </w:rPr>
        <w:t>Installation, alteration and removal of high impact external doors and windows in buildings</w:t>
      </w:r>
      <w:r>
        <w:tab/>
      </w:r>
      <w:r>
        <w:fldChar w:fldCharType="begin"/>
      </w:r>
      <w:r>
        <w:instrText xml:space="preserve"> PAGEREF _Toc225660613 \h </w:instrText>
      </w:r>
      <w:r>
        <w:fldChar w:fldCharType="separate"/>
      </w:r>
      <w:r w:rsidR="008F71A1">
        <w:t>99</w:t>
      </w:r>
      <w:r>
        <w:fldChar w:fldCharType="end"/>
      </w:r>
    </w:p>
    <w:p w:rsidR="000C5F61" w:rsidRDefault="000C5F61" w:rsidP="000C5F61">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_Toc225660614 \h </w:instrText>
      </w:r>
      <w:r>
        <w:fldChar w:fldCharType="separate"/>
      </w:r>
      <w:r w:rsidR="008F71A1">
        <w:t>101</w:t>
      </w:r>
      <w:r>
        <w:fldChar w:fldCharType="end"/>
      </w:r>
    </w:p>
    <w:p w:rsidR="000C5F61" w:rsidRDefault="000C5F61" w:rsidP="000C5F61">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_Toc225660615 \h </w:instrText>
      </w:r>
      <w:r>
        <w:fldChar w:fldCharType="separate"/>
      </w:r>
      <w:r w:rsidR="008F71A1">
        <w:t>102</w:t>
      </w:r>
      <w:r>
        <w:fldChar w:fldCharType="end"/>
      </w:r>
    </w:p>
    <w:p w:rsidR="000C5F61" w:rsidRDefault="000C5F61" w:rsidP="000C5F61">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_Toc225660616 \h </w:instrText>
      </w:r>
      <w:r>
        <w:fldChar w:fldCharType="separate"/>
      </w:r>
      <w:r w:rsidR="008F71A1">
        <w:t>103</w:t>
      </w:r>
      <w:r>
        <w:fldChar w:fldCharType="end"/>
      </w:r>
    </w:p>
    <w:p w:rsidR="000C5F61" w:rsidRDefault="000C5F61" w:rsidP="000C5F61">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_Toc225660617 \h </w:instrText>
      </w:r>
      <w:r>
        <w:fldChar w:fldCharType="separate"/>
      </w:r>
      <w:r w:rsidR="008F71A1">
        <w:t>104</w:t>
      </w:r>
      <w:r>
        <w:fldChar w:fldCharType="end"/>
      </w:r>
    </w:p>
    <w:p w:rsidR="000C5F61" w:rsidRDefault="000C5F61" w:rsidP="000C5F61">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_Toc225660618 \h </w:instrText>
      </w:r>
      <w:r>
        <w:fldChar w:fldCharType="separate"/>
      </w:r>
      <w:r w:rsidR="008F71A1">
        <w:t>104</w:t>
      </w:r>
      <w:r>
        <w:fldChar w:fldCharType="end"/>
      </w:r>
    </w:p>
    <w:p w:rsidR="000C5F61" w:rsidRDefault="000C5F61" w:rsidP="000C5F61">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_Toc225660619 \h </w:instrText>
      </w:r>
      <w:r>
        <w:fldChar w:fldCharType="separate"/>
      </w:r>
      <w:r w:rsidR="008F71A1">
        <w:t>105</w:t>
      </w:r>
      <w:r>
        <w:fldChar w:fldCharType="end"/>
      </w:r>
    </w:p>
    <w:p w:rsidR="000C5F61" w:rsidRDefault="000C5F61" w:rsidP="000C5F61">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_Toc225660620 \h </w:instrText>
      </w:r>
      <w:r>
        <w:fldChar w:fldCharType="separate"/>
      </w:r>
      <w:r w:rsidR="008F71A1">
        <w:t>106</w:t>
      </w:r>
      <w:r>
        <w:fldChar w:fldCharType="end"/>
      </w:r>
    </w:p>
    <w:p w:rsidR="000C5F61" w:rsidRDefault="000C5F61" w:rsidP="000C5F61">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_Toc225660621 \h </w:instrText>
      </w:r>
      <w:r>
        <w:fldChar w:fldCharType="separate"/>
      </w:r>
      <w:r w:rsidR="008F71A1">
        <w:t>106</w:t>
      </w:r>
      <w:r>
        <w:fldChar w:fldCharType="end"/>
      </w:r>
    </w:p>
    <w:p w:rsidR="000C5F61" w:rsidRDefault="000C5F61" w:rsidP="000C5F61">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_Toc225660622 \h </w:instrText>
      </w:r>
      <w:r>
        <w:fldChar w:fldCharType="separate"/>
      </w:r>
      <w:r w:rsidR="008F71A1">
        <w:t>106</w:t>
      </w:r>
      <w:r>
        <w:fldChar w:fldCharType="end"/>
      </w:r>
    </w:p>
    <w:p w:rsidR="000C5F61" w:rsidRDefault="000C5F61" w:rsidP="000C5F61">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_Toc225660623 \h </w:instrText>
      </w:r>
      <w:r>
        <w:fldChar w:fldCharType="separate"/>
      </w:r>
      <w:r w:rsidR="008F71A1">
        <w:t>107</w:t>
      </w:r>
      <w:r>
        <w:fldChar w:fldCharType="end"/>
      </w:r>
    </w:p>
    <w:p w:rsidR="000C5F61" w:rsidRDefault="000C5F61" w:rsidP="000C5F61">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0C5F61" w:rsidRDefault="000C5F61" w:rsidP="000C5F61">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0C5F61" w:rsidRDefault="000C5F61" w:rsidP="000C5F61">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EB33A1">
        <w:rPr>
          <w:i/>
          <w:iCs/>
        </w:rPr>
        <w:t>class 10a building</w:t>
      </w:r>
      <w:r>
        <w:t>—div 1.3.2</w:t>
      </w:r>
      <w:r>
        <w:tab/>
      </w:r>
      <w:r>
        <w:fldChar w:fldCharType="begin"/>
      </w:r>
      <w:r>
        <w:instrText xml:space="preserve"> PAGEREF _Toc225660626 \h </w:instrText>
      </w:r>
      <w:r>
        <w:fldChar w:fldCharType="separate"/>
      </w:r>
      <w:r w:rsidR="008F71A1">
        <w:t>108</w:t>
      </w:r>
      <w:r>
        <w:fldChar w:fldCharType="end"/>
      </w:r>
    </w:p>
    <w:p w:rsidR="000C5F61" w:rsidRDefault="000C5F61" w:rsidP="000C5F61">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_Toc225660627 \h </w:instrText>
      </w:r>
      <w:r>
        <w:fldChar w:fldCharType="separate"/>
      </w:r>
      <w:r w:rsidR="008F71A1">
        <w:t>109</w:t>
      </w:r>
      <w:r>
        <w:fldChar w:fldCharType="end"/>
      </w:r>
    </w:p>
    <w:p w:rsidR="000C5F61" w:rsidRDefault="000C5F61" w:rsidP="000C5F61">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0C5F61" w:rsidRDefault="000C5F61" w:rsidP="000C5F61">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_Toc225660629 \h </w:instrText>
      </w:r>
      <w:r>
        <w:fldChar w:fldCharType="separate"/>
      </w:r>
      <w:r w:rsidR="008F71A1">
        <w:t>111</w:t>
      </w:r>
      <w:r>
        <w:fldChar w:fldCharType="end"/>
      </w:r>
    </w:p>
    <w:p w:rsidR="000C5F61" w:rsidRDefault="000C5F61" w:rsidP="000C5F61">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_Toc225660630 \h </w:instrText>
      </w:r>
      <w:r>
        <w:fldChar w:fldCharType="separate"/>
      </w:r>
      <w:r w:rsidR="008F71A1">
        <w:t>112</w:t>
      </w:r>
      <w:r>
        <w:fldChar w:fldCharType="end"/>
      </w:r>
    </w:p>
    <w:p w:rsidR="000C5F61" w:rsidRDefault="000C5F61" w:rsidP="000C5F61">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_Toc225660631 \h </w:instrText>
      </w:r>
      <w:r>
        <w:fldChar w:fldCharType="separate"/>
      </w:r>
      <w:r w:rsidR="008F71A1">
        <w:t>114</w:t>
      </w:r>
      <w:r>
        <w:fldChar w:fldCharType="end"/>
      </w:r>
    </w:p>
    <w:p w:rsidR="000C5F61" w:rsidRDefault="000C5F61" w:rsidP="000C5F61">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_Toc225660632 \h </w:instrText>
      </w:r>
      <w:r>
        <w:fldChar w:fldCharType="separate"/>
      </w:r>
      <w:r w:rsidR="008F71A1">
        <w:t>115</w:t>
      </w:r>
      <w:r>
        <w:fldChar w:fldCharType="end"/>
      </w:r>
    </w:p>
    <w:p w:rsidR="000C5F61" w:rsidRDefault="000C5F61" w:rsidP="000C5F61">
      <w:pPr>
        <w:pStyle w:val="TOC5"/>
        <w:rPr>
          <w:rFonts w:ascii="Times New Roman" w:hAnsi="Times New Roman"/>
          <w:sz w:val="24"/>
          <w:szCs w:val="24"/>
          <w:lang w:eastAsia="en-AU"/>
        </w:rPr>
      </w:pPr>
      <w:r>
        <w:lastRenderedPageBreak/>
        <w:tab/>
        <w:t>1.49</w:t>
      </w:r>
      <w:r>
        <w:rPr>
          <w:rFonts w:ascii="Times New Roman" w:hAnsi="Times New Roman"/>
          <w:sz w:val="24"/>
          <w:szCs w:val="24"/>
          <w:lang w:eastAsia="en-AU"/>
        </w:rPr>
        <w:tab/>
      </w:r>
      <w:r>
        <w:t>Class 10a buildings—external verandahs</w:t>
      </w:r>
      <w:r>
        <w:tab/>
      </w:r>
      <w:r>
        <w:fldChar w:fldCharType="begin"/>
      </w:r>
      <w:r>
        <w:instrText xml:space="preserve"> PAGEREF _Toc225660633 \h </w:instrText>
      </w:r>
      <w:r>
        <w:fldChar w:fldCharType="separate"/>
      </w:r>
      <w:r w:rsidR="008F71A1">
        <w:t>116</w:t>
      </w:r>
      <w:r>
        <w:fldChar w:fldCharType="end"/>
      </w:r>
    </w:p>
    <w:p w:rsidR="000C5F61" w:rsidRDefault="000C5F61" w:rsidP="000C5F61">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0C5F61" w:rsidRDefault="000C5F61" w:rsidP="000C5F61">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EB33A1">
        <w:rPr>
          <w:vertAlign w:val="superscript"/>
        </w:rPr>
        <w:t>2</w:t>
      </w:r>
      <w:r>
        <w:tab/>
      </w:r>
      <w:r>
        <w:fldChar w:fldCharType="begin"/>
      </w:r>
      <w:r>
        <w:instrText xml:space="preserve"> PAGEREF _Toc225660635 \h </w:instrText>
      </w:r>
      <w:r>
        <w:fldChar w:fldCharType="separate"/>
      </w:r>
      <w:r w:rsidR="008F71A1">
        <w:t>117</w:t>
      </w:r>
      <w:r>
        <w:fldChar w:fldCharType="end"/>
      </w:r>
    </w:p>
    <w:p w:rsidR="000C5F61" w:rsidRDefault="000C5F61" w:rsidP="000C5F61">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_Toc225660636 \h </w:instrText>
      </w:r>
      <w:r>
        <w:fldChar w:fldCharType="separate"/>
      </w:r>
      <w:r w:rsidR="008F71A1">
        <w:t>119</w:t>
      </w:r>
      <w:r>
        <w:fldChar w:fldCharType="end"/>
      </w:r>
    </w:p>
    <w:p w:rsidR="000C5F61" w:rsidRDefault="000C5F61" w:rsidP="000C5F61">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_Toc225660637 \h </w:instrText>
      </w:r>
      <w:r>
        <w:fldChar w:fldCharType="separate"/>
      </w:r>
      <w:r w:rsidR="008F71A1">
        <w:t>120</w:t>
      </w:r>
      <w:r>
        <w:fldChar w:fldCharType="end"/>
      </w:r>
    </w:p>
    <w:p w:rsidR="000C5F61" w:rsidRDefault="000C5F61" w:rsidP="000C5F61">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_Toc225660638 \h </w:instrText>
      </w:r>
      <w:r>
        <w:fldChar w:fldCharType="separate"/>
      </w:r>
      <w:r w:rsidR="008F71A1">
        <w:t>122</w:t>
      </w:r>
      <w:r>
        <w:fldChar w:fldCharType="end"/>
      </w:r>
    </w:p>
    <w:p w:rsidR="000C5F61" w:rsidRDefault="000C5F61" w:rsidP="000C5F61">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_Toc225660639 \h </w:instrText>
      </w:r>
      <w:r>
        <w:fldChar w:fldCharType="separate"/>
      </w:r>
      <w:r w:rsidR="008F71A1">
        <w:t>123</w:t>
      </w:r>
      <w:r>
        <w:fldChar w:fldCharType="end"/>
      </w:r>
    </w:p>
    <w:p w:rsidR="000C5F61" w:rsidRDefault="000C5F61" w:rsidP="000C5F61">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_Toc225660640 \h </w:instrText>
      </w:r>
      <w:r>
        <w:fldChar w:fldCharType="separate"/>
      </w:r>
      <w:r w:rsidR="008F71A1">
        <w:t>124</w:t>
      </w:r>
      <w:r>
        <w:fldChar w:fldCharType="end"/>
      </w:r>
    </w:p>
    <w:p w:rsidR="000C5F61" w:rsidRDefault="000C5F61" w:rsidP="000C5F61">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_Toc225660641 \h </w:instrText>
      </w:r>
      <w:r>
        <w:fldChar w:fldCharType="separate"/>
      </w:r>
      <w:r w:rsidR="008F71A1">
        <w:t>125</w:t>
      </w:r>
      <w:r>
        <w:fldChar w:fldCharType="end"/>
      </w:r>
    </w:p>
    <w:p w:rsidR="000C5F61" w:rsidRDefault="000C5F61" w:rsidP="000C5F61">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_Toc225660642 \h </w:instrText>
      </w:r>
      <w:r>
        <w:fldChar w:fldCharType="separate"/>
      </w:r>
      <w:r w:rsidR="008F71A1">
        <w:t>126</w:t>
      </w:r>
      <w:r>
        <w:fldChar w:fldCharType="end"/>
      </w:r>
    </w:p>
    <w:p w:rsidR="000C5F61" w:rsidRDefault="000C5F61" w:rsidP="000C5F61">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_Toc225660643 \h </w:instrText>
      </w:r>
      <w:r>
        <w:fldChar w:fldCharType="separate"/>
      </w:r>
      <w:r w:rsidR="008F71A1">
        <w:t>127</w:t>
      </w:r>
      <w:r>
        <w:fldChar w:fldCharType="end"/>
      </w:r>
    </w:p>
    <w:p w:rsidR="000C5F61" w:rsidRDefault="000C5F61" w:rsidP="000C5F61">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_Toc225660644 \h </w:instrText>
      </w:r>
      <w:r>
        <w:fldChar w:fldCharType="separate"/>
      </w:r>
      <w:r w:rsidR="008F71A1">
        <w:t>128</w:t>
      </w:r>
      <w:r>
        <w:fldChar w:fldCharType="end"/>
      </w:r>
    </w:p>
    <w:p w:rsidR="000C5F61" w:rsidRDefault="000C5F61" w:rsidP="000C5F61">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_Toc225660645 \h </w:instrText>
      </w:r>
      <w:r>
        <w:fldChar w:fldCharType="separate"/>
      </w:r>
      <w:r w:rsidR="008F71A1">
        <w:t>130</w:t>
      </w:r>
      <w:r>
        <w:fldChar w:fldCharType="end"/>
      </w:r>
    </w:p>
    <w:p w:rsidR="000C5F61" w:rsidRDefault="000C5F61">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0C5F61">
        <w:rPr>
          <w:b w:val="0"/>
        </w:rPr>
        <w:fldChar w:fldCharType="begin"/>
      </w:r>
      <w:r w:rsidRPr="000C5F61">
        <w:rPr>
          <w:b w:val="0"/>
        </w:rPr>
        <w:instrText xml:space="preserve"> PAGEREF _Toc225660646 \h </w:instrText>
      </w:r>
      <w:r w:rsidRPr="000C5F61">
        <w:rPr>
          <w:b w:val="0"/>
        </w:rPr>
      </w:r>
      <w:r w:rsidRPr="000C5F61">
        <w:rPr>
          <w:b w:val="0"/>
        </w:rPr>
        <w:fldChar w:fldCharType="separate"/>
      </w:r>
      <w:r w:rsidR="008F71A1">
        <w:rPr>
          <w:b w:val="0"/>
        </w:rPr>
        <w:t>132</w:t>
      </w:r>
      <w:r w:rsidRPr="000C5F61">
        <w:rPr>
          <w:b w:val="0"/>
        </w:rPr>
        <w:fldChar w:fldCharType="end"/>
      </w:r>
    </w:p>
    <w:p w:rsidR="000C5F61" w:rsidRDefault="000C5F61" w:rsidP="000C5F61">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_Toc225660647 \h </w:instrText>
      </w:r>
      <w:r>
        <w:fldChar w:fldCharType="separate"/>
      </w:r>
      <w:r w:rsidR="008F71A1">
        <w:t>132</w:t>
      </w:r>
      <w:r>
        <w:fldChar w:fldCharType="end"/>
      </w:r>
    </w:p>
    <w:p w:rsidR="000C5F61" w:rsidRDefault="000C5F61" w:rsidP="000C5F61">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EB33A1">
        <w:rPr>
          <w:i/>
          <w:iCs/>
        </w:rPr>
        <w:t>prescribed general exemption criteria</w:t>
      </w:r>
      <w:r>
        <w:t>—div 1.3.3</w:t>
      </w:r>
      <w:r>
        <w:tab/>
      </w:r>
      <w:r>
        <w:fldChar w:fldCharType="begin"/>
      </w:r>
      <w:r>
        <w:instrText xml:space="preserve"> PAGEREF _Toc225660648 \h </w:instrText>
      </w:r>
      <w:r>
        <w:fldChar w:fldCharType="separate"/>
      </w:r>
      <w:r w:rsidR="008F71A1">
        <w:t>132</w:t>
      </w:r>
      <w:r>
        <w:fldChar w:fldCharType="end"/>
      </w:r>
    </w:p>
    <w:p w:rsidR="000C5F61" w:rsidRDefault="000C5F61" w:rsidP="000C5F61">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_Toc225660649 \h </w:instrText>
      </w:r>
      <w:r>
        <w:fldChar w:fldCharType="separate"/>
      </w:r>
      <w:r w:rsidR="008F71A1">
        <w:t>132</w:t>
      </w:r>
      <w:r>
        <w:fldChar w:fldCharType="end"/>
      </w:r>
    </w:p>
    <w:p w:rsidR="000C5F61" w:rsidRDefault="000C5F61" w:rsidP="000C5F61">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_Toc225660650 \h </w:instrText>
      </w:r>
      <w:r>
        <w:fldChar w:fldCharType="separate"/>
      </w:r>
      <w:r w:rsidR="008F71A1">
        <w:t>133</w:t>
      </w:r>
      <w:r>
        <w:fldChar w:fldCharType="end"/>
      </w:r>
    </w:p>
    <w:p w:rsidR="000C5F61" w:rsidRDefault="000C5F61" w:rsidP="000C5F61">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_Toc225660651 \h </w:instrText>
      </w:r>
      <w:r>
        <w:fldChar w:fldCharType="separate"/>
      </w:r>
      <w:r w:rsidR="008F71A1">
        <w:t>134</w:t>
      </w:r>
      <w:r>
        <w:fldChar w:fldCharType="end"/>
      </w:r>
    </w:p>
    <w:p w:rsidR="000C5F61" w:rsidRDefault="000C5F61" w:rsidP="000C5F61">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_Toc225660652 \h </w:instrText>
      </w:r>
      <w:r>
        <w:fldChar w:fldCharType="separate"/>
      </w:r>
      <w:r w:rsidR="008F71A1">
        <w:t>134</w:t>
      </w:r>
      <w:r>
        <w:fldChar w:fldCharType="end"/>
      </w:r>
    </w:p>
    <w:p w:rsidR="000C5F61" w:rsidRDefault="000C5F61">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0C5F61">
        <w:rPr>
          <w:b w:val="0"/>
        </w:rPr>
        <w:fldChar w:fldCharType="begin"/>
      </w:r>
      <w:r w:rsidRPr="000C5F61">
        <w:rPr>
          <w:b w:val="0"/>
        </w:rPr>
        <w:instrText xml:space="preserve"> PAGEREF _Toc225660653 \h </w:instrText>
      </w:r>
      <w:r w:rsidRPr="000C5F61">
        <w:rPr>
          <w:b w:val="0"/>
        </w:rPr>
      </w:r>
      <w:r w:rsidRPr="000C5F61">
        <w:rPr>
          <w:b w:val="0"/>
        </w:rPr>
        <w:fldChar w:fldCharType="separate"/>
      </w:r>
      <w:r w:rsidR="008F71A1">
        <w:rPr>
          <w:b w:val="0"/>
        </w:rPr>
        <w:t>135</w:t>
      </w:r>
      <w:r w:rsidRPr="000C5F61">
        <w:rPr>
          <w:b w:val="0"/>
        </w:rPr>
        <w:fldChar w:fldCharType="end"/>
      </w:r>
    </w:p>
    <w:p w:rsidR="000C5F61" w:rsidRDefault="000C5F61" w:rsidP="000C5F61">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_Toc225660654 \h </w:instrText>
      </w:r>
      <w:r>
        <w:fldChar w:fldCharType="separate"/>
      </w:r>
      <w:r w:rsidR="008F71A1">
        <w:t>135</w:t>
      </w:r>
      <w:r>
        <w:fldChar w:fldCharType="end"/>
      </w:r>
    </w:p>
    <w:p w:rsidR="000C5F61" w:rsidRDefault="000C5F61" w:rsidP="000C5F61">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_Toc225660655 \h </w:instrText>
      </w:r>
      <w:r>
        <w:fldChar w:fldCharType="separate"/>
      </w:r>
      <w:r w:rsidR="008F71A1">
        <w:t>135</w:t>
      </w:r>
      <w:r>
        <w:fldChar w:fldCharType="end"/>
      </w:r>
    </w:p>
    <w:p w:rsidR="000C5F61" w:rsidRDefault="000C5F61" w:rsidP="000C5F61">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_Toc225660656 \h </w:instrText>
      </w:r>
      <w:r>
        <w:fldChar w:fldCharType="separate"/>
      </w:r>
      <w:r w:rsidR="008F71A1">
        <w:t>135</w:t>
      </w:r>
      <w:r>
        <w:fldChar w:fldCharType="end"/>
      </w:r>
    </w:p>
    <w:p w:rsidR="000C5F61" w:rsidRDefault="000C5F61" w:rsidP="000C5F61">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_Toc225660657 \h </w:instrText>
      </w:r>
      <w:r>
        <w:fldChar w:fldCharType="separate"/>
      </w:r>
      <w:r w:rsidR="008F71A1">
        <w:t>136</w:t>
      </w:r>
      <w:r>
        <w:fldChar w:fldCharType="end"/>
      </w:r>
    </w:p>
    <w:p w:rsidR="000C5F61" w:rsidRDefault="000C5F61">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0C5F61">
        <w:rPr>
          <w:b w:val="0"/>
        </w:rPr>
        <w:fldChar w:fldCharType="begin"/>
      </w:r>
      <w:r w:rsidRPr="000C5F61">
        <w:rPr>
          <w:b w:val="0"/>
        </w:rPr>
        <w:instrText xml:space="preserve"> PAGEREF _Toc225660658 \h </w:instrText>
      </w:r>
      <w:r w:rsidRPr="000C5F61">
        <w:rPr>
          <w:b w:val="0"/>
        </w:rPr>
      </w:r>
      <w:r w:rsidRPr="000C5F61">
        <w:rPr>
          <w:b w:val="0"/>
        </w:rPr>
        <w:fldChar w:fldCharType="separate"/>
      </w:r>
      <w:r w:rsidR="008F71A1">
        <w:rPr>
          <w:b w:val="0"/>
        </w:rPr>
        <w:t>136</w:t>
      </w:r>
      <w:r w:rsidRPr="000C5F61">
        <w:rPr>
          <w:b w:val="0"/>
        </w:rPr>
        <w:fldChar w:fldCharType="end"/>
      </w:r>
    </w:p>
    <w:p w:rsidR="000C5F61" w:rsidRDefault="000C5F61" w:rsidP="000C5F61">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_Toc225660659 \h </w:instrText>
      </w:r>
      <w:r>
        <w:fldChar w:fldCharType="separate"/>
      </w:r>
      <w:r w:rsidR="008F71A1">
        <w:t>136</w:t>
      </w:r>
      <w:r>
        <w:fldChar w:fldCharType="end"/>
      </w:r>
    </w:p>
    <w:p w:rsidR="000C5F61" w:rsidRDefault="000C5F61" w:rsidP="000C5F61">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_Toc225660660 \h </w:instrText>
      </w:r>
      <w:r>
        <w:fldChar w:fldCharType="separate"/>
      </w:r>
      <w:r w:rsidR="008F71A1">
        <w:t>138</w:t>
      </w:r>
      <w:r>
        <w:fldChar w:fldCharType="end"/>
      </w:r>
    </w:p>
    <w:p w:rsidR="000C5F61" w:rsidRDefault="000C5F61">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0C5F61">
        <w:rPr>
          <w:b w:val="0"/>
        </w:rPr>
        <w:fldChar w:fldCharType="begin"/>
      </w:r>
      <w:r w:rsidRPr="000C5F61">
        <w:rPr>
          <w:b w:val="0"/>
        </w:rPr>
        <w:instrText xml:space="preserve"> PAGEREF _Toc225660661 \h </w:instrText>
      </w:r>
      <w:r w:rsidRPr="000C5F61">
        <w:rPr>
          <w:b w:val="0"/>
        </w:rPr>
      </w:r>
      <w:r w:rsidRPr="000C5F61">
        <w:rPr>
          <w:b w:val="0"/>
        </w:rPr>
        <w:fldChar w:fldCharType="separate"/>
      </w:r>
      <w:r w:rsidR="008F71A1">
        <w:rPr>
          <w:b w:val="0"/>
        </w:rPr>
        <w:t>138</w:t>
      </w:r>
      <w:r w:rsidRPr="000C5F61">
        <w:rPr>
          <w:b w:val="0"/>
        </w:rPr>
        <w:fldChar w:fldCharType="end"/>
      </w:r>
    </w:p>
    <w:p w:rsidR="000C5F61" w:rsidRDefault="000C5F61" w:rsidP="000C5F61">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_Toc225660662 \h </w:instrText>
      </w:r>
      <w:r>
        <w:fldChar w:fldCharType="separate"/>
      </w:r>
      <w:r w:rsidR="008F71A1">
        <w:t>138</w:t>
      </w:r>
      <w:r>
        <w:fldChar w:fldCharType="end"/>
      </w:r>
    </w:p>
    <w:p w:rsidR="000C5F61" w:rsidRDefault="000C5F61" w:rsidP="000C5F61">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_Toc225660663 \h </w:instrText>
      </w:r>
      <w:r>
        <w:fldChar w:fldCharType="separate"/>
      </w:r>
      <w:r w:rsidR="008F71A1">
        <w:t>140</w:t>
      </w:r>
      <w:r>
        <w:fldChar w:fldCharType="end"/>
      </w:r>
    </w:p>
    <w:p w:rsidR="000C5F61" w:rsidRDefault="000C5F61" w:rsidP="000C5F61">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_Toc225660664 \h </w:instrText>
      </w:r>
      <w:r>
        <w:fldChar w:fldCharType="separate"/>
      </w:r>
      <w:r w:rsidR="008F71A1">
        <w:t>141</w:t>
      </w:r>
      <w:r>
        <w:fldChar w:fldCharType="end"/>
      </w:r>
    </w:p>
    <w:p w:rsidR="000C5F61" w:rsidRDefault="000C5F61" w:rsidP="000C5F61">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_Toc225660665 \h </w:instrText>
      </w:r>
      <w:r>
        <w:fldChar w:fldCharType="separate"/>
      </w:r>
      <w:r w:rsidR="008F71A1">
        <w:t>141</w:t>
      </w:r>
      <w:r>
        <w:fldChar w:fldCharType="end"/>
      </w:r>
    </w:p>
    <w:p w:rsidR="000C5F61" w:rsidRDefault="000C5F61" w:rsidP="000C5F61">
      <w:pPr>
        <w:pStyle w:val="TOC5"/>
        <w:rPr>
          <w:rFonts w:ascii="Times New Roman" w:hAnsi="Times New Roman"/>
          <w:sz w:val="24"/>
          <w:szCs w:val="24"/>
          <w:lang w:eastAsia="en-AU"/>
        </w:rPr>
      </w:pPr>
      <w:r>
        <w:lastRenderedPageBreak/>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_Toc225660666 \h </w:instrText>
      </w:r>
      <w:r>
        <w:fldChar w:fldCharType="separate"/>
      </w:r>
      <w:r w:rsidR="008F71A1">
        <w:t>142</w:t>
      </w:r>
      <w:r>
        <w:fldChar w:fldCharType="end"/>
      </w:r>
    </w:p>
    <w:p w:rsidR="000C5F61" w:rsidRDefault="000C5F61" w:rsidP="000C5F61">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_Toc225660667 \h </w:instrText>
      </w:r>
      <w:r>
        <w:fldChar w:fldCharType="separate"/>
      </w:r>
      <w:r w:rsidR="008F71A1">
        <w:t>143</w:t>
      </w:r>
      <w:r>
        <w:fldChar w:fldCharType="end"/>
      </w:r>
    </w:p>
    <w:p w:rsidR="000C5F61" w:rsidRDefault="000C5F61" w:rsidP="000C5F61">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0C5F61" w:rsidRDefault="000C5F61" w:rsidP="000C5F61">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0C5F61" w:rsidRDefault="000C5F61" w:rsidP="000C5F61">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_Toc225660670 \h </w:instrText>
      </w:r>
      <w:r>
        <w:fldChar w:fldCharType="separate"/>
      </w:r>
      <w:r w:rsidR="008F71A1">
        <w:t>143</w:t>
      </w:r>
      <w:r>
        <w:fldChar w:fldCharType="end"/>
      </w:r>
    </w:p>
    <w:p w:rsidR="000C5F61" w:rsidRDefault="000C5F61" w:rsidP="000C5F61">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EB33A1">
        <w:rPr>
          <w:i/>
        </w:rPr>
        <w:t>existing school campus</w:t>
      </w:r>
      <w:r>
        <w:t>—regulation</w:t>
      </w:r>
      <w:r>
        <w:tab/>
      </w:r>
      <w:r>
        <w:fldChar w:fldCharType="begin"/>
      </w:r>
      <w:r>
        <w:instrText xml:space="preserve"> PAGEREF _Toc225660671 \h </w:instrText>
      </w:r>
      <w:r>
        <w:fldChar w:fldCharType="separate"/>
      </w:r>
      <w:r w:rsidR="008F71A1">
        <w:t>144</w:t>
      </w:r>
      <w:r>
        <w:fldChar w:fldCharType="end"/>
      </w:r>
    </w:p>
    <w:p w:rsidR="000C5F61" w:rsidRDefault="000C5F61" w:rsidP="000C5F61">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_Toc225660672 \h </w:instrText>
      </w:r>
      <w:r>
        <w:fldChar w:fldCharType="separate"/>
      </w:r>
      <w:r w:rsidR="008F71A1">
        <w:t>144</w:t>
      </w:r>
      <w:r>
        <w:fldChar w:fldCharType="end"/>
      </w:r>
    </w:p>
    <w:p w:rsidR="000C5F61" w:rsidRDefault="000C5F61" w:rsidP="000C5F61">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_Toc225660673 \h </w:instrText>
      </w:r>
      <w:r>
        <w:fldChar w:fldCharType="separate"/>
      </w:r>
      <w:r w:rsidR="008F71A1">
        <w:t>144</w:t>
      </w:r>
      <w:r>
        <w:fldChar w:fldCharType="end"/>
      </w:r>
    </w:p>
    <w:p w:rsidR="000C5F61" w:rsidRDefault="000C5F61" w:rsidP="000C5F61">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_Toc225660674 \h </w:instrText>
      </w:r>
      <w:r>
        <w:fldChar w:fldCharType="separate"/>
      </w:r>
      <w:r w:rsidR="008F71A1">
        <w:t>145</w:t>
      </w:r>
      <w:r>
        <w:fldChar w:fldCharType="end"/>
      </w:r>
    </w:p>
    <w:p w:rsidR="000C5F61" w:rsidRDefault="000C5F61" w:rsidP="000C5F61">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_Toc225660675 \h </w:instrText>
      </w:r>
      <w:r>
        <w:fldChar w:fldCharType="separate"/>
      </w:r>
      <w:r w:rsidR="008F71A1">
        <w:t>145</w:t>
      </w:r>
      <w:r>
        <w:fldChar w:fldCharType="end"/>
      </w:r>
    </w:p>
    <w:p w:rsidR="000C5F61" w:rsidRDefault="000C5F61" w:rsidP="000C5F61">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0C5F61" w:rsidRDefault="000C5F61" w:rsidP="000C5F61">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_Toc225660677 \h </w:instrText>
      </w:r>
      <w:r>
        <w:fldChar w:fldCharType="separate"/>
      </w:r>
      <w:r w:rsidR="008F71A1">
        <w:t>145</w:t>
      </w:r>
      <w:r>
        <w:fldChar w:fldCharType="end"/>
      </w:r>
    </w:p>
    <w:p w:rsidR="000C5F61" w:rsidRDefault="000C5F61" w:rsidP="000C5F61">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_Toc225660678 \h </w:instrText>
      </w:r>
      <w:r>
        <w:fldChar w:fldCharType="separate"/>
      </w:r>
      <w:r w:rsidR="008F71A1">
        <w:t>147</w:t>
      </w:r>
      <w:r>
        <w:fldChar w:fldCharType="end"/>
      </w:r>
    </w:p>
    <w:p w:rsidR="000C5F61" w:rsidRDefault="000C5F61" w:rsidP="000C5F61">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_Toc225660679 \h </w:instrText>
      </w:r>
      <w:r>
        <w:fldChar w:fldCharType="separate"/>
      </w:r>
      <w:r w:rsidR="008F71A1">
        <w:t>147</w:t>
      </w:r>
      <w:r>
        <w:fldChar w:fldCharType="end"/>
      </w:r>
    </w:p>
    <w:p w:rsidR="000C5F61" w:rsidRDefault="000C5F61" w:rsidP="000C5F61">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_Toc225660680 \h </w:instrText>
      </w:r>
      <w:r>
        <w:fldChar w:fldCharType="separate"/>
      </w:r>
      <w:r w:rsidR="008F71A1">
        <w:t>148</w:t>
      </w:r>
      <w:r>
        <w:fldChar w:fldCharType="end"/>
      </w:r>
    </w:p>
    <w:p w:rsidR="000C5F61" w:rsidRDefault="000C5F61" w:rsidP="000C5F61">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_Toc225660681 \h </w:instrText>
      </w:r>
      <w:r>
        <w:fldChar w:fldCharType="separate"/>
      </w:r>
      <w:r w:rsidR="008F71A1">
        <w:t>148</w:t>
      </w:r>
      <w:r>
        <w:fldChar w:fldCharType="end"/>
      </w:r>
    </w:p>
    <w:p w:rsidR="000C5F61" w:rsidRDefault="000C5F61" w:rsidP="000C5F61">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_Toc225660682 \h </w:instrText>
      </w:r>
      <w:r>
        <w:fldChar w:fldCharType="separate"/>
      </w:r>
      <w:r w:rsidR="008F71A1">
        <w:t>149</w:t>
      </w:r>
      <w:r>
        <w:fldChar w:fldCharType="end"/>
      </w:r>
    </w:p>
    <w:p w:rsidR="000C5F61" w:rsidRDefault="000C5F61" w:rsidP="000C5F61">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_Toc225660683 \h </w:instrText>
      </w:r>
      <w:r>
        <w:fldChar w:fldCharType="separate"/>
      </w:r>
      <w:r w:rsidR="008F71A1">
        <w:t>150</w:t>
      </w:r>
      <w:r>
        <w:fldChar w:fldCharType="end"/>
      </w:r>
    </w:p>
    <w:p w:rsidR="000C5F61" w:rsidRDefault="000C5F61" w:rsidP="000C5F61">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_Toc225660684 \h </w:instrText>
      </w:r>
      <w:r>
        <w:fldChar w:fldCharType="separate"/>
      </w:r>
      <w:r w:rsidR="008F71A1">
        <w:t>151</w:t>
      </w:r>
      <w:r>
        <w:fldChar w:fldCharType="end"/>
      </w:r>
    </w:p>
    <w:p w:rsidR="000C5F61" w:rsidRDefault="000C5F61" w:rsidP="000C5F61">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_Toc225660685 \h </w:instrText>
      </w:r>
      <w:r>
        <w:fldChar w:fldCharType="separate"/>
      </w:r>
      <w:r w:rsidR="008F71A1">
        <w:t>151</w:t>
      </w:r>
      <w:r>
        <w:fldChar w:fldCharType="end"/>
      </w:r>
    </w:p>
    <w:p w:rsidR="000C5F61" w:rsidRDefault="000C5F61" w:rsidP="000C5F61">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_Toc225660686 \h </w:instrText>
      </w:r>
      <w:r>
        <w:fldChar w:fldCharType="separate"/>
      </w:r>
      <w:r w:rsidR="008F71A1">
        <w:t>151</w:t>
      </w:r>
      <w:r>
        <w:fldChar w:fldCharType="end"/>
      </w:r>
    </w:p>
    <w:p w:rsidR="000C5F61" w:rsidRDefault="000C5F61" w:rsidP="000C5F61">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_Toc225660687 \h </w:instrText>
      </w:r>
      <w:r>
        <w:fldChar w:fldCharType="separate"/>
      </w:r>
      <w:r w:rsidR="008F71A1">
        <w:t>152</w:t>
      </w:r>
      <w:r>
        <w:fldChar w:fldCharType="end"/>
      </w:r>
    </w:p>
    <w:p w:rsidR="000C5F61" w:rsidRDefault="000C5F61" w:rsidP="000C5F61">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_Toc225660688 \h </w:instrText>
      </w:r>
      <w:r>
        <w:fldChar w:fldCharType="separate"/>
      </w:r>
      <w:r w:rsidR="008F71A1">
        <w:t>152</w:t>
      </w:r>
      <w:r>
        <w:fldChar w:fldCharType="end"/>
      </w:r>
    </w:p>
    <w:p w:rsidR="000C5F61" w:rsidRDefault="000C5F61" w:rsidP="000C5F61">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_Toc225660689 \h </w:instrText>
      </w:r>
      <w:r>
        <w:fldChar w:fldCharType="separate"/>
      </w:r>
      <w:r w:rsidR="008F71A1">
        <w:t>153</w:t>
      </w:r>
      <w:r>
        <w:fldChar w:fldCharType="end"/>
      </w:r>
    </w:p>
    <w:p w:rsidR="000C5F61" w:rsidRDefault="000C5F61" w:rsidP="000C5F61">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_Toc225660690 \h </w:instrText>
      </w:r>
      <w:r>
        <w:fldChar w:fldCharType="separate"/>
      </w:r>
      <w:r w:rsidR="008F71A1">
        <w:t>153</w:t>
      </w:r>
      <w:r>
        <w:fldChar w:fldCharType="end"/>
      </w:r>
    </w:p>
    <w:p w:rsidR="000C5F61" w:rsidRDefault="000C5F61" w:rsidP="000C5F61">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_Toc225660691 \h </w:instrText>
      </w:r>
      <w:r>
        <w:fldChar w:fldCharType="separate"/>
      </w:r>
      <w:r w:rsidR="008F71A1">
        <w:t>154</w:t>
      </w:r>
      <w:r>
        <w:fldChar w:fldCharType="end"/>
      </w:r>
    </w:p>
    <w:p w:rsidR="000C5F61" w:rsidRDefault="000C5F61" w:rsidP="000C5F61">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_Toc225660692 \h </w:instrText>
      </w:r>
      <w:r>
        <w:fldChar w:fldCharType="separate"/>
      </w:r>
      <w:r w:rsidR="008F71A1">
        <w:t>154</w:t>
      </w:r>
      <w:r>
        <w:fldChar w:fldCharType="end"/>
      </w:r>
    </w:p>
    <w:p w:rsidR="000C5F61" w:rsidRDefault="000C5F61" w:rsidP="000C5F61">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_Toc225660693 \h </w:instrText>
      </w:r>
      <w:r>
        <w:fldChar w:fldCharType="separate"/>
      </w:r>
      <w:r w:rsidR="008F71A1">
        <w:t>154</w:t>
      </w:r>
      <w:r>
        <w:fldChar w:fldCharType="end"/>
      </w:r>
    </w:p>
    <w:p w:rsidR="000C5F61" w:rsidRDefault="000C5F61" w:rsidP="000C5F61">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_Toc225660694 \h </w:instrText>
      </w:r>
      <w:r>
        <w:fldChar w:fldCharType="separate"/>
      </w:r>
      <w:r w:rsidR="008F71A1">
        <w:t>154</w:t>
      </w:r>
      <w:r>
        <w:fldChar w:fldCharType="end"/>
      </w:r>
    </w:p>
    <w:p w:rsidR="000C5F61" w:rsidRDefault="000C5F61" w:rsidP="000C5F61">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_Toc225660695 \h </w:instrText>
      </w:r>
      <w:r>
        <w:fldChar w:fldCharType="separate"/>
      </w:r>
      <w:r w:rsidR="008F71A1">
        <w:t>154</w:t>
      </w:r>
      <w:r>
        <w:fldChar w:fldCharType="end"/>
      </w:r>
    </w:p>
    <w:p w:rsidR="000C5F61" w:rsidRDefault="000C5F61" w:rsidP="000C5F61">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_Toc225660696 \h </w:instrText>
      </w:r>
      <w:r>
        <w:fldChar w:fldCharType="separate"/>
      </w:r>
      <w:r w:rsidR="008F71A1">
        <w:t>155</w:t>
      </w:r>
      <w:r>
        <w:fldChar w:fldCharType="end"/>
      </w:r>
    </w:p>
    <w:p w:rsidR="000C5F61" w:rsidRDefault="000C5F61">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0C5F61">
        <w:rPr>
          <w:b w:val="0"/>
        </w:rPr>
        <w:fldChar w:fldCharType="begin"/>
      </w:r>
      <w:r w:rsidRPr="000C5F61">
        <w:rPr>
          <w:b w:val="0"/>
        </w:rPr>
        <w:instrText xml:space="preserve"> PAGEREF _Toc225660697 \h </w:instrText>
      </w:r>
      <w:r w:rsidRPr="000C5F61">
        <w:rPr>
          <w:b w:val="0"/>
        </w:rPr>
      </w:r>
      <w:r w:rsidRPr="000C5F61">
        <w:rPr>
          <w:b w:val="0"/>
        </w:rPr>
        <w:fldChar w:fldCharType="separate"/>
      </w:r>
      <w:r w:rsidR="008F71A1">
        <w:rPr>
          <w:b w:val="0"/>
        </w:rPr>
        <w:t>155</w:t>
      </w:r>
      <w:r w:rsidRPr="000C5F61">
        <w:rPr>
          <w:b w:val="0"/>
        </w:rPr>
        <w:fldChar w:fldCharType="end"/>
      </w:r>
    </w:p>
    <w:p w:rsidR="000C5F61" w:rsidRDefault="000C5F61" w:rsidP="000C5F61">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dwellings—new residential land</w:t>
      </w:r>
      <w:r>
        <w:tab/>
      </w:r>
      <w:r>
        <w:fldChar w:fldCharType="begin"/>
      </w:r>
      <w:r>
        <w:instrText xml:space="preserve"> PAGEREF _Toc225660698 \h </w:instrText>
      </w:r>
      <w:r>
        <w:fldChar w:fldCharType="separate"/>
      </w:r>
      <w:r w:rsidR="008F71A1">
        <w:t>155</w:t>
      </w:r>
      <w:r>
        <w:fldChar w:fldCharType="end"/>
      </w:r>
    </w:p>
    <w:p w:rsidR="000C5F61" w:rsidRDefault="000C5F61" w:rsidP="000C5F61">
      <w:pPr>
        <w:pStyle w:val="TOC5"/>
        <w:rPr>
          <w:rFonts w:ascii="Times New Roman" w:hAnsi="Times New Roman"/>
          <w:sz w:val="24"/>
          <w:szCs w:val="24"/>
          <w:lang w:eastAsia="en-AU"/>
        </w:rPr>
      </w:pPr>
      <w:r>
        <w:lastRenderedPageBreak/>
        <w:tab/>
        <w:t>1.100A</w:t>
      </w:r>
      <w:r>
        <w:rPr>
          <w:rFonts w:ascii="Times New Roman" w:hAnsi="Times New Roman"/>
          <w:sz w:val="24"/>
          <w:szCs w:val="24"/>
          <w:lang w:eastAsia="en-AU"/>
        </w:rPr>
        <w:tab/>
      </w:r>
      <w:r>
        <w:t>Otherwise non-compliant single dwellings—new residential land</w:t>
      </w:r>
      <w:r>
        <w:tab/>
      </w:r>
      <w:r>
        <w:fldChar w:fldCharType="begin"/>
      </w:r>
      <w:r>
        <w:instrText xml:space="preserve"> PAGEREF _Toc225660699 \h </w:instrText>
      </w:r>
      <w:r>
        <w:fldChar w:fldCharType="separate"/>
      </w:r>
      <w:r w:rsidR="008F71A1">
        <w:t>157</w:t>
      </w:r>
      <w:r>
        <w:fldChar w:fldCharType="end"/>
      </w:r>
    </w:p>
    <w:p w:rsidR="000C5F61" w:rsidRDefault="000C5F61" w:rsidP="000C5F61">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_Toc225660700 \h </w:instrText>
      </w:r>
      <w:r>
        <w:fldChar w:fldCharType="separate"/>
      </w:r>
      <w:r w:rsidR="008F71A1">
        <w:t>159</w:t>
      </w:r>
      <w:r>
        <w:fldChar w:fldCharType="end"/>
      </w:r>
    </w:p>
    <w:p w:rsidR="000C5F61" w:rsidRDefault="000C5F61" w:rsidP="000C5F61">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_Toc225660701 \h </w:instrText>
      </w:r>
      <w:r>
        <w:fldChar w:fldCharType="separate"/>
      </w:r>
      <w:r w:rsidR="008F71A1">
        <w:t>160</w:t>
      </w:r>
      <w:r>
        <w:fldChar w:fldCharType="end"/>
      </w:r>
    </w:p>
    <w:p w:rsidR="000C5F61" w:rsidRDefault="000C5F61" w:rsidP="000C5F61">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_Toc225660702 \h </w:instrText>
      </w:r>
      <w:r>
        <w:fldChar w:fldCharType="separate"/>
      </w:r>
      <w:r w:rsidR="008F71A1">
        <w:t>161</w:t>
      </w:r>
      <w:r>
        <w:fldChar w:fldCharType="end"/>
      </w:r>
    </w:p>
    <w:p w:rsidR="000C5F61" w:rsidRDefault="000C5F61" w:rsidP="000C5F61">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_Toc225660703 \h </w:instrText>
      </w:r>
      <w:r>
        <w:fldChar w:fldCharType="separate"/>
      </w:r>
      <w:r w:rsidR="008F71A1">
        <w:t>161</w:t>
      </w:r>
      <w:r>
        <w:fldChar w:fldCharType="end"/>
      </w:r>
    </w:p>
    <w:p w:rsidR="000C5F61" w:rsidRDefault="000C5F61" w:rsidP="000C5F61">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_Toc225660704 \h </w:instrText>
      </w:r>
      <w:r>
        <w:fldChar w:fldCharType="separate"/>
      </w:r>
      <w:r w:rsidR="008F71A1">
        <w:t>163</w:t>
      </w:r>
      <w:r>
        <w:fldChar w:fldCharType="end"/>
      </w:r>
    </w:p>
    <w:p w:rsidR="000C5F61" w:rsidRDefault="000C5F61" w:rsidP="000C5F61">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_Toc225660705 \h </w:instrText>
      </w:r>
      <w:r>
        <w:fldChar w:fldCharType="separate"/>
      </w:r>
      <w:r w:rsidR="008F71A1">
        <w:t>163</w:t>
      </w:r>
      <w:r>
        <w:fldChar w:fldCharType="end"/>
      </w:r>
    </w:p>
    <w:p w:rsidR="000C5F61" w:rsidRDefault="000C5F61" w:rsidP="000C5F61">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_Toc225660706 \h </w:instrText>
      </w:r>
      <w:r>
        <w:fldChar w:fldCharType="separate"/>
      </w:r>
      <w:r w:rsidR="008F71A1">
        <w:t>165</w:t>
      </w:r>
      <w:r>
        <w:fldChar w:fldCharType="end"/>
      </w:r>
    </w:p>
    <w:p w:rsidR="000C5F61" w:rsidRDefault="000C5F61">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0C5F61">
        <w:rPr>
          <w:b w:val="0"/>
        </w:rPr>
        <w:fldChar w:fldCharType="begin"/>
      </w:r>
      <w:r w:rsidRPr="000C5F61">
        <w:rPr>
          <w:b w:val="0"/>
        </w:rPr>
        <w:instrText xml:space="preserve"> PAGEREF _Toc225660707 \h </w:instrText>
      </w:r>
      <w:r w:rsidRPr="000C5F61">
        <w:rPr>
          <w:b w:val="0"/>
        </w:rPr>
      </w:r>
      <w:r w:rsidRPr="000C5F61">
        <w:rPr>
          <w:b w:val="0"/>
        </w:rPr>
        <w:fldChar w:fldCharType="separate"/>
      </w:r>
      <w:r w:rsidR="008F71A1">
        <w:rPr>
          <w:b w:val="0"/>
        </w:rPr>
        <w:t>166</w:t>
      </w:r>
      <w:r w:rsidRPr="000C5F61">
        <w:rPr>
          <w:b w:val="0"/>
        </w:rPr>
        <w:fldChar w:fldCharType="end"/>
      </w:r>
    </w:p>
    <w:p w:rsidR="000C5F61" w:rsidRDefault="000C5F61">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0C5F61">
        <w:rPr>
          <w:b w:val="0"/>
        </w:rPr>
        <w:fldChar w:fldCharType="begin"/>
      </w:r>
      <w:r w:rsidRPr="000C5F61">
        <w:rPr>
          <w:b w:val="0"/>
        </w:rPr>
        <w:instrText xml:space="preserve"> PAGEREF _Toc225660708 \h </w:instrText>
      </w:r>
      <w:r w:rsidRPr="000C5F61">
        <w:rPr>
          <w:b w:val="0"/>
        </w:rPr>
      </w:r>
      <w:r w:rsidRPr="000C5F61">
        <w:rPr>
          <w:b w:val="0"/>
        </w:rPr>
        <w:fldChar w:fldCharType="separate"/>
      </w:r>
      <w:r w:rsidR="008F71A1">
        <w:rPr>
          <w:b w:val="0"/>
        </w:rPr>
        <w:t>169</w:t>
      </w:r>
      <w:r w:rsidRPr="000C5F61">
        <w:rPr>
          <w:b w:val="0"/>
        </w:rPr>
        <w:fldChar w:fldCharType="end"/>
      </w:r>
    </w:p>
    <w:p w:rsidR="000C5F61" w:rsidRDefault="000C5F61" w:rsidP="000C5F61">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0C5F61">
        <w:rPr>
          <w:b w:val="0"/>
          <w:sz w:val="20"/>
        </w:rPr>
        <w:fldChar w:fldCharType="begin"/>
      </w:r>
      <w:r w:rsidRPr="000C5F61">
        <w:rPr>
          <w:b w:val="0"/>
          <w:sz w:val="20"/>
        </w:rPr>
        <w:instrText xml:space="preserve"> PAGEREF _Toc225660709 \h </w:instrText>
      </w:r>
      <w:r w:rsidRPr="000C5F61">
        <w:rPr>
          <w:b w:val="0"/>
          <w:sz w:val="20"/>
        </w:rPr>
      </w:r>
      <w:r w:rsidRPr="000C5F61">
        <w:rPr>
          <w:b w:val="0"/>
          <w:sz w:val="20"/>
        </w:rPr>
        <w:fldChar w:fldCharType="separate"/>
      </w:r>
      <w:r w:rsidR="008F71A1">
        <w:rPr>
          <w:b w:val="0"/>
          <w:sz w:val="20"/>
        </w:rPr>
        <w:t>174</w:t>
      </w:r>
      <w:r w:rsidRPr="000C5F61">
        <w:rPr>
          <w:b w:val="0"/>
          <w:sz w:val="20"/>
        </w:rPr>
        <w:fldChar w:fldCharType="end"/>
      </w:r>
    </w:p>
    <w:p w:rsidR="000C5F61" w:rsidRDefault="000C5F61">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0C5F61">
        <w:rPr>
          <w:b w:val="0"/>
        </w:rPr>
        <w:fldChar w:fldCharType="begin"/>
      </w:r>
      <w:r w:rsidRPr="000C5F61">
        <w:rPr>
          <w:b w:val="0"/>
        </w:rPr>
        <w:instrText xml:space="preserve"> PAGEREF _Toc225660710 \h </w:instrText>
      </w:r>
      <w:r w:rsidRPr="000C5F61">
        <w:rPr>
          <w:b w:val="0"/>
        </w:rPr>
      </w:r>
      <w:r w:rsidRPr="000C5F61">
        <w:rPr>
          <w:b w:val="0"/>
        </w:rPr>
        <w:fldChar w:fldCharType="separate"/>
      </w:r>
      <w:r w:rsidR="008F71A1">
        <w:rPr>
          <w:b w:val="0"/>
        </w:rPr>
        <w:t>174</w:t>
      </w:r>
      <w:r w:rsidRPr="000C5F61">
        <w:rPr>
          <w:b w:val="0"/>
        </w:rPr>
        <w:fldChar w:fldCharType="end"/>
      </w:r>
    </w:p>
    <w:p w:rsidR="000C5F61" w:rsidRDefault="000C5F61" w:rsidP="000C5F61">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EB33A1">
        <w:rPr>
          <w:lang w:val="en-US"/>
        </w:rPr>
        <w:t>Definitions—sch 1A</w:t>
      </w:r>
      <w:r>
        <w:tab/>
      </w:r>
      <w:r>
        <w:fldChar w:fldCharType="begin"/>
      </w:r>
      <w:r>
        <w:instrText xml:space="preserve"> PAGEREF _Toc225660711 \h </w:instrText>
      </w:r>
      <w:r>
        <w:fldChar w:fldCharType="separate"/>
      </w:r>
      <w:r w:rsidR="008F71A1">
        <w:t>174</w:t>
      </w:r>
      <w:r>
        <w:fldChar w:fldCharType="end"/>
      </w:r>
    </w:p>
    <w:p w:rsidR="000C5F61" w:rsidRDefault="000C5F61">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0C5F61">
        <w:rPr>
          <w:b w:val="0"/>
        </w:rPr>
        <w:fldChar w:fldCharType="begin"/>
      </w:r>
      <w:r w:rsidRPr="000C5F61">
        <w:rPr>
          <w:b w:val="0"/>
        </w:rPr>
        <w:instrText xml:space="preserve"> PAGEREF _Toc225660712 \h </w:instrText>
      </w:r>
      <w:r w:rsidRPr="000C5F61">
        <w:rPr>
          <w:b w:val="0"/>
        </w:rPr>
      </w:r>
      <w:r w:rsidRPr="000C5F61">
        <w:rPr>
          <w:b w:val="0"/>
        </w:rPr>
        <w:fldChar w:fldCharType="separate"/>
      </w:r>
      <w:r w:rsidR="008F71A1">
        <w:rPr>
          <w:b w:val="0"/>
        </w:rPr>
        <w:t>174</w:t>
      </w:r>
      <w:r w:rsidRPr="000C5F61">
        <w:rPr>
          <w:b w:val="0"/>
        </w:rPr>
        <w:fldChar w:fldCharType="end"/>
      </w:r>
    </w:p>
    <w:p w:rsidR="000C5F61" w:rsidRDefault="000C5F61" w:rsidP="000C5F61">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EB33A1">
        <w:rPr>
          <w:lang w:val="en-US"/>
        </w:rPr>
        <w:t>Permitted variations—</w:t>
      </w:r>
      <w:r>
        <w:t>horizontal siting tolerances for buildings and structures</w:t>
      </w:r>
      <w:r>
        <w:tab/>
      </w:r>
      <w:r>
        <w:fldChar w:fldCharType="begin"/>
      </w:r>
      <w:r>
        <w:instrText xml:space="preserve"> PAGEREF _Toc225660713 \h </w:instrText>
      </w:r>
      <w:r>
        <w:fldChar w:fldCharType="separate"/>
      </w:r>
      <w:r w:rsidR="008F71A1">
        <w:t>174</w:t>
      </w:r>
      <w:r>
        <w:fldChar w:fldCharType="end"/>
      </w:r>
    </w:p>
    <w:p w:rsidR="000C5F61" w:rsidRDefault="000C5F61" w:rsidP="000C5F61">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EB33A1">
        <w:rPr>
          <w:lang w:val="en-US"/>
        </w:rPr>
        <w:t>Permitted variations—h</w:t>
      </w:r>
      <w:r>
        <w:t>eight tolerances for buildings and structures</w:t>
      </w:r>
      <w:r>
        <w:tab/>
      </w:r>
      <w:r>
        <w:fldChar w:fldCharType="begin"/>
      </w:r>
      <w:r>
        <w:instrText xml:space="preserve"> PAGEREF _Toc225660714 \h </w:instrText>
      </w:r>
      <w:r>
        <w:fldChar w:fldCharType="separate"/>
      </w:r>
      <w:r w:rsidR="008F71A1">
        <w:t>178</w:t>
      </w:r>
      <w:r>
        <w:fldChar w:fldCharType="end"/>
      </w:r>
    </w:p>
    <w:p w:rsidR="000C5F61" w:rsidRDefault="000C5F61" w:rsidP="000C5F61">
      <w:pPr>
        <w:pStyle w:val="TOC6"/>
        <w:rPr>
          <w:rFonts w:ascii="Times New Roman" w:hAnsi="Times New Roman"/>
          <w:szCs w:val="24"/>
          <w:lang w:eastAsia="en-AU"/>
        </w:rPr>
      </w:pPr>
      <w:r>
        <w:t>Schedule 2</w:t>
      </w:r>
      <w:r>
        <w:tab/>
        <w:t>Limited public notification of certain merit track development applications</w:t>
      </w:r>
      <w:r>
        <w:tab/>
      </w:r>
      <w:r w:rsidRPr="000C5F61">
        <w:rPr>
          <w:b w:val="0"/>
          <w:sz w:val="20"/>
        </w:rPr>
        <w:fldChar w:fldCharType="begin"/>
      </w:r>
      <w:r w:rsidRPr="000C5F61">
        <w:rPr>
          <w:b w:val="0"/>
          <w:sz w:val="20"/>
        </w:rPr>
        <w:instrText xml:space="preserve"> PAGEREF _Toc225660715 \h </w:instrText>
      </w:r>
      <w:r w:rsidRPr="000C5F61">
        <w:rPr>
          <w:b w:val="0"/>
          <w:sz w:val="20"/>
        </w:rPr>
      </w:r>
      <w:r w:rsidRPr="000C5F61">
        <w:rPr>
          <w:b w:val="0"/>
          <w:sz w:val="20"/>
        </w:rPr>
        <w:fldChar w:fldCharType="separate"/>
      </w:r>
      <w:r w:rsidR="008F71A1">
        <w:rPr>
          <w:b w:val="0"/>
          <w:sz w:val="20"/>
        </w:rPr>
        <w:t>180</w:t>
      </w:r>
      <w:r w:rsidRPr="000C5F61">
        <w:rPr>
          <w:b w:val="0"/>
          <w:sz w:val="20"/>
        </w:rPr>
        <w:fldChar w:fldCharType="end"/>
      </w:r>
    </w:p>
    <w:p w:rsidR="000C5F61" w:rsidRDefault="000C5F61" w:rsidP="000C5F61">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0C5F61">
        <w:rPr>
          <w:b w:val="0"/>
          <w:sz w:val="20"/>
        </w:rPr>
        <w:fldChar w:fldCharType="begin"/>
      </w:r>
      <w:r w:rsidRPr="000C5F61">
        <w:rPr>
          <w:b w:val="0"/>
          <w:sz w:val="20"/>
        </w:rPr>
        <w:instrText xml:space="preserve"> PAGEREF _Toc225660716 \h </w:instrText>
      </w:r>
      <w:r w:rsidRPr="000C5F61">
        <w:rPr>
          <w:b w:val="0"/>
          <w:sz w:val="20"/>
        </w:rPr>
      </w:r>
      <w:r w:rsidRPr="000C5F61">
        <w:rPr>
          <w:b w:val="0"/>
          <w:sz w:val="20"/>
        </w:rPr>
        <w:fldChar w:fldCharType="separate"/>
      </w:r>
      <w:r w:rsidR="008F71A1">
        <w:rPr>
          <w:b w:val="0"/>
          <w:sz w:val="20"/>
        </w:rPr>
        <w:t>183</w:t>
      </w:r>
      <w:r w:rsidRPr="000C5F61">
        <w:rPr>
          <w:b w:val="0"/>
          <w:sz w:val="20"/>
        </w:rPr>
        <w:fldChar w:fldCharType="end"/>
      </w:r>
    </w:p>
    <w:p w:rsidR="000C5F61" w:rsidRDefault="000C5F61">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0C5F61">
        <w:rPr>
          <w:b w:val="0"/>
        </w:rPr>
        <w:fldChar w:fldCharType="begin"/>
      </w:r>
      <w:r w:rsidRPr="000C5F61">
        <w:rPr>
          <w:b w:val="0"/>
        </w:rPr>
        <w:instrText xml:space="preserve"> PAGEREF _Toc225660717 \h </w:instrText>
      </w:r>
      <w:r w:rsidRPr="000C5F61">
        <w:rPr>
          <w:b w:val="0"/>
        </w:rPr>
      </w:r>
      <w:r w:rsidRPr="000C5F61">
        <w:rPr>
          <w:b w:val="0"/>
        </w:rPr>
        <w:fldChar w:fldCharType="separate"/>
      </w:r>
      <w:r w:rsidR="008F71A1">
        <w:rPr>
          <w:b w:val="0"/>
        </w:rPr>
        <w:t>183</w:t>
      </w:r>
      <w:r w:rsidRPr="000C5F61">
        <w:rPr>
          <w:b w:val="0"/>
        </w:rPr>
        <w:fldChar w:fldCharType="end"/>
      </w:r>
    </w:p>
    <w:p w:rsidR="000C5F61" w:rsidRDefault="000C5F61" w:rsidP="000C5F61">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_Toc225660718 \h </w:instrText>
      </w:r>
      <w:r>
        <w:fldChar w:fldCharType="separate"/>
      </w:r>
      <w:r w:rsidR="008F71A1">
        <w:t>183</w:t>
      </w:r>
      <w:r>
        <w:fldChar w:fldCharType="end"/>
      </w:r>
    </w:p>
    <w:p w:rsidR="000C5F61" w:rsidRDefault="000C5F61">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0C5F61">
        <w:rPr>
          <w:b w:val="0"/>
        </w:rPr>
        <w:fldChar w:fldCharType="begin"/>
      </w:r>
      <w:r w:rsidRPr="000C5F61">
        <w:rPr>
          <w:b w:val="0"/>
        </w:rPr>
        <w:instrText xml:space="preserve"> PAGEREF _Toc225660719 \h </w:instrText>
      </w:r>
      <w:r w:rsidRPr="000C5F61">
        <w:rPr>
          <w:b w:val="0"/>
        </w:rPr>
      </w:r>
      <w:r w:rsidRPr="000C5F61">
        <w:rPr>
          <w:b w:val="0"/>
        </w:rPr>
        <w:fldChar w:fldCharType="separate"/>
      </w:r>
      <w:r w:rsidR="008F71A1">
        <w:rPr>
          <w:b w:val="0"/>
        </w:rPr>
        <w:t>184</w:t>
      </w:r>
      <w:r w:rsidRPr="000C5F61">
        <w:rPr>
          <w:b w:val="0"/>
        </w:rPr>
        <w:fldChar w:fldCharType="end"/>
      </w:r>
    </w:p>
    <w:p w:rsidR="000C5F61" w:rsidRDefault="000C5F61">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0C5F61">
        <w:rPr>
          <w:b w:val="0"/>
        </w:rPr>
        <w:fldChar w:fldCharType="begin"/>
      </w:r>
      <w:r w:rsidRPr="000C5F61">
        <w:rPr>
          <w:b w:val="0"/>
        </w:rPr>
        <w:instrText xml:space="preserve"> PAGEREF _Toc225660720 \h </w:instrText>
      </w:r>
      <w:r w:rsidRPr="000C5F61">
        <w:rPr>
          <w:b w:val="0"/>
        </w:rPr>
      </w:r>
      <w:r w:rsidRPr="000C5F61">
        <w:rPr>
          <w:b w:val="0"/>
        </w:rPr>
        <w:fldChar w:fldCharType="separate"/>
      </w:r>
      <w:r w:rsidR="008F71A1">
        <w:rPr>
          <w:b w:val="0"/>
        </w:rPr>
        <w:t>194</w:t>
      </w:r>
      <w:r w:rsidRPr="000C5F61">
        <w:rPr>
          <w:b w:val="0"/>
        </w:rPr>
        <w:fldChar w:fldCharType="end"/>
      </w:r>
    </w:p>
    <w:p w:rsidR="000C5F61" w:rsidRDefault="000C5F61">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0C5F61">
        <w:rPr>
          <w:b w:val="0"/>
        </w:rPr>
        <w:fldChar w:fldCharType="begin"/>
      </w:r>
      <w:r w:rsidRPr="000C5F61">
        <w:rPr>
          <w:b w:val="0"/>
        </w:rPr>
        <w:instrText xml:space="preserve"> PAGEREF _Toc225660721 \h </w:instrText>
      </w:r>
      <w:r w:rsidRPr="000C5F61">
        <w:rPr>
          <w:b w:val="0"/>
        </w:rPr>
      </w:r>
      <w:r w:rsidRPr="000C5F61">
        <w:rPr>
          <w:b w:val="0"/>
        </w:rPr>
        <w:fldChar w:fldCharType="separate"/>
      </w:r>
      <w:r w:rsidR="008F71A1">
        <w:rPr>
          <w:b w:val="0"/>
        </w:rPr>
        <w:t>195</w:t>
      </w:r>
      <w:r w:rsidRPr="000C5F61">
        <w:rPr>
          <w:b w:val="0"/>
        </w:rPr>
        <w:fldChar w:fldCharType="end"/>
      </w:r>
    </w:p>
    <w:p w:rsidR="000C5F61" w:rsidRDefault="000C5F61">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0C5F61">
        <w:rPr>
          <w:b w:val="0"/>
        </w:rPr>
        <w:fldChar w:fldCharType="begin"/>
      </w:r>
      <w:r w:rsidRPr="000C5F61">
        <w:rPr>
          <w:b w:val="0"/>
        </w:rPr>
        <w:instrText xml:space="preserve"> PAGEREF _Toc225660722 \h </w:instrText>
      </w:r>
      <w:r w:rsidRPr="000C5F61">
        <w:rPr>
          <w:b w:val="0"/>
        </w:rPr>
      </w:r>
      <w:r w:rsidRPr="000C5F61">
        <w:rPr>
          <w:b w:val="0"/>
        </w:rPr>
        <w:fldChar w:fldCharType="separate"/>
      </w:r>
      <w:r w:rsidR="008F71A1">
        <w:rPr>
          <w:b w:val="0"/>
        </w:rPr>
        <w:t>195</w:t>
      </w:r>
      <w:r w:rsidRPr="000C5F61">
        <w:rPr>
          <w:b w:val="0"/>
        </w:rPr>
        <w:fldChar w:fldCharType="end"/>
      </w:r>
    </w:p>
    <w:p w:rsidR="000C5F61" w:rsidRDefault="000C5F61">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0C5F61">
        <w:rPr>
          <w:b w:val="0"/>
        </w:rPr>
        <w:fldChar w:fldCharType="begin"/>
      </w:r>
      <w:r w:rsidRPr="000C5F61">
        <w:rPr>
          <w:b w:val="0"/>
        </w:rPr>
        <w:instrText xml:space="preserve"> PAGEREF _Toc225660723 \h </w:instrText>
      </w:r>
      <w:r w:rsidRPr="000C5F61">
        <w:rPr>
          <w:b w:val="0"/>
        </w:rPr>
      </w:r>
      <w:r w:rsidRPr="000C5F61">
        <w:rPr>
          <w:b w:val="0"/>
        </w:rPr>
        <w:fldChar w:fldCharType="separate"/>
      </w:r>
      <w:r w:rsidR="008F71A1">
        <w:rPr>
          <w:b w:val="0"/>
        </w:rPr>
        <w:t>196</w:t>
      </w:r>
      <w:r w:rsidRPr="000C5F61">
        <w:rPr>
          <w:b w:val="0"/>
        </w:rPr>
        <w:fldChar w:fldCharType="end"/>
      </w:r>
    </w:p>
    <w:p w:rsidR="000C5F61" w:rsidRDefault="000C5F61">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0C5F61">
        <w:rPr>
          <w:b w:val="0"/>
        </w:rPr>
        <w:fldChar w:fldCharType="begin"/>
      </w:r>
      <w:r w:rsidRPr="000C5F61">
        <w:rPr>
          <w:b w:val="0"/>
        </w:rPr>
        <w:instrText xml:space="preserve"> PAGEREF _Toc225660724 \h </w:instrText>
      </w:r>
      <w:r w:rsidRPr="000C5F61">
        <w:rPr>
          <w:b w:val="0"/>
        </w:rPr>
      </w:r>
      <w:r w:rsidRPr="000C5F61">
        <w:rPr>
          <w:b w:val="0"/>
        </w:rPr>
        <w:fldChar w:fldCharType="separate"/>
      </w:r>
      <w:r w:rsidR="008F71A1">
        <w:rPr>
          <w:b w:val="0"/>
        </w:rPr>
        <w:t>197</w:t>
      </w:r>
      <w:r w:rsidRPr="000C5F61">
        <w:rPr>
          <w:b w:val="0"/>
        </w:rPr>
        <w:fldChar w:fldCharType="end"/>
      </w:r>
    </w:p>
    <w:p w:rsidR="000C5F61" w:rsidRDefault="000C5F61">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0C5F61">
        <w:rPr>
          <w:b w:val="0"/>
        </w:rPr>
        <w:fldChar w:fldCharType="begin"/>
      </w:r>
      <w:r w:rsidRPr="000C5F61">
        <w:rPr>
          <w:b w:val="0"/>
        </w:rPr>
        <w:instrText xml:space="preserve"> PAGEREF _Toc225660725 \h </w:instrText>
      </w:r>
      <w:r w:rsidRPr="000C5F61">
        <w:rPr>
          <w:b w:val="0"/>
        </w:rPr>
      </w:r>
      <w:r w:rsidRPr="000C5F61">
        <w:rPr>
          <w:b w:val="0"/>
        </w:rPr>
        <w:fldChar w:fldCharType="separate"/>
      </w:r>
      <w:r w:rsidR="008F71A1">
        <w:rPr>
          <w:b w:val="0"/>
        </w:rPr>
        <w:t>198</w:t>
      </w:r>
      <w:r w:rsidRPr="000C5F61">
        <w:rPr>
          <w:b w:val="0"/>
        </w:rPr>
        <w:fldChar w:fldCharType="end"/>
      </w:r>
    </w:p>
    <w:p w:rsidR="000C5F61" w:rsidRDefault="000C5F61">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0C5F61">
        <w:rPr>
          <w:b w:val="0"/>
        </w:rPr>
        <w:fldChar w:fldCharType="begin"/>
      </w:r>
      <w:r w:rsidRPr="000C5F61">
        <w:rPr>
          <w:b w:val="0"/>
        </w:rPr>
        <w:instrText xml:space="preserve"> PAGEREF _Toc225660726 \h </w:instrText>
      </w:r>
      <w:r w:rsidRPr="000C5F61">
        <w:rPr>
          <w:b w:val="0"/>
        </w:rPr>
      </w:r>
      <w:r w:rsidRPr="000C5F61">
        <w:rPr>
          <w:b w:val="0"/>
        </w:rPr>
        <w:fldChar w:fldCharType="separate"/>
      </w:r>
      <w:r w:rsidR="008F71A1">
        <w:rPr>
          <w:b w:val="0"/>
        </w:rPr>
        <w:t>199</w:t>
      </w:r>
      <w:r w:rsidRPr="000C5F61">
        <w:rPr>
          <w:b w:val="0"/>
        </w:rPr>
        <w:fldChar w:fldCharType="end"/>
      </w:r>
    </w:p>
    <w:p w:rsidR="000C5F61" w:rsidRDefault="000C5F61" w:rsidP="000C5F61">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0C5F61">
        <w:rPr>
          <w:b w:val="0"/>
          <w:sz w:val="20"/>
        </w:rPr>
        <w:fldChar w:fldCharType="begin"/>
      </w:r>
      <w:r w:rsidRPr="000C5F61">
        <w:rPr>
          <w:b w:val="0"/>
          <w:sz w:val="20"/>
        </w:rPr>
        <w:instrText xml:space="preserve"> PAGEREF _Toc225660727 \h </w:instrText>
      </w:r>
      <w:r w:rsidRPr="000C5F61">
        <w:rPr>
          <w:b w:val="0"/>
          <w:sz w:val="20"/>
        </w:rPr>
      </w:r>
      <w:r w:rsidRPr="000C5F61">
        <w:rPr>
          <w:b w:val="0"/>
          <w:sz w:val="20"/>
        </w:rPr>
        <w:fldChar w:fldCharType="separate"/>
      </w:r>
      <w:r w:rsidR="008F71A1">
        <w:rPr>
          <w:b w:val="0"/>
          <w:sz w:val="20"/>
        </w:rPr>
        <w:t>200</w:t>
      </w:r>
      <w:r w:rsidRPr="000C5F61">
        <w:rPr>
          <w:b w:val="0"/>
          <w:sz w:val="20"/>
        </w:rPr>
        <w:fldChar w:fldCharType="end"/>
      </w:r>
    </w:p>
    <w:p w:rsidR="000C5F61" w:rsidRDefault="000C5F61">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0C5F61">
        <w:rPr>
          <w:b w:val="0"/>
        </w:rPr>
        <w:fldChar w:fldCharType="begin"/>
      </w:r>
      <w:r w:rsidRPr="000C5F61">
        <w:rPr>
          <w:b w:val="0"/>
        </w:rPr>
        <w:instrText xml:space="preserve"> PAGEREF _Toc225660728 \h </w:instrText>
      </w:r>
      <w:r w:rsidRPr="000C5F61">
        <w:rPr>
          <w:b w:val="0"/>
        </w:rPr>
      </w:r>
      <w:r w:rsidRPr="000C5F61">
        <w:rPr>
          <w:b w:val="0"/>
        </w:rPr>
        <w:fldChar w:fldCharType="separate"/>
      </w:r>
      <w:r w:rsidR="008F71A1">
        <w:rPr>
          <w:b w:val="0"/>
        </w:rPr>
        <w:t>200</w:t>
      </w:r>
      <w:r w:rsidRPr="000C5F61">
        <w:rPr>
          <w:b w:val="0"/>
        </w:rPr>
        <w:fldChar w:fldCharType="end"/>
      </w:r>
    </w:p>
    <w:p w:rsidR="000C5F61" w:rsidRDefault="000C5F61">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0C5F61">
        <w:rPr>
          <w:b w:val="0"/>
        </w:rPr>
        <w:fldChar w:fldCharType="begin"/>
      </w:r>
      <w:r w:rsidRPr="000C5F61">
        <w:rPr>
          <w:b w:val="0"/>
        </w:rPr>
        <w:instrText xml:space="preserve"> PAGEREF _Toc225660729 \h </w:instrText>
      </w:r>
      <w:r w:rsidRPr="000C5F61">
        <w:rPr>
          <w:b w:val="0"/>
        </w:rPr>
      </w:r>
      <w:r w:rsidRPr="000C5F61">
        <w:rPr>
          <w:b w:val="0"/>
        </w:rPr>
        <w:fldChar w:fldCharType="separate"/>
      </w:r>
      <w:r w:rsidR="008F71A1">
        <w:rPr>
          <w:b w:val="0"/>
        </w:rPr>
        <w:t>202</w:t>
      </w:r>
      <w:r w:rsidRPr="000C5F61">
        <w:rPr>
          <w:b w:val="0"/>
        </w:rPr>
        <w:fldChar w:fldCharType="end"/>
      </w:r>
    </w:p>
    <w:p w:rsidR="000C5F61" w:rsidRDefault="000C5F61">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0C5F61">
        <w:rPr>
          <w:b w:val="0"/>
        </w:rPr>
        <w:fldChar w:fldCharType="begin"/>
      </w:r>
      <w:r w:rsidRPr="000C5F61">
        <w:rPr>
          <w:b w:val="0"/>
        </w:rPr>
        <w:instrText xml:space="preserve"> PAGEREF _Toc225660730 \h </w:instrText>
      </w:r>
      <w:r w:rsidRPr="000C5F61">
        <w:rPr>
          <w:b w:val="0"/>
        </w:rPr>
      </w:r>
      <w:r w:rsidRPr="000C5F61">
        <w:rPr>
          <w:b w:val="0"/>
        </w:rPr>
        <w:fldChar w:fldCharType="separate"/>
      </w:r>
      <w:r w:rsidR="008F71A1">
        <w:rPr>
          <w:b w:val="0"/>
        </w:rPr>
        <w:t>203</w:t>
      </w:r>
      <w:r w:rsidRPr="000C5F61">
        <w:rPr>
          <w:b w:val="0"/>
        </w:rPr>
        <w:fldChar w:fldCharType="end"/>
      </w:r>
    </w:p>
    <w:p w:rsidR="000C5F61" w:rsidRDefault="000C5F61" w:rsidP="000C5F61">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0C5F61">
        <w:rPr>
          <w:b w:val="0"/>
          <w:sz w:val="20"/>
        </w:rPr>
        <w:fldChar w:fldCharType="begin"/>
      </w:r>
      <w:r w:rsidRPr="000C5F61">
        <w:rPr>
          <w:b w:val="0"/>
          <w:sz w:val="20"/>
        </w:rPr>
        <w:instrText xml:space="preserve"> PAGEREF _Toc225660731 \h </w:instrText>
      </w:r>
      <w:r w:rsidRPr="000C5F61">
        <w:rPr>
          <w:b w:val="0"/>
          <w:sz w:val="20"/>
        </w:rPr>
      </w:r>
      <w:r w:rsidRPr="000C5F61">
        <w:rPr>
          <w:b w:val="0"/>
          <w:sz w:val="20"/>
        </w:rPr>
        <w:fldChar w:fldCharType="separate"/>
      </w:r>
      <w:r w:rsidR="008F71A1">
        <w:rPr>
          <w:b w:val="0"/>
          <w:sz w:val="20"/>
        </w:rPr>
        <w:t>204</w:t>
      </w:r>
      <w:r w:rsidRPr="000C5F61">
        <w:rPr>
          <w:b w:val="0"/>
          <w:sz w:val="20"/>
        </w:rPr>
        <w:fldChar w:fldCharType="end"/>
      </w:r>
    </w:p>
    <w:p w:rsidR="000C5F61" w:rsidRDefault="000C5F61" w:rsidP="000C5F61">
      <w:pPr>
        <w:pStyle w:val="TOC6"/>
        <w:rPr>
          <w:rFonts w:ascii="Times New Roman" w:hAnsi="Times New Roman"/>
          <w:szCs w:val="24"/>
          <w:lang w:eastAsia="en-AU"/>
        </w:rPr>
      </w:pPr>
      <w:r>
        <w:t>Dictionary</w:t>
      </w:r>
      <w:r>
        <w:tab/>
      </w:r>
      <w:r>
        <w:tab/>
      </w:r>
      <w:r w:rsidRPr="000C5F61">
        <w:rPr>
          <w:b w:val="0"/>
          <w:sz w:val="20"/>
        </w:rPr>
        <w:fldChar w:fldCharType="begin"/>
      </w:r>
      <w:r w:rsidRPr="000C5F61">
        <w:rPr>
          <w:b w:val="0"/>
          <w:sz w:val="20"/>
        </w:rPr>
        <w:instrText xml:space="preserve"> PAGEREF _Toc225660732 \h </w:instrText>
      </w:r>
      <w:r w:rsidRPr="000C5F61">
        <w:rPr>
          <w:b w:val="0"/>
          <w:sz w:val="20"/>
        </w:rPr>
      </w:r>
      <w:r w:rsidRPr="000C5F61">
        <w:rPr>
          <w:b w:val="0"/>
          <w:sz w:val="20"/>
        </w:rPr>
        <w:fldChar w:fldCharType="separate"/>
      </w:r>
      <w:r w:rsidR="008F71A1">
        <w:rPr>
          <w:b w:val="0"/>
          <w:sz w:val="20"/>
        </w:rPr>
        <w:t>221</w:t>
      </w:r>
      <w:r w:rsidRPr="000C5F61">
        <w:rPr>
          <w:b w:val="0"/>
          <w:sz w:val="20"/>
        </w:rPr>
        <w:fldChar w:fldCharType="end"/>
      </w:r>
    </w:p>
    <w:p w:rsidR="000C5F61" w:rsidRDefault="000C5F61" w:rsidP="000C5F61">
      <w:pPr>
        <w:pStyle w:val="TOC7"/>
        <w:spacing w:before="480"/>
        <w:rPr>
          <w:rFonts w:ascii="Times New Roman" w:hAnsi="Times New Roman"/>
          <w:b w:val="0"/>
          <w:sz w:val="24"/>
          <w:szCs w:val="24"/>
          <w:lang w:eastAsia="en-AU"/>
        </w:rPr>
      </w:pPr>
      <w:r>
        <w:t>Endnotes</w:t>
      </w:r>
    </w:p>
    <w:p w:rsidR="000C5F61" w:rsidRDefault="000C5F61" w:rsidP="000C5F61">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_Toc225660734 \h </w:instrText>
      </w:r>
      <w:r>
        <w:fldChar w:fldCharType="separate"/>
      </w:r>
      <w:r w:rsidR="008F71A1">
        <w:t>228</w:t>
      </w:r>
      <w:r>
        <w:fldChar w:fldCharType="end"/>
      </w:r>
    </w:p>
    <w:p w:rsidR="000C5F61" w:rsidRDefault="000C5F61" w:rsidP="000C5F61">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_Toc225660735 \h </w:instrText>
      </w:r>
      <w:r>
        <w:fldChar w:fldCharType="separate"/>
      </w:r>
      <w:r w:rsidR="008F71A1">
        <w:t>228</w:t>
      </w:r>
      <w:r>
        <w:fldChar w:fldCharType="end"/>
      </w:r>
    </w:p>
    <w:p w:rsidR="000C5F61" w:rsidRDefault="000C5F61" w:rsidP="000C5F61">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_Toc225660736 \h </w:instrText>
      </w:r>
      <w:r>
        <w:fldChar w:fldCharType="separate"/>
      </w:r>
      <w:r w:rsidR="008F71A1">
        <w:t>229</w:t>
      </w:r>
      <w:r>
        <w:fldChar w:fldCharType="end"/>
      </w:r>
    </w:p>
    <w:p w:rsidR="000C5F61" w:rsidRDefault="000C5F61" w:rsidP="000C5F61">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_Toc225660737 \h </w:instrText>
      </w:r>
      <w:r>
        <w:fldChar w:fldCharType="separate"/>
      </w:r>
      <w:r w:rsidR="008F71A1">
        <w:t>230</w:t>
      </w:r>
      <w:r>
        <w:fldChar w:fldCharType="end"/>
      </w:r>
    </w:p>
    <w:p w:rsidR="000C5F61" w:rsidRDefault="000C5F61" w:rsidP="000C5F61">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_Toc225660738 \h </w:instrText>
      </w:r>
      <w:r>
        <w:fldChar w:fldCharType="separate"/>
      </w:r>
      <w:r w:rsidR="008F71A1">
        <w:t>242</w:t>
      </w:r>
      <w:r>
        <w:fldChar w:fldCharType="end"/>
      </w:r>
    </w:p>
    <w:p w:rsidR="000C5F61" w:rsidRDefault="000C5F61" w:rsidP="000C5F61">
      <w:pPr>
        <w:pStyle w:val="TOC5"/>
        <w:rPr>
          <w:rFonts w:ascii="Times New Roman" w:hAnsi="Times New Roman"/>
          <w:sz w:val="24"/>
          <w:szCs w:val="24"/>
          <w:lang w:eastAsia="en-AU"/>
        </w:rPr>
      </w:pPr>
      <w:r>
        <w:tab/>
        <w:t>6</w:t>
      </w:r>
      <w:r>
        <w:rPr>
          <w:rFonts w:ascii="Times New Roman" w:hAnsi="Times New Roman"/>
          <w:sz w:val="24"/>
          <w:szCs w:val="24"/>
          <w:lang w:eastAsia="en-AU"/>
        </w:rPr>
        <w:tab/>
      </w:r>
      <w:r>
        <w:t>Uncommenced amendments</w:t>
      </w:r>
      <w:r>
        <w:tab/>
      </w:r>
      <w:r>
        <w:fldChar w:fldCharType="begin"/>
      </w:r>
      <w:r>
        <w:instrText xml:space="preserve"> PAGEREF _Toc225660739 \h </w:instrText>
      </w:r>
      <w:r>
        <w:fldChar w:fldCharType="separate"/>
      </w:r>
      <w:r w:rsidR="008F71A1">
        <w:t>243</w:t>
      </w:r>
      <w:r>
        <w:fldChar w:fldCharType="end"/>
      </w:r>
    </w:p>
    <w:p w:rsidR="00AB1BB3" w:rsidRDefault="000C5F61">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r>
        <w:fldChar w:fldCharType="end"/>
      </w:r>
    </w:p>
    <w:p w:rsidR="00AB1BB3" w:rsidRDefault="00237C0D">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5A04A2">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5A04A2">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9D5C36" w:rsidRDefault="00AB1BB3">
      <w:pPr>
        <w:pStyle w:val="AH1Chapter"/>
      </w:pPr>
      <w:bookmarkStart w:id="9" w:name="_Toc225660463"/>
      <w:r w:rsidRPr="009D5C36">
        <w:rPr>
          <w:rStyle w:val="CharChapNo"/>
        </w:rPr>
        <w:lastRenderedPageBreak/>
        <w:t>Chapter 1</w:t>
      </w:r>
      <w:r>
        <w:tab/>
      </w:r>
      <w:r w:rsidRPr="009D5C36">
        <w:rPr>
          <w:rStyle w:val="CharChapText"/>
        </w:rPr>
        <w:t>Preliminary</w:t>
      </w:r>
      <w:bookmarkEnd w:id="9"/>
    </w:p>
    <w:p w:rsidR="00AB1BB3" w:rsidRDefault="00AB1BB3">
      <w:pPr>
        <w:pStyle w:val="AH5Sec"/>
      </w:pPr>
      <w:bookmarkStart w:id="10" w:name="_Toc225660464"/>
      <w:r w:rsidRPr="009D5C36">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5660465"/>
      <w:r w:rsidRPr="009D5C36">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5660466"/>
      <w:r w:rsidRPr="009D5C36">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5660467"/>
      <w:r w:rsidRPr="009D5C36">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pPr>
        <w:pStyle w:val="aDefpara"/>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9D5C36" w:rsidRDefault="00AB1BB3">
      <w:pPr>
        <w:pStyle w:val="AH1Chapter"/>
      </w:pPr>
      <w:bookmarkStart w:id="14" w:name="_Toc225660468"/>
      <w:r w:rsidRPr="009D5C36">
        <w:rPr>
          <w:rStyle w:val="CharChapNo"/>
        </w:rPr>
        <w:lastRenderedPageBreak/>
        <w:t>Chapter 2</w:t>
      </w:r>
      <w:r>
        <w:tab/>
      </w:r>
      <w:r w:rsidRPr="009D5C36">
        <w:rPr>
          <w:rStyle w:val="CharChapText"/>
        </w:rPr>
        <w:t>Strategic environmental assessments</w:t>
      </w:r>
      <w:bookmarkEnd w:id="14"/>
    </w:p>
    <w:p w:rsidR="00AB1BB3" w:rsidRDefault="00AB1BB3">
      <w:pPr>
        <w:pStyle w:val="AH5Sec"/>
      </w:pPr>
      <w:bookmarkStart w:id="15" w:name="_Toc225660469"/>
      <w:r w:rsidRPr="009D5C36">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5660470"/>
      <w:r w:rsidRPr="009D5C36">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5660471"/>
      <w:r w:rsidRPr="009D5C36">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5660472"/>
      <w:r w:rsidRPr="009D5C36">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5660473"/>
      <w:r w:rsidRPr="009D5C36">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5660474"/>
      <w:r w:rsidRPr="009D5C36">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5660475"/>
      <w:r w:rsidRPr="009D5C36">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5660476"/>
      <w:r w:rsidRPr="009D5C36">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9D5C36" w:rsidRDefault="00AB1BB3">
      <w:pPr>
        <w:pStyle w:val="AH1Chapter"/>
      </w:pPr>
      <w:bookmarkStart w:id="23" w:name="_Toc225660477"/>
      <w:r w:rsidRPr="009D5C36">
        <w:rPr>
          <w:rStyle w:val="CharChapNo"/>
        </w:rPr>
        <w:lastRenderedPageBreak/>
        <w:t>Chapter 3</w:t>
      </w:r>
      <w:r>
        <w:tab/>
      </w:r>
      <w:r w:rsidRPr="009D5C36">
        <w:rPr>
          <w:rStyle w:val="CharChapText"/>
        </w:rPr>
        <w:t>Development approvals</w:t>
      </w:r>
      <w:bookmarkEnd w:id="23"/>
    </w:p>
    <w:p w:rsidR="00AB1BB3" w:rsidRPr="009D5C36" w:rsidRDefault="00AB1BB3">
      <w:pPr>
        <w:pStyle w:val="AH2Part"/>
      </w:pPr>
      <w:bookmarkStart w:id="24" w:name="_Toc225660478"/>
      <w:r w:rsidRPr="009D5C36">
        <w:rPr>
          <w:rStyle w:val="CharPartNo"/>
        </w:rPr>
        <w:t>Part 3.1</w:t>
      </w:r>
      <w:r>
        <w:tab/>
      </w:r>
      <w:r w:rsidRPr="009D5C36">
        <w:rPr>
          <w:rStyle w:val="CharPartText"/>
        </w:rPr>
        <w:t>Exemptions from requirement for development approval</w:t>
      </w:r>
      <w:bookmarkEnd w:id="24"/>
    </w:p>
    <w:p w:rsidR="00AB1BB3" w:rsidRDefault="00AB1BB3">
      <w:pPr>
        <w:pStyle w:val="AH5Sec"/>
        <w:rPr>
          <w:lang w:val="en-US"/>
        </w:rPr>
      </w:pPr>
      <w:bookmarkStart w:id="25" w:name="_Toc225660479"/>
      <w:r w:rsidRPr="009D5C36">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BD78EB" w:rsidRPr="000D42A2" w:rsidRDefault="00BD78EB" w:rsidP="00BD78EB">
      <w:pPr>
        <w:pStyle w:val="Apara"/>
      </w:pPr>
      <w:r w:rsidRPr="000D42A2">
        <w:rPr>
          <w:lang w:val="en-US"/>
        </w:rPr>
        <w:tab/>
        <w:t>(c)</w:t>
      </w:r>
      <w:r w:rsidRPr="000D42A2">
        <w:rPr>
          <w:lang w:val="en-US"/>
        </w:rPr>
        <w:tab/>
        <w:t>the requirement</w:t>
      </w:r>
      <w:r>
        <w:rPr>
          <w:lang w:val="en-US"/>
        </w:rPr>
        <w:t xml:space="preserve"> under</w:t>
      </w:r>
      <w:r w:rsidRPr="000D42A2">
        <w:rPr>
          <w:lang w:val="en-US"/>
        </w:rPr>
        <w:t xml:space="preserve"> schedule 1, section 1.100 (</w:t>
      </w:r>
      <w:r w:rsidRPr="000D42A2">
        <w:t>Single dwellings—new residential land)</w:t>
      </w:r>
      <w:r>
        <w:rPr>
          <w:lang w:val="en-US"/>
        </w:rPr>
        <w:t xml:space="preserve"> that there be not more than 1 </w:t>
      </w:r>
      <w:r w:rsidRPr="000D42A2">
        <w:rPr>
          <w:lang w:val="en-US"/>
        </w:rPr>
        <w:t>dwelling on a block</w:t>
      </w:r>
      <w:r w:rsidRPr="000D42A2">
        <w:t>.</w:t>
      </w:r>
    </w:p>
    <w:p w:rsidR="00AB1BB3" w:rsidRDefault="00AB1BB3">
      <w:pPr>
        <w:pStyle w:val="PageBreak"/>
      </w:pPr>
      <w:r>
        <w:br w:type="page"/>
      </w:r>
    </w:p>
    <w:p w:rsidR="00AB1BB3" w:rsidRPr="009D5C36" w:rsidRDefault="00AB1BB3">
      <w:pPr>
        <w:pStyle w:val="AH2Part"/>
      </w:pPr>
      <w:bookmarkStart w:id="26" w:name="_Toc225660480"/>
      <w:r w:rsidRPr="009D5C36">
        <w:rPr>
          <w:rStyle w:val="CharPartNo"/>
        </w:rPr>
        <w:lastRenderedPageBreak/>
        <w:t>Part 3.2</w:t>
      </w:r>
      <w:r>
        <w:tab/>
      </w:r>
      <w:r w:rsidRPr="009D5C36">
        <w:rPr>
          <w:rStyle w:val="CharPartText"/>
        </w:rPr>
        <w:t>Development applications</w:t>
      </w:r>
      <w:bookmarkEnd w:id="26"/>
    </w:p>
    <w:p w:rsidR="00AB1BB3" w:rsidRDefault="00AB1BB3">
      <w:pPr>
        <w:pStyle w:val="AH5Sec"/>
      </w:pPr>
      <w:bookmarkStart w:id="27" w:name="_Toc225660481"/>
      <w:r w:rsidRPr="009D5C36">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5660482"/>
      <w:r w:rsidRPr="009D5C36">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5660483"/>
      <w:r w:rsidRPr="009D5C36">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5660484"/>
      <w:r w:rsidRPr="009D5C36">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5660485"/>
      <w:r w:rsidRPr="009D5C36">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pPr>
        <w:pStyle w:val="Apara"/>
      </w:pPr>
      <w:r>
        <w:tab/>
        <w:t>(c)</w:t>
      </w:r>
      <w:r>
        <w:tab/>
        <w:t>that stated action be taken to manage the impact of the development, whether on or off the development site, including—</w:t>
      </w:r>
    </w:p>
    <w:p w:rsidR="00AB1BB3" w:rsidRDefault="00AB1BB3">
      <w:pPr>
        <w:pStyle w:val="Asubpara"/>
      </w:pPr>
      <w:r>
        <w:lastRenderedPageBreak/>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9D5C36" w:rsidRDefault="00AB1BB3">
      <w:pPr>
        <w:pStyle w:val="AH2Part"/>
      </w:pPr>
      <w:bookmarkStart w:id="32" w:name="_Toc225660486"/>
      <w:r w:rsidRPr="009D5C36">
        <w:rPr>
          <w:rStyle w:val="CharPartNo"/>
        </w:rPr>
        <w:lastRenderedPageBreak/>
        <w:t>Part 3.3</w:t>
      </w:r>
      <w:r>
        <w:tab/>
      </w:r>
      <w:r w:rsidRPr="009D5C36">
        <w:rPr>
          <w:rStyle w:val="CharPartText"/>
        </w:rPr>
        <w:t>Development approvals—when amendment not required</w:t>
      </w:r>
      <w:bookmarkEnd w:id="32"/>
    </w:p>
    <w:p w:rsidR="00AB1BB3" w:rsidRDefault="00AB1BB3">
      <w:pPr>
        <w:pStyle w:val="AH5Sec"/>
      </w:pPr>
      <w:bookmarkStart w:id="33" w:name="_Toc225660487"/>
      <w:r w:rsidRPr="009D5C36">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9B517A" w:rsidRPr="000D42A2" w:rsidRDefault="009B517A" w:rsidP="009B517A">
      <w:pPr>
        <w:pStyle w:val="Apara"/>
      </w:pPr>
      <w:r w:rsidRPr="000D42A2">
        <w:rPr>
          <w:lang w:val="en-US"/>
        </w:rPr>
        <w:tab/>
        <w:t>(c)</w:t>
      </w:r>
      <w:r w:rsidRPr="000D42A2">
        <w:rPr>
          <w:lang w:val="en-US"/>
        </w:rPr>
        <w:tab/>
        <w:t xml:space="preserve">the requirement </w:t>
      </w:r>
      <w:r>
        <w:rPr>
          <w:lang w:val="en-US"/>
        </w:rPr>
        <w:t xml:space="preserve">under </w:t>
      </w:r>
      <w:r w:rsidRPr="000D42A2">
        <w:rPr>
          <w:lang w:val="en-US"/>
        </w:rPr>
        <w:t>schedule 1, section 1.100 (</w:t>
      </w:r>
      <w:r w:rsidRPr="000D42A2">
        <w:t>Single dwellings—new residential land)</w:t>
      </w:r>
      <w:r>
        <w:t xml:space="preserve"> </w:t>
      </w:r>
      <w:r w:rsidRPr="000D42A2">
        <w:rPr>
          <w:lang w:val="en-US"/>
        </w:rPr>
        <w:t>that there be no</w:t>
      </w:r>
      <w:r>
        <w:rPr>
          <w:lang w:val="en-US"/>
        </w:rPr>
        <w:t>t more than 1 </w:t>
      </w:r>
      <w:r w:rsidRPr="000D42A2">
        <w:rPr>
          <w:lang w:val="en-US"/>
        </w:rPr>
        <w:t>dwelling on a block</w:t>
      </w:r>
      <w:r w:rsidRPr="000D42A2">
        <w:t>.</w:t>
      </w:r>
    </w:p>
    <w:p w:rsidR="00AB1BB3" w:rsidRDefault="00AB1BB3">
      <w:pPr>
        <w:pStyle w:val="AH5Sec"/>
      </w:pPr>
      <w:bookmarkStart w:id="34" w:name="_Toc225660488"/>
      <w:r w:rsidRPr="009D5C36">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9D5C36" w:rsidRDefault="00AB1BB3">
      <w:pPr>
        <w:pStyle w:val="AH1Chapter"/>
      </w:pPr>
      <w:bookmarkStart w:id="35" w:name="_Toc225660489"/>
      <w:r w:rsidRPr="009D5C36">
        <w:rPr>
          <w:rStyle w:val="CharChapNo"/>
        </w:rPr>
        <w:lastRenderedPageBreak/>
        <w:t>Chapter 4</w:t>
      </w:r>
      <w:r>
        <w:tab/>
      </w:r>
      <w:r w:rsidRPr="009D5C36">
        <w:rPr>
          <w:rStyle w:val="CharChapText"/>
        </w:rPr>
        <w:t>Environmental impact statements and inquiries</w:t>
      </w:r>
      <w:bookmarkEnd w:id="35"/>
    </w:p>
    <w:p w:rsidR="00AB1BB3" w:rsidRPr="009D5C36" w:rsidRDefault="00AB1BB3">
      <w:pPr>
        <w:pStyle w:val="AH2Part"/>
      </w:pPr>
      <w:bookmarkStart w:id="36" w:name="_Toc225660490"/>
      <w:r w:rsidRPr="009D5C36">
        <w:rPr>
          <w:rStyle w:val="CharPartNo"/>
        </w:rPr>
        <w:t>Part 4.1</w:t>
      </w:r>
      <w:r>
        <w:tab/>
      </w:r>
      <w:r w:rsidRPr="009D5C36">
        <w:rPr>
          <w:rStyle w:val="CharPartText"/>
        </w:rPr>
        <w:t>Environmental impact statements</w:t>
      </w:r>
      <w:bookmarkEnd w:id="36"/>
    </w:p>
    <w:p w:rsidR="00AB1BB3" w:rsidRDefault="00AB1BB3">
      <w:pPr>
        <w:pStyle w:val="AH5Sec"/>
      </w:pPr>
      <w:bookmarkStart w:id="37" w:name="_Toc225660491"/>
      <w:r w:rsidRPr="009D5C36">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5660492"/>
      <w:r w:rsidRPr="009D5C36">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5660493"/>
      <w:r w:rsidRPr="009D5C36">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5660494"/>
      <w:r w:rsidRPr="009D5C36">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5660495"/>
      <w:r w:rsidRPr="009D5C36">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5660496"/>
      <w:r w:rsidRPr="009D5C36">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9D5C36" w:rsidRDefault="00AB1BB3">
      <w:pPr>
        <w:pStyle w:val="AH2Part"/>
      </w:pPr>
      <w:bookmarkStart w:id="43" w:name="_Toc225660497"/>
      <w:r w:rsidRPr="009D5C36">
        <w:rPr>
          <w:rStyle w:val="CharPartNo"/>
        </w:rPr>
        <w:lastRenderedPageBreak/>
        <w:t>Part 4.2</w:t>
      </w:r>
      <w:r>
        <w:tab/>
      </w:r>
      <w:r w:rsidRPr="009D5C36">
        <w:rPr>
          <w:rStyle w:val="CharPartText"/>
        </w:rPr>
        <w:t>Inquiry panels</w:t>
      </w:r>
      <w:bookmarkEnd w:id="43"/>
    </w:p>
    <w:p w:rsidR="00AB1BB3" w:rsidRDefault="00AB1BB3">
      <w:pPr>
        <w:pStyle w:val="AH5Sec"/>
      </w:pPr>
      <w:bookmarkStart w:id="44" w:name="_Toc225660498"/>
      <w:r w:rsidRPr="009D5C36">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5660499"/>
      <w:r w:rsidRPr="009D5C36">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5660500"/>
      <w:r w:rsidRPr="009D5C36">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5660501"/>
      <w:r w:rsidRPr="009D5C36">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5660502"/>
      <w:r w:rsidRPr="009D5C36">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5660503"/>
      <w:r w:rsidRPr="009D5C36">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5660504"/>
      <w:r w:rsidRPr="009D5C36">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5660505"/>
      <w:r w:rsidRPr="009D5C36">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5660506"/>
      <w:r w:rsidRPr="009D5C36">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9D5C36" w:rsidRDefault="00AB1BB3">
      <w:pPr>
        <w:pStyle w:val="AH1Chapter"/>
      </w:pPr>
      <w:bookmarkStart w:id="53" w:name="_Toc225660507"/>
      <w:r w:rsidRPr="009D5C36">
        <w:rPr>
          <w:rStyle w:val="CharChapNo"/>
        </w:rPr>
        <w:lastRenderedPageBreak/>
        <w:t>Chapter 5</w:t>
      </w:r>
      <w:r>
        <w:tab/>
      </w:r>
      <w:r w:rsidRPr="009D5C36">
        <w:rPr>
          <w:rStyle w:val="CharChapText"/>
        </w:rPr>
        <w:t>Leases generally</w:t>
      </w:r>
      <w:bookmarkEnd w:id="53"/>
    </w:p>
    <w:p w:rsidR="00AB1BB3" w:rsidRPr="009D5C36" w:rsidRDefault="00AB1BB3">
      <w:pPr>
        <w:pStyle w:val="AH2Part"/>
      </w:pPr>
      <w:bookmarkStart w:id="54" w:name="_Toc225660508"/>
      <w:r w:rsidRPr="009D5C36">
        <w:rPr>
          <w:rStyle w:val="CharPartNo"/>
        </w:rPr>
        <w:t>Part 5.1</w:t>
      </w:r>
      <w:r>
        <w:tab/>
      </w:r>
      <w:r w:rsidRPr="009D5C36">
        <w:rPr>
          <w:rStyle w:val="CharPartText"/>
        </w:rPr>
        <w:t>Direct sale of leases</w:t>
      </w:r>
      <w:bookmarkEnd w:id="54"/>
    </w:p>
    <w:p w:rsidR="00AB1BB3" w:rsidRPr="009D5C36" w:rsidRDefault="00AB1BB3">
      <w:pPr>
        <w:pStyle w:val="AH3Div"/>
      </w:pPr>
      <w:bookmarkStart w:id="55" w:name="_Toc225660509"/>
      <w:r w:rsidRPr="009D5C36">
        <w:rPr>
          <w:rStyle w:val="CharDivNo"/>
        </w:rPr>
        <w:t>Division 5.1.1</w:t>
      </w:r>
      <w:r>
        <w:tab/>
      </w:r>
      <w:r w:rsidRPr="009D5C36">
        <w:rPr>
          <w:rStyle w:val="CharDivText"/>
        </w:rPr>
        <w:t>Interpretation—pt 5.1</w:t>
      </w:r>
      <w:bookmarkEnd w:id="55"/>
    </w:p>
    <w:p w:rsidR="00AB1BB3" w:rsidRDefault="00AB1BB3">
      <w:pPr>
        <w:pStyle w:val="AH5Sec"/>
      </w:pPr>
      <w:bookmarkStart w:id="56" w:name="_Toc225660510"/>
      <w:r w:rsidRPr="009D5C36">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5660511"/>
      <w:r w:rsidRPr="009D5C36">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5660512"/>
      <w:r w:rsidRPr="009D5C36">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9D5C36" w:rsidRDefault="00AB1BB3">
      <w:pPr>
        <w:pStyle w:val="AH3Div"/>
      </w:pPr>
      <w:bookmarkStart w:id="59" w:name="_Toc225660513"/>
      <w:r w:rsidRPr="009D5C36">
        <w:rPr>
          <w:rStyle w:val="CharDivNo"/>
        </w:rPr>
        <w:lastRenderedPageBreak/>
        <w:t>Division 5.1.2</w:t>
      </w:r>
      <w:r>
        <w:tab/>
      </w:r>
      <w:r w:rsidRPr="009D5C36">
        <w:rPr>
          <w:rStyle w:val="CharDivText"/>
        </w:rPr>
        <w:t>Direct sales approved by Executive</w:t>
      </w:r>
      <w:bookmarkEnd w:id="59"/>
    </w:p>
    <w:p w:rsidR="00AB1BB3" w:rsidRDefault="00AB1BB3">
      <w:pPr>
        <w:pStyle w:val="AH5Sec"/>
      </w:pPr>
      <w:bookmarkStart w:id="60" w:name="_Toc225660514"/>
      <w:r w:rsidRPr="009D5C36">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5660515"/>
      <w:r w:rsidRPr="009D5C36">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5660516"/>
      <w:r w:rsidRPr="009D5C36">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25660517"/>
      <w:r w:rsidRPr="009D5C36">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5660518"/>
      <w:r w:rsidRPr="009D5C36">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5660519"/>
      <w:r w:rsidRPr="009D5C36">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5660520"/>
      <w:r w:rsidRPr="009D5C36">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5660521"/>
      <w:r w:rsidRPr="009D5C36">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5660522"/>
      <w:r w:rsidRPr="009D5C36">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5660523"/>
      <w:r w:rsidRPr="009D5C36">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9D5C36" w:rsidRDefault="00AB1BB3">
      <w:pPr>
        <w:pStyle w:val="AH3Div"/>
      </w:pPr>
      <w:bookmarkStart w:id="70" w:name="_Toc225660524"/>
      <w:r w:rsidRPr="009D5C36">
        <w:rPr>
          <w:rStyle w:val="CharDivNo"/>
        </w:rPr>
        <w:lastRenderedPageBreak/>
        <w:t>Division 5.1.3</w:t>
      </w:r>
      <w:r>
        <w:tab/>
      </w:r>
      <w:r w:rsidRPr="009D5C36">
        <w:rPr>
          <w:rStyle w:val="CharDivText"/>
        </w:rPr>
        <w:t>Direct sales approved by Minister</w:t>
      </w:r>
      <w:bookmarkEnd w:id="70"/>
    </w:p>
    <w:p w:rsidR="00AB1BB3" w:rsidRDefault="00AB1BB3">
      <w:pPr>
        <w:pStyle w:val="AH5Sec"/>
      </w:pPr>
      <w:bookmarkStart w:id="71" w:name="_Toc225660525"/>
      <w:r w:rsidRPr="009D5C36">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5660526"/>
      <w:r w:rsidRPr="009D5C36">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5660527"/>
      <w:r w:rsidRPr="009D5C36">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9D5C36" w:rsidRDefault="00AB1BB3">
      <w:pPr>
        <w:pStyle w:val="AH3Div"/>
      </w:pPr>
      <w:bookmarkStart w:id="74" w:name="_Toc225660528"/>
      <w:r w:rsidRPr="009D5C36">
        <w:rPr>
          <w:rStyle w:val="CharDivNo"/>
        </w:rPr>
        <w:t>Division 5.1.4</w:t>
      </w:r>
      <w:r>
        <w:tab/>
      </w:r>
      <w:r w:rsidRPr="009D5C36">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5660529"/>
      <w:r w:rsidRPr="009D5C36">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9D5C36" w:rsidRDefault="00AB1BB3">
      <w:pPr>
        <w:pStyle w:val="AH2Part"/>
      </w:pPr>
      <w:bookmarkStart w:id="76" w:name="_Toc225660530"/>
      <w:r w:rsidRPr="009D5C36">
        <w:rPr>
          <w:rStyle w:val="CharPartNo"/>
        </w:rPr>
        <w:lastRenderedPageBreak/>
        <w:t>Part 5.2</w:t>
      </w:r>
      <w:r>
        <w:tab/>
      </w:r>
      <w:r w:rsidRPr="009D5C36">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5660531"/>
      <w:r w:rsidRPr="009D5C36">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5660532"/>
      <w:r w:rsidRPr="009D5C36">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5660533"/>
      <w:r w:rsidRPr="009D5C36">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9D5C36" w:rsidRDefault="00AB1BB3">
      <w:pPr>
        <w:pStyle w:val="AH2Part"/>
      </w:pPr>
      <w:bookmarkStart w:id="80" w:name="_Toc225660534"/>
      <w:r w:rsidRPr="009D5C36">
        <w:rPr>
          <w:rStyle w:val="CharPartNo"/>
        </w:rPr>
        <w:lastRenderedPageBreak/>
        <w:t>Part 5.3</w:t>
      </w:r>
      <w:r>
        <w:tab/>
      </w:r>
      <w:r w:rsidRPr="009D5C36">
        <w:rPr>
          <w:rStyle w:val="CharPartText"/>
        </w:rPr>
        <w:t>Grants of further leases</w:t>
      </w:r>
      <w:bookmarkEnd w:id="80"/>
    </w:p>
    <w:p w:rsidR="00AB1BB3" w:rsidRDefault="00AB1BB3">
      <w:pPr>
        <w:pStyle w:val="AH5Sec"/>
      </w:pPr>
      <w:bookmarkStart w:id="81" w:name="_Toc225660535"/>
      <w:r w:rsidRPr="009D5C36">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5660536"/>
      <w:r w:rsidRPr="009D5C36">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9D5C36" w:rsidRDefault="00AB1BB3">
      <w:pPr>
        <w:pStyle w:val="AH2Part"/>
      </w:pPr>
      <w:bookmarkStart w:id="83" w:name="_Toc225660537"/>
      <w:r w:rsidRPr="009D5C36">
        <w:rPr>
          <w:rStyle w:val="CharPartNo"/>
        </w:rPr>
        <w:lastRenderedPageBreak/>
        <w:t>Part 5.4</w:t>
      </w:r>
      <w:r>
        <w:tab/>
      </w:r>
      <w:r w:rsidRPr="009D5C36">
        <w:rPr>
          <w:rStyle w:val="CharPartText"/>
        </w:rPr>
        <w:t>Lease variations</w:t>
      </w:r>
      <w:bookmarkEnd w:id="83"/>
    </w:p>
    <w:p w:rsidR="00AB1BB3" w:rsidRDefault="00AB1BB3">
      <w:pPr>
        <w:pStyle w:val="AH5Sec"/>
      </w:pPr>
      <w:bookmarkStart w:id="84" w:name="_Toc225660538"/>
      <w:r w:rsidRPr="009D5C36">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5660539"/>
      <w:r w:rsidRPr="009D5C36">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9D5C36" w:rsidRDefault="00AB1BB3">
      <w:pPr>
        <w:pStyle w:val="AH2Part"/>
      </w:pPr>
      <w:bookmarkStart w:id="86" w:name="_Toc225660540"/>
      <w:r w:rsidRPr="009D5C36">
        <w:rPr>
          <w:rStyle w:val="CharPartNo"/>
        </w:rPr>
        <w:lastRenderedPageBreak/>
        <w:t>Part 5.5</w:t>
      </w:r>
      <w:r>
        <w:tab/>
      </w:r>
      <w:r w:rsidRPr="009D5C36">
        <w:rPr>
          <w:rStyle w:val="CharPartText"/>
        </w:rPr>
        <w:t>Change of use charges</w:t>
      </w:r>
      <w:bookmarkEnd w:id="86"/>
    </w:p>
    <w:p w:rsidR="00AB1BB3" w:rsidRPr="009D5C36" w:rsidRDefault="00AB1BB3">
      <w:pPr>
        <w:pStyle w:val="AH3Div"/>
      </w:pPr>
      <w:bookmarkStart w:id="87" w:name="_Toc225660541"/>
      <w:r w:rsidRPr="009D5C36">
        <w:rPr>
          <w:rStyle w:val="CharDivNo"/>
        </w:rPr>
        <w:t>Division 5.5.1</w:t>
      </w:r>
      <w:r>
        <w:tab/>
      </w:r>
      <w:r w:rsidRPr="009D5C36">
        <w:rPr>
          <w:rStyle w:val="CharDivText"/>
        </w:rPr>
        <w:t>Added value</w:t>
      </w:r>
      <w:bookmarkEnd w:id="87"/>
    </w:p>
    <w:p w:rsidR="00AB1BB3" w:rsidRDefault="00AB1BB3">
      <w:pPr>
        <w:pStyle w:val="AH5Sec"/>
      </w:pPr>
      <w:bookmarkStart w:id="88" w:name="_Toc225660542"/>
      <w:r w:rsidRPr="009D5C36">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9D5C36" w:rsidRDefault="00AB1BB3">
      <w:pPr>
        <w:pStyle w:val="AH3Div"/>
      </w:pPr>
      <w:bookmarkStart w:id="89" w:name="_Toc225660543"/>
      <w:r w:rsidRPr="009D5C36">
        <w:rPr>
          <w:rStyle w:val="CharDivNo"/>
        </w:rPr>
        <w:t>Division 5.5.2</w:t>
      </w:r>
      <w:r>
        <w:tab/>
      </w:r>
      <w:r w:rsidRPr="009D5C36">
        <w:rPr>
          <w:rStyle w:val="CharDivText"/>
        </w:rPr>
        <w:t>Remission of change of use charges</w:t>
      </w:r>
      <w:bookmarkEnd w:id="89"/>
    </w:p>
    <w:p w:rsidR="00AB1BB3" w:rsidRDefault="00AB1BB3">
      <w:pPr>
        <w:pStyle w:val="AH5Sec"/>
      </w:pPr>
      <w:bookmarkStart w:id="90" w:name="_Toc225660544"/>
      <w:r w:rsidRPr="009D5C36">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5660545"/>
      <w:r w:rsidRPr="009D5C36">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5660546"/>
      <w:r w:rsidRPr="009D5C36">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9D5C36" w:rsidRDefault="00AB1BB3">
      <w:pPr>
        <w:pStyle w:val="AH3Div"/>
      </w:pPr>
      <w:bookmarkStart w:id="93" w:name="_Toc225660547"/>
      <w:r w:rsidRPr="009D5C36">
        <w:rPr>
          <w:rStyle w:val="CharDivNo"/>
        </w:rPr>
        <w:t>Division 5.5.3</w:t>
      </w:r>
      <w:r>
        <w:tab/>
      </w:r>
      <w:r w:rsidRPr="009D5C36">
        <w:rPr>
          <w:rStyle w:val="CharDivText"/>
        </w:rPr>
        <w:t>Increase of change of use charge</w:t>
      </w:r>
      <w:bookmarkEnd w:id="93"/>
    </w:p>
    <w:p w:rsidR="00AB1BB3" w:rsidRDefault="00AB1BB3">
      <w:pPr>
        <w:pStyle w:val="AH5Sec"/>
      </w:pPr>
      <w:bookmarkStart w:id="94" w:name="_Toc225660548"/>
      <w:r w:rsidRPr="009D5C36">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5660549"/>
      <w:r w:rsidRPr="009D5C36">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5660550"/>
      <w:r w:rsidRPr="009D5C36">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9D5C36" w:rsidRDefault="00AB1BB3">
      <w:pPr>
        <w:pStyle w:val="AH2Part"/>
      </w:pPr>
      <w:bookmarkStart w:id="97" w:name="_Toc225660551"/>
      <w:r w:rsidRPr="009D5C36">
        <w:rPr>
          <w:rStyle w:val="CharPartNo"/>
        </w:rPr>
        <w:lastRenderedPageBreak/>
        <w:t>Part 5.6</w:t>
      </w:r>
      <w:r>
        <w:tab/>
      </w:r>
      <w:r w:rsidRPr="009D5C36">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5660552"/>
      <w:r w:rsidRPr="009D5C36">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5660553"/>
      <w:r w:rsidRPr="009D5C36">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237C0D">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237C0D">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5660554"/>
      <w:r w:rsidRPr="009D5C36">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237C0D">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237C0D">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237C0D">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9D5C36" w:rsidRDefault="00AB1BB3">
      <w:pPr>
        <w:pStyle w:val="AH2Part"/>
      </w:pPr>
      <w:bookmarkStart w:id="101" w:name="_Toc225660555"/>
      <w:r w:rsidRPr="009D5C36">
        <w:rPr>
          <w:rStyle w:val="CharPartNo"/>
        </w:rPr>
        <w:lastRenderedPageBreak/>
        <w:t>Part 5.7</w:t>
      </w:r>
      <w:r>
        <w:tab/>
      </w:r>
      <w:r w:rsidRPr="009D5C36">
        <w:rPr>
          <w:rStyle w:val="CharPartText"/>
        </w:rPr>
        <w:t>Transfer or assignment of leases subject to building and development provision</w:t>
      </w:r>
      <w:bookmarkEnd w:id="101"/>
    </w:p>
    <w:p w:rsidR="00AB1BB3" w:rsidRPr="009D5C36" w:rsidRDefault="00AB1BB3">
      <w:pPr>
        <w:pStyle w:val="AH3Div"/>
      </w:pPr>
      <w:bookmarkStart w:id="102" w:name="_Toc225660556"/>
      <w:r w:rsidRPr="009D5C36">
        <w:rPr>
          <w:rStyle w:val="CharDivNo"/>
        </w:rPr>
        <w:t>Division 5.7.1</w:t>
      </w:r>
      <w:r>
        <w:tab/>
      </w:r>
      <w:r w:rsidRPr="009D5C36">
        <w:rPr>
          <w:rStyle w:val="CharDivText"/>
        </w:rPr>
        <w:t>Transfer of land subject to building and development provision</w:t>
      </w:r>
      <w:bookmarkEnd w:id="102"/>
    </w:p>
    <w:p w:rsidR="00AB1BB3" w:rsidRDefault="00AB1BB3">
      <w:pPr>
        <w:pStyle w:val="AH5Sec"/>
      </w:pPr>
      <w:bookmarkStart w:id="103" w:name="_Toc225660557"/>
      <w:r w:rsidRPr="009D5C36">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5660558"/>
      <w:r w:rsidRPr="009D5C36">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9D5C36" w:rsidRDefault="00AB1BB3">
      <w:pPr>
        <w:pStyle w:val="AH3Div"/>
      </w:pPr>
      <w:bookmarkStart w:id="105" w:name="_Toc225660559"/>
      <w:r w:rsidRPr="009D5C36">
        <w:rPr>
          <w:rStyle w:val="CharDivNo"/>
        </w:rPr>
        <w:lastRenderedPageBreak/>
        <w:t>Division 5.7.2</w:t>
      </w:r>
      <w:r>
        <w:tab/>
      </w:r>
      <w:r w:rsidRPr="009D5C36">
        <w:rPr>
          <w:rStyle w:val="CharDivText"/>
        </w:rPr>
        <w:t>Applications for extension of time to commence or complete required works</w:t>
      </w:r>
      <w:bookmarkEnd w:id="105"/>
    </w:p>
    <w:p w:rsidR="00AB1BB3" w:rsidRDefault="00AB1BB3">
      <w:pPr>
        <w:pStyle w:val="AH5Sec"/>
      </w:pPr>
      <w:bookmarkStart w:id="106" w:name="_Toc225660560"/>
      <w:r w:rsidRPr="009D5C36">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5660561"/>
      <w:r w:rsidRPr="009D5C36">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5660562"/>
      <w:r w:rsidRPr="009D5C36">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5660563"/>
      <w:r w:rsidRPr="009D5C36">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5660564"/>
      <w:r w:rsidRPr="009D5C36">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5660565"/>
      <w:r w:rsidRPr="009D5C36">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9D5C36" w:rsidRDefault="00AB1BB3">
      <w:pPr>
        <w:pStyle w:val="AH2Part"/>
      </w:pPr>
      <w:bookmarkStart w:id="112" w:name="_Toc225660566"/>
      <w:r w:rsidRPr="009D5C36">
        <w:rPr>
          <w:rStyle w:val="CharPartNo"/>
        </w:rPr>
        <w:lastRenderedPageBreak/>
        <w:t>Part 5.8</w:t>
      </w:r>
      <w:r>
        <w:tab/>
      </w:r>
      <w:r w:rsidRPr="009D5C36">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5660567"/>
      <w:r w:rsidRPr="009D5C36">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5660568"/>
      <w:r w:rsidRPr="009D5C36">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9D5C36" w:rsidRDefault="00AB1BB3">
      <w:pPr>
        <w:pStyle w:val="AH2Part"/>
      </w:pPr>
      <w:bookmarkStart w:id="115" w:name="_Toc225660569"/>
      <w:r w:rsidRPr="009D5C36">
        <w:rPr>
          <w:rStyle w:val="CharPartNo"/>
        </w:rPr>
        <w:lastRenderedPageBreak/>
        <w:t>Part 5.9</w:t>
      </w:r>
      <w:r>
        <w:tab/>
      </w:r>
      <w:r w:rsidRPr="009D5C36">
        <w:rPr>
          <w:rStyle w:val="CharPartText"/>
        </w:rPr>
        <w:t>Subletting of leases</w:t>
      </w:r>
      <w:bookmarkEnd w:id="115"/>
    </w:p>
    <w:p w:rsidR="00AB1BB3" w:rsidRDefault="00AB1BB3">
      <w:pPr>
        <w:pStyle w:val="AH5Sec"/>
      </w:pPr>
      <w:bookmarkStart w:id="116" w:name="_Toc225660570"/>
      <w:r w:rsidRPr="009D5C36">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9D5C36" w:rsidRDefault="00AB1BB3">
      <w:pPr>
        <w:pStyle w:val="AH1Chapter"/>
      </w:pPr>
      <w:bookmarkStart w:id="117" w:name="_Toc225660571"/>
      <w:r w:rsidRPr="009D5C36">
        <w:rPr>
          <w:rStyle w:val="CharChapNo"/>
        </w:rPr>
        <w:lastRenderedPageBreak/>
        <w:t>Chapter 6</w:t>
      </w:r>
      <w:r>
        <w:tab/>
      </w:r>
      <w:r w:rsidRPr="009D5C36">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5660572"/>
      <w:r w:rsidRPr="009D5C36">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9D5C36" w:rsidRDefault="00AB1BB3">
      <w:pPr>
        <w:pStyle w:val="AH1Chapter"/>
      </w:pPr>
      <w:bookmarkStart w:id="119" w:name="_Toc225660573"/>
      <w:r w:rsidRPr="009D5C36">
        <w:rPr>
          <w:rStyle w:val="CharChapNo"/>
        </w:rPr>
        <w:lastRenderedPageBreak/>
        <w:t>Chapter 7</w:t>
      </w:r>
      <w:r>
        <w:tab/>
      </w:r>
      <w:r w:rsidRPr="009D5C36">
        <w:rPr>
          <w:rStyle w:val="CharChapText"/>
        </w:rPr>
        <w:t>Controlled activities</w:t>
      </w:r>
      <w:bookmarkEnd w:id="119"/>
    </w:p>
    <w:p w:rsidR="00AB1BB3" w:rsidRDefault="00AB1BB3">
      <w:pPr>
        <w:pStyle w:val="AH5Sec"/>
      </w:pPr>
      <w:bookmarkStart w:id="120" w:name="_Toc225660574"/>
      <w:r w:rsidRPr="009D5C36">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5660575"/>
      <w:r w:rsidRPr="009D5C36">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9D5C36" w:rsidRDefault="00AB1BB3">
      <w:pPr>
        <w:pStyle w:val="AH1Chapter"/>
      </w:pPr>
      <w:bookmarkStart w:id="122" w:name="_Toc225660576"/>
      <w:r w:rsidRPr="009D5C36">
        <w:rPr>
          <w:rStyle w:val="CharChapNo"/>
        </w:rPr>
        <w:lastRenderedPageBreak/>
        <w:t>Chapter 8</w:t>
      </w:r>
      <w:r>
        <w:tab/>
      </w:r>
      <w:r w:rsidRPr="009D5C36">
        <w:rPr>
          <w:rStyle w:val="CharChapText"/>
        </w:rPr>
        <w:t>Reviewable decisions</w:t>
      </w:r>
      <w:bookmarkEnd w:id="122"/>
      <w:r w:rsidRPr="009D5C36">
        <w:rPr>
          <w:rStyle w:val="CharChapText"/>
        </w:rPr>
        <w:t xml:space="preserve"> </w:t>
      </w:r>
    </w:p>
    <w:p w:rsidR="0016458F" w:rsidRDefault="0016458F" w:rsidP="0016458F">
      <w:pPr>
        <w:pStyle w:val="AH5Sec"/>
      </w:pPr>
      <w:bookmarkStart w:id="123" w:name="_Toc225660577"/>
      <w:r w:rsidRPr="009D5C36">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25660578"/>
      <w:r w:rsidRPr="009D5C36">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9D5C36" w:rsidRDefault="00AB1BB3">
      <w:pPr>
        <w:pStyle w:val="AH1Chapter"/>
      </w:pPr>
      <w:bookmarkStart w:id="125" w:name="_Toc225660579"/>
      <w:r w:rsidRPr="009D5C36">
        <w:rPr>
          <w:rStyle w:val="CharChapNo"/>
        </w:rPr>
        <w:lastRenderedPageBreak/>
        <w:t>Chapter 9</w:t>
      </w:r>
      <w:r>
        <w:tab/>
      </w:r>
      <w:r w:rsidRPr="009D5C36">
        <w:rPr>
          <w:rStyle w:val="CharChapText"/>
        </w:rPr>
        <w:t>Bushfire emergency rebuilding</w:t>
      </w:r>
      <w:bookmarkEnd w:id="125"/>
    </w:p>
    <w:p w:rsidR="00AB1BB3" w:rsidRDefault="00AB1BB3">
      <w:pPr>
        <w:pStyle w:val="AH5Sec"/>
      </w:pPr>
      <w:bookmarkStart w:id="126" w:name="_Toc225660580"/>
      <w:r w:rsidRPr="009D5C36">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5660581"/>
      <w:r w:rsidRPr="009D5C36">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5660582"/>
      <w:r w:rsidRPr="009D5C36">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5660583"/>
      <w:r w:rsidRPr="009D5C36">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25660584"/>
      <w:r w:rsidRPr="009D5C36">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5660585"/>
      <w:r w:rsidRPr="009D5C36">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9D5C36" w:rsidRDefault="00AB1BB3">
      <w:pPr>
        <w:pStyle w:val="AH1Chapter"/>
      </w:pPr>
      <w:bookmarkStart w:id="132" w:name="_Toc225660586"/>
      <w:r w:rsidRPr="009D5C36">
        <w:rPr>
          <w:rStyle w:val="CharChapNo"/>
        </w:rPr>
        <w:lastRenderedPageBreak/>
        <w:t>Chapter 10</w:t>
      </w:r>
      <w:r>
        <w:tab/>
      </w:r>
      <w:r w:rsidRPr="009D5C36">
        <w:rPr>
          <w:rStyle w:val="CharChapText"/>
        </w:rPr>
        <w:t>Miscellaneous</w:t>
      </w:r>
      <w:bookmarkEnd w:id="132"/>
    </w:p>
    <w:p w:rsidR="00AB1BB3" w:rsidRDefault="00AB1BB3">
      <w:pPr>
        <w:pStyle w:val="AH5Sec"/>
      </w:pPr>
      <w:bookmarkStart w:id="133" w:name="_Toc225660587"/>
      <w:r w:rsidRPr="009D5C36">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5660588"/>
      <w:r w:rsidRPr="009D5C36">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5660589"/>
      <w:r w:rsidRPr="009D5C36">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5660590"/>
      <w:r w:rsidRPr="009D5C36">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25660591"/>
      <w:r w:rsidRPr="009D5C36">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435EDA" w:rsidRDefault="00435EDA" w:rsidP="00435EDA">
      <w:pPr>
        <w:pStyle w:val="AH5SecSymb"/>
      </w:pPr>
      <w:r>
        <w:rPr>
          <w:rStyle w:val="charSymb"/>
        </w:rPr>
        <w:t> </w:t>
      </w:r>
      <w:bookmarkStart w:id="138" w:name="_Toc225660592"/>
      <w:r>
        <w:rPr>
          <w:rStyle w:val="charSymb"/>
        </w:rPr>
        <w:t>U </w:t>
      </w:r>
      <w:r>
        <w:tab/>
      </w:r>
      <w:r>
        <w:rPr>
          <w:rStyle w:val="CharSectNo"/>
        </w:rPr>
        <w:t>405</w:t>
      </w:r>
      <w:r>
        <w:tab/>
        <w:t>Expiry</w:t>
      </w:r>
      <w:r w:rsidRPr="002302A4">
        <w:t>—sch 2 items</w:t>
      </w:r>
      <w:bookmarkEnd w:id="138"/>
    </w:p>
    <w:p w:rsidR="00AB1BB3" w:rsidRDefault="00AB1BB3">
      <w:pPr>
        <w:pStyle w:val="AH5Sec"/>
      </w:pPr>
      <w:bookmarkStart w:id="139" w:name="_Toc225660593"/>
      <w:r w:rsidRPr="009D5C36">
        <w:rPr>
          <w:rStyle w:val="CharSectNo"/>
        </w:rPr>
        <w:t>410</w:t>
      </w:r>
      <w:r>
        <w:tab/>
        <w:t>Modification of Act, ch 15—Act, s 429</w:t>
      </w:r>
      <w:bookmarkEnd w:id="139"/>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9D5C36" w:rsidRDefault="00AB1BB3">
      <w:pPr>
        <w:pStyle w:val="Sched-heading"/>
      </w:pPr>
      <w:bookmarkStart w:id="140" w:name="_Toc225660594"/>
      <w:r w:rsidRPr="009D5C36">
        <w:rPr>
          <w:rStyle w:val="CharChapNo"/>
        </w:rPr>
        <w:lastRenderedPageBreak/>
        <w:t>Schedule 1</w:t>
      </w:r>
      <w:r>
        <w:tab/>
      </w:r>
      <w:r w:rsidRPr="009D5C36">
        <w:rPr>
          <w:rStyle w:val="CharChapText"/>
        </w:rPr>
        <w:t>Exemptions from requirement for development approval</w:t>
      </w:r>
      <w:bookmarkEnd w:id="140"/>
    </w:p>
    <w:p w:rsidR="00AB1BB3" w:rsidRDefault="00AB1BB3">
      <w:pPr>
        <w:pStyle w:val="ref"/>
        <w:spacing w:after="120"/>
      </w:pPr>
      <w:r>
        <w:t>(see s 20 (1))</w:t>
      </w:r>
    </w:p>
    <w:p w:rsidR="00AB1BB3" w:rsidRPr="009D5C36" w:rsidRDefault="00AB1BB3">
      <w:pPr>
        <w:pStyle w:val="Sched-Part"/>
      </w:pPr>
      <w:bookmarkStart w:id="141" w:name="_Toc225660595"/>
      <w:r w:rsidRPr="009D5C36">
        <w:rPr>
          <w:rStyle w:val="CharPartNo"/>
        </w:rPr>
        <w:t>Part 1.1</w:t>
      </w:r>
      <w:r>
        <w:tab/>
      </w:r>
      <w:r w:rsidRPr="009D5C36">
        <w:rPr>
          <w:rStyle w:val="CharPartText"/>
        </w:rPr>
        <w:t>Preliminary</w:t>
      </w:r>
      <w:bookmarkEnd w:id="141"/>
    </w:p>
    <w:p w:rsidR="00AB1BB3" w:rsidRDefault="00AB1BB3">
      <w:pPr>
        <w:pStyle w:val="Schclauseheading"/>
      </w:pPr>
      <w:bookmarkStart w:id="142" w:name="_Toc225660596"/>
      <w:r w:rsidRPr="009D5C36">
        <w:rPr>
          <w:rStyle w:val="CharSectNo"/>
        </w:rPr>
        <w:t>1.1</w:t>
      </w:r>
      <w:r>
        <w:tab/>
        <w:t>Definitions—sch 1</w:t>
      </w:r>
      <w:bookmarkEnd w:id="142"/>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3" w:name="_Toc225660597"/>
      <w:r w:rsidRPr="009D5C36">
        <w:rPr>
          <w:rStyle w:val="CharSectNo"/>
        </w:rPr>
        <w:t>1.2</w:t>
      </w:r>
      <w:r>
        <w:tab/>
        <w:t xml:space="preserve">Meaning of </w:t>
      </w:r>
      <w:r>
        <w:rPr>
          <w:rStyle w:val="charItals"/>
        </w:rPr>
        <w:t>designated development</w:t>
      </w:r>
      <w:r>
        <w:t>—sch 1</w:t>
      </w:r>
      <w:bookmarkEnd w:id="143"/>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4" w:name="_Toc225660598"/>
      <w:r w:rsidRPr="009D5C36">
        <w:rPr>
          <w:rStyle w:val="CharSectNo"/>
        </w:rPr>
        <w:lastRenderedPageBreak/>
        <w:t>1.3</w:t>
      </w:r>
      <w:r>
        <w:tab/>
        <w:t>Inconsistency between codes and this schedule</w:t>
      </w:r>
      <w:bookmarkEnd w:id="144"/>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5" w:name="_Toc225660599"/>
      <w:r w:rsidRPr="009D5C36">
        <w:rPr>
          <w:rStyle w:val="CharSectNo"/>
        </w:rPr>
        <w:t>1.4</w:t>
      </w:r>
      <w:r>
        <w:tab/>
        <w:t>Exemption does not affect other territory laws</w:t>
      </w:r>
      <w:bookmarkEnd w:id="145"/>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9D5C36" w:rsidRDefault="00AB1BB3">
      <w:pPr>
        <w:pStyle w:val="Sched-Part"/>
      </w:pPr>
      <w:bookmarkStart w:id="146" w:name="_Toc225660600"/>
      <w:r w:rsidRPr="009D5C36">
        <w:rPr>
          <w:rStyle w:val="CharPartNo"/>
        </w:rPr>
        <w:lastRenderedPageBreak/>
        <w:t>Part 1.2</w:t>
      </w:r>
      <w:r>
        <w:tab/>
      </w:r>
      <w:r w:rsidRPr="009D5C36">
        <w:rPr>
          <w:rStyle w:val="CharPartText"/>
        </w:rPr>
        <w:t>General exemption criteria</w:t>
      </w:r>
      <w:bookmarkEnd w:id="146"/>
    </w:p>
    <w:p w:rsidR="00AB1BB3" w:rsidRDefault="00AB1BB3">
      <w:pPr>
        <w:pStyle w:val="Schclauseheading"/>
      </w:pPr>
      <w:bookmarkStart w:id="147" w:name="_Toc225660601"/>
      <w:r w:rsidRPr="009D5C36">
        <w:rPr>
          <w:rStyle w:val="CharSectNo"/>
        </w:rPr>
        <w:t>1.10</w:t>
      </w:r>
      <w:r>
        <w:tab/>
        <w:t>Exempt developments—general criteria</w:t>
      </w:r>
      <w:bookmarkEnd w:id="147"/>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48" w:name="_Toc225660602"/>
      <w:r w:rsidRPr="009D5C36">
        <w:rPr>
          <w:rStyle w:val="CharSectNo"/>
        </w:rPr>
        <w:t>1.11</w:t>
      </w:r>
      <w:r>
        <w:rPr>
          <w:szCs w:val="24"/>
        </w:rPr>
        <w:tab/>
        <w:t>Criterion 1—easement and other access clearances</w:t>
      </w:r>
      <w:bookmarkEnd w:id="148"/>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49" w:name="_Toc225660603"/>
      <w:r w:rsidRPr="009D5C36">
        <w:rPr>
          <w:rStyle w:val="CharSectNo"/>
        </w:rPr>
        <w:t>1.12</w:t>
      </w:r>
      <w:r>
        <w:rPr>
          <w:szCs w:val="24"/>
        </w:rPr>
        <w:tab/>
      </w:r>
      <w:r>
        <w:t>Criterion 2—p</w:t>
      </w:r>
      <w:r>
        <w:rPr>
          <w:szCs w:val="24"/>
        </w:rPr>
        <w:t>lumbing and drainage clearances</w:t>
      </w:r>
      <w:bookmarkEnd w:id="149"/>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0" w:name="_Toc225660604"/>
      <w:r w:rsidRPr="009D5C36">
        <w:rPr>
          <w:rStyle w:val="CharSectNo"/>
        </w:rPr>
        <w:t>1.13</w:t>
      </w:r>
      <w:r>
        <w:rPr>
          <w:szCs w:val="24"/>
        </w:rPr>
        <w:tab/>
      </w:r>
      <w:r>
        <w:t>Criterion 3—metallic, white and off-white exterior finishes in residential zones</w:t>
      </w:r>
      <w:bookmarkEnd w:id="150"/>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1" w:name="_Toc225660605"/>
      <w:r w:rsidRPr="009D5C36">
        <w:rPr>
          <w:rStyle w:val="CharSectNo"/>
        </w:rPr>
        <w:t>1.14</w:t>
      </w:r>
      <w:r>
        <w:rPr>
          <w:szCs w:val="24"/>
        </w:rPr>
        <w:tab/>
      </w:r>
      <w:r>
        <w:t>Criterion 4—h</w:t>
      </w:r>
      <w:r>
        <w:rPr>
          <w:szCs w:val="24"/>
        </w:rPr>
        <w:t>eritage and tree protection</w:t>
      </w:r>
      <w:bookmarkEnd w:id="151"/>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2" w:name="_Toc225660606"/>
      <w:r w:rsidRPr="009D5C36">
        <w:rPr>
          <w:rStyle w:val="CharSectNo"/>
        </w:rPr>
        <w:t>1.15</w:t>
      </w:r>
      <w:r>
        <w:tab/>
        <w:t>Criterion 5—compliance with lease and other development approvals</w:t>
      </w:r>
      <w:bookmarkEnd w:id="152"/>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3" w:name="_Toc225660607"/>
      <w:r w:rsidRPr="009D5C36">
        <w:rPr>
          <w:rStyle w:val="CharSectNo"/>
        </w:rPr>
        <w:t>1.17</w:t>
      </w:r>
      <w:r>
        <w:tab/>
        <w:t>Criterion 7—no multiple occupancy dwellings</w:t>
      </w:r>
      <w:bookmarkEnd w:id="153"/>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4" w:name="_Toc225660608"/>
      <w:r w:rsidRPr="009D5C36">
        <w:rPr>
          <w:rStyle w:val="CharSectNo"/>
        </w:rPr>
        <w:lastRenderedPageBreak/>
        <w:t>1.18</w:t>
      </w:r>
      <w:r>
        <w:tab/>
        <w:t>Criterion 8—compliance with other applicable exemption criteria</w:t>
      </w:r>
      <w:bookmarkEnd w:id="154"/>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9D5C36" w:rsidRDefault="00AB1BB3">
      <w:pPr>
        <w:pStyle w:val="Sched-Part"/>
      </w:pPr>
      <w:bookmarkStart w:id="155" w:name="_Toc225660609"/>
      <w:r w:rsidRPr="009D5C36">
        <w:rPr>
          <w:rStyle w:val="CharPartNo"/>
        </w:rPr>
        <w:lastRenderedPageBreak/>
        <w:t>Part 1.3</w:t>
      </w:r>
      <w:r>
        <w:tab/>
      </w:r>
      <w:r w:rsidRPr="009D5C36">
        <w:rPr>
          <w:rStyle w:val="CharPartText"/>
        </w:rPr>
        <w:t>Exempt developments</w:t>
      </w:r>
      <w:bookmarkEnd w:id="155"/>
    </w:p>
    <w:p w:rsidR="00AB1BB3" w:rsidRPr="009D5C36" w:rsidRDefault="00AB1BB3">
      <w:pPr>
        <w:pStyle w:val="Sched-Form"/>
      </w:pPr>
      <w:bookmarkStart w:id="156" w:name="_Toc225660610"/>
      <w:r w:rsidRPr="009D5C36">
        <w:rPr>
          <w:rStyle w:val="CharDivNo"/>
        </w:rPr>
        <w:t>Division 1.3.1</w:t>
      </w:r>
      <w:r>
        <w:tab/>
      </w:r>
      <w:r w:rsidRPr="009D5C36">
        <w:rPr>
          <w:rStyle w:val="CharDivText"/>
        </w:rPr>
        <w:t>Exempt developments—minor building works</w:t>
      </w:r>
      <w:bookmarkEnd w:id="156"/>
    </w:p>
    <w:p w:rsidR="00AB1BB3" w:rsidRDefault="00AB1BB3">
      <w:pPr>
        <w:pStyle w:val="AH5Sec"/>
      </w:pPr>
      <w:bookmarkStart w:id="157" w:name="_Toc225660611"/>
      <w:r w:rsidRPr="009D5C36">
        <w:rPr>
          <w:rStyle w:val="CharSectNo"/>
        </w:rPr>
        <w:t>1.20</w:t>
      </w:r>
      <w:r>
        <w:tab/>
        <w:t>Internal alterations of buildings</w:t>
      </w:r>
      <w:bookmarkEnd w:id="157"/>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8" w:name="_Toc225660612"/>
      <w:r w:rsidRPr="009D5C36">
        <w:rPr>
          <w:rStyle w:val="CharSectNo"/>
        </w:rPr>
        <w:lastRenderedPageBreak/>
        <w:t>1.21</w:t>
      </w:r>
      <w:r>
        <w:rPr>
          <w:lang w:val="en-US"/>
        </w:rPr>
        <w:tab/>
        <w:t>Installation, alteration and removal of low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9" w:name="_Toc225660613"/>
      <w:r w:rsidRPr="009D5C36">
        <w:rPr>
          <w:rStyle w:val="CharSectNo"/>
        </w:rPr>
        <w:t>1.21A</w:t>
      </w:r>
      <w:r>
        <w:tab/>
      </w:r>
      <w:r>
        <w:rPr>
          <w:lang w:val="en-US"/>
        </w:rPr>
        <w:t>Installation, alteration and removal of high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25660614"/>
      <w:r w:rsidRPr="009D5C36">
        <w:rPr>
          <w:rStyle w:val="CharSectNo"/>
        </w:rPr>
        <w:lastRenderedPageBreak/>
        <w:t>1.22</w:t>
      </w:r>
      <w:r>
        <w:tab/>
        <w:t>Exterior refinishing of buildings and structures</w:t>
      </w:r>
      <w:bookmarkEnd w:id="160"/>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25660615"/>
      <w:r w:rsidRPr="009D5C36">
        <w:rPr>
          <w:rStyle w:val="CharSectNo"/>
        </w:rPr>
        <w:t>1.23</w:t>
      </w:r>
      <w:r>
        <w:tab/>
        <w:t>Maintenance of buildings and structures</w:t>
      </w:r>
      <w:bookmarkEnd w:id="161"/>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25660616"/>
      <w:r w:rsidRPr="009D5C36">
        <w:rPr>
          <w:rStyle w:val="CharSectNo"/>
        </w:rPr>
        <w:t>1.24</w:t>
      </w:r>
      <w:r>
        <w:tab/>
        <w:t>Buildings—roof slope changes</w:t>
      </w:r>
      <w:bookmarkEnd w:id="162"/>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3" w:name="_Toc225660617"/>
      <w:r w:rsidRPr="009D5C36">
        <w:rPr>
          <w:rStyle w:val="CharSectNo"/>
        </w:rPr>
        <w:lastRenderedPageBreak/>
        <w:t>1.25</w:t>
      </w:r>
      <w:r>
        <w:tab/>
        <w:t>Buildings—chimneys, flues and vents</w:t>
      </w:r>
      <w:bookmarkEnd w:id="163"/>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4" w:name="_Toc225660618"/>
      <w:r w:rsidRPr="009D5C36">
        <w:rPr>
          <w:rStyle w:val="CharSectNo"/>
        </w:rPr>
        <w:t>1.26</w:t>
      </w:r>
      <w:r>
        <w:tab/>
        <w:t>Buildings—skylights</w:t>
      </w:r>
      <w:bookmarkEnd w:id="164"/>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5" w:name="_Toc225660619"/>
      <w:r w:rsidRPr="009D5C36">
        <w:rPr>
          <w:rStyle w:val="CharSectNo"/>
        </w:rPr>
        <w:t>1.27</w:t>
      </w:r>
      <w:r>
        <w:rPr>
          <w:szCs w:val="24"/>
        </w:rPr>
        <w:tab/>
        <w:t>External photovoltaic panels, heaters and coolers</w:t>
      </w:r>
      <w:bookmarkEnd w:id="165"/>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6" w:name="_Toc225660620"/>
      <w:r w:rsidRPr="009D5C36">
        <w:rPr>
          <w:rStyle w:val="CharSectNo"/>
        </w:rPr>
        <w:t>1.28</w:t>
      </w:r>
      <w:r>
        <w:tab/>
      </w:r>
      <w:r>
        <w:rPr>
          <w:szCs w:val="24"/>
        </w:rPr>
        <w:t>Buildings—external switchboards</w:t>
      </w:r>
      <w:bookmarkEnd w:id="166"/>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7" w:name="_Toc225660621"/>
      <w:r w:rsidRPr="009D5C36">
        <w:rPr>
          <w:rStyle w:val="CharSectNo"/>
        </w:rPr>
        <w:t>1.29</w:t>
      </w:r>
      <w:r>
        <w:tab/>
        <w:t>Buildings—external area lighting</w:t>
      </w:r>
      <w:bookmarkEnd w:id="167"/>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8" w:name="_Toc225660622"/>
      <w:r w:rsidRPr="009D5C36">
        <w:rPr>
          <w:rStyle w:val="CharSectNo"/>
        </w:rPr>
        <w:t>1.30</w:t>
      </w:r>
      <w:r>
        <w:rPr>
          <w:szCs w:val="24"/>
        </w:rPr>
        <w:tab/>
        <w:t>Residential leases—driveway crossings of road verges</w:t>
      </w:r>
      <w:bookmarkEnd w:id="168"/>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69" w:name="_Toc225660623"/>
      <w:r w:rsidRPr="009D5C36">
        <w:rPr>
          <w:rStyle w:val="CharSectNo"/>
        </w:rPr>
        <w:t>1.31</w:t>
      </w:r>
      <w:r>
        <w:tab/>
        <w:t>Temporary buildings and structures</w:t>
      </w:r>
      <w:bookmarkEnd w:id="16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9D5C36" w:rsidRDefault="00AB1BB3">
      <w:pPr>
        <w:pStyle w:val="AH3Div"/>
      </w:pPr>
      <w:bookmarkStart w:id="170" w:name="_Toc225660624"/>
      <w:r w:rsidRPr="009D5C36">
        <w:rPr>
          <w:rStyle w:val="CharDivNo"/>
        </w:rPr>
        <w:t>Division 1.3.2</w:t>
      </w:r>
      <w:r>
        <w:tab/>
      </w:r>
      <w:r w:rsidRPr="009D5C36">
        <w:rPr>
          <w:rStyle w:val="CharDivText"/>
        </w:rPr>
        <w:t>Exempt developments—non-habitable buildings and structures</w:t>
      </w:r>
      <w:bookmarkEnd w:id="170"/>
    </w:p>
    <w:p w:rsidR="00AB1BB3" w:rsidRDefault="00AB1BB3">
      <w:pPr>
        <w:pStyle w:val="AH4SubDiv"/>
      </w:pPr>
      <w:bookmarkStart w:id="171" w:name="_Toc225660625"/>
      <w:r>
        <w:t>Subdivision 1.3.2.1</w:t>
      </w:r>
      <w:r>
        <w:tab/>
        <w:t>Preliminary</w:t>
      </w:r>
      <w:bookmarkEnd w:id="171"/>
    </w:p>
    <w:p w:rsidR="00AB1BB3" w:rsidRDefault="00AB1BB3">
      <w:pPr>
        <w:pStyle w:val="AH5Sec"/>
      </w:pPr>
      <w:bookmarkStart w:id="172" w:name="_Toc225660626"/>
      <w:r w:rsidRPr="009D5C36">
        <w:rPr>
          <w:rStyle w:val="CharSectNo"/>
        </w:rPr>
        <w:t>1.40</w:t>
      </w:r>
      <w:r>
        <w:tab/>
        <w:t xml:space="preserve">Meaning of </w:t>
      </w:r>
      <w:r>
        <w:rPr>
          <w:i/>
          <w:iCs/>
        </w:rPr>
        <w:t>class 10a building</w:t>
      </w:r>
      <w:r>
        <w:t>—div 1.3.2</w:t>
      </w:r>
      <w:bookmarkEnd w:id="17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3" w:name="_Toc225660627"/>
      <w:r w:rsidRPr="009D5C36">
        <w:rPr>
          <w:rStyle w:val="CharSectNo"/>
        </w:rPr>
        <w:t>1.41</w:t>
      </w:r>
      <w:r>
        <w:tab/>
        <w:t>Class 10 buildings and structures—2nd exempt building or structure within boundary clearance area</w:t>
      </w:r>
      <w:bookmarkEnd w:id="17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4" w:name="_Toc225660628"/>
      <w:r>
        <w:lastRenderedPageBreak/>
        <w:t>Subdivision 1.3.2.2</w:t>
      </w:r>
      <w:r>
        <w:tab/>
        <w:t>Class 10a buildings</w:t>
      </w:r>
      <w:bookmarkEnd w:id="174"/>
    </w:p>
    <w:p w:rsidR="00AB1BB3" w:rsidRDefault="00AB1BB3">
      <w:pPr>
        <w:pStyle w:val="AH5Sec"/>
      </w:pPr>
      <w:bookmarkStart w:id="175" w:name="_Toc225660629"/>
      <w:r w:rsidRPr="009D5C36">
        <w:rPr>
          <w:rStyle w:val="CharSectNo"/>
        </w:rPr>
        <w:t>1.45</w:t>
      </w:r>
      <w:r>
        <w:tab/>
        <w:t>Roofed class 10a buildings—enclosed or open on 1 side</w:t>
      </w:r>
      <w:bookmarkEnd w:id="17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6" w:name="_Toc225660630"/>
      <w:r w:rsidRPr="009D5C36">
        <w:rPr>
          <w:rStyle w:val="CharSectNo"/>
        </w:rPr>
        <w:t>1.46</w:t>
      </w:r>
      <w:r>
        <w:tab/>
        <w:t>Roofed class 10a buildings—unenclosed or partially open</w:t>
      </w:r>
      <w:bookmarkEnd w:id="176"/>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7" w:name="_Toc225660631"/>
      <w:r w:rsidRPr="009D5C36">
        <w:rPr>
          <w:rStyle w:val="CharSectNo"/>
        </w:rPr>
        <w:lastRenderedPageBreak/>
        <w:t>1.47</w:t>
      </w:r>
      <w:r>
        <w:tab/>
        <w:t>Class 10a buildings—unroofed and unenclosed</w:t>
      </w:r>
      <w:bookmarkEnd w:id="177"/>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8" w:name="_Toc225660632"/>
      <w:r w:rsidRPr="009D5C36">
        <w:rPr>
          <w:rStyle w:val="CharSectNo"/>
        </w:rPr>
        <w:t>1.48</w:t>
      </w:r>
      <w:r>
        <w:tab/>
        <w:t>Class 10a buildings—external decks</w:t>
      </w:r>
      <w:bookmarkEnd w:id="17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79" w:name="_Toc225660633"/>
      <w:r w:rsidRPr="009D5C36">
        <w:rPr>
          <w:rStyle w:val="CharSectNo"/>
        </w:rPr>
        <w:t>1.49</w:t>
      </w:r>
      <w:r>
        <w:tab/>
        <w:t>Class 10a buildings—external verandahs</w:t>
      </w:r>
      <w:bookmarkEnd w:id="17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0" w:name="_Toc225660634"/>
      <w:r>
        <w:t>Subdivision 1.3.2.3</w:t>
      </w:r>
      <w:r>
        <w:tab/>
        <w:t>Class 10b structures</w:t>
      </w:r>
      <w:bookmarkEnd w:id="180"/>
    </w:p>
    <w:p w:rsidR="00AB1BB3" w:rsidRDefault="00AB1BB3">
      <w:pPr>
        <w:pStyle w:val="AH5Sec"/>
      </w:pPr>
      <w:bookmarkStart w:id="181" w:name="_Toc225660635"/>
      <w:r w:rsidRPr="009D5C36">
        <w:rPr>
          <w:rStyle w:val="CharSectNo"/>
        </w:rPr>
        <w:t>1.50</w:t>
      </w:r>
      <w:r>
        <w:tab/>
        <w:t>Class 10b structures—plan area not more than 2m</w:t>
      </w:r>
      <w:r>
        <w:rPr>
          <w:vertAlign w:val="superscript"/>
        </w:rPr>
        <w:t>2</w:t>
      </w:r>
      <w:bookmarkEnd w:id="18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2" w:name="_Toc225660636"/>
      <w:r w:rsidRPr="009D5C36">
        <w:rPr>
          <w:rStyle w:val="CharSectNo"/>
        </w:rPr>
        <w:lastRenderedPageBreak/>
        <w:t>1.51</w:t>
      </w:r>
      <w:r>
        <w:tab/>
        <w:t>Fences and freestanding walls generally</w:t>
      </w:r>
      <w:bookmarkEnd w:id="18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3" w:name="_Toc225660637"/>
      <w:r w:rsidRPr="009D5C36">
        <w:rPr>
          <w:rStyle w:val="CharSectNo"/>
        </w:rPr>
        <w:t>1.52</w:t>
      </w:r>
      <w:r>
        <w:tab/>
        <w:t>Basic open space boundary fences</w:t>
      </w:r>
      <w:bookmarkEnd w:id="18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4" w:name="_Toc225660638"/>
      <w:r w:rsidRPr="009D5C36">
        <w:rPr>
          <w:rStyle w:val="CharSectNo"/>
        </w:rPr>
        <w:t>1.53</w:t>
      </w:r>
      <w:r>
        <w:tab/>
        <w:t>Retaining walls</w:t>
      </w:r>
      <w:bookmarkEnd w:id="184"/>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5" w:name="_Toc225660639"/>
      <w:r w:rsidRPr="009D5C36">
        <w:rPr>
          <w:rStyle w:val="CharSectNo"/>
        </w:rPr>
        <w:t>1.54</w:t>
      </w:r>
      <w:r>
        <w:tab/>
        <w:t>Swimming pools</w:t>
      </w:r>
      <w:bookmarkEnd w:id="185"/>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6" w:name="_Toc225660640"/>
      <w:r w:rsidRPr="009D5C36">
        <w:rPr>
          <w:rStyle w:val="CharSectNo"/>
        </w:rPr>
        <w:t>1.55</w:t>
      </w:r>
      <w:r>
        <w:tab/>
        <w:t>Water tanks</w:t>
      </w:r>
      <w:bookmarkEnd w:id="186"/>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7" w:name="_Toc225660641"/>
      <w:r w:rsidRPr="009D5C36">
        <w:rPr>
          <w:rStyle w:val="CharSectNo"/>
        </w:rPr>
        <w:t>1.56</w:t>
      </w:r>
      <w:r>
        <w:tab/>
        <w:t>External ponds</w:t>
      </w:r>
      <w:bookmarkEnd w:id="187"/>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8" w:name="_Toc225660642"/>
      <w:r w:rsidRPr="009D5C36">
        <w:rPr>
          <w:rStyle w:val="CharSectNo"/>
        </w:rPr>
        <w:t>1.57</w:t>
      </w:r>
      <w:r>
        <w:tab/>
        <w:t>Animal enclosures</w:t>
      </w:r>
      <w:bookmarkEnd w:id="188"/>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9" w:name="_Toc225660643"/>
      <w:r w:rsidRPr="009D5C36">
        <w:rPr>
          <w:rStyle w:val="CharSectNo"/>
        </w:rPr>
        <w:t>1.58</w:t>
      </w:r>
      <w:r>
        <w:tab/>
        <w:t>Clothes lines</w:t>
      </w:r>
      <w:bookmarkEnd w:id="189"/>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0" w:name="_Toc225660644"/>
      <w:r w:rsidRPr="009D5C36">
        <w:rPr>
          <w:rStyle w:val="CharSectNo"/>
        </w:rPr>
        <w:t>1.59</w:t>
      </w:r>
      <w:r>
        <w:tab/>
        <w:t>Dish antennas</w:t>
      </w:r>
      <w:bookmarkEnd w:id="190"/>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1" w:name="_Toc225660645"/>
      <w:r w:rsidRPr="009D5C36">
        <w:rPr>
          <w:rStyle w:val="CharSectNo"/>
        </w:rPr>
        <w:t>1.60</w:t>
      </w:r>
      <w:r>
        <w:tab/>
        <w:t>Mast antennas</w:t>
      </w:r>
      <w:bookmarkEnd w:id="191"/>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9D5C36" w:rsidRDefault="00AB1BB3">
      <w:pPr>
        <w:pStyle w:val="Sched-Form"/>
      </w:pPr>
      <w:bookmarkStart w:id="192" w:name="_Toc225660646"/>
      <w:r w:rsidRPr="009D5C36">
        <w:rPr>
          <w:rStyle w:val="CharDivNo"/>
        </w:rPr>
        <w:lastRenderedPageBreak/>
        <w:t>Division 1.3.3</w:t>
      </w:r>
      <w:r>
        <w:tab/>
      </w:r>
      <w:r w:rsidRPr="009D5C36">
        <w:rPr>
          <w:rStyle w:val="CharDivText"/>
        </w:rPr>
        <w:t>Exempt developments—signs</w:t>
      </w:r>
      <w:bookmarkEnd w:id="192"/>
    </w:p>
    <w:p w:rsidR="00AB1BB3" w:rsidRDefault="00AB1BB3">
      <w:pPr>
        <w:pStyle w:val="AH5Sec"/>
      </w:pPr>
      <w:bookmarkStart w:id="193" w:name="_Toc225660647"/>
      <w:r w:rsidRPr="009D5C36">
        <w:rPr>
          <w:rStyle w:val="CharSectNo"/>
        </w:rPr>
        <w:t>1.65</w:t>
      </w:r>
      <w:r>
        <w:tab/>
        <w:t>Minor public works signs excluded—div 1.3.3</w:t>
      </w:r>
      <w:bookmarkEnd w:id="193"/>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4" w:name="_Toc225660648"/>
      <w:r w:rsidRPr="009D5C36">
        <w:rPr>
          <w:rStyle w:val="CharSectNo"/>
        </w:rPr>
        <w:t>1.66</w:t>
      </w:r>
      <w:r>
        <w:tab/>
        <w:t xml:space="preserve">Meaning of </w:t>
      </w:r>
      <w:r>
        <w:rPr>
          <w:i/>
          <w:iCs/>
        </w:rPr>
        <w:t>prescribed general exemption criteria</w:t>
      </w:r>
      <w:r>
        <w:t>—div 1.3.3</w:t>
      </w:r>
      <w:bookmarkEnd w:id="194"/>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5" w:name="_Toc225660649"/>
      <w:r w:rsidRPr="009D5C36">
        <w:rPr>
          <w:rStyle w:val="CharSectNo"/>
        </w:rPr>
        <w:t>1.67</w:t>
      </w:r>
      <w:r>
        <w:tab/>
        <w:t>Signs attached etc to buildings, structures and land</w:t>
      </w:r>
      <w:bookmarkEnd w:id="19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6" w:name="_Toc225660650"/>
      <w:r w:rsidRPr="009D5C36">
        <w:rPr>
          <w:rStyle w:val="CharSectNo"/>
        </w:rPr>
        <w:t>1.68</w:t>
      </w:r>
      <w:r>
        <w:tab/>
        <w:t>Moveable signs in public places</w:t>
      </w:r>
      <w:bookmarkEnd w:id="196"/>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7" w:name="_Toc225660651"/>
      <w:r w:rsidRPr="009D5C36">
        <w:rPr>
          <w:rStyle w:val="CharSectNo"/>
        </w:rPr>
        <w:t>1.69</w:t>
      </w:r>
      <w:r>
        <w:tab/>
        <w:t>Temporary signs</w:t>
      </w:r>
      <w:bookmarkEnd w:id="197"/>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25660652"/>
      <w:r w:rsidRPr="009D5C36">
        <w:rPr>
          <w:rStyle w:val="CharSectNo"/>
        </w:rPr>
        <w:t>1.70</w:t>
      </w:r>
      <w:r>
        <w:tab/>
        <w:t>Signs—information about future urban areas</w:t>
      </w:r>
      <w:bookmarkEnd w:id="198"/>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9D5C36" w:rsidRDefault="00AB1BB3">
      <w:pPr>
        <w:pStyle w:val="Sched-Form"/>
      </w:pPr>
      <w:bookmarkStart w:id="199" w:name="_Toc225660653"/>
      <w:r w:rsidRPr="009D5C36">
        <w:rPr>
          <w:rStyle w:val="CharDivNo"/>
        </w:rPr>
        <w:t>Division 1.3.4</w:t>
      </w:r>
      <w:r>
        <w:tab/>
      </w:r>
      <w:r w:rsidRPr="009D5C36">
        <w:rPr>
          <w:rStyle w:val="CharDivText"/>
        </w:rPr>
        <w:t>Exempt developments—lease variations</w:t>
      </w:r>
      <w:bookmarkEnd w:id="199"/>
    </w:p>
    <w:p w:rsidR="00AB1BB3" w:rsidRDefault="00AB1BB3">
      <w:pPr>
        <w:pStyle w:val="Schclauseheading"/>
      </w:pPr>
      <w:bookmarkStart w:id="200" w:name="_Toc225660654"/>
      <w:r w:rsidRPr="009D5C36">
        <w:rPr>
          <w:rStyle w:val="CharSectNo"/>
        </w:rPr>
        <w:t>1.75</w:t>
      </w:r>
      <w:r>
        <w:tab/>
        <w:t>Lease variations—exempt developments</w:t>
      </w:r>
      <w:bookmarkEnd w:id="200"/>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1" w:name="_Toc225660655"/>
      <w:r w:rsidRPr="009D5C36">
        <w:rPr>
          <w:rStyle w:val="CharSectNo"/>
        </w:rPr>
        <w:t>1.76</w:t>
      </w:r>
      <w:r>
        <w:tab/>
        <w:t>Lease variations—withdrawal of part of land</w:t>
      </w:r>
      <w:bookmarkEnd w:id="201"/>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2" w:name="_Toc225660656"/>
      <w:r w:rsidRPr="009D5C36">
        <w:rPr>
          <w:rStyle w:val="CharSectNo"/>
        </w:rPr>
        <w:t>1.77</w:t>
      </w:r>
      <w:r>
        <w:tab/>
        <w:t>Lease variations—subdivision for unit titles</w:t>
      </w:r>
      <w:bookmarkEnd w:id="202"/>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3" w:name="_Toc225660657"/>
      <w:r w:rsidRPr="009D5C36">
        <w:rPr>
          <w:rStyle w:val="CharSectNo"/>
        </w:rPr>
        <w:lastRenderedPageBreak/>
        <w:t>1.78</w:t>
      </w:r>
      <w:r>
        <w:tab/>
        <w:t>Lease variations—other subdivisions</w:t>
      </w:r>
      <w:bookmarkEnd w:id="203"/>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9D5C36" w:rsidRDefault="00AB1BB3">
      <w:pPr>
        <w:pStyle w:val="Sched-Form"/>
      </w:pPr>
      <w:bookmarkStart w:id="204" w:name="_Toc225660658"/>
      <w:r w:rsidRPr="009D5C36">
        <w:rPr>
          <w:rStyle w:val="CharDivNo"/>
        </w:rPr>
        <w:t>Division 1.3.5</w:t>
      </w:r>
      <w:r>
        <w:tab/>
      </w:r>
      <w:r w:rsidRPr="009D5C36">
        <w:rPr>
          <w:rStyle w:val="CharDivText"/>
        </w:rPr>
        <w:t>Exempt developments—rural leases</w:t>
      </w:r>
      <w:bookmarkEnd w:id="204"/>
    </w:p>
    <w:p w:rsidR="00AB1BB3" w:rsidRDefault="00AB1BB3">
      <w:pPr>
        <w:pStyle w:val="AH5Sec"/>
      </w:pPr>
      <w:bookmarkStart w:id="205" w:name="_Toc225660659"/>
      <w:r w:rsidRPr="009D5C36">
        <w:rPr>
          <w:rStyle w:val="CharSectNo"/>
        </w:rPr>
        <w:t>1.85</w:t>
      </w:r>
      <w:r>
        <w:tab/>
        <w:t>Rural lease developments generally</w:t>
      </w:r>
      <w:bookmarkEnd w:id="205"/>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6" w:name="_Toc225660660"/>
      <w:r w:rsidRPr="009D5C36">
        <w:rPr>
          <w:rStyle w:val="CharSectNo"/>
        </w:rPr>
        <w:lastRenderedPageBreak/>
        <w:t>1.86</w:t>
      </w:r>
      <w:r>
        <w:tab/>
        <w:t>Rural leases—consolidation of rural leases</w:t>
      </w:r>
      <w:bookmarkEnd w:id="206"/>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9D5C36" w:rsidRDefault="00AB1BB3">
      <w:pPr>
        <w:pStyle w:val="Sched-Form"/>
      </w:pPr>
      <w:bookmarkStart w:id="207" w:name="_Toc225660661"/>
      <w:r w:rsidRPr="009D5C36">
        <w:rPr>
          <w:rStyle w:val="CharDivNo"/>
        </w:rPr>
        <w:t>Division 1.3.6</w:t>
      </w:r>
      <w:r>
        <w:tab/>
      </w:r>
      <w:r w:rsidRPr="009D5C36">
        <w:rPr>
          <w:rStyle w:val="CharDivText"/>
        </w:rPr>
        <w:t>Exempt developments—Territory developments</w:t>
      </w:r>
      <w:bookmarkEnd w:id="207"/>
    </w:p>
    <w:p w:rsidR="00AB1BB3" w:rsidRDefault="00AB1BB3">
      <w:pPr>
        <w:pStyle w:val="Schclauseheading"/>
      </w:pPr>
      <w:bookmarkStart w:id="208" w:name="_Toc225660662"/>
      <w:r w:rsidRPr="009D5C36">
        <w:rPr>
          <w:rStyle w:val="CharSectNo"/>
        </w:rPr>
        <w:t>1.90</w:t>
      </w:r>
      <w:r>
        <w:tab/>
        <w:t>Minor public works</w:t>
      </w:r>
      <w:bookmarkEnd w:id="208"/>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09" w:name="_Toc225660663"/>
      <w:r w:rsidRPr="009D5C36">
        <w:rPr>
          <w:rStyle w:val="CharSectNo"/>
        </w:rPr>
        <w:t>1.91</w:t>
      </w:r>
      <w:r>
        <w:rPr>
          <w:szCs w:val="24"/>
        </w:rPr>
        <w:tab/>
      </w:r>
      <w:r>
        <w:t>Landscape works</w:t>
      </w:r>
      <w:bookmarkEnd w:id="209"/>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0" w:name="_Toc225660664"/>
      <w:r w:rsidRPr="009D5C36">
        <w:rPr>
          <w:rStyle w:val="CharSectNo"/>
        </w:rPr>
        <w:t>1.92</w:t>
      </w:r>
      <w:r>
        <w:tab/>
        <w:t>Plantation forestry</w:t>
      </w:r>
      <w:bookmarkEnd w:id="210"/>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1" w:name="_Toc225660665"/>
      <w:r w:rsidRPr="009D5C36">
        <w:rPr>
          <w:rStyle w:val="CharSectNo"/>
        </w:rPr>
        <w:t>1.93</w:t>
      </w:r>
      <w:r>
        <w:rPr>
          <w:szCs w:val="24"/>
        </w:rPr>
        <w:tab/>
        <w:t>Waterway protection work</w:t>
      </w:r>
      <w:bookmarkEnd w:id="211"/>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2" w:name="_Toc225660666"/>
      <w:r w:rsidRPr="009D5C36">
        <w:rPr>
          <w:rStyle w:val="CharSectNo"/>
        </w:rPr>
        <w:t>1.94</w:t>
      </w:r>
      <w:r>
        <w:tab/>
        <w:t>Emergencies affecting public health or safety or property</w:t>
      </w:r>
      <w:bookmarkEnd w:id="212"/>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3" w:name="_Toc225660667"/>
      <w:r w:rsidRPr="009D5C36">
        <w:rPr>
          <w:rStyle w:val="CharSectNo"/>
        </w:rPr>
        <w:t>1.95</w:t>
      </w:r>
      <w:r>
        <w:tab/>
        <w:t>Temporary flood mitigation measures</w:t>
      </w:r>
      <w:bookmarkEnd w:id="213"/>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9D5C36" w:rsidRDefault="009259CF" w:rsidP="009259CF">
      <w:pPr>
        <w:pStyle w:val="AH3Div"/>
      </w:pPr>
      <w:bookmarkStart w:id="214" w:name="_Toc225660668"/>
      <w:r w:rsidRPr="009D5C36">
        <w:rPr>
          <w:rStyle w:val="CharDivNo"/>
        </w:rPr>
        <w:t>Division 1.3.6A</w:t>
      </w:r>
      <w:r>
        <w:tab/>
      </w:r>
      <w:r w:rsidRPr="009D5C36">
        <w:rPr>
          <w:rStyle w:val="CharDivText"/>
        </w:rPr>
        <w:t>Exempt developments—schools</w:t>
      </w:r>
      <w:bookmarkEnd w:id="214"/>
    </w:p>
    <w:p w:rsidR="009259CF" w:rsidRDefault="009259CF" w:rsidP="009259CF">
      <w:pPr>
        <w:pStyle w:val="AH4SubDiv"/>
      </w:pPr>
      <w:bookmarkStart w:id="215" w:name="_Toc225660669"/>
      <w:r>
        <w:t>Subdivision 1.3.6A.1</w:t>
      </w:r>
      <w:r>
        <w:tab/>
        <w:t>Preliminary</w:t>
      </w:r>
      <w:bookmarkEnd w:id="215"/>
    </w:p>
    <w:p w:rsidR="009259CF" w:rsidRDefault="009259CF" w:rsidP="009259CF">
      <w:pPr>
        <w:pStyle w:val="AH5Sec"/>
      </w:pPr>
      <w:bookmarkStart w:id="216" w:name="_Toc225660670"/>
      <w:r w:rsidRPr="009D5C36">
        <w:rPr>
          <w:rStyle w:val="CharSectNo"/>
        </w:rPr>
        <w:t>1.96</w:t>
      </w:r>
      <w:r>
        <w:tab/>
        <w:t>Definitions—div 1.3.6A</w:t>
      </w:r>
      <w:bookmarkEnd w:id="216"/>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7" w:name="_Toc225660671"/>
      <w:r w:rsidRPr="009D5C36">
        <w:rPr>
          <w:rStyle w:val="CharSectNo"/>
        </w:rPr>
        <w:t>1.97</w:t>
      </w:r>
      <w:r w:rsidRPr="00F13B1E">
        <w:tab/>
        <w:t xml:space="preserve">Meaning of </w:t>
      </w:r>
      <w:r w:rsidRPr="008D1AF5">
        <w:rPr>
          <w:rStyle w:val="charItals"/>
        </w:rPr>
        <w:t>existing school campus</w:t>
      </w:r>
      <w:r w:rsidRPr="00F13B1E">
        <w:t>—regulation</w:t>
      </w:r>
      <w:bookmarkEnd w:id="21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18" w:name="_Toc225660672"/>
      <w:r w:rsidRPr="009D5C36">
        <w:rPr>
          <w:rStyle w:val="CharSectNo"/>
        </w:rPr>
        <w:t>1.98</w:t>
      </w:r>
      <w:r>
        <w:tab/>
        <w:t>Application—div 1.3.6A</w:t>
      </w:r>
      <w:bookmarkEnd w:id="21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19" w:name="_Toc225660673"/>
      <w:r w:rsidRPr="009D5C36">
        <w:rPr>
          <w:rStyle w:val="CharSectNo"/>
        </w:rPr>
        <w:t>1.99</w:t>
      </w:r>
      <w:r>
        <w:tab/>
        <w:t>General exemption criteria</w:t>
      </w:r>
      <w:bookmarkEnd w:id="21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0" w:name="_Toc225660674"/>
      <w:r w:rsidRPr="009D5C36">
        <w:rPr>
          <w:rStyle w:val="CharSectNo"/>
        </w:rPr>
        <w:lastRenderedPageBreak/>
        <w:t>1.99A</w:t>
      </w:r>
      <w:r>
        <w:tab/>
        <w:t>Activities not developments</w:t>
      </w:r>
      <w:bookmarkEnd w:id="220"/>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1" w:name="_Toc225660675"/>
      <w:r w:rsidRPr="009D5C36">
        <w:rPr>
          <w:rStyle w:val="CharSectNo"/>
        </w:rPr>
        <w:t>1.99B</w:t>
      </w:r>
      <w:r w:rsidRPr="00C84658">
        <w:tab/>
        <w:t>Review of division</w:t>
      </w:r>
      <w:bookmarkEnd w:id="221"/>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2" w:name="_Toc225660676"/>
      <w:r>
        <w:t>Subdivision 1.3.6A.2</w:t>
      </w:r>
      <w:r>
        <w:tab/>
        <w:t>Exemptions—schools</w:t>
      </w:r>
      <w:bookmarkEnd w:id="222"/>
    </w:p>
    <w:p w:rsidR="009259CF" w:rsidRDefault="009259CF" w:rsidP="009259CF">
      <w:pPr>
        <w:pStyle w:val="AH5Sec"/>
      </w:pPr>
      <w:bookmarkStart w:id="223" w:name="_Toc225660677"/>
      <w:r w:rsidRPr="009D5C36">
        <w:rPr>
          <w:rStyle w:val="CharSectNo"/>
        </w:rPr>
        <w:t>1.99C</w:t>
      </w:r>
      <w:r>
        <w:tab/>
      </w:r>
      <w:r w:rsidRPr="00855801">
        <w:t>Schools—new</w:t>
      </w:r>
      <w:r>
        <w:t xml:space="preserve"> buildings or alterations to buildings</w:t>
      </w:r>
      <w:bookmarkEnd w:id="223"/>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4" w:name="_Toc225660678"/>
      <w:r w:rsidRPr="009D5C36">
        <w:rPr>
          <w:rStyle w:val="CharSectNo"/>
        </w:rPr>
        <w:lastRenderedPageBreak/>
        <w:t>1.99D</w:t>
      </w:r>
      <w:r w:rsidRPr="00F13B1E">
        <w:tab/>
        <w:t>Schools—minor alterations</w:t>
      </w:r>
      <w:bookmarkEnd w:id="224"/>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5" w:name="_Toc225660679"/>
      <w:r w:rsidRPr="009D5C36">
        <w:rPr>
          <w:rStyle w:val="CharSectNo"/>
        </w:rPr>
        <w:t>1.99E</w:t>
      </w:r>
      <w:r>
        <w:tab/>
      </w:r>
      <w:r w:rsidRPr="00855801">
        <w:t>Schools—</w:t>
      </w:r>
      <w:r>
        <w:t>entrances</w:t>
      </w:r>
      <w:bookmarkEnd w:id="225"/>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6" w:name="_Toc225660680"/>
      <w:r w:rsidRPr="009D5C36">
        <w:rPr>
          <w:rStyle w:val="CharSectNo"/>
        </w:rPr>
        <w:t>1.99F</w:t>
      </w:r>
      <w:r w:rsidRPr="00F13B1E">
        <w:tab/>
        <w:t>Schools—verandahs etc</w:t>
      </w:r>
      <w:bookmarkEnd w:id="226"/>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7" w:name="_Toc225660681"/>
      <w:r w:rsidRPr="009D5C36">
        <w:rPr>
          <w:rStyle w:val="CharSectNo"/>
        </w:rPr>
        <w:t>1.99G</w:t>
      </w:r>
      <w:r>
        <w:tab/>
      </w:r>
      <w:r w:rsidRPr="00855801">
        <w:t>Schools—</w:t>
      </w:r>
      <w:r>
        <w:t>signs</w:t>
      </w:r>
      <w:bookmarkEnd w:id="227"/>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28" w:name="_Toc225660682"/>
      <w:r w:rsidRPr="009D5C36">
        <w:rPr>
          <w:rStyle w:val="CharSectNo"/>
        </w:rPr>
        <w:t>1.99H</w:t>
      </w:r>
      <w:r>
        <w:tab/>
      </w:r>
      <w:r w:rsidRPr="00855801">
        <w:t>Schools—</w:t>
      </w:r>
      <w:r>
        <w:t xml:space="preserve">playground </w:t>
      </w:r>
      <w:r w:rsidRPr="00681432">
        <w:t>and exercise</w:t>
      </w:r>
      <w:r>
        <w:t xml:space="preserve"> equipment</w:t>
      </w:r>
      <w:bookmarkEnd w:id="228"/>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29" w:name="_Toc225660683"/>
      <w:r w:rsidRPr="009D5C36">
        <w:rPr>
          <w:rStyle w:val="CharSectNo"/>
        </w:rPr>
        <w:lastRenderedPageBreak/>
        <w:t>1.99I</w:t>
      </w:r>
      <w:r>
        <w:tab/>
      </w:r>
      <w:r w:rsidRPr="00855801">
        <w:t>Schools—</w:t>
      </w:r>
      <w:r>
        <w:t>fences</w:t>
      </w:r>
      <w:bookmarkEnd w:id="229"/>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0" w:name="_Toc225660684"/>
      <w:r w:rsidRPr="009D5C36">
        <w:rPr>
          <w:rStyle w:val="CharSectNo"/>
        </w:rPr>
        <w:lastRenderedPageBreak/>
        <w:t>1.99J</w:t>
      </w:r>
      <w:r>
        <w:tab/>
      </w:r>
      <w:r w:rsidRPr="00855801">
        <w:t>Schools—</w:t>
      </w:r>
      <w:r>
        <w:t>shade structures</w:t>
      </w:r>
      <w:bookmarkEnd w:id="230"/>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1" w:name="_Toc225660685"/>
      <w:r w:rsidRPr="009D5C36">
        <w:rPr>
          <w:rStyle w:val="CharSectNo"/>
        </w:rPr>
        <w:t>1.99K</w:t>
      </w:r>
      <w:r>
        <w:tab/>
      </w:r>
      <w:r w:rsidRPr="00855801">
        <w:t>Schools—</w:t>
      </w:r>
      <w:r>
        <w:t>covered external walkways</w:t>
      </w:r>
      <w:bookmarkEnd w:id="231"/>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2" w:name="_Toc225660686"/>
      <w:r w:rsidRPr="009D5C36">
        <w:rPr>
          <w:rStyle w:val="CharSectNo"/>
        </w:rPr>
        <w:t>1.99L</w:t>
      </w:r>
      <w:r>
        <w:tab/>
      </w:r>
      <w:r w:rsidRPr="00855801">
        <w:t>Schools—</w:t>
      </w:r>
      <w:r>
        <w:t>flag poles</w:t>
      </w:r>
      <w:bookmarkEnd w:id="232"/>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3" w:name="_Toc225660687"/>
      <w:r w:rsidRPr="009D5C36">
        <w:rPr>
          <w:rStyle w:val="CharSectNo"/>
        </w:rPr>
        <w:lastRenderedPageBreak/>
        <w:t>1.99M</w:t>
      </w:r>
      <w:r>
        <w:tab/>
      </w:r>
      <w:r w:rsidRPr="00855801">
        <w:t>Schools—</w:t>
      </w:r>
      <w:r>
        <w:t>water tanks</w:t>
      </w:r>
      <w:bookmarkEnd w:id="233"/>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4" w:name="_Toc225660688"/>
      <w:r w:rsidRPr="009D5C36">
        <w:rPr>
          <w:rStyle w:val="CharSectNo"/>
        </w:rPr>
        <w:t>1.99N</w:t>
      </w:r>
      <w:r>
        <w:tab/>
      </w:r>
      <w:r w:rsidRPr="00855801">
        <w:t>Schools—</w:t>
      </w:r>
      <w:r>
        <w:t>landscape gardening</w:t>
      </w:r>
      <w:bookmarkEnd w:id="234"/>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5" w:name="_Toc225660689"/>
      <w:r w:rsidRPr="009D5C36">
        <w:rPr>
          <w:rStyle w:val="CharSectNo"/>
        </w:rPr>
        <w:t>1.99O</w:t>
      </w:r>
      <w:r>
        <w:tab/>
      </w:r>
      <w:r w:rsidRPr="00855801">
        <w:t>Schools—</w:t>
      </w:r>
      <w:r>
        <w:t>car parks</w:t>
      </w:r>
      <w:bookmarkEnd w:id="235"/>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6" w:name="_Toc225660690"/>
      <w:r w:rsidRPr="009D5C36">
        <w:rPr>
          <w:rStyle w:val="CharSectNo"/>
        </w:rPr>
        <w:t>1.99P</w:t>
      </w:r>
      <w:r>
        <w:tab/>
      </w:r>
      <w:r w:rsidRPr="00855801">
        <w:t>Schools—</w:t>
      </w:r>
      <w:r>
        <w:t>bicycle enclosures</w:t>
      </w:r>
      <w:bookmarkEnd w:id="236"/>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7" w:name="_Toc225660691"/>
      <w:r w:rsidRPr="009D5C36">
        <w:rPr>
          <w:rStyle w:val="CharSectNo"/>
        </w:rPr>
        <w:lastRenderedPageBreak/>
        <w:t>1.99Q</w:t>
      </w:r>
      <w:r>
        <w:tab/>
      </w:r>
      <w:r w:rsidRPr="00855801">
        <w:t>Schools—</w:t>
      </w:r>
      <w:r>
        <w:t>toilet and change room facilities</w:t>
      </w:r>
      <w:bookmarkEnd w:id="237"/>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38" w:name="_Toc225660692"/>
      <w:r w:rsidRPr="009D5C36">
        <w:rPr>
          <w:rStyle w:val="CharSectNo"/>
        </w:rPr>
        <w:t>1.99R</w:t>
      </w:r>
      <w:r>
        <w:tab/>
      </w:r>
      <w:r w:rsidRPr="00855801">
        <w:t>Schools—</w:t>
      </w:r>
      <w:r>
        <w:t>driveways</w:t>
      </w:r>
      <w:bookmarkEnd w:id="238"/>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39" w:name="_Toc225660693"/>
      <w:r w:rsidRPr="009D5C36">
        <w:rPr>
          <w:rStyle w:val="CharSectNo"/>
        </w:rPr>
        <w:t>1.99S</w:t>
      </w:r>
      <w:r>
        <w:tab/>
      </w:r>
      <w:r w:rsidRPr="00855801">
        <w:t>Schools—</w:t>
      </w:r>
      <w:r>
        <w:t>security cameras</w:t>
      </w:r>
      <w:bookmarkEnd w:id="239"/>
    </w:p>
    <w:p w:rsidR="009259CF" w:rsidRDefault="009259CF" w:rsidP="009259CF">
      <w:pPr>
        <w:pStyle w:val="Amainreturn"/>
      </w:pPr>
      <w:r>
        <w:t>Installing a security camera.</w:t>
      </w:r>
    </w:p>
    <w:p w:rsidR="009259CF" w:rsidRDefault="009259CF" w:rsidP="009259CF">
      <w:pPr>
        <w:pStyle w:val="AH5Sec"/>
      </w:pPr>
      <w:bookmarkStart w:id="240" w:name="_Toc225660694"/>
      <w:r w:rsidRPr="009D5C36">
        <w:rPr>
          <w:rStyle w:val="CharSectNo"/>
        </w:rPr>
        <w:t>1.99T</w:t>
      </w:r>
      <w:r>
        <w:tab/>
      </w:r>
      <w:r w:rsidRPr="00855801">
        <w:t>Schools—</w:t>
      </w:r>
      <w:r>
        <w:t>external lighting</w:t>
      </w:r>
      <w:bookmarkEnd w:id="240"/>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1" w:name="_Toc225660695"/>
      <w:r w:rsidRPr="009D5C36">
        <w:rPr>
          <w:rStyle w:val="CharSectNo"/>
        </w:rPr>
        <w:t>1.99U</w:t>
      </w:r>
      <w:r>
        <w:tab/>
      </w:r>
      <w:r w:rsidRPr="00855801">
        <w:t>Schools—</w:t>
      </w:r>
      <w:r>
        <w:t>demountable and transportable buildings</w:t>
      </w:r>
      <w:bookmarkEnd w:id="241"/>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2" w:name="_Toc225660696"/>
      <w:r w:rsidRPr="009D5C36">
        <w:rPr>
          <w:rStyle w:val="CharSectNo"/>
        </w:rPr>
        <w:lastRenderedPageBreak/>
        <w:t>1.99V</w:t>
      </w:r>
      <w:r>
        <w:tab/>
      </w:r>
      <w:r w:rsidRPr="00855801">
        <w:t>Schools—</w:t>
      </w:r>
      <w:r>
        <w:t>class 10b structures</w:t>
      </w:r>
      <w:bookmarkEnd w:id="242"/>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9D5C36" w:rsidRDefault="00AB1BB3">
      <w:pPr>
        <w:pStyle w:val="Sched-Form"/>
      </w:pPr>
      <w:bookmarkStart w:id="243" w:name="_Toc225660697"/>
      <w:r w:rsidRPr="009D5C36">
        <w:rPr>
          <w:rStyle w:val="CharDivNo"/>
        </w:rPr>
        <w:t>Division 1.3.7</w:t>
      </w:r>
      <w:r>
        <w:tab/>
      </w:r>
      <w:r w:rsidRPr="009D5C36">
        <w:rPr>
          <w:rStyle w:val="CharDivText"/>
        </w:rPr>
        <w:t>Exempt developments—other exemptions</w:t>
      </w:r>
      <w:bookmarkEnd w:id="243"/>
    </w:p>
    <w:p w:rsidR="00AB1BB3" w:rsidRDefault="00AB1BB3">
      <w:pPr>
        <w:pStyle w:val="AH5Sec"/>
      </w:pPr>
      <w:bookmarkStart w:id="244" w:name="_Toc225660698"/>
      <w:r w:rsidRPr="009D5C36">
        <w:rPr>
          <w:rStyle w:val="CharSectNo"/>
        </w:rPr>
        <w:t>1.100</w:t>
      </w:r>
      <w:r>
        <w:tab/>
      </w:r>
      <w:r w:rsidR="00FF3CC0" w:rsidRPr="000D42A2">
        <w:t>Compliant single dwellings—new residential land</w:t>
      </w:r>
      <w:bookmarkEnd w:id="244"/>
    </w:p>
    <w:p w:rsidR="00AB1BB3" w:rsidRDefault="00AB1BB3">
      <w:pPr>
        <w:pStyle w:val="Amain"/>
      </w:pPr>
      <w:r>
        <w:tab/>
        <w:t>(1)</w:t>
      </w:r>
      <w:r>
        <w:tab/>
        <w:t>The building of a single dwelling on a block if—</w:t>
      </w:r>
    </w:p>
    <w:p w:rsidR="00AB1BB3" w:rsidRDefault="00AB1BB3">
      <w:pPr>
        <w:pStyle w:val="Apara"/>
      </w:pPr>
      <w:r>
        <w:tab/>
        <w:t>(a)</w:t>
      </w:r>
      <w:r>
        <w:tab/>
        <w:t>another dwelling has not been built on the block; and</w:t>
      </w:r>
    </w:p>
    <w:p w:rsidR="007E3F28" w:rsidRPr="00EC5B4E" w:rsidRDefault="00D6755E" w:rsidP="00FC4680">
      <w:pPr>
        <w:pStyle w:val="Apara"/>
      </w:pPr>
      <w:r>
        <w:tab/>
        <w:t>(b</w:t>
      </w:r>
      <w:r w:rsidR="007E3F28" w:rsidRPr="00EC5B4E">
        <w:t>)</w:t>
      </w:r>
      <w:r w:rsidR="007E3F28" w:rsidRPr="00EC5B4E">
        <w:tab/>
        <w:t xml:space="preserve">if the block is a </w:t>
      </w:r>
      <w:r w:rsidR="007E3F28">
        <w:t>preliminary</w:t>
      </w:r>
      <w:r w:rsidR="007E3F28" w:rsidRPr="00EC5B4E">
        <w:t xml:space="preserve"> block—the dwelling is built by the lessee of the holding lease; and</w:t>
      </w:r>
    </w:p>
    <w:p w:rsidR="00AB1BB3" w:rsidRDefault="00D6755E">
      <w:pPr>
        <w:pStyle w:val="Apara"/>
      </w:pPr>
      <w:r>
        <w:tab/>
        <w:t>(c</w:t>
      </w:r>
      <w:r w:rsidR="00AB1BB3">
        <w:t>)</w:t>
      </w:r>
      <w:r w:rsidR="00AB1BB3">
        <w:tab/>
        <w:t>the dwelling complies with—</w:t>
      </w:r>
    </w:p>
    <w:p w:rsidR="00AB1BB3" w:rsidRDefault="00AB1BB3">
      <w:pPr>
        <w:pStyle w:val="Asubpara"/>
      </w:pPr>
      <w:r>
        <w:tab/>
        <w:t>(i)</w:t>
      </w:r>
      <w:r>
        <w:tab/>
        <w:t>the relevant rules in any relevant precinct code; and</w:t>
      </w:r>
    </w:p>
    <w:p w:rsidR="00AB1BB3" w:rsidRDefault="00AB1BB3">
      <w:pPr>
        <w:pStyle w:val="Asubpara"/>
      </w:pPr>
      <w:r>
        <w:tab/>
        <w:t>(ii)</w:t>
      </w:r>
      <w:r>
        <w:tab/>
        <w:t>to the extent that they are not inconsistent with the relevant rules in a relevant precinct code—the relevant rules in the Residential Zones Single Dwelling House Development Code.</w:t>
      </w:r>
    </w:p>
    <w:p w:rsidR="00AB1BB3" w:rsidRDefault="00AB1BB3">
      <w:pPr>
        <w:pStyle w:val="aNotepar"/>
      </w:pPr>
      <w:r>
        <w:rPr>
          <w:i/>
          <w:iCs/>
        </w:rPr>
        <w:lastRenderedPageBreak/>
        <w:t>Note 1</w:t>
      </w:r>
      <w:r>
        <w:rPr>
          <w:i/>
          <w:iCs/>
        </w:rPr>
        <w:tab/>
      </w:r>
      <w:r>
        <w:rPr>
          <w:b/>
          <w:bCs/>
          <w:i/>
          <w:iCs/>
        </w:rPr>
        <w:t>Relevant rules</w:t>
      </w:r>
      <w:r>
        <w:t>—see the</w:t>
      </w:r>
      <w:r w:rsidR="00996483">
        <w:t xml:space="preserve"> Act, dictionary.  See also s (3</w:t>
      </w:r>
      <w:r>
        <w:t>).</w:t>
      </w:r>
    </w:p>
    <w:p w:rsidR="00AB1BB3" w:rsidRDefault="00AB1BB3">
      <w:pPr>
        <w:pStyle w:val="aNotepar"/>
      </w:pPr>
      <w:r>
        <w:rPr>
          <w:i/>
        </w:rPr>
        <w:t>Note 2</w:t>
      </w:r>
      <w:r>
        <w:rPr>
          <w:i/>
        </w:rPr>
        <w:tab/>
      </w:r>
      <w:r>
        <w:t>The general exemption criteria are not applied because the relevant rules in the territory plan include requirements to similar effect as the criteria.</w:t>
      </w:r>
    </w:p>
    <w:p w:rsidR="00AB1BB3" w:rsidRDefault="00AB1BB3">
      <w:pPr>
        <w:pStyle w:val="aNotepar"/>
      </w:pPr>
      <w:r>
        <w:rPr>
          <w:i/>
          <w:iCs/>
        </w:rPr>
        <w:t>Note 3</w:t>
      </w:r>
      <w:r>
        <w:rPr>
          <w:i/>
          <w:iCs/>
        </w:rPr>
        <w:tab/>
      </w:r>
      <w:r>
        <w:t xml:space="preserve">Other territory laws, including the </w:t>
      </w:r>
      <w:r>
        <w:rPr>
          <w:i/>
          <w:iC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FC4680">
      <w:pPr>
        <w:pStyle w:val="Amain"/>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F57387" w:rsidRPr="000D42A2" w:rsidRDefault="00F57387" w:rsidP="004370E1">
      <w:pPr>
        <w:pStyle w:val="Schclauseheading"/>
      </w:pPr>
      <w:bookmarkStart w:id="245" w:name="_Toc225660699"/>
      <w:r w:rsidRPr="009D5C36">
        <w:rPr>
          <w:rStyle w:val="CharSectNo"/>
        </w:rPr>
        <w:lastRenderedPageBreak/>
        <w:t>1.100A</w:t>
      </w:r>
      <w:r w:rsidRPr="000D42A2">
        <w:tab/>
        <w:t>Otherwise non-compliant single dwellings—new residential land</w:t>
      </w:r>
      <w:bookmarkEnd w:id="245"/>
    </w:p>
    <w:p w:rsidR="00F57387" w:rsidRPr="000D42A2" w:rsidRDefault="00F57387" w:rsidP="004370E1">
      <w:pPr>
        <w:pStyle w:val="Amain"/>
        <w:keepNext/>
      </w:pPr>
      <w:r w:rsidRPr="000D42A2">
        <w:tab/>
        <w:t>(1)</w:t>
      </w:r>
      <w:r w:rsidRPr="000D42A2">
        <w:tab/>
        <w:t>The building of a single dwelling on a block if—</w:t>
      </w:r>
    </w:p>
    <w:p w:rsidR="00F57387" w:rsidRPr="000D42A2" w:rsidRDefault="00F57387" w:rsidP="00F57387">
      <w:pPr>
        <w:pStyle w:val="Apara"/>
      </w:pPr>
      <w:r w:rsidRPr="000D42A2">
        <w:tab/>
        <w:t>(a)</w:t>
      </w:r>
      <w:r w:rsidRPr="000D42A2">
        <w:tab/>
        <w:t>another dwelling has not been built on the block; and</w:t>
      </w:r>
    </w:p>
    <w:p w:rsidR="00F57387" w:rsidRPr="000D42A2" w:rsidRDefault="00F57387" w:rsidP="00F57387">
      <w:pPr>
        <w:pStyle w:val="Apara"/>
      </w:pPr>
      <w:r w:rsidRPr="000D42A2">
        <w:tab/>
        <w:t>(b)</w:t>
      </w:r>
      <w:r w:rsidRPr="000D42A2">
        <w:tab/>
        <w:t>if the block is a preliminary block—the dwelling is built by the lessee of the holding lease; and</w:t>
      </w:r>
    </w:p>
    <w:p w:rsidR="00F57387" w:rsidRPr="000D42A2" w:rsidRDefault="00F57387" w:rsidP="00F57387">
      <w:pPr>
        <w:pStyle w:val="Apara"/>
      </w:pPr>
      <w:r w:rsidRPr="000D42A2">
        <w:tab/>
        <w:t>(c)</w:t>
      </w:r>
      <w:r w:rsidRPr="000D42A2">
        <w:tab/>
        <w:t>the dwelling does not comply with—</w:t>
      </w:r>
    </w:p>
    <w:p w:rsidR="00F57387" w:rsidRPr="000D42A2" w:rsidRDefault="00F57387" w:rsidP="00F57387">
      <w:pPr>
        <w:pStyle w:val="Asubpara"/>
      </w:pPr>
      <w:r w:rsidRPr="000D42A2">
        <w:tab/>
        <w:t>(i)</w:t>
      </w:r>
      <w:r w:rsidRPr="000D42A2">
        <w:tab/>
        <w:t>the relevant rules in a</w:t>
      </w:r>
      <w:r>
        <w:t>ny</w:t>
      </w:r>
      <w:r w:rsidRPr="000D42A2">
        <w:t xml:space="preserve"> relevant precinct code; or</w:t>
      </w:r>
    </w:p>
    <w:p w:rsidR="00F57387" w:rsidRPr="000D42A2" w:rsidRDefault="00F57387" w:rsidP="00F57387">
      <w:pPr>
        <w:pStyle w:val="Asubpara"/>
      </w:pPr>
      <w:r w:rsidRPr="000D42A2">
        <w:tab/>
        <w:t>(ii)</w:t>
      </w:r>
      <w:r w:rsidRPr="000D42A2">
        <w:tab/>
        <w:t>the relevant rules in the Residential Zones Single Dwelling House Development Code; and</w:t>
      </w:r>
    </w:p>
    <w:p w:rsidR="00F57387" w:rsidRPr="000D42A2" w:rsidRDefault="00F57387" w:rsidP="00F57387">
      <w:pPr>
        <w:pStyle w:val="Apara"/>
      </w:pPr>
      <w:r w:rsidRPr="000D42A2">
        <w:tab/>
        <w:t>(d)</w:t>
      </w:r>
      <w:r w:rsidRPr="000D42A2">
        <w:tab/>
      </w:r>
      <w:r w:rsidRPr="00043A4F">
        <w:t>each</w:t>
      </w:r>
      <w:r w:rsidRPr="000D42A2">
        <w:t xml:space="preserve"> non-compliance relates to the encroachment of the dwelling—</w:t>
      </w:r>
    </w:p>
    <w:p w:rsidR="00F57387" w:rsidRPr="000D42A2" w:rsidRDefault="00F57387" w:rsidP="00F57387">
      <w:pPr>
        <w:pStyle w:val="Asubpara"/>
      </w:pPr>
      <w:r w:rsidRPr="000D42A2">
        <w:tab/>
        <w:t>(i)</w:t>
      </w:r>
      <w:r w:rsidRPr="000D42A2">
        <w:tab/>
        <w:t xml:space="preserve">beyond the front, side or rear setback required under the rules mentioned in </w:t>
      </w:r>
      <w:r>
        <w:t>paragraph</w:t>
      </w:r>
      <w:r w:rsidRPr="000D42A2">
        <w:t xml:space="preserve"> (c); or</w:t>
      </w:r>
    </w:p>
    <w:p w:rsidR="00F57387" w:rsidRPr="000D42A2" w:rsidRDefault="00F57387" w:rsidP="00F57387">
      <w:pPr>
        <w:pStyle w:val="Asubpara"/>
      </w:pPr>
      <w:r w:rsidRPr="000D42A2">
        <w:tab/>
        <w:t>(ii)</w:t>
      </w:r>
      <w:r w:rsidRPr="000D42A2">
        <w:tab/>
        <w:t xml:space="preserve">beyond the building envelope that applies, under the rules mentioned in </w:t>
      </w:r>
      <w:r>
        <w:t>paragraph</w:t>
      </w:r>
      <w:r w:rsidRPr="000D42A2">
        <w:t xml:space="preserve"> (c), to the block where the dwelling is being built; or</w:t>
      </w:r>
    </w:p>
    <w:p w:rsidR="00F57387" w:rsidRPr="000D42A2" w:rsidRDefault="00F57387" w:rsidP="00F57387">
      <w:pPr>
        <w:pStyle w:val="Asubpara"/>
      </w:pPr>
      <w:r w:rsidRPr="000D42A2">
        <w:tab/>
        <w:t>(iii)</w:t>
      </w:r>
      <w:r w:rsidRPr="000D42A2">
        <w:tab/>
        <w:t xml:space="preserve">into the minimum private open space required under the rules mentioned in </w:t>
      </w:r>
      <w:r>
        <w:t>paragraph</w:t>
      </w:r>
      <w:r w:rsidRPr="000D42A2">
        <w:t xml:space="preserve"> (c); and</w:t>
      </w:r>
    </w:p>
    <w:p w:rsidR="00F57387" w:rsidRPr="000D42A2" w:rsidRDefault="00F57387" w:rsidP="00F57387">
      <w:pPr>
        <w:pStyle w:val="Apara"/>
      </w:pPr>
      <w:r w:rsidRPr="000D42A2">
        <w:tab/>
        <w:t>(e)</w:t>
      </w:r>
      <w:r w:rsidRPr="000D42A2">
        <w:tab/>
        <w:t xml:space="preserve">the planning and land authority declares (an </w:t>
      </w:r>
      <w:r w:rsidRPr="00131D50">
        <w:rPr>
          <w:rStyle w:val="charBoldItals"/>
        </w:rPr>
        <w:t>exemption declaration</w:t>
      </w:r>
      <w:r w:rsidRPr="000D42A2">
        <w:t xml:space="preserve">) that the building of the single dwelling does not stop being an exempt development </w:t>
      </w:r>
      <w:r>
        <w:t>because of a non</w:t>
      </w:r>
      <w:r>
        <w:noBreakHyphen/>
      </w:r>
      <w:r w:rsidRPr="00252F0C">
        <w:t xml:space="preserve">compliance under </w:t>
      </w:r>
      <w:r>
        <w:t>paragraph</w:t>
      </w:r>
      <w:r w:rsidRPr="00252F0C">
        <w:t xml:space="preserve"> (c) identified in the declaration.</w:t>
      </w:r>
    </w:p>
    <w:p w:rsidR="00F57387" w:rsidRPr="000D42A2" w:rsidRDefault="00F57387" w:rsidP="00F57387">
      <w:pPr>
        <w:pStyle w:val="aNotess"/>
      </w:pPr>
      <w:r w:rsidRPr="00131D50">
        <w:rPr>
          <w:rStyle w:val="charItals"/>
        </w:rPr>
        <w:t>Note 1</w:t>
      </w:r>
      <w:r w:rsidRPr="00131D50">
        <w:rPr>
          <w:rStyle w:val="charItals"/>
        </w:rPr>
        <w:tab/>
      </w:r>
      <w:r w:rsidRPr="00131D50">
        <w:rPr>
          <w:rStyle w:val="charBoldItals"/>
        </w:rPr>
        <w:t>Relevant rules</w:t>
      </w:r>
      <w:r w:rsidRPr="000D42A2">
        <w:t>—see the Act, dictionary.</w:t>
      </w:r>
    </w:p>
    <w:p w:rsidR="00F57387" w:rsidRPr="000D42A2" w:rsidRDefault="00F57387" w:rsidP="00F57387">
      <w:pPr>
        <w:pStyle w:val="aNotess"/>
      </w:pPr>
      <w:r w:rsidRPr="00131D50">
        <w:rPr>
          <w:rStyle w:val="charItals"/>
        </w:rPr>
        <w:t>Note 2</w:t>
      </w:r>
      <w:r w:rsidRPr="00131D50">
        <w:rPr>
          <w:rStyle w:val="charItals"/>
        </w:rPr>
        <w:tab/>
      </w:r>
      <w:r w:rsidRPr="000D42A2">
        <w:t>The general exemption criteria are not applied because the relevant rules in the territory plan include requirements to similar effect as the criteria.</w:t>
      </w:r>
    </w:p>
    <w:p w:rsidR="00F57387" w:rsidRPr="000D42A2" w:rsidRDefault="00F57387" w:rsidP="00F57387">
      <w:pPr>
        <w:pStyle w:val="aNotess"/>
      </w:pPr>
      <w:r w:rsidRPr="00131D50">
        <w:rPr>
          <w:rStyle w:val="charItals"/>
        </w:rPr>
        <w:t>Note 3</w:t>
      </w:r>
      <w:r w:rsidRPr="00131D50">
        <w:rPr>
          <w:rStyle w:val="charItals"/>
        </w:rPr>
        <w:tab/>
      </w:r>
      <w:r w:rsidRPr="000D42A2">
        <w:t xml:space="preserve">Other territory laws, including the </w:t>
      </w:r>
      <w:r w:rsidRPr="00131D50">
        <w:rPr>
          <w:rStyle w:val="charItals"/>
        </w:rPr>
        <w:t>Heritage Act 2004</w:t>
      </w:r>
      <w:r w:rsidRPr="000D42A2">
        <w:t>, must be complied with (see s 1.4 and s 1.14).</w:t>
      </w:r>
    </w:p>
    <w:p w:rsidR="00F57387" w:rsidRPr="000D42A2" w:rsidRDefault="00F57387" w:rsidP="00F57387">
      <w:pPr>
        <w:pStyle w:val="Amain"/>
      </w:pPr>
      <w:r w:rsidRPr="000D42A2">
        <w:lastRenderedPageBreak/>
        <w:tab/>
        <w:t>(2)</w:t>
      </w:r>
      <w:r w:rsidRPr="000D42A2">
        <w:tab/>
        <w:t>For subsection (1) (b), a dwelling is taken to be built by the lessee even if some or all of the building work is done by an employee or contractor of the lessee.</w:t>
      </w:r>
    </w:p>
    <w:p w:rsidR="00F57387" w:rsidRPr="00131D50" w:rsidRDefault="00F57387" w:rsidP="00F57387">
      <w:pPr>
        <w:pStyle w:val="Amain"/>
        <w:rPr>
          <w:rStyle w:val="charUnderline"/>
        </w:rPr>
      </w:pPr>
      <w:r w:rsidRPr="000D42A2">
        <w:tab/>
        <w:t>(3)</w:t>
      </w:r>
      <w:r w:rsidRPr="000D42A2">
        <w:tab/>
        <w:t xml:space="preserve">An exemption declaration must state the following distances (each of which is an </w:t>
      </w:r>
      <w:r w:rsidRPr="00131D50">
        <w:rPr>
          <w:rStyle w:val="charBoldItals"/>
        </w:rPr>
        <w:t>extended distance</w:t>
      </w:r>
      <w:r w:rsidRPr="000D42A2">
        <w:t>):</w:t>
      </w:r>
    </w:p>
    <w:p w:rsidR="00F57387" w:rsidRPr="00131D50" w:rsidRDefault="00F57387" w:rsidP="00F57387">
      <w:pPr>
        <w:pStyle w:val="Apara"/>
        <w:rPr>
          <w:rStyle w:val="charUnderline"/>
        </w:rPr>
      </w:pPr>
      <w:r w:rsidRPr="000D42A2">
        <w:tab/>
        <w:t>(a)</w:t>
      </w:r>
      <w:r w:rsidRPr="000D42A2">
        <w:tab/>
        <w:t xml:space="preserve">the distance that any element of the </w:t>
      </w:r>
      <w:r w:rsidR="001F7CB0">
        <w:t>dwelling</w:t>
      </w:r>
      <w:r w:rsidRPr="000D42A2">
        <w:t xml:space="preserve"> may extend beyond the building envelope that applies, under the rules mentioned in subsection (1) (c), to the block where the dwelling is being built;</w:t>
      </w:r>
    </w:p>
    <w:p w:rsidR="00F57387" w:rsidRPr="000D42A2" w:rsidRDefault="00F57387" w:rsidP="00F57387">
      <w:pPr>
        <w:pStyle w:val="Apara"/>
      </w:pPr>
      <w:r w:rsidRPr="000D42A2">
        <w:tab/>
        <w:t>(b)</w:t>
      </w:r>
      <w:r w:rsidRPr="000D42A2">
        <w:tab/>
        <w:t xml:space="preserve">the distance by which any setback for the dwelling, that is required by the rules mentioned in subsection (1) (c), is reduced to allow for the encroachment; </w:t>
      </w:r>
    </w:p>
    <w:p w:rsidR="00F57387" w:rsidRPr="000D42A2" w:rsidRDefault="00F57387" w:rsidP="00F57387">
      <w:pPr>
        <w:pStyle w:val="Apara"/>
      </w:pPr>
      <w:r w:rsidRPr="000D42A2">
        <w:tab/>
        <w:t>(c)</w:t>
      </w:r>
      <w:r w:rsidRPr="000D42A2">
        <w:tab/>
        <w:t xml:space="preserve">the distance by which any element of the </w:t>
      </w:r>
      <w:r w:rsidR="001F7CB0">
        <w:t>dwelling</w:t>
      </w:r>
      <w:r w:rsidRPr="000D42A2">
        <w:t xml:space="preserve"> may </w:t>
      </w:r>
      <w:r w:rsidRPr="00252F0C">
        <w:t>encroach into</w:t>
      </w:r>
      <w:r>
        <w:t xml:space="preserve"> </w:t>
      </w:r>
      <w:r w:rsidRPr="000D42A2">
        <w:t>the minimum private open space required</w:t>
      </w:r>
      <w:r w:rsidRPr="000D42A2">
        <w:rPr>
          <w:b/>
        </w:rPr>
        <w:t xml:space="preserve"> </w:t>
      </w:r>
      <w:r w:rsidRPr="000D42A2">
        <w:t>under the rules mentioned in subsection (1) (c).</w:t>
      </w:r>
    </w:p>
    <w:p w:rsidR="00F57387" w:rsidRPr="000D42A2" w:rsidRDefault="00F57387" w:rsidP="00F57387">
      <w:pPr>
        <w:pStyle w:val="Amain"/>
      </w:pPr>
      <w:r w:rsidRPr="000D42A2">
        <w:tab/>
        <w:t>(4)</w:t>
      </w:r>
      <w:r w:rsidRPr="000D42A2">
        <w:tab/>
        <w:t>Not later than 10 working days after a person applies to the planning and land authority for a</w:t>
      </w:r>
      <w:r>
        <w:t>n exemption</w:t>
      </w:r>
      <w:r w:rsidRPr="000D42A2">
        <w:t xml:space="preserve"> declaration the authority must—</w:t>
      </w:r>
    </w:p>
    <w:p w:rsidR="00F57387" w:rsidRPr="000D42A2" w:rsidRDefault="00F57387" w:rsidP="00F57387">
      <w:pPr>
        <w:pStyle w:val="Apara"/>
      </w:pPr>
      <w:r w:rsidRPr="000D42A2">
        <w:tab/>
        <w:t>(a)</w:t>
      </w:r>
      <w:r w:rsidRPr="000D42A2">
        <w:tab/>
        <w:t>make the declaration; or</w:t>
      </w:r>
    </w:p>
    <w:p w:rsidR="00F57387" w:rsidRPr="000D42A2" w:rsidRDefault="00F57387" w:rsidP="00F57387">
      <w:pPr>
        <w:pStyle w:val="Apara"/>
      </w:pPr>
      <w:r w:rsidRPr="000D42A2">
        <w:tab/>
        <w:t>(b)</w:t>
      </w:r>
      <w:r w:rsidRPr="000D42A2">
        <w:tab/>
        <w:t>refuse to make the declaration.</w:t>
      </w:r>
    </w:p>
    <w:p w:rsidR="00F57387" w:rsidRPr="000D42A2" w:rsidRDefault="00F57387" w:rsidP="00F57387">
      <w:pPr>
        <w:pStyle w:val="aNote"/>
        <w:keepNext/>
      </w:pPr>
      <w:r w:rsidRPr="00131D50">
        <w:rPr>
          <w:rStyle w:val="charItals"/>
        </w:rPr>
        <w:t>Note 1</w:t>
      </w:r>
      <w:r w:rsidRPr="000D42A2">
        <w:tab/>
        <w:t>If a form is approved under the Act, s 425</w:t>
      </w:r>
      <w:r w:rsidRPr="000D42A2">
        <w:rPr>
          <w:color w:val="FF0000"/>
        </w:rPr>
        <w:t xml:space="preserve"> </w:t>
      </w:r>
      <w:r w:rsidRPr="000D42A2">
        <w:t>for this provision, the form must be used.</w:t>
      </w:r>
    </w:p>
    <w:p w:rsidR="00F57387" w:rsidRPr="000D42A2" w:rsidRDefault="00F57387" w:rsidP="00F57387">
      <w:pPr>
        <w:pStyle w:val="aNote"/>
        <w:keepNext/>
      </w:pPr>
      <w:r w:rsidRPr="00131D50">
        <w:rPr>
          <w:rStyle w:val="charItals"/>
        </w:rPr>
        <w:t>Note 2</w:t>
      </w:r>
      <w:r w:rsidRPr="000D42A2">
        <w:tab/>
        <w:t>A fee may be determined under the Act, s 424</w:t>
      </w:r>
      <w:r w:rsidRPr="000D42A2">
        <w:rPr>
          <w:color w:val="FF0000"/>
        </w:rPr>
        <w:t xml:space="preserve"> </w:t>
      </w:r>
      <w:r w:rsidRPr="000D42A2">
        <w:t>for this provision.</w:t>
      </w:r>
    </w:p>
    <w:p w:rsidR="00F57387" w:rsidRPr="000D42A2" w:rsidRDefault="00F57387" w:rsidP="00F57387">
      <w:pPr>
        <w:pStyle w:val="aNote"/>
      </w:pPr>
      <w:r w:rsidRPr="00131D50">
        <w:rPr>
          <w:rStyle w:val="charItals"/>
        </w:rPr>
        <w:t>Note 3</w:t>
      </w:r>
      <w:r w:rsidRPr="00131D50">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F57387" w:rsidRPr="00043A4F" w:rsidRDefault="00F57387" w:rsidP="004370E1">
      <w:pPr>
        <w:pStyle w:val="Amain"/>
        <w:keepNext/>
      </w:pPr>
      <w:r w:rsidRPr="000D42A2">
        <w:tab/>
      </w:r>
      <w:r w:rsidRPr="00043A4F">
        <w:t>(5)</w:t>
      </w:r>
      <w:r w:rsidRPr="00043A4F">
        <w:tab/>
        <w:t>However, the planning and land authority must not make an exemption declaration in relation to a non-compliant dwelling unless satisfied that—</w:t>
      </w:r>
    </w:p>
    <w:p w:rsidR="00F57387" w:rsidRPr="000D42A2" w:rsidRDefault="00F57387" w:rsidP="00F57387">
      <w:pPr>
        <w:pStyle w:val="Apara"/>
      </w:pPr>
      <w:r w:rsidRPr="00043A4F">
        <w:tab/>
        <w:t>(a)</w:t>
      </w:r>
      <w:r w:rsidRPr="00043A4F">
        <w:tab/>
        <w:t>the non-compliance is minor; and</w:t>
      </w:r>
    </w:p>
    <w:p w:rsidR="00F57387" w:rsidRPr="000D42A2" w:rsidRDefault="00F57387" w:rsidP="00F57387">
      <w:pPr>
        <w:pStyle w:val="Apara"/>
      </w:pPr>
      <w:r w:rsidRPr="000D42A2">
        <w:tab/>
        <w:t>(b)</w:t>
      </w:r>
      <w:r w:rsidRPr="000D42A2">
        <w:tab/>
        <w:t>building the dwelling other than in accordance with the rules mentioned in subsection (1) (c)—</w:t>
      </w:r>
    </w:p>
    <w:p w:rsidR="00F57387" w:rsidRPr="000D42A2" w:rsidRDefault="00F57387" w:rsidP="00F57387">
      <w:pPr>
        <w:pStyle w:val="Asubpara"/>
      </w:pPr>
      <w:r w:rsidRPr="000D42A2">
        <w:lastRenderedPageBreak/>
        <w:tab/>
        <w:t>(i)</w:t>
      </w:r>
      <w:r w:rsidRPr="000D42A2">
        <w:tab/>
        <w:t>will not adversely affect someone other than the applicant; and</w:t>
      </w:r>
    </w:p>
    <w:p w:rsidR="00F57387" w:rsidRPr="000D42A2" w:rsidRDefault="00F57387" w:rsidP="00F57387">
      <w:pPr>
        <w:pStyle w:val="Asubpara"/>
      </w:pPr>
      <w:r w:rsidRPr="000D42A2">
        <w:tab/>
        <w:t>(ii)</w:t>
      </w:r>
      <w:r w:rsidRPr="000D42A2">
        <w:tab/>
        <w:t>will not increase the environmental impact of the dwelling more than minimally.</w:t>
      </w:r>
    </w:p>
    <w:p w:rsidR="00F57387" w:rsidRPr="000D42A2" w:rsidRDefault="00F57387" w:rsidP="00F57387">
      <w:pPr>
        <w:pStyle w:val="Amain"/>
      </w:pPr>
      <w:r w:rsidRPr="000D42A2">
        <w:tab/>
        <w:t>(6)</w:t>
      </w:r>
      <w:r w:rsidRPr="000D42A2">
        <w:tab/>
        <w:t>In this section:</w:t>
      </w:r>
    </w:p>
    <w:p w:rsidR="00F57387" w:rsidRDefault="00F57387" w:rsidP="00F57387">
      <w:pPr>
        <w:pStyle w:val="aDef"/>
      </w:pPr>
      <w:r w:rsidRPr="00131D50">
        <w:rPr>
          <w:rStyle w:val="charBoldItals"/>
        </w:rPr>
        <w:t>block</w:t>
      </w:r>
      <w:r>
        <w:t>—see section 1.100 (4).</w:t>
      </w:r>
    </w:p>
    <w:p w:rsidR="00F57387" w:rsidRPr="007C7600" w:rsidRDefault="00F57387" w:rsidP="00F57387">
      <w:pPr>
        <w:pStyle w:val="aDef"/>
      </w:pPr>
      <w:r w:rsidRPr="00131D50">
        <w:rPr>
          <w:rStyle w:val="charBoldItals"/>
        </w:rPr>
        <w:t>preliminary block</w:t>
      </w:r>
      <w:r>
        <w:t>—see section 1.100 (4).</w:t>
      </w:r>
    </w:p>
    <w:p w:rsidR="00F57387" w:rsidRPr="000D42A2" w:rsidRDefault="00F57387" w:rsidP="00F57387">
      <w:pPr>
        <w:pStyle w:val="aDef"/>
      </w:pPr>
      <w:r w:rsidRPr="00131D50">
        <w:rPr>
          <w:rStyle w:val="charBoldItals"/>
        </w:rPr>
        <w:t>setback</w:t>
      </w:r>
      <w:r w:rsidRPr="000D42A2">
        <w:t xml:space="preserve">—see the territory plan </w:t>
      </w:r>
      <w:r>
        <w:t>(</w:t>
      </w:r>
      <w:r w:rsidRPr="000D42A2">
        <w:t>13 Definitions).</w:t>
      </w:r>
    </w:p>
    <w:p w:rsidR="00AB1BB3" w:rsidRDefault="00AB1BB3">
      <w:pPr>
        <w:pStyle w:val="Schclauseheading"/>
      </w:pPr>
      <w:bookmarkStart w:id="246" w:name="_Toc225660700"/>
      <w:r w:rsidRPr="009D5C36">
        <w:rPr>
          <w:rStyle w:val="CharSectNo"/>
        </w:rPr>
        <w:t>1.101</w:t>
      </w:r>
      <w:r>
        <w:tab/>
        <w:t>Buildings and structures—demolition</w:t>
      </w:r>
      <w:bookmarkEnd w:id="246"/>
      <w:r>
        <w:t xml:space="preserve"> </w:t>
      </w:r>
    </w:p>
    <w:p w:rsidR="00AB1BB3" w:rsidRDefault="00AB1BB3">
      <w:pPr>
        <w:pStyle w:val="Amainreturn"/>
        <w:keepNext/>
      </w:pPr>
      <w:r>
        <w:t>The demolition of a building or structure if—</w:t>
      </w:r>
    </w:p>
    <w:p w:rsidR="00AB1BB3" w:rsidRDefault="00AB1BB3">
      <w:pPr>
        <w:pStyle w:val="SchApara"/>
      </w:pPr>
      <w:r>
        <w:tab/>
        <w:t>(a)</w:t>
      </w:r>
      <w:r>
        <w:tab/>
        <w:t>were the building or structure to be built, it would be an exempt development; and</w:t>
      </w:r>
    </w:p>
    <w:p w:rsidR="00AB1BB3" w:rsidRDefault="00AB1BB3" w:rsidP="00940C78">
      <w:pPr>
        <w:pStyle w:val="SchApara"/>
        <w:keepNext/>
      </w:pPr>
      <w:r>
        <w:tab/>
        <w:t>(b)</w:t>
      </w:r>
      <w:r>
        <w:tab/>
        <w:t>the demolition of the building or structure complies with—</w:t>
      </w:r>
    </w:p>
    <w:p w:rsidR="00596498" w:rsidRPr="00681432" w:rsidRDefault="00596498" w:rsidP="004321C6">
      <w:pPr>
        <w:pStyle w:val="Asubpara"/>
        <w:keepNext/>
      </w:pPr>
      <w:r w:rsidRPr="00681432">
        <w:tab/>
        <w:t>(i)</w:t>
      </w:r>
      <w:r w:rsidRPr="00681432">
        <w:tab/>
        <w:t>the relevant rules in any relevant precinct code; and</w:t>
      </w:r>
    </w:p>
    <w:p w:rsidR="00596498" w:rsidRPr="00681432" w:rsidRDefault="00596498" w:rsidP="00596498">
      <w:pPr>
        <w:pStyle w:val="aNotesubpar"/>
      </w:pPr>
      <w:r w:rsidRPr="00681432">
        <w:rPr>
          <w:i/>
        </w:rPr>
        <w:t>Note</w:t>
      </w:r>
      <w:r w:rsidRPr="00681432">
        <w:rPr>
          <w:i/>
        </w:rPr>
        <w:tab/>
      </w:r>
      <w:r w:rsidRPr="00681432">
        <w:rPr>
          <w:b/>
          <w:bCs/>
          <w:i/>
        </w:rPr>
        <w:t>Relevant rules</w:t>
      </w:r>
      <w:r w:rsidRPr="00681432">
        <w:t xml:space="preserve">—see the Act, dictionary.  </w:t>
      </w:r>
    </w:p>
    <w:p w:rsidR="00596498" w:rsidRPr="00681432" w:rsidRDefault="004321C6" w:rsidP="00596498">
      <w:pPr>
        <w:pStyle w:val="Asubpara"/>
      </w:pPr>
      <w:r>
        <w:tab/>
        <w:t>(ii</w:t>
      </w:r>
      <w:r w:rsidR="00596498" w:rsidRPr="00681432">
        <w:t>)</w:t>
      </w:r>
      <w:r w:rsidR="00596498" w:rsidRPr="00681432">
        <w:tab/>
        <w:t xml:space="preserve">to the extent that they are not inconsistent with the relevant rules in a relevant precinct code—the relevant rules in the Residential Zones Single </w:t>
      </w:r>
      <w:r w:rsidR="00596498">
        <w:t>Dwelling House Development Code</w:t>
      </w:r>
      <w:r w:rsidR="00596498" w:rsidRPr="00F13B1E">
        <w:t>; and</w:t>
      </w:r>
    </w:p>
    <w:p w:rsidR="00596498" w:rsidRPr="00681432" w:rsidRDefault="00596498" w:rsidP="00596498">
      <w:pPr>
        <w:pStyle w:val="aNotesubpar"/>
      </w:pPr>
      <w:r>
        <w:rPr>
          <w:i/>
        </w:rPr>
        <w:t>Note 1</w:t>
      </w:r>
      <w:r>
        <w:rPr>
          <w:i/>
        </w:rPr>
        <w:tab/>
      </w:r>
      <w:r w:rsidRPr="00681432">
        <w:t>The general exemption criteria are not applied because the relevant rules in the territory plan include requirements to similar effect as the criteria.</w:t>
      </w:r>
    </w:p>
    <w:p w:rsidR="00596498" w:rsidRDefault="00596498" w:rsidP="00596498">
      <w:pPr>
        <w:pStyle w:val="aNotesubpar"/>
      </w:pPr>
      <w:r>
        <w:rPr>
          <w:i/>
          <w:iCs/>
        </w:rPr>
        <w:t>Note 2</w:t>
      </w:r>
      <w:r>
        <w:rPr>
          <w:i/>
          <w:iCs/>
        </w:rPr>
        <w:tab/>
      </w:r>
      <w:r w:rsidRPr="00681432">
        <w:t xml:space="preserve">Other territory laws, including the </w:t>
      </w:r>
      <w:r w:rsidRPr="00681432">
        <w:rPr>
          <w:i/>
          <w:iCs/>
        </w:rPr>
        <w:t>Heritage Act 2004</w:t>
      </w:r>
      <w:r w:rsidRPr="00681432">
        <w:t>, must be complied with (see s 1.4 and s 1.14).</w:t>
      </w:r>
    </w:p>
    <w:p w:rsidR="00AB1BB3" w:rsidRDefault="00AB1BB3">
      <w:pPr>
        <w:pStyle w:val="SchAsubpara"/>
      </w:pPr>
      <w:r>
        <w:tab/>
        <w:t>(i</w:t>
      </w:r>
      <w:r w:rsidR="004321C6">
        <w:t>i</w:t>
      </w:r>
      <w:r>
        <w:t>i)</w:t>
      </w:r>
      <w:r>
        <w:tab/>
        <w:t>the general exemption criteria that are applicable to the development.</w:t>
      </w:r>
    </w:p>
    <w:p w:rsidR="00AB1BB3" w:rsidRDefault="00AB1BB3">
      <w:pPr>
        <w:pStyle w:val="aNotesubpar"/>
      </w:pPr>
      <w:r>
        <w:rPr>
          <w:i/>
        </w:rPr>
        <w:t>Note</w:t>
      </w:r>
      <w:r>
        <w:rPr>
          <w:i/>
        </w:rPr>
        <w:tab/>
      </w:r>
      <w:r>
        <w:rPr>
          <w:b/>
          <w:bCs/>
          <w:i/>
          <w:iCs/>
        </w:rPr>
        <w:t>General exemption criteria</w:t>
      </w:r>
      <w:r>
        <w:t>—see s 1.10.</w:t>
      </w:r>
    </w:p>
    <w:p w:rsidR="00AB1BB3" w:rsidRDefault="00AB1BB3">
      <w:pPr>
        <w:pStyle w:val="Schclauseheading"/>
      </w:pPr>
      <w:bookmarkStart w:id="247" w:name="_Toc225660701"/>
      <w:r w:rsidRPr="009D5C36">
        <w:rPr>
          <w:rStyle w:val="CharSectNo"/>
        </w:rPr>
        <w:lastRenderedPageBreak/>
        <w:t>1.102</w:t>
      </w:r>
      <w:r>
        <w:tab/>
        <w:t>Temporary use of land for emergency services training etc</w:t>
      </w:r>
      <w:bookmarkEnd w:id="247"/>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pPr>
        <w:pStyle w:val="SchAmain"/>
      </w:pPr>
      <w:r>
        <w:tab/>
        <w:t>(2)</w:t>
      </w:r>
      <w:r>
        <w:tab/>
        <w:t xml:space="preserve">A designated development for the use of land for training or testing of things by an authorised entity if— </w:t>
      </w:r>
    </w:p>
    <w:p w:rsidR="00AB1BB3" w:rsidRDefault="00AB1BB3">
      <w:pPr>
        <w:pStyle w:val="SchApara"/>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48" w:name="_Toc225660702"/>
      <w:r w:rsidRPr="009D5C36">
        <w:rPr>
          <w:rStyle w:val="CharSectNo"/>
        </w:rPr>
        <w:t>1.103</w:t>
      </w:r>
      <w:r>
        <w:tab/>
        <w:t>Utility and telecommunications services</w:t>
      </w:r>
      <w:bookmarkEnd w:id="248"/>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49" w:name="_Toc225660703"/>
      <w:r w:rsidRPr="009D5C36">
        <w:rPr>
          <w:rStyle w:val="CharSectNo"/>
        </w:rPr>
        <w:t>1.104</w:t>
      </w:r>
      <w:r>
        <w:tab/>
        <w:t>Landscape gardening</w:t>
      </w:r>
      <w:bookmarkEnd w:id="249"/>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0" w:name="_Toc225660704"/>
      <w:r w:rsidRPr="009D5C36">
        <w:rPr>
          <w:rStyle w:val="CharSectNo"/>
        </w:rPr>
        <w:t>1.105</w:t>
      </w:r>
      <w:r>
        <w:tab/>
        <w:t>Works under Water Resources Act by non-territory entities</w:t>
      </w:r>
      <w:bookmarkEnd w:id="250"/>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1" w:name="_Toc225660705"/>
      <w:r w:rsidRPr="009D5C36">
        <w:rPr>
          <w:rStyle w:val="CharSectNo"/>
        </w:rPr>
        <w:t>1.108</w:t>
      </w:r>
      <w:r>
        <w:tab/>
        <w:t>Home businesses conducted from residential leases</w:t>
      </w:r>
      <w:bookmarkEnd w:id="251"/>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2" w:name="_Toc225660706"/>
      <w:r w:rsidRPr="009D5C36">
        <w:rPr>
          <w:rStyle w:val="CharSectNo"/>
        </w:rPr>
        <w:t>1.109</w:t>
      </w:r>
      <w:r>
        <w:tab/>
        <w:t>Designated areas—developments not involving lease variations</w:t>
      </w:r>
      <w:bookmarkEnd w:id="252"/>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9D5C36" w:rsidRDefault="00AB1BB3">
      <w:pPr>
        <w:pStyle w:val="Sched-Part"/>
      </w:pPr>
      <w:bookmarkStart w:id="253" w:name="_Toc225660707"/>
      <w:r w:rsidRPr="009D5C36">
        <w:rPr>
          <w:rStyle w:val="CharPartNo"/>
        </w:rPr>
        <w:lastRenderedPageBreak/>
        <w:t>Part 1.4</w:t>
      </w:r>
      <w:r>
        <w:tab/>
      </w:r>
      <w:r w:rsidRPr="009D5C36">
        <w:rPr>
          <w:rStyle w:val="CharPartText"/>
        </w:rPr>
        <w:t>Permitted open space boundary fence colours</w:t>
      </w:r>
      <w:bookmarkEnd w:id="25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9D5C36" w:rsidRDefault="00AB1BB3">
      <w:pPr>
        <w:pStyle w:val="Sched-Part"/>
      </w:pPr>
      <w:bookmarkStart w:id="254" w:name="_Toc225660708"/>
      <w:r w:rsidRPr="009D5C36">
        <w:rPr>
          <w:rStyle w:val="CharPartNo"/>
        </w:rPr>
        <w:lastRenderedPageBreak/>
        <w:t>Part 1.5</w:t>
      </w:r>
      <w:r>
        <w:tab/>
      </w:r>
      <w:r w:rsidRPr="009D5C36">
        <w:rPr>
          <w:rStyle w:val="CharPartText"/>
        </w:rPr>
        <w:t>Tables of exempt signs</w:t>
      </w:r>
      <w:bookmarkEnd w:id="25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9D5C36" w:rsidRDefault="00AB1BB3">
      <w:pPr>
        <w:pStyle w:val="Sched-heading"/>
      </w:pPr>
      <w:bookmarkStart w:id="255" w:name="_Toc225660709"/>
      <w:r w:rsidRPr="009D5C36">
        <w:rPr>
          <w:rStyle w:val="CharChapNo"/>
        </w:rPr>
        <w:lastRenderedPageBreak/>
        <w:t>Schedule 1A</w:t>
      </w:r>
      <w:r>
        <w:tab/>
      </w:r>
      <w:r w:rsidRPr="009D5C36">
        <w:rPr>
          <w:rStyle w:val="CharChapText"/>
        </w:rPr>
        <w:t>Permitted variations to approved and exempt developments</w:t>
      </w:r>
      <w:bookmarkEnd w:id="255"/>
    </w:p>
    <w:p w:rsidR="00AB1BB3" w:rsidRDefault="00AB1BB3">
      <w:pPr>
        <w:pStyle w:val="Apara"/>
        <w:rPr>
          <w:lang w:val="en-US"/>
        </w:rPr>
      </w:pPr>
      <w:r>
        <w:rPr>
          <w:sz w:val="18"/>
          <w:szCs w:val="18"/>
          <w:lang w:val="en-US"/>
        </w:rPr>
        <w:t>(see s 20 (2) and s 35)</w:t>
      </w:r>
    </w:p>
    <w:p w:rsidR="00AB1BB3" w:rsidRPr="009D5C36" w:rsidRDefault="00AB1BB3">
      <w:pPr>
        <w:pStyle w:val="Sched-Part"/>
      </w:pPr>
      <w:bookmarkStart w:id="256" w:name="_Toc225660710"/>
      <w:r w:rsidRPr="009D5C36">
        <w:rPr>
          <w:rStyle w:val="CharPartNo"/>
        </w:rPr>
        <w:t>Part 1A.1</w:t>
      </w:r>
      <w:r>
        <w:tab/>
      </w:r>
      <w:r w:rsidRPr="009D5C36">
        <w:rPr>
          <w:rStyle w:val="CharPartText"/>
        </w:rPr>
        <w:t>Preliminary</w:t>
      </w:r>
      <w:bookmarkEnd w:id="256"/>
    </w:p>
    <w:p w:rsidR="00AB1BB3" w:rsidRDefault="00AB1BB3">
      <w:pPr>
        <w:pStyle w:val="Schclauseheading"/>
        <w:rPr>
          <w:lang w:val="en-US"/>
        </w:rPr>
      </w:pPr>
      <w:bookmarkStart w:id="257" w:name="_Toc225660711"/>
      <w:r w:rsidRPr="009D5C36">
        <w:rPr>
          <w:rStyle w:val="CharSectNo"/>
        </w:rPr>
        <w:t>1A.1</w:t>
      </w:r>
      <w:r>
        <w:rPr>
          <w:lang w:val="en-US"/>
        </w:rPr>
        <w:tab/>
        <w:t>Definitions—sch 1A</w:t>
      </w:r>
      <w:bookmarkEnd w:id="25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9D5C36" w:rsidRDefault="00AB1BB3">
      <w:pPr>
        <w:pStyle w:val="Sched-Part"/>
      </w:pPr>
      <w:bookmarkStart w:id="258" w:name="_Toc225660712"/>
      <w:r w:rsidRPr="009D5C36">
        <w:rPr>
          <w:rStyle w:val="CharPartNo"/>
        </w:rPr>
        <w:t>Part 1A.2</w:t>
      </w:r>
      <w:r>
        <w:tab/>
      </w:r>
      <w:r w:rsidRPr="009D5C36">
        <w:rPr>
          <w:rStyle w:val="CharPartText"/>
        </w:rPr>
        <w:t>Permitted construction tolerances</w:t>
      </w:r>
      <w:bookmarkEnd w:id="258"/>
    </w:p>
    <w:p w:rsidR="00AB1BB3" w:rsidRDefault="00AB1BB3">
      <w:pPr>
        <w:pStyle w:val="Schclauseheading"/>
      </w:pPr>
      <w:bookmarkStart w:id="259" w:name="_Toc225660713"/>
      <w:r w:rsidRPr="009D5C36">
        <w:rPr>
          <w:rStyle w:val="CharSectNo"/>
        </w:rPr>
        <w:t>1A.10</w:t>
      </w:r>
      <w:r>
        <w:tab/>
      </w:r>
      <w:r>
        <w:rPr>
          <w:lang w:val="en-US"/>
        </w:rPr>
        <w:t>Permitted variations—</w:t>
      </w:r>
      <w:r>
        <w:t>horizontal siting tolerances for buildings and structures</w:t>
      </w:r>
      <w:bookmarkEnd w:id="25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0" w:name="_Toc225660714"/>
      <w:r w:rsidRPr="009D5C36">
        <w:rPr>
          <w:rStyle w:val="CharSectNo"/>
        </w:rPr>
        <w:lastRenderedPageBreak/>
        <w:t>1A.11</w:t>
      </w:r>
      <w:r>
        <w:tab/>
      </w:r>
      <w:r>
        <w:rPr>
          <w:lang w:val="en-US"/>
        </w:rPr>
        <w:t>Permitted variations—h</w:t>
      </w:r>
      <w:r>
        <w:t>eight tolerances for buildings and structures</w:t>
      </w:r>
      <w:bookmarkEnd w:id="26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D5C36" w:rsidRDefault="00435EDA" w:rsidP="00435EDA">
      <w:pPr>
        <w:pStyle w:val="Sched-headingSymb"/>
      </w:pPr>
      <w:r>
        <w:rPr>
          <w:rStyle w:val="charSymb"/>
        </w:rPr>
        <w:lastRenderedPageBreak/>
        <w:t> </w:t>
      </w:r>
      <w:bookmarkStart w:id="261" w:name="_Toc225660715"/>
      <w:r>
        <w:rPr>
          <w:rStyle w:val="charSymb"/>
        </w:rPr>
        <w:t>U </w:t>
      </w:r>
      <w:r>
        <w:tab/>
      </w:r>
      <w:r w:rsidR="00AB1BB3" w:rsidRPr="009D5C36">
        <w:rPr>
          <w:rStyle w:val="CharChapNo"/>
        </w:rPr>
        <w:t>Schedule 2</w:t>
      </w:r>
      <w:r w:rsidR="00AB1BB3">
        <w:tab/>
      </w:r>
      <w:r w:rsidR="00AB1BB3" w:rsidRPr="009D5C36">
        <w:rPr>
          <w:rStyle w:val="CharChapText"/>
        </w:rPr>
        <w:t>Limited public notification of certain merit track development applications</w:t>
      </w:r>
      <w:bookmarkEnd w:id="26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tc>
          <w:tcPr>
            <w:tcW w:w="1200" w:type="dxa"/>
            <w:tcBorders>
              <w:bottom w:val="single" w:sz="4" w:space="0" w:color="auto"/>
            </w:tcBorders>
          </w:tcPr>
          <w:p w:rsidR="00AB1BB3" w:rsidRDefault="00AB1BB3">
            <w:pPr>
              <w:pStyle w:val="TableText"/>
            </w:pPr>
            <w:r>
              <w:t>6</w:t>
            </w:r>
          </w:p>
        </w:tc>
        <w:tc>
          <w:tcPr>
            <w:tcW w:w="6600" w:type="dxa"/>
            <w:tcBorders>
              <w:bottom w:val="single" w:sz="4" w:space="0" w:color="auto"/>
            </w:tcBorders>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D5C36" w:rsidRDefault="00AB1BB3" w:rsidP="006F2376">
      <w:pPr>
        <w:pStyle w:val="Sched-heading"/>
      </w:pPr>
      <w:bookmarkStart w:id="262" w:name="_Toc225660716"/>
      <w:r w:rsidRPr="009D5C36">
        <w:rPr>
          <w:rStyle w:val="CharChapNo"/>
        </w:rPr>
        <w:lastRenderedPageBreak/>
        <w:t>Schedule 3</w:t>
      </w:r>
      <w:r>
        <w:tab/>
      </w:r>
      <w:r w:rsidRPr="009D5C36">
        <w:rPr>
          <w:rStyle w:val="CharChapText"/>
        </w:rPr>
        <w:t>Matters exempt from third</w:t>
      </w:r>
      <w:r w:rsidRPr="009D5C36">
        <w:rPr>
          <w:rStyle w:val="CharChapText"/>
        </w:rPr>
        <w:noBreakHyphen/>
        <w:t>party A</w:t>
      </w:r>
      <w:r w:rsidR="006F2376" w:rsidRPr="009D5C36">
        <w:rPr>
          <w:rStyle w:val="CharChapText"/>
        </w:rPr>
        <w:t>C</w:t>
      </w:r>
      <w:r w:rsidRPr="009D5C36">
        <w:rPr>
          <w:rStyle w:val="CharChapText"/>
        </w:rPr>
        <w:t>AT review</w:t>
      </w:r>
      <w:bookmarkEnd w:id="262"/>
    </w:p>
    <w:p w:rsidR="00AB1BB3" w:rsidRDefault="00AB1BB3">
      <w:pPr>
        <w:pStyle w:val="ref"/>
      </w:pPr>
      <w:r>
        <w:t>(see s 350 and s 351)</w:t>
      </w:r>
    </w:p>
    <w:p w:rsidR="00AB1BB3" w:rsidRPr="009D5C36" w:rsidRDefault="00AB1BB3">
      <w:pPr>
        <w:pStyle w:val="Sched-Part"/>
      </w:pPr>
      <w:bookmarkStart w:id="263" w:name="_Toc225660717"/>
      <w:r w:rsidRPr="009D5C36">
        <w:rPr>
          <w:rStyle w:val="CharPartNo"/>
        </w:rPr>
        <w:t>Part 3.1</w:t>
      </w:r>
      <w:r>
        <w:tab/>
      </w:r>
      <w:r w:rsidRPr="009D5C36">
        <w:rPr>
          <w:rStyle w:val="CharPartText"/>
        </w:rPr>
        <w:t>Definitions</w:t>
      </w:r>
      <w:bookmarkEnd w:id="263"/>
    </w:p>
    <w:p w:rsidR="00AB1BB3" w:rsidRDefault="00AB1BB3">
      <w:pPr>
        <w:pStyle w:val="Schclauseheading"/>
      </w:pPr>
      <w:bookmarkStart w:id="264" w:name="_Toc225660718"/>
      <w:r w:rsidRPr="009D5C36">
        <w:rPr>
          <w:rStyle w:val="CharSectNo"/>
        </w:rPr>
        <w:t>3.1</w:t>
      </w:r>
      <w:r>
        <w:tab/>
        <w:t>Definitions—sch 3</w:t>
      </w:r>
      <w:bookmarkEnd w:id="26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9D5C36" w:rsidRDefault="00AB1BB3" w:rsidP="006F2376">
      <w:pPr>
        <w:pStyle w:val="Sched-Part"/>
      </w:pPr>
      <w:bookmarkStart w:id="265" w:name="_Toc225660719"/>
      <w:r w:rsidRPr="009D5C36">
        <w:rPr>
          <w:rStyle w:val="CharPartNo"/>
        </w:rPr>
        <w:lastRenderedPageBreak/>
        <w:t>Part 3.2</w:t>
      </w:r>
      <w:r>
        <w:tab/>
      </w:r>
      <w:r w:rsidRPr="009D5C36">
        <w:rPr>
          <w:rStyle w:val="CharPartText"/>
        </w:rPr>
        <w:t>Merit track matters exempt from third-party A</w:t>
      </w:r>
      <w:r w:rsidR="006F2376" w:rsidRPr="009D5C36">
        <w:rPr>
          <w:rStyle w:val="CharPartText"/>
        </w:rPr>
        <w:t>C</w:t>
      </w:r>
      <w:r w:rsidRPr="009D5C36">
        <w:rPr>
          <w:rStyle w:val="CharPartText"/>
        </w:rPr>
        <w:t>AT review</w:t>
      </w:r>
      <w:bookmarkEnd w:id="26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9D5C36" w:rsidRDefault="00AB1BB3" w:rsidP="006F2376">
      <w:pPr>
        <w:pStyle w:val="Sched-Part"/>
      </w:pPr>
      <w:bookmarkStart w:id="266" w:name="_Toc225660720"/>
      <w:r w:rsidRPr="009D5C36">
        <w:rPr>
          <w:rStyle w:val="CharPartNo"/>
        </w:rPr>
        <w:lastRenderedPageBreak/>
        <w:t>Part 3.3</w:t>
      </w:r>
      <w:r>
        <w:tab/>
      </w:r>
      <w:r w:rsidRPr="009D5C36">
        <w:rPr>
          <w:rStyle w:val="CharPartText"/>
        </w:rPr>
        <w:t>Impact track matters exempt from third-party A</w:t>
      </w:r>
      <w:r w:rsidR="006F2376" w:rsidRPr="009D5C36">
        <w:rPr>
          <w:rStyle w:val="CharPartText"/>
        </w:rPr>
        <w:t>C</w:t>
      </w:r>
      <w:r w:rsidRPr="009D5C36">
        <w:rPr>
          <w:rStyle w:val="CharPartText"/>
        </w:rPr>
        <w:t>AT review</w:t>
      </w:r>
      <w:bookmarkEnd w:id="26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D5C36" w:rsidRDefault="00AB1BB3">
      <w:pPr>
        <w:pStyle w:val="Sched-Part"/>
      </w:pPr>
      <w:bookmarkStart w:id="267" w:name="_Toc225660721"/>
      <w:r w:rsidRPr="009D5C36">
        <w:rPr>
          <w:rStyle w:val="CharPartNo"/>
        </w:rPr>
        <w:lastRenderedPageBreak/>
        <w:t>Part 3.4</w:t>
      </w:r>
      <w:r>
        <w:tab/>
      </w:r>
      <w:r w:rsidRPr="009D5C36">
        <w:rPr>
          <w:rStyle w:val="CharPartText"/>
        </w:rPr>
        <w:t>City centre and town centres maps</w:t>
      </w:r>
      <w:bookmarkEnd w:id="267"/>
    </w:p>
    <w:p w:rsidR="00AB1BB3" w:rsidRPr="009D5C36" w:rsidRDefault="00AB1BB3">
      <w:pPr>
        <w:pStyle w:val="Sched-Form"/>
      </w:pPr>
      <w:bookmarkStart w:id="268" w:name="_Toc225660722"/>
      <w:r w:rsidRPr="009D5C36">
        <w:rPr>
          <w:rStyle w:val="CharDivNo"/>
        </w:rPr>
        <w:t>Division 3.4.1</w:t>
      </w:r>
      <w:r>
        <w:tab/>
      </w:r>
      <w:r w:rsidRPr="009D5C36">
        <w:rPr>
          <w:rStyle w:val="CharDivText"/>
        </w:rPr>
        <w:t>City centre</w:t>
      </w:r>
      <w:bookmarkEnd w:id="268"/>
      <w:r w:rsidRPr="009D5C36">
        <w:rPr>
          <w:rStyle w:val="CharDivText"/>
        </w:rPr>
        <w:t xml:space="preserve"> </w:t>
      </w:r>
    </w:p>
    <w:p w:rsidR="00AB1BB3" w:rsidRDefault="00AB1BB3"/>
    <w:p w:rsidR="00AB1BB3" w:rsidRDefault="00237C0D">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69" w:name="_Toc225660723"/>
      <w:r w:rsidRPr="009D5C36">
        <w:rPr>
          <w:rStyle w:val="CharDivNo"/>
        </w:rPr>
        <w:lastRenderedPageBreak/>
        <w:t>Division 3.4.2</w:t>
      </w:r>
      <w:r>
        <w:tab/>
      </w:r>
      <w:r w:rsidRPr="009D5C36">
        <w:rPr>
          <w:rStyle w:val="CharDivText"/>
        </w:rPr>
        <w:t>Belconnen town centre</w:t>
      </w:r>
      <w:bookmarkEnd w:id="269"/>
      <w:r w:rsidRPr="009D5C36">
        <w:rPr>
          <w:rStyle w:val="CharDivText"/>
        </w:rPr>
        <w:t xml:space="preserve"> </w:t>
      </w:r>
    </w:p>
    <w:p w:rsidR="00AB1BB3" w:rsidRDefault="00AB1BB3"/>
    <w:p w:rsidR="00AB1BB3" w:rsidRDefault="00237C0D">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70" w:name="_Toc225660724"/>
      <w:r w:rsidRPr="009D5C36">
        <w:rPr>
          <w:rStyle w:val="CharDivNo"/>
        </w:rPr>
        <w:lastRenderedPageBreak/>
        <w:t>Division 3.4.3</w:t>
      </w:r>
      <w:r>
        <w:tab/>
      </w:r>
      <w:r w:rsidRPr="009D5C36">
        <w:rPr>
          <w:rStyle w:val="CharDivText"/>
        </w:rPr>
        <w:t>Gungahlin town centre</w:t>
      </w:r>
      <w:bookmarkEnd w:id="270"/>
      <w:r w:rsidRPr="009D5C36">
        <w:rPr>
          <w:rStyle w:val="CharDivText"/>
        </w:rPr>
        <w:t xml:space="preserve"> </w:t>
      </w:r>
    </w:p>
    <w:p w:rsidR="00AB1BB3" w:rsidRDefault="00AB1BB3"/>
    <w:p w:rsidR="00AB1BB3" w:rsidRDefault="00237C0D">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71" w:name="_Toc225660725"/>
      <w:r w:rsidRPr="009D5C36">
        <w:rPr>
          <w:rStyle w:val="CharDivNo"/>
        </w:rPr>
        <w:lastRenderedPageBreak/>
        <w:t>Division 3.4.4</w:t>
      </w:r>
      <w:r>
        <w:tab/>
      </w:r>
      <w:r w:rsidRPr="009D5C36">
        <w:rPr>
          <w:rStyle w:val="CharDivText"/>
        </w:rPr>
        <w:t>Tuggeranong town centre</w:t>
      </w:r>
      <w:bookmarkEnd w:id="271"/>
      <w:r w:rsidRPr="009D5C36">
        <w:rPr>
          <w:rStyle w:val="CharDivText"/>
        </w:rPr>
        <w:t xml:space="preserve"> </w:t>
      </w:r>
    </w:p>
    <w:p w:rsidR="00AB1BB3" w:rsidRDefault="00AB1BB3"/>
    <w:p w:rsidR="00AB1BB3" w:rsidRDefault="00237C0D">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D5C36" w:rsidRDefault="00AB1BB3">
      <w:pPr>
        <w:pStyle w:val="Sched-Form"/>
      </w:pPr>
      <w:bookmarkStart w:id="272" w:name="_Toc225660726"/>
      <w:r w:rsidRPr="009D5C36">
        <w:rPr>
          <w:rStyle w:val="CharDivNo"/>
        </w:rPr>
        <w:lastRenderedPageBreak/>
        <w:t>Division 3.4.5</w:t>
      </w:r>
      <w:r>
        <w:tab/>
      </w:r>
      <w:r w:rsidRPr="009D5C36">
        <w:rPr>
          <w:rStyle w:val="CharDivText"/>
        </w:rPr>
        <w:t>Woden town centre</w:t>
      </w:r>
      <w:bookmarkEnd w:id="272"/>
      <w:r w:rsidRPr="009D5C36">
        <w:rPr>
          <w:rStyle w:val="CharDivText"/>
        </w:rPr>
        <w:t xml:space="preserve"> </w:t>
      </w:r>
    </w:p>
    <w:p w:rsidR="00AB1BB3" w:rsidRDefault="00AB1BB3"/>
    <w:p w:rsidR="00AB1BB3" w:rsidRDefault="00237C0D">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9D5C36" w:rsidRDefault="00AB1BB3">
      <w:pPr>
        <w:pStyle w:val="Sched-heading"/>
      </w:pPr>
      <w:bookmarkStart w:id="273" w:name="_Toc225660727"/>
      <w:r w:rsidRPr="009D5C36">
        <w:rPr>
          <w:rStyle w:val="CharChapNo"/>
        </w:rPr>
        <w:lastRenderedPageBreak/>
        <w:t>Schedule 4</w:t>
      </w:r>
      <w:r>
        <w:tab/>
      </w:r>
      <w:r w:rsidRPr="009D5C36">
        <w:rPr>
          <w:rStyle w:val="CharChapText"/>
        </w:rPr>
        <w:t>Prescribed territory plan instruments</w:t>
      </w:r>
      <w:bookmarkEnd w:id="273"/>
    </w:p>
    <w:p w:rsidR="00AB1BB3" w:rsidRDefault="00AB1BB3">
      <w:pPr>
        <w:pStyle w:val="ref"/>
        <w:spacing w:after="120"/>
      </w:pPr>
      <w:r>
        <w:t>(see s 401)</w:t>
      </w:r>
    </w:p>
    <w:p w:rsidR="00AB1BB3" w:rsidRPr="009D5C36" w:rsidRDefault="00AB1BB3">
      <w:pPr>
        <w:pStyle w:val="Sched-Part"/>
      </w:pPr>
      <w:bookmarkStart w:id="274" w:name="_Toc225660728"/>
      <w:r w:rsidRPr="009D5C36">
        <w:rPr>
          <w:rStyle w:val="CharPartNo"/>
        </w:rPr>
        <w:t>Part 4.1</w:t>
      </w:r>
      <w:r>
        <w:tab/>
      </w:r>
      <w:r w:rsidRPr="009D5C36">
        <w:rPr>
          <w:rStyle w:val="CharPartText"/>
        </w:rPr>
        <w:t>Australian standards</w:t>
      </w:r>
      <w:bookmarkEnd w:id="27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9D5C36" w:rsidRDefault="00AB1BB3">
      <w:pPr>
        <w:pStyle w:val="Sched-Part"/>
      </w:pPr>
      <w:bookmarkStart w:id="275" w:name="_Toc225660729"/>
      <w:r w:rsidRPr="009D5C36">
        <w:rPr>
          <w:rStyle w:val="CharPartNo"/>
        </w:rPr>
        <w:lastRenderedPageBreak/>
        <w:t>Part 4.2</w:t>
      </w:r>
      <w:r>
        <w:tab/>
      </w:r>
      <w:r w:rsidRPr="009D5C36">
        <w:rPr>
          <w:rStyle w:val="CharPartText"/>
        </w:rPr>
        <w:t>Computer modelling software</w:t>
      </w:r>
      <w:bookmarkEnd w:id="27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9D5C36" w:rsidRDefault="00AB1BB3">
      <w:pPr>
        <w:pStyle w:val="Sched-Part"/>
      </w:pPr>
      <w:bookmarkStart w:id="276" w:name="_Toc225660730"/>
      <w:r w:rsidRPr="009D5C36">
        <w:rPr>
          <w:rStyle w:val="CharPartNo"/>
        </w:rPr>
        <w:lastRenderedPageBreak/>
        <w:t>Part 4.3</w:t>
      </w:r>
      <w:r>
        <w:tab/>
      </w:r>
      <w:r w:rsidRPr="009D5C36">
        <w:rPr>
          <w:rStyle w:val="CharPartText"/>
        </w:rPr>
        <w:t>Other instruments</w:t>
      </w:r>
      <w:bookmarkEnd w:id="27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9D5C36" w:rsidRDefault="00AB1BB3">
      <w:pPr>
        <w:pStyle w:val="Sched-heading"/>
      </w:pPr>
      <w:bookmarkStart w:id="277" w:name="_Toc225660731"/>
      <w:r w:rsidRPr="009D5C36">
        <w:rPr>
          <w:rStyle w:val="CharChapNo"/>
        </w:rPr>
        <w:lastRenderedPageBreak/>
        <w:t>Schedule 20</w:t>
      </w:r>
      <w:r>
        <w:tab/>
      </w:r>
      <w:r w:rsidRPr="009D5C36">
        <w:rPr>
          <w:rStyle w:val="CharChapText"/>
        </w:rPr>
        <w:t>Modification of Act</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rsidP="001405A5">
      <w:pPr>
        <w:pStyle w:val="Apara"/>
      </w:pPr>
      <w:r>
        <w:tab/>
        <w:t>‘(d)</w:t>
      </w:r>
      <w:r>
        <w:tab/>
        <w:t>a further lease granted under section 254;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78" w:name="_Toc225660732"/>
      <w:r>
        <w:lastRenderedPageBreak/>
        <w:t>Dictionary</w:t>
      </w:r>
      <w:bookmarkEnd w:id="278"/>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79" w:name="_Toc225660733"/>
      <w:r>
        <w:lastRenderedPageBreak/>
        <w:t>Endnotes</w:t>
      </w:r>
      <w:bookmarkEnd w:id="279"/>
    </w:p>
    <w:p w:rsidR="00AB1BB3" w:rsidRPr="009D5C36" w:rsidRDefault="00AB1BB3">
      <w:pPr>
        <w:pStyle w:val="Endnote20"/>
      </w:pPr>
      <w:bookmarkStart w:id="280" w:name="_Toc225660734"/>
      <w:r w:rsidRPr="009D5C36">
        <w:rPr>
          <w:rStyle w:val="charTableNo"/>
        </w:rPr>
        <w:t>1</w:t>
      </w:r>
      <w:r>
        <w:tab/>
      </w:r>
      <w:r w:rsidRPr="009D5C36">
        <w:rPr>
          <w:rStyle w:val="charTableText"/>
        </w:rPr>
        <w:t>About the endnotes</w:t>
      </w:r>
      <w:bookmarkEnd w:id="280"/>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9D5C36" w:rsidRDefault="00AB1BB3">
      <w:pPr>
        <w:pStyle w:val="Endnote20"/>
      </w:pPr>
      <w:bookmarkStart w:id="281" w:name="_Toc225660735"/>
      <w:r w:rsidRPr="009D5C36">
        <w:rPr>
          <w:rStyle w:val="charTableNo"/>
        </w:rPr>
        <w:t>2</w:t>
      </w:r>
      <w:r>
        <w:tab/>
      </w:r>
      <w:r w:rsidRPr="009D5C36">
        <w:rPr>
          <w:rStyle w:val="charTableText"/>
        </w:rPr>
        <w:t>Abbreviation key</w:t>
      </w:r>
      <w:bookmarkEnd w:id="281"/>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9D5C36" w:rsidRDefault="00AB1BB3">
      <w:pPr>
        <w:pStyle w:val="Endnote20"/>
      </w:pPr>
      <w:bookmarkStart w:id="282" w:name="_Toc225660736"/>
      <w:r w:rsidRPr="009D5C36">
        <w:rPr>
          <w:rStyle w:val="charTableNo"/>
        </w:rPr>
        <w:lastRenderedPageBreak/>
        <w:t>3</w:t>
      </w:r>
      <w:r>
        <w:tab/>
      </w:r>
      <w:r w:rsidRPr="009D5C36">
        <w:rPr>
          <w:rStyle w:val="charTableText"/>
        </w:rPr>
        <w:t>Legislation history</w:t>
      </w:r>
      <w:bookmarkEnd w:id="28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9D5C36" w:rsidRDefault="009D5C36" w:rsidP="009D5C36">
      <w:pPr>
        <w:pStyle w:val="Actdetails"/>
        <w:rPr>
          <w:rStyle w:val="charUnderline"/>
        </w:rPr>
      </w:pPr>
      <w:r w:rsidRPr="009D5C36">
        <w:rPr>
          <w:rStyle w:val="charUnderline"/>
        </w:rPr>
        <w:t xml:space="preserve">remainder </w:t>
      </w:r>
      <w:r>
        <w:rPr>
          <w:rStyle w:val="charUnderline"/>
        </w:rPr>
        <w:t>awaiting commencement (s 2</w:t>
      </w:r>
      <w:r w:rsidRPr="009D5C36">
        <w:rPr>
          <w:rStyle w:val="charUnderline"/>
        </w:rPr>
        <w:t>)</w:t>
      </w:r>
    </w:p>
    <w:p w:rsidR="00D4659A" w:rsidRDefault="00D4659A">
      <w:pPr>
        <w:pStyle w:val="LegHistNote"/>
      </w:pPr>
      <w:r>
        <w:rPr>
          <w:rStyle w:val="charItals"/>
        </w:rPr>
        <w:t>Note</w:t>
      </w:r>
      <w:r>
        <w:tab/>
        <w:t>default commencement under LA s 79: 20 September 2009</w:t>
      </w:r>
    </w:p>
    <w:p w:rsidR="00AB1BB3" w:rsidRPr="009D5C36" w:rsidRDefault="00AB1BB3">
      <w:pPr>
        <w:pStyle w:val="Endnote20"/>
      </w:pPr>
      <w:bookmarkStart w:id="283" w:name="_Toc225660737"/>
      <w:r w:rsidRPr="009D5C36">
        <w:rPr>
          <w:rStyle w:val="charTableNo"/>
        </w:rPr>
        <w:t>4</w:t>
      </w:r>
      <w:r>
        <w:tab/>
      </w:r>
      <w:r w:rsidRPr="009D5C36">
        <w:rPr>
          <w:rStyle w:val="charTableText"/>
        </w:rPr>
        <w:t>Amendment history</w:t>
      </w:r>
      <w:bookmarkEnd w:id="283"/>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p>
    <w:p w:rsidR="00AB1BB3" w:rsidRDefault="00AB1BB3">
      <w:pPr>
        <w:pStyle w:val="AmdtsEntryHd"/>
      </w:pPr>
      <w:r>
        <w:lastRenderedPageBreak/>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pPr>
        <w:pStyle w:val="AmdtsEntryHd"/>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mdtsEntri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lastRenderedPageBreak/>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lastRenderedPageBreak/>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pPr>
        <w:pStyle w:val="AmdtsEntryHd"/>
      </w:pPr>
      <w:r>
        <w:t>Amount of refund on surrender or termination of certain leases—Act, s 300 (2)</w:t>
      </w:r>
    </w:p>
    <w:p w:rsidR="00AB1BB3" w:rsidRDefault="00AB1BB3">
      <w:pPr>
        <w:pStyle w:val="AmdtsEntries"/>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lastRenderedPageBreak/>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84C2E" w:rsidRDefault="00784C2E" w:rsidP="00784C2E">
      <w:pPr>
        <w:pStyle w:val="AmdtsEntryHd"/>
        <w:rPr>
          <w:u w:val="single"/>
        </w:rPr>
      </w:pPr>
      <w:r w:rsidRPr="00784C2E">
        <w:rPr>
          <w:u w:val="single"/>
        </w:rPr>
        <w:t>Expiry—sch 2 items</w:t>
      </w:r>
    </w:p>
    <w:p w:rsidR="00784C2E" w:rsidRPr="00784C2E" w:rsidRDefault="00784C2E" w:rsidP="00784C2E">
      <w:pPr>
        <w:pStyle w:val="AmdtsEntries"/>
        <w:rPr>
          <w:u w:val="single"/>
        </w:rPr>
      </w:pPr>
      <w:r w:rsidRPr="00784C2E">
        <w:rPr>
          <w:u w:val="single"/>
        </w:rPr>
        <w:t>s 405</w:t>
      </w:r>
      <w:r w:rsidRPr="00784C2E">
        <w:tab/>
      </w:r>
      <w:r w:rsidRPr="00784C2E">
        <w:rPr>
          <w:u w:val="single"/>
        </w:rPr>
        <w:t>ins SL2009-9 s 4</w:t>
      </w:r>
    </w:p>
    <w:p w:rsidR="00B4031C" w:rsidRPr="00934E6F" w:rsidRDefault="00B4031C" w:rsidP="00B4031C">
      <w:pPr>
        <w:pStyle w:val="AmdtsEntries"/>
        <w:rPr>
          <w:rStyle w:val="charUnderline"/>
        </w:rPr>
      </w:pPr>
      <w:r>
        <w:tab/>
      </w:r>
      <w:r>
        <w:rPr>
          <w:rStyle w:val="charUnderline"/>
        </w:rPr>
        <w:t>exp 31 March 2013 (s 405)</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lastRenderedPageBreak/>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AB1BB3">
      <w:pPr>
        <w:pStyle w:val="AmdtsEntries"/>
      </w:pPr>
      <w:r>
        <w:t>sch 1 sdiv 1.3.2.1</w:t>
      </w:r>
      <w:r>
        <w:tab/>
        <w:t>ins SL2008-8 s 29</w:t>
      </w:r>
    </w:p>
    <w:p w:rsidR="00AB1BB3" w:rsidRDefault="00AB1BB3">
      <w:pPr>
        <w:pStyle w:val="AmdtsEntries"/>
      </w:pPr>
      <w:r>
        <w:t>hdg</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AB1BB3">
      <w:pPr>
        <w:pStyle w:val="AmdtsEntries"/>
      </w:pPr>
      <w:r>
        <w:t>sch 1 sdiv 1.3.2.2</w:t>
      </w:r>
      <w:r>
        <w:tab/>
        <w:t>ins SL2008-8 s 29</w:t>
      </w:r>
    </w:p>
    <w:p w:rsidR="00AB1BB3" w:rsidRDefault="00AB1BB3">
      <w:pPr>
        <w:pStyle w:val="AmdtsEntries"/>
      </w:pPr>
      <w:r>
        <w:t>hdg</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lastRenderedPageBreak/>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AB1BB3">
      <w:pPr>
        <w:pStyle w:val="AmdtsEntries"/>
      </w:pPr>
      <w:r>
        <w:t>sch 1 sdiv 1.3.2.3</w:t>
      </w:r>
      <w:r>
        <w:tab/>
        <w:t>ins SL2008-8 s 29</w:t>
      </w:r>
    </w:p>
    <w:p w:rsidR="00AB1BB3" w:rsidRDefault="00AB1BB3">
      <w:pPr>
        <w:pStyle w:val="AmdtsEntries"/>
      </w:pPr>
      <w:r>
        <w:t>hdg</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pPr>
        <w:pStyle w:val="AmdtsEntries"/>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lastRenderedPageBreak/>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lastRenderedPageBreak/>
        <w:t>Exempt developments—schools</w:t>
      </w:r>
    </w:p>
    <w:p w:rsidR="008E1F40" w:rsidRDefault="008E1F40" w:rsidP="008E1F40">
      <w:pPr>
        <w:pStyle w:val="AmdtsEntries"/>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E31698">
      <w:pPr>
        <w:pStyle w:val="AmdtsEntries"/>
      </w:pPr>
      <w:r>
        <w:t>sch 1 s 1.99B</w:t>
      </w:r>
      <w:r>
        <w:tab/>
        <w:t>ins SL2009-8 s 4</w:t>
      </w:r>
    </w:p>
    <w:p w:rsidR="00CD07C6" w:rsidRPr="00CD07C6" w:rsidRDefault="00CD07C6" w:rsidP="00E31698">
      <w:pPr>
        <w:pStyle w:val="AmdtsEntries"/>
        <w:rPr>
          <w:u w:val="single"/>
        </w:rPr>
      </w:pPr>
      <w:bookmarkStart w:id="284" w:name="OLE_LINK1"/>
      <w:bookmarkStart w:id="285" w:name="OLE_LINK2"/>
      <w:r>
        <w:tab/>
      </w:r>
      <w:r w:rsidRPr="00CD07C6">
        <w:rPr>
          <w:u w:val="single"/>
        </w:rPr>
        <w:t>exp 31 March 2013 (s 1.99B (6))</w:t>
      </w:r>
    </w:p>
    <w:bookmarkEnd w:id="284"/>
    <w:bookmarkEnd w:id="285"/>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lastRenderedPageBreak/>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t>Compliant single dwellings—new residential land</w:t>
      </w:r>
    </w:p>
    <w:p w:rsidR="00696E50" w:rsidRPr="00696E50" w:rsidRDefault="00696E50" w:rsidP="00696E50">
      <w:pPr>
        <w:pStyle w:val="AmdtsEntries"/>
      </w:pPr>
      <w:r>
        <w:t>sch 1 s 1.100 hdg</w:t>
      </w:r>
      <w:r>
        <w:tab/>
        <w:t>sub SL</w:t>
      </w:r>
      <w:r w:rsidR="00BC7D6A">
        <w:t>2009-3</w:t>
      </w:r>
      <w:r>
        <w:t xml:space="preserve"> s 10</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p>
    <w:p w:rsidR="00503E22" w:rsidRDefault="00503E22" w:rsidP="00503E22">
      <w:pPr>
        <w:pStyle w:val="AmdtsEntryHd"/>
      </w:pPr>
      <w:r w:rsidRPr="000D42A2">
        <w:t>Otherwise non-compliant single dwellings—new residential land</w:t>
      </w:r>
    </w:p>
    <w:p w:rsidR="00503E22" w:rsidRPr="00503E22" w:rsidRDefault="00503E22" w:rsidP="00503E22">
      <w:pPr>
        <w:pStyle w:val="AmdtsEntries"/>
      </w:pPr>
      <w:r>
        <w:t>sch 1 s 1.100A</w:t>
      </w:r>
      <w:r>
        <w:tab/>
        <w:t>ins SL</w:t>
      </w:r>
      <w:r w:rsidR="00BC7D6A">
        <w:t>2009-3</w:t>
      </w:r>
      <w:r>
        <w:t xml:space="preserve"> s 11</w:t>
      </w:r>
    </w:p>
    <w:p w:rsidR="00A97C87" w:rsidRDefault="00A97C87" w:rsidP="00A97C87">
      <w:pPr>
        <w:pStyle w:val="AmdtsEntryHd"/>
      </w:pPr>
      <w:r>
        <w:lastRenderedPageBreak/>
        <w:t>Buildings and structures—demolition</w:t>
      </w:r>
    </w:p>
    <w:p w:rsidR="00A97C87" w:rsidRDefault="00D2167F" w:rsidP="00A97C87">
      <w:pPr>
        <w:pStyle w:val="AmdtsEntries"/>
      </w:pPr>
      <w:r>
        <w:t>sch 1 s 1.101</w:t>
      </w:r>
      <w:r>
        <w:tab/>
        <w:t>am SL2009-8 s</w:t>
      </w:r>
      <w:r w:rsidR="00A97C87">
        <w:t xml:space="preserve"> 5</w:t>
      </w:r>
      <w:r w:rsidR="00940C78">
        <w:t>; pars renum R9 LA</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lastRenderedPageBreak/>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AB1BB3" w:rsidRDefault="00AB1BB3">
      <w:pPr>
        <w:pStyle w:val="AmdtsEntries"/>
      </w:pPr>
      <w:r>
        <w:t>sch 2</w:t>
      </w:r>
      <w:r>
        <w:tab/>
        <w:t>am SL2008-8 s 44, s 45</w:t>
      </w:r>
      <w:r w:rsidR="00934E6F">
        <w:t xml:space="preserve">; </w:t>
      </w:r>
      <w:r w:rsidR="00934E6F">
        <w:rPr>
          <w:rStyle w:val="charUnderline"/>
        </w:rPr>
        <w:t>SL2009-9 s 5</w:t>
      </w:r>
    </w:p>
    <w:p w:rsidR="00934E6F" w:rsidRPr="00934E6F" w:rsidRDefault="00934E6F">
      <w:pPr>
        <w:pStyle w:val="AmdtsEntries"/>
        <w:rPr>
          <w:rStyle w:val="charUnderline"/>
        </w:rPr>
      </w:pPr>
      <w:r>
        <w:tab/>
      </w:r>
      <w:r>
        <w:rPr>
          <w:rStyle w:val="charUnderline"/>
        </w:rPr>
        <w:t>item</w:t>
      </w:r>
      <w:r w:rsidR="00C64444">
        <w:rPr>
          <w:rStyle w:val="charUnderline"/>
        </w:rPr>
        <w:t>s</w:t>
      </w:r>
      <w:r>
        <w:rPr>
          <w:rStyle w:val="charUnderline"/>
        </w:rPr>
        <w:t xml:space="preserve"> 7, 8 exp 31 March 2013 (s 405)</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Pr="0016458F"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lastRenderedPageBreak/>
        <w:tab/>
        <w:t xml:space="preserve">def </w:t>
      </w:r>
      <w:r>
        <w:rPr>
          <w:rStyle w:val="charBoldItals"/>
        </w:rPr>
        <w:t xml:space="preserve">period of extension </w:t>
      </w:r>
      <w:r>
        <w:t>ins SL2008-41 s 19</w:t>
      </w:r>
    </w:p>
    <w:p w:rsidR="00AB1BB3" w:rsidRDefault="00AB1BB3">
      <w:pPr>
        <w:pStyle w:val="AmdtsEntries"/>
      </w:pPr>
      <w:r>
        <w:tab/>
        <w:t xml:space="preserve">def </w:t>
      </w:r>
      <w:r>
        <w:rPr>
          <w:b/>
          <w:bCs/>
          <w:i/>
          <w:iCs/>
        </w:rPr>
        <w:t>prescribed general exemption criteria</w:t>
      </w:r>
      <w:r>
        <w:t xml:space="preserve"> ins SL2008-8 s 54</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2B6026" w:rsidRDefault="002B6026" w:rsidP="002B6026">
      <w:pPr>
        <w:pStyle w:val="PageBreak"/>
      </w:pPr>
    </w:p>
    <w:p w:rsidR="00AB1BB3" w:rsidRPr="009D5C36" w:rsidRDefault="00AB1BB3" w:rsidP="002B6026">
      <w:pPr>
        <w:pStyle w:val="Endnote20"/>
      </w:pPr>
      <w:bookmarkStart w:id="286" w:name="_Toc225660738"/>
      <w:r w:rsidRPr="009D5C36">
        <w:rPr>
          <w:rStyle w:val="charTableNo"/>
        </w:rPr>
        <w:t>5</w:t>
      </w:r>
      <w:r>
        <w:tab/>
      </w:r>
      <w:r w:rsidRPr="009D5C36">
        <w:rPr>
          <w:rStyle w:val="charTableText"/>
        </w:rPr>
        <w:t>Earlier republications</w:t>
      </w:r>
      <w:bookmarkEnd w:id="286"/>
    </w:p>
    <w:p w:rsidR="00AB1BB3" w:rsidRDefault="00AB1BB3">
      <w:pPr>
        <w:pStyle w:val="EndNoteTextPub"/>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lastRenderedPageBreak/>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bl>
    <w:p w:rsidR="009766E0" w:rsidRDefault="009766E0">
      <w:pPr>
        <w:pStyle w:val="Endnote20"/>
      </w:pPr>
      <w:bookmarkStart w:id="287" w:name="_Toc225660739"/>
      <w:r>
        <w:rPr>
          <w:rStyle w:val="charTableNo"/>
        </w:rPr>
        <w:t>6</w:t>
      </w:r>
      <w:r>
        <w:rPr>
          <w:color w:val="000000"/>
        </w:rPr>
        <w:tab/>
      </w:r>
      <w:r>
        <w:rPr>
          <w:rStyle w:val="charTableText"/>
        </w:rPr>
        <w:t>Uncommenced amendments</w:t>
      </w:r>
      <w:bookmarkEnd w:id="287"/>
    </w:p>
    <w:p w:rsidR="009766E0" w:rsidRDefault="009766E0">
      <w:pPr>
        <w:pStyle w:val="EndNoteTextPub"/>
      </w:pPr>
      <w:r>
        <w:t>The following amendments have not been included in this republication because they were uncommenced at the republication date:</w:t>
      </w:r>
    </w:p>
    <w:p w:rsidR="009766E0" w:rsidRDefault="009766E0">
      <w:pPr>
        <w:pStyle w:val="Endnote4"/>
      </w:pPr>
      <w:r>
        <w:tab/>
        <w:t>Planning and Development Amendment Regulation 2009 (No 3) SL2009-9</w:t>
      </w:r>
    </w:p>
    <w:p w:rsidR="008932E5" w:rsidRDefault="008932E5" w:rsidP="008932E5">
      <w:pPr>
        <w:pStyle w:val="IshadedSchClause"/>
      </w:pPr>
      <w:r w:rsidRPr="000501A2">
        <w:rPr>
          <w:rStyle w:val="CharSectNo"/>
        </w:rPr>
        <w:t>4</w:t>
      </w:r>
      <w:r>
        <w:tab/>
      </w:r>
      <w:r w:rsidRPr="002A494A">
        <w:t>New section</w:t>
      </w:r>
      <w:r>
        <w:t xml:space="preserve"> </w:t>
      </w:r>
      <w:r w:rsidRPr="002302A4">
        <w:t>405</w:t>
      </w:r>
    </w:p>
    <w:p w:rsidR="008932E5" w:rsidRDefault="008932E5" w:rsidP="008932E5">
      <w:pPr>
        <w:pStyle w:val="direction"/>
      </w:pPr>
      <w:r w:rsidRPr="002302A4">
        <w:t>insert</w:t>
      </w:r>
    </w:p>
    <w:p w:rsidR="008932E5" w:rsidRPr="00FD36D8" w:rsidRDefault="008932E5" w:rsidP="008932E5">
      <w:pPr>
        <w:pStyle w:val="IH5Sec"/>
      </w:pPr>
      <w:r w:rsidRPr="002A494A">
        <w:t>40</w:t>
      </w:r>
      <w:r w:rsidRPr="002302A4">
        <w:t>5</w:t>
      </w:r>
      <w:r w:rsidRPr="00FD36D8">
        <w:tab/>
      </w:r>
      <w:r>
        <w:t>Expiry</w:t>
      </w:r>
      <w:r w:rsidRPr="002302A4">
        <w:t>—sch 2 items</w:t>
      </w:r>
    </w:p>
    <w:p w:rsidR="008932E5" w:rsidRPr="0065671F" w:rsidRDefault="008932E5" w:rsidP="008932E5">
      <w:pPr>
        <w:pStyle w:val="Amainreturn"/>
      </w:pPr>
      <w:r w:rsidRPr="002302A4">
        <w:t>This section and schedule 2, item 7 and item 8</w:t>
      </w:r>
      <w:r>
        <w:t xml:space="preserve"> expire on 31 March </w:t>
      </w:r>
      <w:r w:rsidRPr="00FD36D8">
        <w:t>201</w:t>
      </w:r>
      <w:r w:rsidRPr="002A494A">
        <w:t>3</w:t>
      </w:r>
      <w:r>
        <w:t>.</w:t>
      </w:r>
    </w:p>
    <w:p w:rsidR="008932E5" w:rsidRPr="00FD36D8" w:rsidRDefault="008932E5" w:rsidP="005C435D">
      <w:pPr>
        <w:pStyle w:val="IshadedSchClause"/>
      </w:pPr>
      <w:r w:rsidRPr="000501A2">
        <w:rPr>
          <w:rStyle w:val="CharSectNo"/>
        </w:rPr>
        <w:t>5</w:t>
      </w:r>
      <w:r w:rsidRPr="00FD36D8">
        <w:tab/>
      </w:r>
      <w:r>
        <w:t>Schedule 2, new item</w:t>
      </w:r>
      <w:r w:rsidRPr="00FD36D8">
        <w:t>s</w:t>
      </w:r>
      <w:r>
        <w:t xml:space="preserve"> 7 </w:t>
      </w:r>
      <w:r w:rsidRPr="002302A4">
        <w:t>and 8</w:t>
      </w:r>
    </w:p>
    <w:p w:rsidR="008932E5" w:rsidRPr="000026E3" w:rsidRDefault="008932E5" w:rsidP="008932E5">
      <w:pPr>
        <w:pStyle w:val="direction"/>
      </w:pPr>
      <w:r>
        <w:t>insert</w:t>
      </w:r>
    </w:p>
    <w:tbl>
      <w:tblPr>
        <w:tblW w:w="7800" w:type="dxa"/>
        <w:tblInd w:w="108" w:type="dxa"/>
        <w:tblLayout w:type="fixed"/>
        <w:tblLook w:val="0000" w:firstRow="0" w:lastRow="0" w:firstColumn="0" w:lastColumn="0" w:noHBand="0" w:noVBand="0"/>
      </w:tblPr>
      <w:tblGrid>
        <w:gridCol w:w="1200"/>
        <w:gridCol w:w="6600"/>
      </w:tblGrid>
      <w:tr w:rsidR="008932E5" w:rsidTr="005C435D">
        <w:tc>
          <w:tcPr>
            <w:tcW w:w="1200" w:type="dxa"/>
          </w:tcPr>
          <w:p w:rsidR="008932E5" w:rsidRDefault="008932E5" w:rsidP="005C435D">
            <w:pPr>
              <w:pStyle w:val="TableText"/>
            </w:pPr>
            <w:r>
              <w:t>7</w:t>
            </w:r>
          </w:p>
        </w:tc>
        <w:tc>
          <w:tcPr>
            <w:tcW w:w="6600" w:type="dxa"/>
          </w:tcPr>
          <w:p w:rsidR="008932E5" w:rsidRPr="00FD36D8" w:rsidRDefault="008932E5" w:rsidP="005C435D">
            <w:pPr>
              <w:pStyle w:val="TableText"/>
            </w:pPr>
            <w:r w:rsidRPr="00FD36D8">
              <w:t>Building a new building or altering or demolishing an existing building (and carrying out any related earthworks or other construction work on or under the land) if—</w:t>
            </w:r>
          </w:p>
          <w:p w:rsidR="008932E5" w:rsidRPr="00FD36D8" w:rsidRDefault="008932E5" w:rsidP="005C435D">
            <w:pPr>
              <w:spacing w:before="60"/>
            </w:pPr>
            <w:r w:rsidRPr="00FD36D8">
              <w:t>(a)</w:t>
            </w:r>
            <w:r>
              <w:tab/>
            </w:r>
            <w:r w:rsidRPr="00FD36D8">
              <w:t>the building is on an existing school campus; and</w:t>
            </w:r>
          </w:p>
          <w:p w:rsidR="008932E5" w:rsidRDefault="008932E5" w:rsidP="005C435D">
            <w:pPr>
              <w:spacing w:before="60"/>
            </w:pPr>
            <w:r>
              <w:t>(b)</w:t>
            </w:r>
            <w:r>
              <w:tab/>
            </w:r>
            <w:r w:rsidRPr="00FD36D8">
              <w:t>the building is—</w:t>
            </w:r>
          </w:p>
          <w:p w:rsidR="008932E5" w:rsidRPr="00E63D50" w:rsidRDefault="008932E5" w:rsidP="005C435D">
            <w:pPr>
              <w:spacing w:before="60"/>
              <w:ind w:left="1332" w:hanging="601"/>
            </w:pPr>
            <w:r w:rsidRPr="00E63D50">
              <w:t>(i)</w:t>
            </w:r>
            <w:r w:rsidRPr="00E63D50">
              <w:tab/>
              <w:t>a class 3 building; or</w:t>
            </w:r>
          </w:p>
          <w:p w:rsidR="008932E5" w:rsidRPr="00E63D50" w:rsidRDefault="008932E5" w:rsidP="005C435D">
            <w:pPr>
              <w:spacing w:before="60"/>
              <w:ind w:left="1332" w:hanging="601"/>
            </w:pPr>
            <w:r w:rsidRPr="00E63D50">
              <w:t>(ii</w:t>
            </w:r>
            <w:r>
              <w:t>)</w:t>
            </w:r>
            <w:r>
              <w:tab/>
            </w:r>
            <w:r w:rsidRPr="00E63D50">
              <w:t>a class 9b building.</w:t>
            </w:r>
          </w:p>
          <w:p w:rsidR="008932E5" w:rsidRPr="00FD36D8" w:rsidRDefault="008932E5" w:rsidP="005C435D">
            <w:pPr>
              <w:pStyle w:val="aExamHdgpar"/>
              <w:ind w:left="12"/>
            </w:pPr>
            <w:r w:rsidRPr="00FD36D8">
              <w:t xml:space="preserve">Example—class 3 building </w:t>
            </w:r>
          </w:p>
          <w:p w:rsidR="008932E5" w:rsidRPr="00FD36D8" w:rsidRDefault="008932E5" w:rsidP="005C435D">
            <w:pPr>
              <w:pStyle w:val="aExampar"/>
              <w:ind w:left="12"/>
            </w:pPr>
            <w:r w:rsidRPr="00FD36D8">
              <w:t>dormitory</w:t>
            </w:r>
          </w:p>
          <w:p w:rsidR="008932E5" w:rsidRPr="00FD36D8" w:rsidRDefault="008932E5" w:rsidP="005C435D">
            <w:pPr>
              <w:pStyle w:val="aExamHdgpar"/>
              <w:ind w:left="12"/>
            </w:pPr>
            <w:r w:rsidRPr="00FD36D8">
              <w:lastRenderedPageBreak/>
              <w:t>Examples—class 9b buildings</w:t>
            </w:r>
          </w:p>
          <w:p w:rsidR="008932E5" w:rsidRDefault="008932E5" w:rsidP="005C435D">
            <w:pPr>
              <w:pStyle w:val="aExampar"/>
              <w:ind w:left="12"/>
            </w:pPr>
            <w:r w:rsidRPr="00FD36D8">
              <w:t>hall, auditorium, gymnasium, library, classroom</w:t>
            </w:r>
          </w:p>
          <w:p w:rsidR="008932E5" w:rsidRPr="008A6E55" w:rsidRDefault="008932E5" w:rsidP="005C435D">
            <w:pPr>
              <w:spacing w:before="80" w:after="60"/>
              <w:ind w:left="851" w:hanging="851"/>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8932E5" w:rsidRPr="008A6E55" w:rsidRDefault="008932E5" w:rsidP="005C435D">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8932E5" w:rsidRPr="00E63D50" w:rsidRDefault="008932E5" w:rsidP="005C435D">
            <w:pPr>
              <w:spacing w:before="80" w:after="60"/>
              <w:ind w:left="851" w:hanging="851"/>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tc>
      </w:tr>
      <w:tr w:rsidR="008932E5" w:rsidTr="005C435D">
        <w:tc>
          <w:tcPr>
            <w:tcW w:w="1200" w:type="dxa"/>
          </w:tcPr>
          <w:p w:rsidR="008932E5" w:rsidRDefault="008932E5" w:rsidP="005C435D">
            <w:pPr>
              <w:pStyle w:val="TableText"/>
            </w:pPr>
            <w:r w:rsidRPr="00FD36D8">
              <w:lastRenderedPageBreak/>
              <w:t>8</w:t>
            </w:r>
          </w:p>
        </w:tc>
        <w:tc>
          <w:tcPr>
            <w:tcW w:w="6600" w:type="dxa"/>
          </w:tcPr>
          <w:p w:rsidR="008932E5" w:rsidRPr="00FD36D8" w:rsidRDefault="008932E5" w:rsidP="005C435D">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p>
          <w:p w:rsidR="008932E5" w:rsidRPr="00FD36D8" w:rsidRDefault="008932E5" w:rsidP="005C435D">
            <w:pPr>
              <w:spacing w:before="60"/>
              <w:ind w:left="731" w:hanging="731"/>
            </w:pPr>
            <w:r>
              <w:t>(a)</w:t>
            </w:r>
            <w:r>
              <w:tab/>
            </w:r>
            <w:r w:rsidRPr="00FD36D8">
              <w:t>building or installing an entrance to a school;</w:t>
            </w:r>
          </w:p>
          <w:p w:rsidR="008932E5" w:rsidRDefault="008932E5" w:rsidP="005C435D">
            <w:pPr>
              <w:spacing w:before="60"/>
              <w:ind w:left="731" w:hanging="731"/>
            </w:pPr>
            <w:r>
              <w:t>(b)</w:t>
            </w:r>
            <w:r>
              <w:tab/>
            </w:r>
            <w:r w:rsidRPr="002302A4">
              <w:t>building or installing a verandah, including a balcony, awning, portico or landing;</w:t>
            </w:r>
          </w:p>
          <w:p w:rsidR="008932E5" w:rsidRPr="00FD36D8" w:rsidRDefault="008932E5" w:rsidP="005C435D">
            <w:pPr>
              <w:spacing w:before="60"/>
              <w:ind w:left="731" w:hanging="731"/>
            </w:pPr>
            <w:r>
              <w:t>(</w:t>
            </w:r>
            <w:r w:rsidRPr="002302A4">
              <w:t>c</w:t>
            </w:r>
            <w:r>
              <w:t>)</w:t>
            </w:r>
            <w:r>
              <w:tab/>
            </w:r>
            <w:r w:rsidRPr="00FD36D8">
              <w:t>putting up, attaching or displaying a sign or altering or removing a sign</w:t>
            </w:r>
            <w:r>
              <w:t>;</w:t>
            </w:r>
          </w:p>
          <w:p w:rsidR="008932E5" w:rsidRDefault="008932E5" w:rsidP="005C435D">
            <w:pPr>
              <w:spacing w:before="60"/>
              <w:ind w:left="731" w:hanging="731"/>
            </w:pPr>
            <w:r w:rsidRPr="002302A4">
              <w:t>(d</w:t>
            </w:r>
            <w:r>
              <w:t>)</w:t>
            </w:r>
            <w:r>
              <w:tab/>
            </w:r>
            <w:r w:rsidRPr="002302A4">
              <w:t>building or installing playground and exercise equipment;</w:t>
            </w:r>
          </w:p>
          <w:p w:rsidR="008932E5" w:rsidRPr="00FD36D8" w:rsidRDefault="008932E5" w:rsidP="005C435D">
            <w:pPr>
              <w:spacing w:before="60"/>
              <w:ind w:left="731" w:hanging="731"/>
            </w:pPr>
            <w:r>
              <w:t>(</w:t>
            </w:r>
            <w:r w:rsidRPr="002302A4">
              <w:t>e</w:t>
            </w:r>
            <w:r>
              <w:t>)</w:t>
            </w:r>
            <w:r>
              <w:tab/>
            </w:r>
            <w:r w:rsidRPr="00FD36D8">
              <w:t>building or installing a fence</w:t>
            </w:r>
            <w:r>
              <w:t>;</w:t>
            </w:r>
          </w:p>
          <w:p w:rsidR="008932E5" w:rsidRPr="00FD36D8" w:rsidRDefault="008932E5" w:rsidP="005C435D">
            <w:pPr>
              <w:spacing w:before="60"/>
              <w:ind w:left="731" w:hanging="731"/>
            </w:pPr>
            <w:r>
              <w:t>(</w:t>
            </w:r>
            <w:r w:rsidRPr="002302A4">
              <w:t>f</w:t>
            </w:r>
            <w:r>
              <w:t>)</w:t>
            </w:r>
            <w:r>
              <w:tab/>
            </w:r>
            <w:r w:rsidRPr="00FD36D8">
              <w:t>building or installing a shade structure</w:t>
            </w:r>
            <w:r>
              <w:t>;</w:t>
            </w:r>
          </w:p>
          <w:p w:rsidR="008932E5" w:rsidRPr="00FD36D8" w:rsidRDefault="008932E5" w:rsidP="005C435D">
            <w:pPr>
              <w:spacing w:before="60"/>
              <w:ind w:left="731" w:hanging="731"/>
            </w:pPr>
            <w:r>
              <w:t>(</w:t>
            </w:r>
            <w:r w:rsidRPr="002302A4">
              <w:t>g</w:t>
            </w:r>
            <w:r>
              <w:t>)</w:t>
            </w:r>
            <w:r>
              <w:tab/>
            </w:r>
            <w:r w:rsidRPr="00FD36D8">
              <w:t>building or installing a covered walkway</w:t>
            </w:r>
            <w:r>
              <w:t>;</w:t>
            </w:r>
          </w:p>
          <w:p w:rsidR="008932E5" w:rsidRPr="00FD36D8" w:rsidRDefault="008932E5" w:rsidP="005C435D">
            <w:pPr>
              <w:spacing w:before="60"/>
              <w:ind w:left="731" w:hanging="731"/>
            </w:pPr>
            <w:r>
              <w:t>(</w:t>
            </w:r>
            <w:r w:rsidRPr="002302A4">
              <w:t>h</w:t>
            </w:r>
            <w:r>
              <w:t>)</w:t>
            </w:r>
            <w:r>
              <w:tab/>
            </w:r>
            <w:r w:rsidRPr="00FD36D8">
              <w:t>building or installing a flag pole</w:t>
            </w:r>
            <w:r>
              <w:t>;</w:t>
            </w:r>
          </w:p>
          <w:p w:rsidR="008932E5" w:rsidRPr="00FD36D8" w:rsidRDefault="008932E5" w:rsidP="005C435D">
            <w:pPr>
              <w:spacing w:before="60"/>
              <w:ind w:left="731" w:hanging="731"/>
            </w:pPr>
            <w:r>
              <w:t>(</w:t>
            </w:r>
            <w:r w:rsidRPr="002302A4">
              <w:t>i</w:t>
            </w:r>
            <w:r>
              <w:t>)</w:t>
            </w:r>
            <w:r>
              <w:tab/>
            </w:r>
            <w:r w:rsidRPr="00FD36D8">
              <w:t>building or installing a water tan</w:t>
            </w:r>
            <w:r w:rsidRPr="002A494A">
              <w:t>k</w:t>
            </w:r>
            <w:r>
              <w:t>;</w:t>
            </w:r>
          </w:p>
          <w:p w:rsidR="008932E5" w:rsidRDefault="008932E5" w:rsidP="005C435D">
            <w:pPr>
              <w:spacing w:before="60"/>
              <w:ind w:left="731" w:hanging="731"/>
            </w:pPr>
            <w:r>
              <w:t>(</w:t>
            </w:r>
            <w:r w:rsidRPr="002302A4">
              <w:t>j</w:t>
            </w:r>
            <w:r>
              <w:t>)</w:t>
            </w:r>
            <w:r>
              <w:tab/>
            </w:r>
            <w:r w:rsidRPr="00FD36D8">
              <w:t>landscape gardening</w:t>
            </w:r>
            <w:r>
              <w:t>;</w:t>
            </w:r>
          </w:p>
          <w:p w:rsidR="008932E5" w:rsidRPr="00FD36D8" w:rsidRDefault="008932E5" w:rsidP="005C435D">
            <w:pPr>
              <w:spacing w:before="60"/>
              <w:ind w:left="731" w:hanging="731"/>
            </w:pPr>
            <w:r>
              <w:t>(</w:t>
            </w:r>
            <w:r w:rsidRPr="002302A4">
              <w:t>k</w:t>
            </w:r>
            <w:r>
              <w:t>)</w:t>
            </w:r>
            <w:r>
              <w:tab/>
            </w:r>
            <w:r w:rsidRPr="00FD36D8">
              <w:t>building or installing a car park</w:t>
            </w:r>
            <w:r>
              <w:t>;</w:t>
            </w:r>
          </w:p>
          <w:p w:rsidR="008932E5" w:rsidRDefault="008932E5" w:rsidP="005C435D">
            <w:pPr>
              <w:spacing w:before="60"/>
              <w:ind w:left="731" w:hanging="731"/>
            </w:pPr>
            <w:r w:rsidRPr="002302A4">
              <w:t>(l</w:t>
            </w:r>
            <w:r>
              <w:t>)</w:t>
            </w:r>
            <w:r>
              <w:tab/>
            </w:r>
            <w:r w:rsidRPr="002302A4">
              <w:t>building or installing a bicycle enclosure;</w:t>
            </w:r>
          </w:p>
          <w:p w:rsidR="008932E5" w:rsidRPr="00FD36D8" w:rsidRDefault="008932E5" w:rsidP="005C435D">
            <w:pPr>
              <w:spacing w:before="60"/>
              <w:ind w:left="731" w:hanging="731"/>
            </w:pPr>
            <w:r w:rsidRPr="002302A4">
              <w:t>(m)</w:t>
            </w:r>
            <w:r>
              <w:tab/>
            </w:r>
            <w:r w:rsidRPr="00FD36D8">
              <w:t>building or installing a toilet facility or change room facility</w:t>
            </w:r>
            <w:r>
              <w:t>;</w:t>
            </w:r>
          </w:p>
          <w:p w:rsidR="008932E5" w:rsidRPr="00FD36D8" w:rsidRDefault="008932E5" w:rsidP="005C435D">
            <w:pPr>
              <w:spacing w:before="60"/>
              <w:ind w:left="731" w:hanging="731"/>
            </w:pPr>
            <w:r w:rsidRPr="00FD36D8">
              <w:t>(</w:t>
            </w:r>
            <w:r w:rsidRPr="002302A4">
              <w:t>n</w:t>
            </w:r>
            <w:r>
              <w:t>)</w:t>
            </w:r>
            <w:r>
              <w:tab/>
            </w:r>
            <w:r w:rsidRPr="00FD36D8">
              <w:t>sealing or resealing a driveway</w:t>
            </w:r>
            <w:r>
              <w:t>;</w:t>
            </w:r>
          </w:p>
          <w:p w:rsidR="008932E5" w:rsidRPr="00FD36D8" w:rsidRDefault="008932E5" w:rsidP="005C435D">
            <w:pPr>
              <w:spacing w:before="60"/>
              <w:ind w:left="731" w:hanging="731"/>
            </w:pPr>
            <w:r>
              <w:t>(</w:t>
            </w:r>
            <w:r w:rsidRPr="002302A4">
              <w:t>o</w:t>
            </w:r>
            <w:r>
              <w:t>)</w:t>
            </w:r>
            <w:r>
              <w:tab/>
            </w:r>
            <w:r w:rsidRPr="00FD36D8">
              <w:t>building or installing a demountable or transportable building</w:t>
            </w:r>
            <w:r>
              <w:t>;</w:t>
            </w:r>
          </w:p>
          <w:p w:rsidR="008932E5" w:rsidRDefault="008932E5" w:rsidP="005C435D">
            <w:pPr>
              <w:spacing w:before="60"/>
              <w:ind w:left="731" w:hanging="731"/>
            </w:pPr>
            <w:r w:rsidRPr="00FD36D8">
              <w:lastRenderedPageBreak/>
              <w:t>(</w:t>
            </w:r>
            <w:r w:rsidRPr="002302A4">
              <w:t>p</w:t>
            </w:r>
            <w:r>
              <w:t>)</w:t>
            </w:r>
            <w:r>
              <w:tab/>
            </w:r>
            <w:r w:rsidRPr="00FD36D8">
              <w:t>building or installing a class 10b structure</w:t>
            </w:r>
            <w:r>
              <w:t>.</w:t>
            </w:r>
          </w:p>
          <w:p w:rsidR="008932E5" w:rsidRPr="00FD36D8" w:rsidRDefault="008932E5" w:rsidP="005C435D">
            <w:pPr>
              <w:pStyle w:val="aExamHdgss"/>
              <w:ind w:left="0"/>
            </w:pPr>
            <w:r w:rsidRPr="00FD36D8">
              <w:t>Examples—class 10b structures</w:t>
            </w:r>
          </w:p>
          <w:p w:rsidR="008932E5" w:rsidRPr="00FD36D8" w:rsidRDefault="008932E5" w:rsidP="005C435D">
            <w:pPr>
              <w:pStyle w:val="aExamss"/>
              <w:ind w:left="12"/>
            </w:pPr>
            <w:r w:rsidRPr="00FD36D8">
              <w:t>retaining or freestanding wall, mast or antenna, swimming pool.</w:t>
            </w:r>
          </w:p>
          <w:p w:rsidR="008932E5" w:rsidRPr="008A6E55" w:rsidRDefault="008932E5" w:rsidP="005C435D">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8932E5" w:rsidRPr="005607A5" w:rsidRDefault="008932E5" w:rsidP="005C435D">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AB1BB3" w:rsidRDefault="00AB1BB3"/>
    <w:p w:rsidR="008037AD" w:rsidRDefault="008037AD">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61F" w:rsidRDefault="00B6261F" w:rsidP="00AB1BB3">
      <w:pPr>
        <w:pStyle w:val="05Endnote0"/>
      </w:pPr>
      <w:r>
        <w:separator/>
      </w:r>
    </w:p>
  </w:endnote>
  <w:endnote w:type="continuationSeparator" w:id="0">
    <w:p w:rsidR="00B6261F" w:rsidRDefault="00B6261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Pr="003451E7" w:rsidRDefault="00C64444" w:rsidP="003451E7">
    <w:pPr>
      <w:pStyle w:val="Footer"/>
      <w:jc w:val="center"/>
      <w:rPr>
        <w:rFonts w:cs="Arial"/>
        <w:sz w:val="14"/>
      </w:rPr>
    </w:pPr>
    <w:r w:rsidRPr="003451E7">
      <w:rPr>
        <w:rFonts w:cs="Arial"/>
        <w:sz w:val="14"/>
      </w:rPr>
      <w:fldChar w:fldCharType="begin"/>
    </w:r>
    <w:r w:rsidRPr="003451E7">
      <w:rPr>
        <w:rFonts w:cs="Arial"/>
        <w:sz w:val="14"/>
      </w:rPr>
      <w:instrText xml:space="preserve"> DOCPROPERTY "Status" </w:instrText>
    </w:r>
    <w:r w:rsidRPr="003451E7">
      <w:rPr>
        <w:rFonts w:cs="Arial"/>
        <w:sz w:val="14"/>
      </w:rPr>
      <w:fldChar w:fldCharType="separate"/>
    </w:r>
    <w:r w:rsidR="008F71A1" w:rsidRPr="003451E7">
      <w:rPr>
        <w:rFonts w:cs="Arial"/>
        <w:sz w:val="14"/>
      </w:rPr>
      <w:t xml:space="preserve"> </w:t>
    </w:r>
    <w:r w:rsidRPr="003451E7">
      <w:rPr>
        <w:rFonts w:cs="Arial"/>
        <w:sz w:val="14"/>
      </w:rPr>
      <w:fldChar w:fldCharType="end"/>
    </w:r>
    <w:r w:rsidR="003451E7" w:rsidRPr="003451E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74</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w:instrText>
          </w:r>
          <w:r>
            <w:instrText xml:space="preserve">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73</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74</w:t>
          </w:r>
          <w:r>
            <w:rPr>
              <w:rStyle w:val="PageNumber"/>
            </w:rPr>
            <w:fldChar w:fldCharType="end"/>
          </w:r>
        </w:p>
      </w:tc>
    </w:tr>
  </w:tbl>
  <w:p w:rsidR="00C64444" w:rsidRDefault="003451E7">
    <w:pPr>
      <w:pStyle w:val="Status"/>
    </w:pPr>
    <w:r>
      <w:fldChar w:fldCharType="begin"/>
    </w:r>
    <w:r>
      <w:instrText xml:space="preserve"> DOCPROPERTY "Status" </w:instrText>
    </w:r>
    <w:r>
      <w:fldChar w:fldCharType="separate"/>
    </w:r>
    <w:r w:rsidR="008F71A1">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88</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w:instrText>
    </w:r>
    <w:r w:rsidRPr="003451E7">
      <w:rPr>
        <w:rFonts w:cs="Arial"/>
      </w:rPr>
      <w:instrText xml:space="preserve">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w:instrText>
          </w:r>
          <w:r>
            <w:instrText xml:space="preserve">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89</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245</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C64444">
      <w:trPr>
        <w:jc w:val="center"/>
      </w:trPr>
      <w:tc>
        <w:tcPr>
          <w:tcW w:w="1240" w:type="dxa"/>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164</w:t>
          </w:r>
          <w:r>
            <w:rPr>
              <w:rStyle w:val="PageNumber"/>
            </w:rPr>
            <w:fldChar w:fldCharType="end"/>
          </w:r>
        </w:p>
      </w:tc>
      <w:tc>
        <w:tcPr>
          <w:tcW w:w="4527" w:type="dxa"/>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r w:rsidR="00C64444">
            <w:br/>
          </w:r>
          <w:r>
            <w:fldChar w:fldCharType="begin"/>
          </w:r>
          <w:r>
            <w:instrText xml:space="preserve"> DOCPROPERTY "Eff"  </w:instrText>
          </w:r>
          <w:r>
            <w:fldChar w:fldCharType="separate"/>
          </w:r>
          <w:r w:rsidR="008F71A1">
            <w:t xml:space="preserve">Effective:  </w:t>
          </w:r>
          <w:r>
            <w:fldChar w:fldCharType="end"/>
          </w:r>
          <w:r>
            <w:fldChar w:fldCharType="begin"/>
          </w:r>
          <w:r>
            <w:instrText xml:space="preserve"> DOCPROPERTY "StartDt"   </w:instrText>
          </w:r>
          <w:r>
            <w:fldChar w:fldCharType="separate"/>
          </w:r>
          <w:r w:rsidR="008F71A1">
            <w:t>24/03/09</w:t>
          </w:r>
          <w:r>
            <w:fldChar w:fldCharType="end"/>
          </w:r>
          <w:r>
            <w:fldChar w:fldCharType="begin"/>
          </w:r>
          <w:r>
            <w:instrText xml:space="preserve"> DOCPROPERTY "EndDt"  </w:instrText>
          </w:r>
          <w:r>
            <w:fldChar w:fldCharType="separate"/>
          </w:r>
          <w:r w:rsidR="008F71A1">
            <w:t>-02/04/09</w:t>
          </w:r>
          <w:r>
            <w:fldChar w:fldCharType="end"/>
          </w:r>
        </w:p>
      </w:tc>
      <w:tc>
        <w:tcPr>
          <w:tcW w:w="1553" w:type="dxa"/>
        </w:tcPr>
        <w:p w:rsidR="00C64444" w:rsidRDefault="003451E7">
          <w:pPr>
            <w:pStyle w:val="Footer"/>
            <w:jc w:val="right"/>
          </w:pPr>
          <w:r>
            <w:fldChar w:fldCharType="begin"/>
          </w:r>
          <w:r>
            <w:instrText xml:space="preserve"> DOCPROPERTY "Category"  </w:instrText>
          </w:r>
          <w:r>
            <w:fldChar w:fldCharType="separate"/>
          </w:r>
          <w:r w:rsidR="008F71A1">
            <w:t>R9</w:t>
          </w:r>
          <w:r>
            <w:fldChar w:fldCharType="end"/>
          </w:r>
          <w:r w:rsidR="00C64444">
            <w:br/>
          </w:r>
          <w:r>
            <w:fldChar w:fldCharType="begin"/>
          </w:r>
          <w:r>
            <w:instrText xml:space="preserve"> DOCPROPERTY "RepubDt"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C64444">
      <w:trPr>
        <w:jc w:val="center"/>
      </w:trPr>
      <w:tc>
        <w:tcPr>
          <w:tcW w:w="1963" w:type="dxa"/>
        </w:tcPr>
        <w:p w:rsidR="00C64444" w:rsidRDefault="003451E7">
          <w:pPr>
            <w:pStyle w:val="Footer"/>
          </w:pPr>
          <w:r>
            <w:fldChar w:fldCharType="begin"/>
          </w:r>
          <w:r>
            <w:instrText xml:space="preserve"> DOCPROPERTY "Category"  </w:instrText>
          </w:r>
          <w:r>
            <w:fldChar w:fldCharType="separate"/>
          </w:r>
          <w:r w:rsidR="008F71A1">
            <w:t>R9</w:t>
          </w:r>
          <w:r>
            <w:fldChar w:fldCharType="end"/>
          </w:r>
          <w:r w:rsidR="00C64444">
            <w:br/>
          </w:r>
          <w:r>
            <w:fldChar w:fldCharType="begin"/>
          </w:r>
          <w:r>
            <w:instrText xml:space="preserve"> DOCPROPERTY "RepubDt"  </w:instrText>
          </w:r>
          <w:r>
            <w:fldChar w:fldCharType="separate"/>
          </w:r>
          <w:r w:rsidR="008F71A1">
            <w:t>24/03/09</w:t>
          </w:r>
          <w:r>
            <w:fldChar w:fldCharType="end"/>
          </w:r>
        </w:p>
      </w:tc>
      <w:tc>
        <w:tcPr>
          <w:tcW w:w="4527" w:type="dxa"/>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r w:rsidR="00C64444">
            <w:br/>
          </w:r>
          <w:r>
            <w:fldChar w:fldCharType="begin"/>
          </w:r>
          <w:r>
            <w:instrText xml:space="preserve"> DOCPROPERTY "Eff"  </w:instrText>
          </w:r>
          <w:r>
            <w:fldChar w:fldCharType="separate"/>
          </w:r>
          <w:r w:rsidR="008F71A1">
            <w:t xml:space="preserve">Effective:  </w:t>
          </w:r>
          <w:r>
            <w:fldChar w:fldCharType="end"/>
          </w:r>
          <w:r>
            <w:fldChar w:fldCharType="begin"/>
          </w:r>
          <w:r>
            <w:instrText xml:space="preserve"> DOCPROPERTY "StartDt"   </w:instrText>
          </w:r>
          <w:r>
            <w:fldChar w:fldCharType="separate"/>
          </w:r>
          <w:r w:rsidR="008F71A1">
            <w:t>24/03/09</w:t>
          </w:r>
          <w:r>
            <w:fldChar w:fldCharType="end"/>
          </w:r>
          <w:r>
            <w:fldChar w:fldCharType="begin"/>
          </w:r>
          <w:r>
            <w:instrText xml:space="preserve"> DOCPROPERTY "EndDt"  </w:instrText>
          </w:r>
          <w:r>
            <w:fldChar w:fldCharType="separate"/>
          </w:r>
          <w:r w:rsidR="008F71A1">
            <w:t>-02/04/09</w:t>
          </w:r>
          <w:r>
            <w:fldChar w:fldCharType="end"/>
          </w:r>
        </w:p>
      </w:tc>
      <w:tc>
        <w:tcPr>
          <w:tcW w:w="1240" w:type="dxa"/>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165</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170</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w:instrText>
          </w:r>
          <w:r>
            <w:instrText xml:space="preserv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169</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Pr="003451E7" w:rsidRDefault="00C64444" w:rsidP="003451E7">
    <w:pPr>
      <w:pStyle w:val="Footer"/>
      <w:jc w:val="center"/>
      <w:rPr>
        <w:rFonts w:cs="Arial"/>
        <w:sz w:val="14"/>
      </w:rPr>
    </w:pPr>
    <w:r w:rsidRPr="003451E7">
      <w:rPr>
        <w:rFonts w:cs="Arial"/>
        <w:sz w:val="14"/>
      </w:rPr>
      <w:fldChar w:fldCharType="begin"/>
    </w:r>
    <w:r w:rsidRPr="003451E7">
      <w:rPr>
        <w:rFonts w:cs="Arial"/>
        <w:sz w:val="14"/>
      </w:rPr>
      <w:instrText xml:space="preserve"> DOCPROPERTY "Status" </w:instrText>
    </w:r>
    <w:r w:rsidRPr="003451E7">
      <w:rPr>
        <w:rFonts w:cs="Arial"/>
        <w:sz w:val="14"/>
      </w:rPr>
      <w:fldChar w:fldCharType="separate"/>
    </w:r>
    <w:r w:rsidR="008F71A1" w:rsidRPr="003451E7">
      <w:rPr>
        <w:rFonts w:cs="Arial"/>
        <w:sz w:val="14"/>
      </w:rPr>
      <w:t xml:space="preserve"> </w:t>
    </w:r>
    <w:r w:rsidRPr="003451E7">
      <w:rPr>
        <w:rFonts w:cs="Arial"/>
        <w:sz w:val="14"/>
      </w:rPr>
      <w:fldChar w:fldCharType="end"/>
    </w:r>
    <w:r w:rsidRPr="003451E7">
      <w:rPr>
        <w:rFonts w:cs="Arial"/>
        <w:sz w:val="14"/>
      </w:rPr>
      <w:fldChar w:fldCharType="begin"/>
    </w:r>
    <w:r w:rsidRPr="003451E7">
      <w:rPr>
        <w:rFonts w:cs="Arial"/>
        <w:sz w:val="14"/>
      </w:rPr>
      <w:instrText xml:space="preserve"> COMMENTS  \* MERGEFORMAT </w:instrText>
    </w:r>
    <w:r w:rsidRPr="003451E7">
      <w:rPr>
        <w:rFonts w:cs="Arial"/>
        <w:sz w:val="14"/>
      </w:rPr>
      <w:fldChar w:fldCharType="end"/>
    </w:r>
    <w:r w:rsidR="003451E7" w:rsidRPr="003451E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C64444">
      <w:tc>
        <w:tcPr>
          <w:tcW w:w="1240" w:type="dxa"/>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172</w:t>
          </w:r>
          <w:r>
            <w:rPr>
              <w:rStyle w:val="PageNumber"/>
            </w:rPr>
            <w:fldChar w:fldCharType="end"/>
          </w:r>
        </w:p>
      </w:tc>
      <w:tc>
        <w:tcPr>
          <w:tcW w:w="8580" w:type="dxa"/>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
            <w:jc w:val="center"/>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553" w:type="dxa"/>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C64444">
      <w:tc>
        <w:tcPr>
          <w:tcW w:w="1553" w:type="dxa"/>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8580" w:type="dxa"/>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
            <w:jc w:val="center"/>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240" w:type="dxa"/>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173</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178</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w:instrText>
          </w:r>
          <w:r>
            <w:instrText xml:space="preserve">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179</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182</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181</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183</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183</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192</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193</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A1" w:rsidRPr="003451E7" w:rsidRDefault="003451E7" w:rsidP="003451E7">
    <w:pPr>
      <w:pStyle w:val="Footer"/>
      <w:jc w:val="center"/>
      <w:rPr>
        <w:rFonts w:cs="Arial"/>
        <w:sz w:val="14"/>
      </w:rPr>
    </w:pPr>
    <w:r w:rsidRPr="003451E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194</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w:instrText>
          </w:r>
          <w:r>
            <w:instrText xml:space="preserve">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194</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195</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195</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196</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196</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197</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w:instrText>
          </w:r>
          <w:r>
            <w:instrText xml:space="preserve">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197</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198</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198</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64444">
      <w:tc>
        <w:tcPr>
          <w:tcW w:w="846" w:type="pct"/>
        </w:tcPr>
        <w:p w:rsidR="00C64444" w:rsidRDefault="00C644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12</w:t>
          </w:r>
          <w:r>
            <w:rPr>
              <w:rStyle w:val="PageNumber"/>
            </w:rPr>
            <w:fldChar w:fldCharType="end"/>
          </w:r>
        </w:p>
      </w:tc>
      <w:tc>
        <w:tcPr>
          <w:tcW w:w="3093"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w:instrText>
          </w:r>
          <w:r>
            <w:fldChar w:fldCharType="separate"/>
          </w:r>
          <w:r w:rsidR="008F71A1">
            <w:t xml:space="preserve">Effective:  </w:t>
          </w:r>
          <w:r>
            <w:fldChar w:fldCharType="end"/>
          </w:r>
          <w:r>
            <w:fldChar w:fldCharType="begin"/>
          </w:r>
          <w:r>
            <w:instrText xml:space="preserve"> DOCPROPERTY "StartDt"   </w:instrText>
          </w:r>
          <w:r>
            <w:fldChar w:fldCharType="separate"/>
          </w:r>
          <w:r w:rsidR="008F71A1">
            <w:t>24/03/09</w:t>
          </w:r>
          <w:r>
            <w:fldChar w:fldCharType="end"/>
          </w:r>
          <w:r>
            <w:fldChar w:fldCharType="begin"/>
          </w:r>
          <w:r>
            <w:instrText xml:space="preserve"> DOCPROPERTY "EndDt"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w:instrText>
          </w:r>
          <w:r>
            <w:fldChar w:fldCharType="separate"/>
          </w:r>
          <w:r w:rsidR="008F71A1">
            <w:t>R9</w:t>
          </w:r>
          <w:r>
            <w:fldChar w:fldCharType="end"/>
          </w:r>
          <w:r w:rsidR="00C64444">
            <w:br/>
          </w:r>
          <w:r>
            <w:fldChar w:fldCharType="begin"/>
          </w:r>
          <w:r>
            <w:instrText xml:space="preserve"> DOCPROPERTY "RepubDt"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F71A1">
            <w:rPr>
              <w:rStyle w:val="PageNumber"/>
              <w:noProof/>
            </w:rPr>
            <w:t>199</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w:instrText>
          </w:r>
          <w:r>
            <w:instrText xml:space="preserve">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199</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202</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203</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220</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w:instrText>
          </w:r>
          <w:r>
            <w:instrText xml:space="preserve">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219</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226</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w:instrText>
          </w:r>
          <w:r>
            <w:instrText xml:space="preserve">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227</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244</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w:instrText>
          </w:r>
          <w:r>
            <w:instrText xml:space="preserve">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w:instrText>
          </w:r>
          <w:r>
            <w:instrText xml:space="preserve">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245</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64444">
      <w:tc>
        <w:tcPr>
          <w:tcW w:w="1061" w:type="pct"/>
        </w:tcPr>
        <w:p w:rsidR="00C64444" w:rsidRDefault="003451E7">
          <w:pPr>
            <w:pStyle w:val="Footer"/>
          </w:pPr>
          <w:r>
            <w:fldChar w:fldCharType="begin"/>
          </w:r>
          <w:r>
            <w:instrText xml:space="preserve"> DOCPROPERTY "Category"  </w:instrText>
          </w:r>
          <w:r>
            <w:fldChar w:fldCharType="separate"/>
          </w:r>
          <w:r w:rsidR="008F71A1">
            <w:t>R9</w:t>
          </w:r>
          <w:r>
            <w:fldChar w:fldCharType="end"/>
          </w:r>
          <w:r w:rsidR="00C64444">
            <w:br/>
          </w:r>
          <w:r>
            <w:fldChar w:fldCharType="begin"/>
          </w:r>
          <w:r>
            <w:instrText xml:space="preserve"> DOCPROPERTY "RepubDt"  </w:instrText>
          </w:r>
          <w:r>
            <w:fldChar w:fldCharType="separate"/>
          </w:r>
          <w:r w:rsidR="008F71A1">
            <w:t>24/03/09</w:t>
          </w:r>
          <w:r>
            <w:fldChar w:fldCharType="end"/>
          </w:r>
        </w:p>
      </w:tc>
      <w:tc>
        <w:tcPr>
          <w:tcW w:w="3093"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w:instrText>
          </w:r>
          <w:r>
            <w:fldChar w:fldCharType="separate"/>
          </w:r>
          <w:r w:rsidR="008F71A1">
            <w:t xml:space="preserve">Effective:  </w:t>
          </w:r>
          <w:r>
            <w:fldChar w:fldCharType="end"/>
          </w:r>
          <w:r>
            <w:fldChar w:fldCharType="begin"/>
          </w:r>
          <w:r>
            <w:instrText xml:space="preserve"> DOCPROPERTY "StartDt"  </w:instrText>
          </w:r>
          <w:r>
            <w:fldChar w:fldCharType="separate"/>
          </w:r>
          <w:r w:rsidR="008F71A1">
            <w:t>24/03/09</w:t>
          </w:r>
          <w:r>
            <w:fldChar w:fldCharType="end"/>
          </w:r>
          <w:r>
            <w:fldChar w:fldCharType="begin"/>
          </w:r>
          <w:r>
            <w:instrText xml:space="preserve"> DOCPROPERTY "EndDt"  </w:instrText>
          </w:r>
          <w:r>
            <w:fldChar w:fldCharType="separate"/>
          </w:r>
          <w:r w:rsidR="008F71A1">
            <w:t>-02/04/09</w:t>
          </w:r>
          <w:r>
            <w:fldChar w:fldCharType="end"/>
          </w:r>
        </w:p>
      </w:tc>
      <w:tc>
        <w:tcPr>
          <w:tcW w:w="846" w:type="pct"/>
        </w:tcPr>
        <w:p w:rsidR="00C64444" w:rsidRDefault="00C644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11</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Pr="003451E7" w:rsidRDefault="003451E7" w:rsidP="003451E7">
    <w:pPr>
      <w:pStyle w:val="Footer"/>
      <w:jc w:val="center"/>
      <w:rPr>
        <w:rFonts w:cs="Arial"/>
        <w:sz w:val="14"/>
      </w:rPr>
    </w:pPr>
    <w:r w:rsidRPr="003451E7">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Pr="003451E7" w:rsidRDefault="00C64444" w:rsidP="003451E7">
    <w:pPr>
      <w:pStyle w:val="Footer"/>
      <w:jc w:val="center"/>
      <w:rPr>
        <w:rFonts w:cs="Arial"/>
        <w:sz w:val="14"/>
      </w:rPr>
    </w:pPr>
    <w:r w:rsidRPr="003451E7">
      <w:rPr>
        <w:rFonts w:cs="Arial"/>
        <w:sz w:val="14"/>
      </w:rPr>
      <w:fldChar w:fldCharType="begin"/>
    </w:r>
    <w:r w:rsidRPr="003451E7">
      <w:rPr>
        <w:rFonts w:cs="Arial"/>
        <w:sz w:val="14"/>
      </w:rPr>
      <w:instrText xml:space="preserve"> COMMENTS  \* MERGEFORMAT </w:instrText>
    </w:r>
    <w:r w:rsidRPr="003451E7">
      <w:rPr>
        <w:rFonts w:cs="Arial"/>
        <w:sz w:val="14"/>
      </w:rPr>
      <w:fldChar w:fldCharType="end"/>
    </w:r>
    <w:r w:rsidR="003451E7" w:rsidRPr="003451E7">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Pr="003451E7" w:rsidRDefault="003451E7" w:rsidP="003451E7">
    <w:pPr>
      <w:pStyle w:val="Footer"/>
      <w:jc w:val="center"/>
      <w:rPr>
        <w:rFonts w:cs="Arial"/>
        <w:sz w:val="14"/>
      </w:rPr>
    </w:pPr>
    <w:r w:rsidRPr="003451E7">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64444">
      <w:tc>
        <w:tcPr>
          <w:tcW w:w="1061" w:type="pct"/>
        </w:tcPr>
        <w:p w:rsidR="00C64444" w:rsidRDefault="003451E7">
          <w:pPr>
            <w:pStyle w:val="Footer"/>
          </w:pPr>
          <w:r>
            <w:fldChar w:fldCharType="begin"/>
          </w:r>
          <w:r>
            <w:instrText xml:space="preserve"> DOCPROPERTY "Category"  </w:instrText>
          </w:r>
          <w:r>
            <w:fldChar w:fldCharType="separate"/>
          </w:r>
          <w:r w:rsidR="008F71A1">
            <w:t>R9</w:t>
          </w:r>
          <w:r>
            <w:fldChar w:fldCharType="end"/>
          </w:r>
          <w:r w:rsidR="00C64444">
            <w:br/>
          </w:r>
          <w:r>
            <w:fldChar w:fldCharType="begin"/>
          </w:r>
          <w:r>
            <w:instrText xml:space="preserve"> DOCPROPERTY "RepubDt"  </w:instrText>
          </w:r>
          <w:r>
            <w:fldChar w:fldCharType="separate"/>
          </w:r>
          <w:r w:rsidR="008F71A1">
            <w:t>24/03/09</w:t>
          </w:r>
          <w:r>
            <w:fldChar w:fldCharType="end"/>
          </w:r>
        </w:p>
      </w:tc>
      <w:tc>
        <w:tcPr>
          <w:tcW w:w="3093"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w:instrText>
          </w:r>
          <w:r>
            <w:fldChar w:fldCharType="separate"/>
          </w:r>
          <w:r w:rsidR="008F71A1">
            <w:t xml:space="preserve">Effective:  </w:t>
          </w:r>
          <w:r>
            <w:fldChar w:fldCharType="end"/>
          </w:r>
          <w:r>
            <w:fldChar w:fldCharType="begin"/>
          </w:r>
          <w:r>
            <w:instrText xml:space="preserve"> DOCPROPERTY "StartDt"   </w:instrText>
          </w:r>
          <w:r>
            <w:fldChar w:fldCharType="separate"/>
          </w:r>
          <w:r w:rsidR="008F71A1">
            <w:t>24/03/09</w:t>
          </w:r>
          <w:r>
            <w:fldChar w:fldCharType="end"/>
          </w:r>
          <w:r>
            <w:fldChar w:fldCharType="begin"/>
          </w:r>
          <w:r>
            <w:instrText xml:space="preserve"> DOCPROPERTY "EndDt"  </w:instrText>
          </w:r>
          <w:r>
            <w:fldChar w:fldCharType="separate"/>
          </w:r>
          <w:r w:rsidR="008F71A1">
            <w:t>-02/04/09</w:t>
          </w:r>
          <w:r>
            <w:fldChar w:fldCharType="end"/>
          </w:r>
        </w:p>
      </w:tc>
      <w:tc>
        <w:tcPr>
          <w:tcW w:w="846" w:type="pct"/>
        </w:tcPr>
        <w:p w:rsidR="00C64444" w:rsidRDefault="00C644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4444">
      <w:tc>
        <w:tcPr>
          <w:tcW w:w="847" w:type="pct"/>
        </w:tcPr>
        <w:p w:rsidR="00C64444" w:rsidRDefault="00C644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66</w:t>
          </w:r>
          <w:r>
            <w:rPr>
              <w:rStyle w:val="PageNumber"/>
            </w:rP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1061" w:type="pct"/>
        </w:tcPr>
        <w:p w:rsidR="00C64444" w:rsidRDefault="003451E7">
          <w:pPr>
            <w:pStyle w:val="Footer"/>
            <w:jc w:val="right"/>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65</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w:instrText>
    </w:r>
    <w:r w:rsidRPr="003451E7">
      <w:rPr>
        <w:rFonts w:cs="Arial"/>
      </w:rPr>
      <w:instrText xml:space="preserve">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4444">
      <w:tc>
        <w:tcPr>
          <w:tcW w:w="1061" w:type="pct"/>
        </w:tcPr>
        <w:p w:rsidR="00C64444" w:rsidRDefault="003451E7">
          <w:pPr>
            <w:pStyle w:val="Footer"/>
          </w:pPr>
          <w:r>
            <w:fldChar w:fldCharType="begin"/>
          </w:r>
          <w:r>
            <w:instrText xml:space="preserve"> DOCPROPERTY "Category"  *\charformat  </w:instrText>
          </w:r>
          <w:r>
            <w:fldChar w:fldCharType="separate"/>
          </w:r>
          <w:r w:rsidR="008F71A1">
            <w:t>R9</w:t>
          </w:r>
          <w:r>
            <w:fldChar w:fldCharType="end"/>
          </w:r>
          <w:r w:rsidR="00C64444">
            <w:br/>
          </w:r>
          <w:r>
            <w:fldChar w:fldCharType="begin"/>
          </w:r>
          <w:r>
            <w:instrText xml:space="preserve"> DOCPROPERTY "RepubDt"  *\charformat  </w:instrText>
          </w:r>
          <w:r>
            <w:fldChar w:fldCharType="separate"/>
          </w:r>
          <w:r w:rsidR="008F71A1">
            <w:t>24/03/09</w:t>
          </w:r>
          <w:r>
            <w:fldChar w:fldCharType="end"/>
          </w:r>
        </w:p>
      </w:tc>
      <w:tc>
        <w:tcPr>
          <w:tcW w:w="3092" w:type="pct"/>
        </w:tcPr>
        <w:p w:rsidR="00C64444" w:rsidRDefault="003451E7">
          <w:pPr>
            <w:pStyle w:val="Footer"/>
            <w:jc w:val="center"/>
          </w:pPr>
          <w:r>
            <w:fldChar w:fldCharType="begin"/>
          </w:r>
          <w:r>
            <w:instrText xml:space="preserve"> REF Citation *\charformat </w:instrText>
          </w:r>
          <w:r>
            <w:fldChar w:fldCharType="separate"/>
          </w:r>
          <w:r w:rsidR="008F71A1">
            <w:t>Planning and Development Regulation 2008</w:t>
          </w:r>
          <w:r>
            <w:fldChar w:fldCharType="end"/>
          </w:r>
        </w:p>
        <w:p w:rsidR="00C64444" w:rsidRDefault="003451E7">
          <w:pPr>
            <w:pStyle w:val="FooterInfoCentre"/>
          </w:pPr>
          <w:r>
            <w:fldChar w:fldCharType="begin"/>
          </w:r>
          <w:r>
            <w:instrText xml:space="preserve"> DOCPROPERTY "Eff"  *\charformat </w:instrText>
          </w:r>
          <w:r>
            <w:fldChar w:fldCharType="separate"/>
          </w:r>
          <w:r w:rsidR="008F71A1">
            <w:t xml:space="preserve">Effective:  </w:t>
          </w:r>
          <w:r>
            <w:fldChar w:fldCharType="end"/>
          </w:r>
          <w:r>
            <w:fldChar w:fldCharType="begin"/>
          </w:r>
          <w:r>
            <w:instrText xml:space="preserve"> DOCPROPERTY "StartDt"  *\charformat </w:instrText>
          </w:r>
          <w:r>
            <w:fldChar w:fldCharType="separate"/>
          </w:r>
          <w:r w:rsidR="008F71A1">
            <w:t>24/03/09</w:t>
          </w:r>
          <w:r>
            <w:fldChar w:fldCharType="end"/>
          </w:r>
          <w:r>
            <w:fldChar w:fldCharType="begin"/>
          </w:r>
          <w:r>
            <w:instrText xml:space="preserve"> DOCPROPERTY "EndDt"  *\charformat </w:instrText>
          </w:r>
          <w:r>
            <w:fldChar w:fldCharType="separate"/>
          </w:r>
          <w:r w:rsidR="008F71A1">
            <w:t>-02/04/09</w:t>
          </w:r>
          <w:r>
            <w:fldChar w:fldCharType="end"/>
          </w:r>
        </w:p>
      </w:tc>
      <w:tc>
        <w:tcPr>
          <w:tcW w:w="847" w:type="pct"/>
        </w:tcPr>
        <w:p w:rsidR="00C64444" w:rsidRDefault="00C644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451E7">
            <w:rPr>
              <w:rStyle w:val="PageNumber"/>
              <w:noProof/>
            </w:rPr>
            <w:t>1</w:t>
          </w:r>
          <w:r>
            <w:rPr>
              <w:rStyle w:val="PageNumber"/>
            </w:rPr>
            <w:fldChar w:fldCharType="end"/>
          </w:r>
        </w:p>
      </w:tc>
    </w:tr>
  </w:tbl>
  <w:p w:rsidR="00C64444" w:rsidRPr="003451E7" w:rsidRDefault="003451E7" w:rsidP="003451E7">
    <w:pPr>
      <w:pStyle w:val="Status"/>
      <w:rPr>
        <w:rFonts w:cs="Arial"/>
      </w:rPr>
    </w:pPr>
    <w:r w:rsidRPr="003451E7">
      <w:rPr>
        <w:rFonts w:cs="Arial"/>
      </w:rPr>
      <w:fldChar w:fldCharType="begin"/>
    </w:r>
    <w:r w:rsidRPr="003451E7">
      <w:rPr>
        <w:rFonts w:cs="Arial"/>
      </w:rPr>
      <w:instrText xml:space="preserve"> DOCPROPERTY "Status" </w:instrText>
    </w:r>
    <w:r w:rsidRPr="003451E7">
      <w:rPr>
        <w:rFonts w:cs="Arial"/>
      </w:rPr>
      <w:fldChar w:fldCharType="separate"/>
    </w:r>
    <w:r w:rsidR="008F71A1" w:rsidRPr="003451E7">
      <w:rPr>
        <w:rFonts w:cs="Arial"/>
      </w:rPr>
      <w:t xml:space="preserve"> </w:t>
    </w:r>
    <w:r w:rsidRPr="003451E7">
      <w:rPr>
        <w:rFonts w:cs="Arial"/>
      </w:rPr>
      <w:fldChar w:fldCharType="end"/>
    </w:r>
    <w:r w:rsidRPr="003451E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61F" w:rsidRDefault="00B6261F" w:rsidP="00AB1BB3">
      <w:pPr>
        <w:pStyle w:val="05Endnote0"/>
      </w:pPr>
      <w:r>
        <w:separator/>
      </w:r>
    </w:p>
  </w:footnote>
  <w:footnote w:type="continuationSeparator" w:id="0">
    <w:p w:rsidR="00B6261F" w:rsidRDefault="00B6261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A1" w:rsidRDefault="008F71A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64444">
      <w:tc>
        <w:tcPr>
          <w:tcW w:w="900" w:type="pct"/>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Chapter 10</w:t>
          </w:r>
          <w:r>
            <w:rPr>
              <w:b/>
            </w:rPr>
            <w:fldChar w:fldCharType="end"/>
          </w:r>
        </w:p>
      </w:tc>
      <w:tc>
        <w:tcPr>
          <w:tcW w:w="4100" w:type="pct"/>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C64444">
      <w:tc>
        <w:tcPr>
          <w:tcW w:w="900" w:type="pct"/>
        </w:tcPr>
        <w:p w:rsidR="00C64444" w:rsidRDefault="00C64444">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C64444" w:rsidRDefault="003451E7">
          <w:pPr>
            <w:pStyle w:val="HeaderEven"/>
          </w:pPr>
          <w:r>
            <w:rPr>
              <w:noProof/>
            </w:rPr>
            <w:fldChar w:fldCharType="begin"/>
          </w:r>
          <w:r>
            <w:rPr>
              <w:noProof/>
            </w:rPr>
            <w:instrText xml:space="preserve"> STYLEREF CharPartText \*charformat </w:instrText>
          </w:r>
          <w:r>
            <w:rPr>
              <w:noProof/>
            </w:rPr>
            <w:fldChar w:fldCharType="end"/>
          </w:r>
        </w:p>
      </w:tc>
    </w:tr>
    <w:tr w:rsidR="00C64444">
      <w:tc>
        <w:tcPr>
          <w:tcW w:w="900" w:type="pct"/>
        </w:tcPr>
        <w:p w:rsidR="00C64444" w:rsidRDefault="00C6444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64444" w:rsidRDefault="003451E7">
          <w:pPr>
            <w:pStyle w:val="HeaderEven"/>
          </w:pPr>
          <w:r>
            <w:rPr>
              <w:noProof/>
            </w:rPr>
            <w:fldChar w:fldCharType="begin"/>
          </w:r>
          <w:r>
            <w:rPr>
              <w:noProof/>
            </w:rPr>
            <w:instrText xml:space="preserve"> STYLEREF CharDivText \*charformat </w:instrText>
          </w:r>
          <w:r>
            <w:rPr>
              <w:noProof/>
            </w:rPr>
            <w:fldChar w:fldCharType="end"/>
          </w:r>
        </w:p>
      </w:tc>
    </w:tr>
    <w:tr w:rsidR="00C64444">
      <w:trPr>
        <w:cantSplit/>
      </w:trPr>
      <w:tc>
        <w:tcPr>
          <w:tcW w:w="900" w:type="pct"/>
          <w:gridSpan w:val="2"/>
          <w:tcBorders>
            <w:bottom w:val="single" w:sz="4" w:space="0" w:color="auto"/>
          </w:tcBorders>
        </w:tcPr>
        <w:p w:rsidR="00C64444" w:rsidRDefault="003451E7">
          <w:pPr>
            <w:pStyle w:val="HeaderEven6"/>
          </w:pPr>
          <w:r>
            <w:fldChar w:fldCharType="begin"/>
          </w:r>
          <w:r>
            <w:instrText xml:space="preserve"> DOCPROPERTY "Company"  \* MERGEFORMAT </w:instrText>
          </w:r>
          <w:r>
            <w:fldChar w:fldCharType="separate"/>
          </w:r>
          <w:r w:rsidR="008F71A1">
            <w:t>Section</w:t>
          </w:r>
          <w:r>
            <w:fldChar w:fldCharType="end"/>
          </w:r>
          <w:r w:rsidR="00C64444">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C64444" w:rsidRDefault="00C6444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64444">
      <w:tc>
        <w:tcPr>
          <w:tcW w:w="4100" w:type="pct"/>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Chapter 10</w:t>
          </w:r>
          <w:r>
            <w:rPr>
              <w:b/>
            </w:rPr>
            <w:fldChar w:fldCharType="end"/>
          </w:r>
        </w:p>
      </w:tc>
    </w:tr>
    <w:tr w:rsidR="00C64444">
      <w:tc>
        <w:tcPr>
          <w:tcW w:w="4100" w:type="pct"/>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CharPartNo \*charformat </w:instrText>
          </w:r>
          <w:r>
            <w:rPr>
              <w:b/>
            </w:rPr>
            <w:fldChar w:fldCharType="end"/>
          </w:r>
        </w:p>
      </w:tc>
    </w:tr>
    <w:tr w:rsidR="00C64444">
      <w:tc>
        <w:tcPr>
          <w:tcW w:w="4100" w:type="pct"/>
        </w:tcPr>
        <w:p w:rsidR="00C64444" w:rsidRDefault="003451E7">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CharDivNo \*charformat </w:instrText>
          </w:r>
          <w:r>
            <w:rPr>
              <w:b/>
            </w:rPr>
            <w:fldChar w:fldCharType="end"/>
          </w:r>
        </w:p>
      </w:tc>
    </w:tr>
    <w:tr w:rsidR="00C64444">
      <w:trPr>
        <w:cantSplit/>
      </w:trPr>
      <w:tc>
        <w:tcPr>
          <w:tcW w:w="900" w:type="pct"/>
          <w:gridSpan w:val="2"/>
          <w:tcBorders>
            <w:bottom w:val="single" w:sz="4" w:space="0" w:color="auto"/>
          </w:tcBorders>
        </w:tcPr>
        <w:p w:rsidR="00C64444" w:rsidRDefault="003451E7">
          <w:pPr>
            <w:pStyle w:val="HeaderOdd6"/>
          </w:pPr>
          <w:r>
            <w:fldChar w:fldCharType="begin"/>
          </w:r>
          <w:r>
            <w:instrText xml:space="preserve"> DOCPROPERTY "Company"  \* MERGEFORMAT </w:instrText>
          </w:r>
          <w:r>
            <w:fldChar w:fldCharType="separate"/>
          </w:r>
          <w:r w:rsidR="008F71A1">
            <w:t>Section</w:t>
          </w:r>
          <w:r>
            <w:fldChar w:fldCharType="end"/>
          </w:r>
          <w:r w:rsidR="00C64444">
            <w:t xml:space="preserve"> </w:t>
          </w:r>
          <w:r>
            <w:rPr>
              <w:noProof/>
            </w:rPr>
            <w:fldChar w:fldCharType="begin"/>
          </w:r>
          <w:r>
            <w:rPr>
              <w:noProof/>
            </w:rPr>
            <w:instrText xml:space="preserve"> STYLEREF CharSectNo \*charformat </w:instrText>
          </w:r>
          <w:r>
            <w:rPr>
              <w:noProof/>
            </w:rPr>
            <w:fldChar w:fldCharType="separate"/>
          </w:r>
          <w:r>
            <w:rPr>
              <w:noProof/>
            </w:rPr>
            <w:t>404</w:t>
          </w:r>
          <w:r>
            <w:rPr>
              <w:noProof/>
            </w:rPr>
            <w:fldChar w:fldCharType="end"/>
          </w:r>
        </w:p>
      </w:tc>
    </w:tr>
  </w:tbl>
  <w:p w:rsidR="00C64444" w:rsidRDefault="00C6444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1</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sidR="00DE77CD">
            <w:rPr>
              <w:b/>
            </w:rPr>
            <w:fldChar w:fldCharType="separate"/>
          </w:r>
          <w:r w:rsidR="003451E7">
            <w:rPr>
              <w:b/>
              <w:noProof/>
            </w:rPr>
            <w:t>Part 1.3</w:t>
          </w:r>
          <w:r>
            <w:rPr>
              <w:b/>
            </w:rPr>
            <w:fldChar w:fldCharType="end"/>
          </w:r>
        </w:p>
      </w:tc>
      <w:tc>
        <w:tcPr>
          <w:tcW w:w="5741" w:type="dxa"/>
        </w:tcPr>
        <w:p w:rsidR="00C64444" w:rsidRDefault="00C64444">
          <w:pPr>
            <w:pStyle w:val="HeaderEven"/>
          </w:pPr>
          <w:fldSimple w:instr=" STYLEREF CharPartText \*charformat ">
            <w:r w:rsidR="003451E7">
              <w:rPr>
                <w:noProof/>
              </w:rPr>
              <w:t>Exempt developments</w:t>
            </w:r>
          </w:fldSimple>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CharDivNo \*charformat </w:instrText>
          </w:r>
          <w:r w:rsidR="003451E7">
            <w:rPr>
              <w:b/>
            </w:rPr>
            <w:fldChar w:fldCharType="separate"/>
          </w:r>
          <w:r w:rsidR="003451E7">
            <w:rPr>
              <w:b/>
              <w:noProof/>
            </w:rPr>
            <w:t>Division 1.3.7</w:t>
          </w:r>
          <w:r>
            <w:rPr>
              <w:b/>
            </w:rPr>
            <w:fldChar w:fldCharType="end"/>
          </w:r>
        </w:p>
      </w:tc>
      <w:tc>
        <w:tcPr>
          <w:tcW w:w="5741" w:type="dxa"/>
        </w:tcPr>
        <w:p w:rsidR="00C64444" w:rsidRDefault="00C64444">
          <w:pPr>
            <w:pStyle w:val="HeaderEven"/>
          </w:pPr>
          <w:fldSimple w:instr=" STYLEREF CharDivText \*charformat ">
            <w:r w:rsidR="003451E7">
              <w:rPr>
                <w:noProof/>
              </w:rPr>
              <w:t>Exempt developments—other exemptions</w:t>
            </w:r>
          </w:fldSimple>
        </w:p>
      </w:tc>
    </w:tr>
    <w:tr w:rsidR="00C64444">
      <w:trPr>
        <w:cantSplit/>
        <w:jc w:val="center"/>
      </w:trPr>
      <w:tc>
        <w:tcPr>
          <w:tcW w:w="7296" w:type="dxa"/>
          <w:gridSpan w:val="2"/>
          <w:tcBorders>
            <w:bottom w:val="single" w:sz="4" w:space="0" w:color="auto"/>
          </w:tcBorders>
        </w:tcPr>
        <w:p w:rsidR="00C64444" w:rsidRDefault="00C64444">
          <w:pPr>
            <w:pStyle w:val="HeaderEven6"/>
          </w:pPr>
          <w:r>
            <w:t xml:space="preserve">Section </w:t>
          </w:r>
          <w:r w:rsidR="003451E7">
            <w:rPr>
              <w:noProof/>
            </w:rPr>
            <w:fldChar w:fldCharType="begin"/>
          </w:r>
          <w:r w:rsidR="003451E7">
            <w:rPr>
              <w:noProof/>
            </w:rPr>
            <w:instrText xml:space="preserve"> STYLEREF</w:instrText>
          </w:r>
          <w:r w:rsidR="003451E7">
            <w:rPr>
              <w:noProof/>
            </w:rPr>
            <w:instrText xml:space="preserve"> CharSectNo \*charformat </w:instrText>
          </w:r>
          <w:r w:rsidR="003451E7">
            <w:rPr>
              <w:noProof/>
            </w:rPr>
            <w:fldChar w:fldCharType="separate"/>
          </w:r>
          <w:r w:rsidR="003451E7">
            <w:rPr>
              <w:noProof/>
            </w:rPr>
            <w:t>1.108</w:t>
          </w:r>
          <w:r w:rsidR="003451E7">
            <w:rPr>
              <w:noProof/>
            </w:rPr>
            <w:fldChar w:fldCharType="end"/>
          </w:r>
        </w:p>
      </w:tc>
    </w:tr>
  </w:tbl>
  <w:p w:rsidR="00C64444" w:rsidRDefault="00C6444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C64444">
      <w:trPr>
        <w:jc w:val="center"/>
      </w:trPr>
      <w:tc>
        <w:tcPr>
          <w:tcW w:w="6165"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1</w:t>
          </w:r>
          <w:r>
            <w:rPr>
              <w:b/>
            </w:rPr>
            <w:fldChar w:fldCharType="end"/>
          </w:r>
        </w:p>
      </w:tc>
    </w:tr>
    <w:tr w:rsidR="00C64444">
      <w:trPr>
        <w:jc w:val="center"/>
      </w:trPr>
      <w:tc>
        <w:tcPr>
          <w:tcW w:w="6165" w:type="dxa"/>
        </w:tcPr>
        <w:p w:rsidR="00C64444" w:rsidRDefault="00C64444">
          <w:pPr>
            <w:pStyle w:val="HeaderEven"/>
            <w:jc w:val="right"/>
          </w:pPr>
          <w:fldSimple w:instr=" STYLEREF CharPartText \*charformat ">
            <w:r w:rsidR="003451E7">
              <w:rPr>
                <w:noProof/>
              </w:rPr>
              <w:t>Exempt developments</w:t>
            </w:r>
          </w:fldSimple>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sidR="00DE77CD">
            <w:rPr>
              <w:b/>
            </w:rPr>
            <w:fldChar w:fldCharType="separate"/>
          </w:r>
          <w:r w:rsidR="003451E7">
            <w:rPr>
              <w:b/>
              <w:noProof/>
            </w:rPr>
            <w:t>Part 1.3</w:t>
          </w:r>
          <w:r>
            <w:rPr>
              <w:b/>
            </w:rPr>
            <w:fldChar w:fldCharType="end"/>
          </w:r>
        </w:p>
      </w:tc>
    </w:tr>
    <w:tr w:rsidR="00C64444">
      <w:trPr>
        <w:jc w:val="center"/>
      </w:trPr>
      <w:tc>
        <w:tcPr>
          <w:tcW w:w="6165" w:type="dxa"/>
        </w:tcPr>
        <w:p w:rsidR="00C64444" w:rsidRDefault="00C64444">
          <w:pPr>
            <w:pStyle w:val="HeaderEven"/>
            <w:jc w:val="right"/>
          </w:pPr>
          <w:fldSimple w:instr=" STYLEREF CharDivText \*charformat ">
            <w:r w:rsidR="003451E7">
              <w:rPr>
                <w:noProof/>
              </w:rPr>
              <w:t>Exempt developments—other exemptions</w:t>
            </w:r>
          </w:fldSimple>
        </w:p>
      </w:tc>
      <w:tc>
        <w:tcPr>
          <w:tcW w:w="1560" w:type="dxa"/>
        </w:tcPr>
        <w:p w:rsidR="00C64444" w:rsidRDefault="00C64444">
          <w:pPr>
            <w:pStyle w:val="HeaderEven"/>
            <w:jc w:val="right"/>
            <w:rPr>
              <w:b/>
            </w:rPr>
          </w:pPr>
          <w:r>
            <w:rPr>
              <w:b/>
            </w:rPr>
            <w:fldChar w:fldCharType="begin"/>
          </w:r>
          <w:r>
            <w:rPr>
              <w:b/>
            </w:rPr>
            <w:instrText xml:space="preserve"> STYLEREF CharDivNo \*charformat </w:instrText>
          </w:r>
          <w:r w:rsidR="003451E7">
            <w:rPr>
              <w:b/>
            </w:rPr>
            <w:fldChar w:fldCharType="separate"/>
          </w:r>
          <w:r w:rsidR="003451E7">
            <w:rPr>
              <w:b/>
              <w:noProof/>
            </w:rPr>
            <w:t>Division 1.3.7</w:t>
          </w:r>
          <w:r>
            <w:rPr>
              <w:b/>
            </w:rPr>
            <w:fldChar w:fldCharType="end"/>
          </w:r>
        </w:p>
      </w:tc>
    </w:tr>
    <w:tr w:rsidR="00C64444">
      <w:trPr>
        <w:cantSplit/>
        <w:jc w:val="center"/>
      </w:trPr>
      <w:tc>
        <w:tcPr>
          <w:tcW w:w="7725" w:type="dxa"/>
          <w:gridSpan w:val="2"/>
          <w:tcBorders>
            <w:bottom w:val="single" w:sz="4" w:space="0" w:color="auto"/>
          </w:tcBorders>
        </w:tcPr>
        <w:p w:rsidR="00C64444" w:rsidRDefault="00C64444">
          <w:pPr>
            <w:pStyle w:val="HeaderOdd6"/>
          </w:pPr>
          <w:r>
            <w:t xml:space="preserve">Section </w:t>
          </w:r>
          <w:r w:rsidR="003451E7">
            <w:rPr>
              <w:noProof/>
            </w:rPr>
            <w:fldChar w:fldCharType="begin"/>
          </w:r>
          <w:r w:rsidR="003451E7">
            <w:rPr>
              <w:noProof/>
            </w:rPr>
            <w:instrText xml:space="preserve"> STYLEREF CharSectNo \*charformat </w:instrText>
          </w:r>
          <w:r w:rsidR="003451E7">
            <w:rPr>
              <w:noProof/>
            </w:rPr>
            <w:fldChar w:fldCharType="separate"/>
          </w:r>
          <w:r w:rsidR="003451E7">
            <w:rPr>
              <w:noProof/>
            </w:rPr>
            <w:t>1.109</w:t>
          </w:r>
          <w:r w:rsidR="003451E7">
            <w:rPr>
              <w:noProof/>
            </w:rPr>
            <w:fldChar w:fldCharType="end"/>
          </w:r>
        </w:p>
      </w:tc>
    </w:tr>
  </w:tbl>
  <w:p w:rsidR="00C64444" w:rsidRDefault="00C6444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1</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1.5</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1</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1.5</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C64444">
      <w:tc>
        <w:tcPr>
          <w:tcW w:w="1560" w:type="dxa"/>
        </w:tcPr>
        <w:p w:rsidR="00C64444" w:rsidRDefault="00C64444">
          <w:pPr>
            <w:pStyle w:val="HeaderEven"/>
          </w:pPr>
          <w:r>
            <w:rPr>
              <w:b/>
            </w:rPr>
            <w:fldChar w:fldCharType="begin"/>
          </w:r>
          <w:r>
            <w:rPr>
              <w:b/>
            </w:rPr>
            <w:instrText xml:space="preserve"> STYLEREF CharChapNo \*charformat  </w:instrText>
          </w:r>
          <w:r>
            <w:rPr>
              <w:b/>
            </w:rPr>
            <w:fldChar w:fldCharType="separate"/>
          </w:r>
          <w:r w:rsidR="003451E7">
            <w:rPr>
              <w:b/>
              <w:noProof/>
            </w:rPr>
            <w:t>Schedule 1</w:t>
          </w:r>
          <w:r>
            <w:rPr>
              <w:b/>
            </w:rPr>
            <w:fldChar w:fldCharType="end"/>
          </w:r>
        </w:p>
      </w:tc>
      <w:tc>
        <w:tcPr>
          <w:tcW w:w="9840"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64444">
      <w:tc>
        <w:tcPr>
          <w:tcW w:w="1560" w:type="dxa"/>
        </w:tcPr>
        <w:p w:rsidR="00C64444" w:rsidRDefault="00C64444">
          <w:pPr>
            <w:pStyle w:val="HeaderEven"/>
          </w:pPr>
          <w:r>
            <w:rPr>
              <w:b/>
            </w:rPr>
            <w:fldChar w:fldCharType="begin"/>
          </w:r>
          <w:r>
            <w:rPr>
              <w:b/>
            </w:rPr>
            <w:instrText xml:space="preserve"> STYLEREF CharPartNo \*charformat </w:instrText>
          </w:r>
          <w:r>
            <w:rPr>
              <w:b/>
            </w:rPr>
            <w:fldChar w:fldCharType="separate"/>
          </w:r>
          <w:r w:rsidR="003451E7">
            <w:rPr>
              <w:b/>
              <w:noProof/>
            </w:rPr>
            <w:t>Part 1.5</w:t>
          </w:r>
          <w:r>
            <w:rPr>
              <w:b/>
            </w:rPr>
            <w:fldChar w:fldCharType="end"/>
          </w:r>
        </w:p>
      </w:tc>
      <w:tc>
        <w:tcPr>
          <w:tcW w:w="9840"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C64444">
      <w:trPr>
        <w:cantSplit/>
      </w:trPr>
      <w:tc>
        <w:tcPr>
          <w:tcW w:w="11400"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C64444">
      <w:tc>
        <w:tcPr>
          <w:tcW w:w="9840" w:type="dxa"/>
        </w:tcPr>
        <w:p w:rsidR="00C64444" w:rsidRDefault="003451E7">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64444" w:rsidRDefault="00C64444">
          <w:pPr>
            <w:pStyle w:val="HeaderOdd"/>
            <w:rPr>
              <w:b/>
            </w:rPr>
          </w:pPr>
          <w:r>
            <w:rPr>
              <w:b/>
            </w:rPr>
            <w:fldChar w:fldCharType="begin"/>
          </w:r>
          <w:r>
            <w:rPr>
              <w:b/>
            </w:rPr>
            <w:instrText xml:space="preserve"> STYLEREF CharChapNo \*charformat  </w:instrText>
          </w:r>
          <w:r>
            <w:rPr>
              <w:b/>
            </w:rPr>
            <w:fldChar w:fldCharType="separate"/>
          </w:r>
          <w:r w:rsidR="003451E7">
            <w:rPr>
              <w:b/>
              <w:noProof/>
            </w:rPr>
            <w:t>Schedule 1</w:t>
          </w:r>
          <w:r>
            <w:rPr>
              <w:b/>
            </w:rPr>
            <w:fldChar w:fldCharType="end"/>
          </w:r>
        </w:p>
      </w:tc>
    </w:tr>
    <w:tr w:rsidR="00C64444">
      <w:tc>
        <w:tcPr>
          <w:tcW w:w="9840" w:type="dxa"/>
        </w:tcPr>
        <w:p w:rsidR="00C64444" w:rsidRDefault="003451E7">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C64444" w:rsidRDefault="00C64444">
          <w:pPr>
            <w:pStyle w:val="HeaderOdd"/>
          </w:pPr>
          <w:r>
            <w:rPr>
              <w:b/>
            </w:rPr>
            <w:fldChar w:fldCharType="begin"/>
          </w:r>
          <w:r>
            <w:rPr>
              <w:b/>
            </w:rPr>
            <w:instrText xml:space="preserve"> STYLEREF CharPartNo \*charformat </w:instrText>
          </w:r>
          <w:r>
            <w:rPr>
              <w:b/>
            </w:rPr>
            <w:fldChar w:fldCharType="separate"/>
          </w:r>
          <w:r w:rsidR="003451E7">
            <w:rPr>
              <w:b/>
              <w:noProof/>
            </w:rPr>
            <w:t>Part 1.5</w:t>
          </w:r>
          <w:r>
            <w:rPr>
              <w:b/>
            </w:rPr>
            <w:fldChar w:fldCharType="end"/>
          </w:r>
        </w:p>
      </w:tc>
    </w:tr>
    <w:tr w:rsidR="00C64444">
      <w:trPr>
        <w:cantSplit/>
      </w:trPr>
      <w:tc>
        <w:tcPr>
          <w:tcW w:w="11400"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1A</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1A.2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r>
            <w:t xml:space="preserve">Section </w:t>
          </w:r>
          <w:r w:rsidR="003451E7">
            <w:rPr>
              <w:noProof/>
            </w:rPr>
            <w:fldChar w:fldCharType="begin"/>
          </w:r>
          <w:r w:rsidR="003451E7">
            <w:rPr>
              <w:noProof/>
            </w:rPr>
            <w:instrText xml:space="preserve"> STYLEREF CharSectNo</w:instrText>
          </w:r>
          <w:r w:rsidR="003451E7">
            <w:rPr>
              <w:noProof/>
            </w:rPr>
            <w:instrText xml:space="preserve"> \*charformat </w:instrText>
          </w:r>
          <w:r w:rsidR="003451E7">
            <w:rPr>
              <w:noProof/>
            </w:rPr>
            <w:fldChar w:fldCharType="separate"/>
          </w:r>
          <w:r w:rsidR="003451E7">
            <w:rPr>
              <w:noProof/>
            </w:rPr>
            <w:t>1A.11</w:t>
          </w:r>
          <w:r w:rsidR="003451E7">
            <w:rPr>
              <w:noProof/>
            </w:rPr>
            <w:fldChar w:fldCharType="end"/>
          </w:r>
        </w:p>
      </w:tc>
    </w:tr>
  </w:tbl>
  <w:p w:rsidR="00C64444" w:rsidRDefault="00C6444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1A</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1A.2</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r>
            <w:t xml:space="preserve">Section </w:t>
          </w:r>
          <w:r w:rsidR="003451E7">
            <w:rPr>
              <w:noProof/>
            </w:rPr>
            <w:fldChar w:fldCharType="begin"/>
          </w:r>
          <w:r w:rsidR="003451E7">
            <w:rPr>
              <w:noProof/>
            </w:rPr>
            <w:instrText xml:space="preserve"> STYLEREF CharSectNo \*charformat </w:instrText>
          </w:r>
          <w:r w:rsidR="003451E7">
            <w:rPr>
              <w:noProof/>
            </w:rPr>
            <w:fldChar w:fldCharType="separate"/>
          </w:r>
          <w:r w:rsidR="003451E7">
            <w:rPr>
              <w:noProof/>
            </w:rPr>
            <w:t>1A.11</w:t>
          </w:r>
          <w:r w:rsidR="003451E7">
            <w:rPr>
              <w:noProof/>
            </w:rPr>
            <w:fldChar w:fldCharType="end"/>
          </w:r>
        </w:p>
      </w:tc>
    </w:tr>
  </w:tbl>
  <w:p w:rsidR="00C64444" w:rsidRDefault="00C644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A1" w:rsidRDefault="008F71A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2</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8F71A1">
            <w:rPr>
              <w:b/>
              <w:noProof/>
            </w:rPr>
            <w:t>Schedule 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sidR="008F71A1">
            <w:rPr>
              <w:noProof/>
            </w:rPr>
            <w:t>Limited public notification of certain merit track development applications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64444" w:rsidRDefault="00C64444">
          <w:pPr>
            <w:pStyle w:val="HeaderEven"/>
          </w:pPr>
          <w:r>
            <w:fldChar w:fldCharType="begin"/>
          </w:r>
          <w:r>
            <w:instrText xml:space="preserve"> STYLEREF CharPartText \*charformat </w:instrText>
          </w:r>
          <w: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r>
            <w:t xml:space="preserve">Section </w:t>
          </w:r>
          <w:r w:rsidR="003451E7">
            <w:rPr>
              <w:noProof/>
            </w:rPr>
            <w:fldChar w:fldCharType="begin"/>
          </w:r>
          <w:r w:rsidR="003451E7">
            <w:rPr>
              <w:noProof/>
            </w:rPr>
            <w:instrText xml:space="preserve"> STYLEREF CharSectNo \*charformat </w:instrText>
          </w:r>
          <w:r w:rsidR="003451E7">
            <w:rPr>
              <w:noProof/>
            </w:rPr>
            <w:fldChar w:fldCharType="separate"/>
          </w:r>
          <w:r w:rsidR="008F71A1">
            <w:rPr>
              <w:noProof/>
            </w:rPr>
            <w:t>1A.11</w:t>
          </w:r>
          <w:r w:rsidR="003451E7">
            <w:rPr>
              <w:noProof/>
            </w:rPr>
            <w:fldChar w:fldCharType="end"/>
          </w:r>
        </w:p>
      </w:tc>
    </w:tr>
  </w:tbl>
  <w:p w:rsidR="00C64444" w:rsidRDefault="00C6444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r>
    <w:tr w:rsidR="00C64444">
      <w:trPr>
        <w:jc w:val="center"/>
      </w:trPr>
      <w:tc>
        <w:tcPr>
          <w:tcW w:w="5741" w:type="dxa"/>
        </w:tcPr>
        <w:p w:rsidR="00C64444" w:rsidRDefault="00C64444">
          <w:pPr>
            <w:pStyle w:val="HeaderEven"/>
            <w:jc w:val="right"/>
          </w:pPr>
          <w:fldSimple w:instr=" STYLEREF CharPartText \*charformat ">
            <w:r w:rsidR="003451E7">
              <w:rPr>
                <w:noProof/>
              </w:rPr>
              <w:t>Definitions</w:t>
            </w:r>
          </w:fldSimple>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sidR="00DE77CD">
            <w:rPr>
              <w:b/>
            </w:rPr>
            <w:fldChar w:fldCharType="separate"/>
          </w:r>
          <w:r w:rsidR="003451E7">
            <w:rPr>
              <w:b/>
              <w:noProof/>
            </w:rPr>
            <w:t>Part 3.1</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r>
            <w:t xml:space="preserve">Section </w:t>
          </w:r>
          <w:r w:rsidR="003451E7">
            <w:rPr>
              <w:noProof/>
            </w:rPr>
            <w:fldChar w:fldCharType="begin"/>
          </w:r>
          <w:r w:rsidR="003451E7">
            <w:rPr>
              <w:noProof/>
            </w:rPr>
            <w:instrText xml:space="preserve"> STYLEREF CharSectNo \*charformat </w:instrText>
          </w:r>
          <w:r w:rsidR="003451E7">
            <w:rPr>
              <w:noProof/>
            </w:rPr>
            <w:fldChar w:fldCharType="separate"/>
          </w:r>
          <w:r w:rsidR="003451E7">
            <w:rPr>
              <w:noProof/>
            </w:rPr>
            <w:t>3.1</w:t>
          </w:r>
          <w:r w:rsidR="003451E7">
            <w:rPr>
              <w:noProof/>
            </w:rPr>
            <w:fldChar w:fldCharType="end"/>
          </w:r>
        </w:p>
      </w:tc>
    </w:tr>
  </w:tbl>
  <w:p w:rsidR="00C64444" w:rsidRDefault="00C6444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3.2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3.2</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3.3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sidR="008F71A1">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8F71A1">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sidR="008F71A1">
            <w:rPr>
              <w:noProof/>
            </w:rPr>
            <w:t>Merit track 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8F71A1">
            <w:rPr>
              <w:b/>
              <w:noProof/>
            </w:rPr>
            <w:t>Part 3.2</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8F71A1">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sidR="008F71A1">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8F71A1">
            <w:rPr>
              <w:b/>
              <w:noProof/>
            </w:rPr>
            <w:t>Part 3.3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sidR="008F71A1">
            <w:rPr>
              <w:noProof/>
            </w:rPr>
            <w:t>Impact track 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C64444" w:rsidRDefault="00C64444">
          <w:pPr>
            <w:pStyle w:val="HeaderEven"/>
          </w:pPr>
          <w:r>
            <w:fldChar w:fldCharType="begin"/>
          </w:r>
          <w:r>
            <w:instrText xml:space="preserve"> STYLEREF CharDivText \*charformat </w:instrText>
          </w:r>
          <w:r>
            <w:fldChar w:fldCharType="end"/>
          </w:r>
        </w:p>
      </w:tc>
    </w:tr>
    <w:tr w:rsidR="00C64444">
      <w:trPr>
        <w:cantSplit/>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3.4</w:t>
          </w:r>
          <w:r>
            <w:rPr>
              <w:b/>
            </w:rPr>
            <w:fldChar w:fldCharType="end"/>
          </w:r>
        </w:p>
      </w:tc>
    </w:tr>
    <w:tr w:rsidR="00C64444">
      <w:trPr>
        <w:jc w:val="center"/>
      </w:trPr>
      <w:tc>
        <w:tcPr>
          <w:tcW w:w="5741" w:type="dxa"/>
        </w:tcPr>
        <w:p w:rsidR="00C64444" w:rsidRDefault="00C64444">
          <w:pPr>
            <w:pStyle w:val="HeaderEven"/>
            <w:jc w:val="right"/>
          </w:pPr>
          <w:fldSimple w:instr=" STYLEREF CharDivText \*charformat ">
            <w:r w:rsidR="003451E7">
              <w:rPr>
                <w:noProof/>
              </w:rPr>
              <w:t>City centre</w:t>
            </w:r>
          </w:fldSimple>
        </w:p>
      </w:tc>
      <w:tc>
        <w:tcPr>
          <w:tcW w:w="1560" w:type="dxa"/>
        </w:tcPr>
        <w:p w:rsidR="00C64444" w:rsidRDefault="00C64444">
          <w:pPr>
            <w:pStyle w:val="HeaderEven"/>
            <w:jc w:val="right"/>
            <w:rPr>
              <w:b/>
            </w:rPr>
          </w:pPr>
          <w:r>
            <w:rPr>
              <w:b/>
            </w:rPr>
            <w:fldChar w:fldCharType="begin"/>
          </w:r>
          <w:r>
            <w:rPr>
              <w:b/>
            </w:rPr>
            <w:instrText xml:space="preserve"> STYLEREF CharDivNo \*charformat </w:instrText>
          </w:r>
          <w:r w:rsidR="00DE77CD">
            <w:rPr>
              <w:b/>
            </w:rPr>
            <w:fldChar w:fldCharType="separate"/>
          </w:r>
          <w:r w:rsidR="003451E7">
            <w:rPr>
              <w:b/>
              <w:noProof/>
            </w:rPr>
            <w:t>Division 3.4.1</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A1" w:rsidRDefault="008F71A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3.4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CharDivNo \*charformat </w:instrText>
          </w:r>
          <w:r>
            <w:rPr>
              <w:b/>
            </w:rPr>
            <w:fldChar w:fldCharType="separate"/>
          </w:r>
          <w:r w:rsidR="003451E7">
            <w:rPr>
              <w:b/>
              <w:noProof/>
            </w:rPr>
            <w:t>Division 3.4.2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C64444">
      <w:trPr>
        <w:cantSplit/>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sidR="008F71A1">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8F71A1">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sidR="008F71A1">
            <w:rPr>
              <w:noProof/>
            </w:rPr>
            <w:t>City centre and town centres maps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8F71A1">
            <w:rPr>
              <w:b/>
              <w:noProof/>
            </w:rPr>
            <w:t>Part 3.4</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8F71A1">
            <w:rPr>
              <w:noProof/>
            </w:rPr>
            <w:t>City centre</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CharDivNo \*charformat </w:instrText>
          </w:r>
          <w:r>
            <w:rPr>
              <w:b/>
            </w:rPr>
            <w:fldChar w:fldCharType="separate"/>
          </w:r>
          <w:r w:rsidR="008F71A1">
            <w:rPr>
              <w:b/>
              <w:noProof/>
            </w:rPr>
            <w:t>Division 3.4.1</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8F71A1">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sidR="008F71A1">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8F71A1">
            <w:rPr>
              <w:b/>
              <w:noProof/>
            </w:rPr>
            <w:t>Part 3.4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sidR="008F71A1">
            <w:rPr>
              <w:noProof/>
            </w:rPr>
            <w:t>City centre and town centres maps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CharDivNo \*charformat </w:instrText>
          </w:r>
          <w:r>
            <w:rPr>
              <w:b/>
            </w:rPr>
            <w:fldChar w:fldCharType="separate"/>
          </w:r>
          <w:r w:rsidR="008F71A1">
            <w:rPr>
              <w:b/>
              <w:noProof/>
            </w:rPr>
            <w:t>Division 3.4.2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CharDivText \*charformat </w:instrText>
          </w:r>
          <w:r>
            <w:rPr>
              <w:noProof/>
            </w:rPr>
            <w:fldChar w:fldCharType="separate"/>
          </w:r>
          <w:r w:rsidR="008F71A1">
            <w:rPr>
              <w:noProof/>
            </w:rPr>
            <w:t>Belconnen town centre</w:t>
          </w:r>
          <w:r>
            <w:rPr>
              <w:noProof/>
            </w:rPr>
            <w:fldChar w:fldCharType="end"/>
          </w:r>
        </w:p>
      </w:tc>
    </w:tr>
    <w:tr w:rsidR="00C64444">
      <w:trPr>
        <w:cantSplit/>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3.4</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CharDivNo \*charformat </w:instrText>
          </w:r>
          <w:r>
            <w:rPr>
              <w:b/>
            </w:rPr>
            <w:fldChar w:fldCharType="separate"/>
          </w:r>
          <w:r w:rsidR="003451E7">
            <w:rPr>
              <w:b/>
              <w:noProof/>
            </w:rPr>
            <w:t>Division 3.4.3</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3.4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CharDivNo \*charformat </w:instrText>
          </w:r>
          <w:r>
            <w:rPr>
              <w:b/>
            </w:rPr>
            <w:fldChar w:fldCharType="separate"/>
          </w:r>
          <w:r w:rsidR="003451E7">
            <w:rPr>
              <w:b/>
              <w:noProof/>
            </w:rPr>
            <w:t>Division 3.4.4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C64444">
      <w:trPr>
        <w:cantSplit/>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sidR="008F71A1">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8F71A1">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sidR="008F71A1">
            <w:rPr>
              <w:noProof/>
            </w:rPr>
            <w:t>City centre and town centres maps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8F71A1">
            <w:rPr>
              <w:b/>
              <w:noProof/>
            </w:rPr>
            <w:t>Part 3.4</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CharDivText \*charformat </w:instrText>
          </w:r>
          <w:r>
            <w:rPr>
              <w:noProof/>
            </w:rPr>
            <w:fldChar w:fldCharType="separate"/>
          </w:r>
          <w:r w:rsidR="008F71A1">
            <w:rPr>
              <w:noProof/>
            </w:rPr>
            <w:t>Gungahlin town centre</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CharDivNo \*charformat </w:instrText>
          </w:r>
          <w:r>
            <w:rPr>
              <w:b/>
            </w:rPr>
            <w:fldChar w:fldCharType="separate"/>
          </w:r>
          <w:r w:rsidR="008F71A1">
            <w:rPr>
              <w:b/>
              <w:noProof/>
            </w:rPr>
            <w:t>Division 3.4.3</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8F71A1">
            <w:rPr>
              <w:b/>
              <w:noProof/>
            </w:rPr>
            <w:t>Schedule 3</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sidR="008F71A1">
            <w:rPr>
              <w:noProof/>
            </w:rPr>
            <w:t>Matters exempt from third-party ACAT review</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8F71A1">
            <w:rPr>
              <w:b/>
              <w:noProof/>
            </w:rPr>
            <w:t>Part 3.4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sidR="008F71A1">
            <w:rPr>
              <w:noProof/>
            </w:rPr>
            <w:t>City centre and town centres maps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CharDivNo \*charformat </w:instrText>
          </w:r>
          <w:r>
            <w:rPr>
              <w:b/>
            </w:rPr>
            <w:fldChar w:fldCharType="separate"/>
          </w:r>
          <w:r w:rsidR="008F71A1">
            <w:rPr>
              <w:b/>
              <w:noProof/>
            </w:rPr>
            <w:t>Division 3.4.4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CharDivText \*charformat </w:instrText>
          </w:r>
          <w:r>
            <w:rPr>
              <w:noProof/>
            </w:rPr>
            <w:fldChar w:fldCharType="separate"/>
          </w:r>
          <w:r w:rsidR="008F71A1">
            <w:rPr>
              <w:noProof/>
            </w:rPr>
            <w:t>Tuggeranong town centre</w:t>
          </w:r>
          <w:r>
            <w:rPr>
              <w:noProof/>
            </w:rPr>
            <w:fldChar w:fldCharType="end"/>
          </w:r>
        </w:p>
      </w:tc>
    </w:tr>
    <w:tr w:rsidR="00C64444">
      <w:trPr>
        <w:cantSplit/>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3</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3.4</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CharDivNo \*charformat </w:instrText>
          </w:r>
          <w:r>
            <w:rPr>
              <w:b/>
            </w:rPr>
            <w:fldChar w:fldCharType="separate"/>
          </w:r>
          <w:r w:rsidR="003451E7">
            <w:rPr>
              <w:b/>
              <w:noProof/>
            </w:rPr>
            <w:t>Division 3.4.5</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4</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4.2</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p>
      </w:tc>
    </w:tr>
  </w:tbl>
  <w:p w:rsidR="00C64444" w:rsidRDefault="00C6444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4</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4.3</w: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p>
      </w:tc>
    </w:tr>
  </w:tbl>
  <w:p w:rsidR="00C64444" w:rsidRDefault="00C644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64444">
      <w:tc>
        <w:tcPr>
          <w:tcW w:w="900" w:type="pct"/>
        </w:tcPr>
        <w:p w:rsidR="00C64444" w:rsidRDefault="00C64444">
          <w:pPr>
            <w:pStyle w:val="HeaderEven"/>
          </w:pPr>
        </w:p>
      </w:tc>
      <w:tc>
        <w:tcPr>
          <w:tcW w:w="4100" w:type="pct"/>
        </w:tcPr>
        <w:p w:rsidR="00C64444" w:rsidRDefault="00C64444">
          <w:pPr>
            <w:pStyle w:val="HeaderEven"/>
          </w:pPr>
        </w:p>
      </w:tc>
    </w:tr>
    <w:tr w:rsidR="00C64444">
      <w:tc>
        <w:tcPr>
          <w:tcW w:w="4100" w:type="pct"/>
          <w:gridSpan w:val="2"/>
          <w:tcBorders>
            <w:bottom w:val="single" w:sz="4" w:space="0" w:color="auto"/>
          </w:tcBorders>
        </w:tcPr>
        <w:p w:rsidR="00C64444" w:rsidRDefault="003451E7">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C64444" w:rsidRDefault="00C64444">
    <w:pPr>
      <w:pStyle w:val="N-9pt"/>
    </w:pPr>
    <w:r>
      <w:tab/>
    </w:r>
    <w:r w:rsidR="003451E7">
      <w:rPr>
        <w:noProof/>
      </w:rPr>
      <w:fldChar w:fldCharType="begin"/>
    </w:r>
    <w:r w:rsidR="003451E7">
      <w:rPr>
        <w:noProof/>
      </w:rPr>
      <w:instrText xml:space="preserve"> STYLEREF charPage \* ME</w:instrText>
    </w:r>
    <w:r w:rsidR="003451E7">
      <w:rPr>
        <w:noProof/>
      </w:rPr>
      <w:instrText xml:space="preserve">RGEFORMAT </w:instrText>
    </w:r>
    <w:r w:rsidR="003451E7">
      <w:rPr>
        <w:noProof/>
      </w:rPr>
      <w:fldChar w:fldCharType="separate"/>
    </w:r>
    <w:r w:rsidR="003451E7">
      <w:rPr>
        <w:noProof/>
      </w:rPr>
      <w:t>Page</w:t>
    </w:r>
    <w:r w:rsidR="003451E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64444">
      <w:trPr>
        <w:jc w:val="center"/>
      </w:trPr>
      <w:tc>
        <w:tcPr>
          <w:tcW w:w="1560" w:type="dxa"/>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Schedule 20</w: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CharChap</w:instrText>
          </w:r>
          <w:r>
            <w:rPr>
              <w:noProof/>
            </w:rPr>
            <w:instrText xml:space="preserve">Text \*charformat </w:instrText>
          </w:r>
          <w:r>
            <w:rPr>
              <w:noProof/>
            </w:rPr>
            <w:fldChar w:fldCharType="separate"/>
          </w:r>
          <w:r>
            <w:rPr>
              <w:noProof/>
            </w:rPr>
            <w:t>Modification of Act</w:t>
          </w:r>
          <w:r>
            <w:rPr>
              <w:noProof/>
            </w:rPr>
            <w:fldChar w:fldCharType="end"/>
          </w:r>
        </w:p>
      </w:tc>
    </w:tr>
    <w:tr w:rsidR="00C64444">
      <w:trPr>
        <w:jc w:val="center"/>
      </w:trPr>
      <w:tc>
        <w:tcPr>
          <w:tcW w:w="1560" w:type="dxa"/>
        </w:tcPr>
        <w:p w:rsidR="00C64444" w:rsidRDefault="00C64444">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64444" w:rsidRDefault="003451E7">
          <w:pPr>
            <w:pStyle w:val="HeaderEven"/>
          </w:pPr>
          <w:r>
            <w:rPr>
              <w:noProof/>
            </w:rPr>
            <w:fldChar w:fldCharType="begin"/>
          </w:r>
          <w:r>
            <w:rPr>
              <w:noProof/>
            </w:rPr>
            <w:instrText xml:space="preserve"> STYLEREF CharPartText \*charformat </w:instrText>
          </w:r>
          <w:r>
            <w:rPr>
              <w:noProof/>
            </w:rPr>
            <w:fldChar w:fldCharType="end"/>
          </w:r>
        </w:p>
      </w:tc>
    </w:tr>
    <w:tr w:rsidR="00C64444">
      <w:trPr>
        <w:jc w:val="center"/>
      </w:trPr>
      <w:tc>
        <w:tcPr>
          <w:tcW w:w="7296" w:type="dxa"/>
          <w:gridSpan w:val="2"/>
          <w:tcBorders>
            <w:bottom w:val="single" w:sz="4" w:space="0" w:color="auto"/>
          </w:tcBorders>
        </w:tcPr>
        <w:p w:rsidR="00C64444" w:rsidRDefault="00C64444">
          <w:pPr>
            <w:pStyle w:val="HeaderEven6"/>
          </w:pPr>
          <w:r>
            <w:t xml:space="preserve">Modification </w:t>
          </w:r>
          <w:fldSimple w:instr=" STYLEREF CharSectNo \*charformat ">
            <w:r w:rsidR="003451E7">
              <w:rPr>
                <w:noProof/>
              </w:rPr>
              <w:t>20.8</w:t>
            </w:r>
          </w:fldSimple>
        </w:p>
      </w:tc>
    </w:tr>
  </w:tbl>
  <w:p w:rsidR="00C64444" w:rsidRDefault="00C6444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Schedule 20</w:t>
          </w:r>
          <w:r>
            <w:rPr>
              <w:b/>
            </w:rPr>
            <w:fldChar w:fldCharType="end"/>
          </w:r>
        </w:p>
      </w:tc>
    </w:tr>
    <w:tr w:rsidR="00C64444">
      <w:trPr>
        <w:jc w:val="center"/>
      </w:trPr>
      <w:tc>
        <w:tcPr>
          <w:tcW w:w="5741" w:type="dxa"/>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C64444" w:rsidRDefault="00C64444">
          <w:pPr>
            <w:pStyle w:val="HeaderEven"/>
            <w:jc w:val="right"/>
            <w:rPr>
              <w:b/>
            </w:rPr>
          </w:pPr>
          <w:r>
            <w:rPr>
              <w:b/>
            </w:rPr>
            <w:fldChar w:fldCharType="begin"/>
          </w:r>
          <w:r>
            <w:rPr>
              <w:b/>
            </w:rPr>
            <w:instrText xml:space="preserve"> STYLEREF CharPartNo \*charformat </w:instrText>
          </w:r>
          <w:r>
            <w:rPr>
              <w:b/>
            </w:rPr>
            <w:fldChar w:fldCharType="end"/>
          </w:r>
        </w:p>
      </w:tc>
    </w:tr>
    <w:tr w:rsidR="00C64444">
      <w:trPr>
        <w:jc w:val="center"/>
      </w:trPr>
      <w:tc>
        <w:tcPr>
          <w:tcW w:w="7296" w:type="dxa"/>
          <w:gridSpan w:val="2"/>
          <w:tcBorders>
            <w:bottom w:val="single" w:sz="4" w:space="0" w:color="auto"/>
          </w:tcBorders>
        </w:tcPr>
        <w:p w:rsidR="00C64444" w:rsidRDefault="00C64444">
          <w:pPr>
            <w:pStyle w:val="HeaderOdd6"/>
          </w:pPr>
          <w:r>
            <w:t xml:space="preserve">Modification </w:t>
          </w:r>
          <w:fldSimple w:instr=" STYLEREF CharSectNo \*charformat ">
            <w:r w:rsidR="003451E7">
              <w:rPr>
                <w:noProof/>
              </w:rPr>
              <w:t>20.8</w:t>
            </w:r>
          </w:fldSimple>
        </w:p>
      </w:tc>
    </w:tr>
  </w:tbl>
  <w:p w:rsidR="00C64444" w:rsidRDefault="00C6444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64444">
      <w:trPr>
        <w:jc w:val="center"/>
      </w:trPr>
      <w:tc>
        <w:tcPr>
          <w:tcW w:w="1340" w:type="dxa"/>
        </w:tcPr>
        <w:p w:rsidR="00C64444" w:rsidRDefault="00C64444">
          <w:pPr>
            <w:pStyle w:val="HeaderEven"/>
          </w:pPr>
        </w:p>
      </w:tc>
      <w:tc>
        <w:tcPr>
          <w:tcW w:w="6583" w:type="dxa"/>
        </w:tcPr>
        <w:p w:rsidR="00C64444" w:rsidRDefault="00C64444">
          <w:pPr>
            <w:pStyle w:val="HeaderEven"/>
          </w:pPr>
        </w:p>
      </w:tc>
    </w:tr>
    <w:tr w:rsidR="00C64444">
      <w:trPr>
        <w:jc w:val="center"/>
      </w:trPr>
      <w:tc>
        <w:tcPr>
          <w:tcW w:w="7923" w:type="dxa"/>
          <w:gridSpan w:val="2"/>
          <w:tcBorders>
            <w:bottom w:val="single" w:sz="4" w:space="0" w:color="auto"/>
          </w:tcBorders>
        </w:tcPr>
        <w:p w:rsidR="00C64444" w:rsidRDefault="00C64444">
          <w:pPr>
            <w:pStyle w:val="HeaderEven6"/>
          </w:pPr>
          <w:r>
            <w:t>Dictionary</w:t>
          </w:r>
        </w:p>
      </w:tc>
    </w:tr>
  </w:tbl>
  <w:p w:rsidR="00C64444" w:rsidRDefault="00C6444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64444">
      <w:trPr>
        <w:jc w:val="center"/>
      </w:trPr>
      <w:tc>
        <w:tcPr>
          <w:tcW w:w="6583" w:type="dxa"/>
        </w:tcPr>
        <w:p w:rsidR="00C64444" w:rsidRDefault="00C64444">
          <w:pPr>
            <w:pStyle w:val="HeaderOdd"/>
          </w:pPr>
        </w:p>
      </w:tc>
      <w:tc>
        <w:tcPr>
          <w:tcW w:w="1340" w:type="dxa"/>
        </w:tcPr>
        <w:p w:rsidR="00C64444" w:rsidRDefault="00C64444">
          <w:pPr>
            <w:pStyle w:val="HeaderOdd"/>
          </w:pPr>
        </w:p>
      </w:tc>
    </w:tr>
    <w:tr w:rsidR="00C64444">
      <w:trPr>
        <w:jc w:val="center"/>
      </w:trPr>
      <w:tc>
        <w:tcPr>
          <w:tcW w:w="7923" w:type="dxa"/>
          <w:gridSpan w:val="2"/>
          <w:tcBorders>
            <w:bottom w:val="single" w:sz="4" w:space="0" w:color="auto"/>
          </w:tcBorders>
        </w:tcPr>
        <w:p w:rsidR="00C64444" w:rsidRDefault="00C64444">
          <w:pPr>
            <w:pStyle w:val="HeaderOdd6"/>
          </w:pPr>
          <w:r>
            <w:t>Dictionary</w:t>
          </w:r>
        </w:p>
      </w:tc>
    </w:tr>
  </w:tbl>
  <w:p w:rsidR="00C64444" w:rsidRDefault="00C6444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64444">
      <w:trPr>
        <w:jc w:val="center"/>
      </w:trPr>
      <w:tc>
        <w:tcPr>
          <w:tcW w:w="1234" w:type="dxa"/>
          <w:gridSpan w:val="2"/>
        </w:tcPr>
        <w:p w:rsidR="00C64444" w:rsidRDefault="00C64444">
          <w:pPr>
            <w:pStyle w:val="HeaderEven"/>
            <w:rPr>
              <w:b/>
            </w:rPr>
          </w:pPr>
          <w:r>
            <w:rPr>
              <w:b/>
            </w:rPr>
            <w:t>Endnotes</w:t>
          </w:r>
        </w:p>
      </w:tc>
      <w:tc>
        <w:tcPr>
          <w:tcW w:w="6062" w:type="dxa"/>
        </w:tcPr>
        <w:p w:rsidR="00C64444" w:rsidRDefault="00C64444">
          <w:pPr>
            <w:pStyle w:val="HeaderEven"/>
          </w:pPr>
        </w:p>
      </w:tc>
    </w:tr>
    <w:tr w:rsidR="00C64444">
      <w:trPr>
        <w:cantSplit/>
        <w:jc w:val="center"/>
      </w:trPr>
      <w:tc>
        <w:tcPr>
          <w:tcW w:w="7296" w:type="dxa"/>
          <w:gridSpan w:val="3"/>
        </w:tcPr>
        <w:p w:rsidR="00C64444" w:rsidRDefault="00C64444">
          <w:pPr>
            <w:pStyle w:val="HeaderEven"/>
          </w:pPr>
        </w:p>
      </w:tc>
    </w:tr>
    <w:tr w:rsidR="00C64444">
      <w:trPr>
        <w:cantSplit/>
        <w:jc w:val="center"/>
      </w:trPr>
      <w:tc>
        <w:tcPr>
          <w:tcW w:w="700" w:type="dxa"/>
          <w:tcBorders>
            <w:bottom w:val="single" w:sz="4" w:space="0" w:color="auto"/>
          </w:tcBorders>
        </w:tcPr>
        <w:p w:rsidR="00C64444" w:rsidRDefault="003451E7">
          <w:pPr>
            <w:pStyle w:val="HeaderEven6"/>
          </w:pPr>
          <w:r>
            <w:rPr>
              <w:noProof/>
            </w:rPr>
            <w:fldChar w:fldCharType="begin"/>
          </w:r>
          <w:r>
            <w:rPr>
              <w:noProof/>
            </w:rPr>
            <w:instrText xml:space="preserve"> STYLEREF charTableNo \*charformat </w:instrText>
          </w:r>
          <w:r>
            <w:rPr>
              <w:noProof/>
            </w:rPr>
            <w:fldChar w:fldCharType="separate"/>
          </w:r>
          <w:r>
            <w:rPr>
              <w:noProof/>
            </w:rPr>
            <w:t>6</w:t>
          </w:r>
          <w:r>
            <w:rPr>
              <w:noProof/>
            </w:rPr>
            <w:fldChar w:fldCharType="end"/>
          </w:r>
        </w:p>
      </w:tc>
      <w:tc>
        <w:tcPr>
          <w:tcW w:w="6600" w:type="dxa"/>
          <w:gridSpan w:val="2"/>
          <w:tcBorders>
            <w:bottom w:val="single" w:sz="4" w:space="0" w:color="auto"/>
          </w:tcBorders>
        </w:tcPr>
        <w:p w:rsidR="00C64444" w:rsidRDefault="003451E7">
          <w:pPr>
            <w:pStyle w:val="HeaderEven6"/>
          </w:pPr>
          <w:r>
            <w:rPr>
              <w:noProof/>
            </w:rPr>
            <w:fldChar w:fldCharType="begin"/>
          </w:r>
          <w:r>
            <w:rPr>
              <w:noProof/>
            </w:rPr>
            <w:instrText xml:space="preserve"> STYLEREF charTableText \*charformat </w:instrText>
          </w:r>
          <w:r>
            <w:rPr>
              <w:noProof/>
            </w:rPr>
            <w:fldChar w:fldCharType="separate"/>
          </w:r>
          <w:r>
            <w:rPr>
              <w:noProof/>
            </w:rPr>
            <w:t>Uncommenced amendments</w:t>
          </w:r>
          <w:r>
            <w:rPr>
              <w:noProof/>
            </w:rPr>
            <w:fldChar w:fldCharType="end"/>
          </w:r>
        </w:p>
      </w:tc>
    </w:tr>
  </w:tbl>
  <w:p w:rsidR="00C64444" w:rsidRDefault="00C6444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64444">
      <w:trPr>
        <w:jc w:val="center"/>
      </w:trPr>
      <w:tc>
        <w:tcPr>
          <w:tcW w:w="5741" w:type="dxa"/>
        </w:tcPr>
        <w:p w:rsidR="00C64444" w:rsidRDefault="00C64444">
          <w:pPr>
            <w:pStyle w:val="HeaderEven"/>
            <w:jc w:val="right"/>
          </w:pPr>
        </w:p>
      </w:tc>
      <w:tc>
        <w:tcPr>
          <w:tcW w:w="1560" w:type="dxa"/>
          <w:gridSpan w:val="2"/>
        </w:tcPr>
        <w:p w:rsidR="00C64444" w:rsidRDefault="00C64444">
          <w:pPr>
            <w:pStyle w:val="HeaderEven"/>
            <w:jc w:val="right"/>
            <w:rPr>
              <w:b/>
            </w:rPr>
          </w:pPr>
          <w:r>
            <w:rPr>
              <w:b/>
            </w:rPr>
            <w:t>Endnotes</w:t>
          </w:r>
        </w:p>
      </w:tc>
    </w:tr>
    <w:tr w:rsidR="00C64444">
      <w:trPr>
        <w:jc w:val="center"/>
      </w:trPr>
      <w:tc>
        <w:tcPr>
          <w:tcW w:w="7301" w:type="dxa"/>
          <w:gridSpan w:val="3"/>
        </w:tcPr>
        <w:p w:rsidR="00C64444" w:rsidRDefault="00C64444">
          <w:pPr>
            <w:pStyle w:val="HeaderEven"/>
            <w:jc w:val="right"/>
            <w:rPr>
              <w:b/>
            </w:rPr>
          </w:pPr>
        </w:p>
      </w:tc>
    </w:tr>
    <w:tr w:rsidR="00C64444">
      <w:trPr>
        <w:jc w:val="center"/>
      </w:trPr>
      <w:tc>
        <w:tcPr>
          <w:tcW w:w="6600" w:type="dxa"/>
          <w:gridSpan w:val="2"/>
          <w:tcBorders>
            <w:bottom w:val="single" w:sz="4" w:space="0" w:color="auto"/>
          </w:tcBorders>
        </w:tcPr>
        <w:p w:rsidR="00C64444" w:rsidRDefault="003451E7">
          <w:pPr>
            <w:pStyle w:val="HeaderOdd6"/>
          </w:pPr>
          <w:r>
            <w:rPr>
              <w:noProof/>
            </w:rPr>
            <w:fldChar w:fldCharType="begin"/>
          </w:r>
          <w:r>
            <w:rPr>
              <w:noProof/>
            </w:rPr>
            <w:instrText xml:space="preserve"> STYLEREF charTableText \*charformat </w:instrText>
          </w:r>
          <w:r>
            <w:rPr>
              <w:noProof/>
            </w:rPr>
            <w:fldChar w:fldCharType="separate"/>
          </w:r>
          <w:r>
            <w:rPr>
              <w:noProof/>
            </w:rPr>
            <w:t>Uncommenced amendments</w:t>
          </w:r>
          <w:r>
            <w:rPr>
              <w:noProof/>
            </w:rPr>
            <w:fldChar w:fldCharType="end"/>
          </w:r>
        </w:p>
      </w:tc>
      <w:tc>
        <w:tcPr>
          <w:tcW w:w="700" w:type="dxa"/>
          <w:tcBorders>
            <w:bottom w:val="single" w:sz="4" w:space="0" w:color="auto"/>
          </w:tcBorders>
        </w:tcPr>
        <w:p w:rsidR="00C64444" w:rsidRDefault="003451E7">
          <w:pPr>
            <w:pStyle w:val="HeaderOdd6"/>
          </w:pPr>
          <w:r>
            <w:rPr>
              <w:noProof/>
            </w:rPr>
            <w:fldChar w:fldCharType="begin"/>
          </w:r>
          <w:r>
            <w:rPr>
              <w:noProof/>
            </w:rPr>
            <w:instrText xml:space="preserve"> STYLEREF charTableNo \*charformat </w:instrText>
          </w:r>
          <w:r>
            <w:rPr>
              <w:noProof/>
            </w:rPr>
            <w:fldChar w:fldCharType="separate"/>
          </w:r>
          <w:r>
            <w:rPr>
              <w:noProof/>
            </w:rPr>
            <w:t>6</w:t>
          </w:r>
          <w:r>
            <w:rPr>
              <w:noProof/>
            </w:rPr>
            <w:fldChar w:fldCharType="end"/>
          </w:r>
        </w:p>
      </w:tc>
    </w:tr>
  </w:tbl>
  <w:p w:rsidR="00C64444" w:rsidRDefault="00C6444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444" w:rsidRDefault="00C644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64444">
      <w:tc>
        <w:tcPr>
          <w:tcW w:w="4100" w:type="pct"/>
        </w:tcPr>
        <w:p w:rsidR="00C64444" w:rsidRDefault="00C64444">
          <w:pPr>
            <w:pStyle w:val="HeaderOdd"/>
          </w:pPr>
        </w:p>
      </w:tc>
      <w:tc>
        <w:tcPr>
          <w:tcW w:w="900" w:type="pct"/>
        </w:tcPr>
        <w:p w:rsidR="00C64444" w:rsidRDefault="00C64444">
          <w:pPr>
            <w:pStyle w:val="HeaderOdd"/>
          </w:pPr>
        </w:p>
      </w:tc>
    </w:tr>
    <w:tr w:rsidR="00C64444">
      <w:tc>
        <w:tcPr>
          <w:tcW w:w="900" w:type="pct"/>
          <w:gridSpan w:val="2"/>
          <w:tcBorders>
            <w:bottom w:val="single" w:sz="4" w:space="0" w:color="auto"/>
          </w:tcBorders>
        </w:tcPr>
        <w:p w:rsidR="00C64444" w:rsidRDefault="003451E7">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C64444" w:rsidRDefault="00C64444">
    <w:pPr>
      <w:pStyle w:val="N-9pt"/>
    </w:pPr>
    <w:r>
      <w:tab/>
    </w:r>
    <w:r w:rsidR="003451E7">
      <w:rPr>
        <w:noProof/>
      </w:rPr>
      <w:fldChar w:fldCharType="begin"/>
    </w:r>
    <w:r w:rsidR="003451E7">
      <w:rPr>
        <w:noProof/>
      </w:rPr>
      <w:instrText xml:space="preserve"> STYLEREF charPage \* MERGEFORMAT </w:instrText>
    </w:r>
    <w:r w:rsidR="003451E7">
      <w:rPr>
        <w:noProof/>
      </w:rPr>
      <w:fldChar w:fldCharType="separate"/>
    </w:r>
    <w:r w:rsidR="003451E7">
      <w:rPr>
        <w:noProof/>
      </w:rPr>
      <w:t>Page</w:t>
    </w:r>
    <w:r w:rsidR="003451E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64444">
      <w:tc>
        <w:tcPr>
          <w:tcW w:w="900" w:type="pct"/>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Chapter 5</w:t>
          </w:r>
          <w:r>
            <w:rPr>
              <w:b/>
            </w:rPr>
            <w:fldChar w:fldCharType="end"/>
          </w:r>
        </w:p>
      </w:tc>
      <w:tc>
        <w:tcPr>
          <w:tcW w:w="4100" w:type="pct"/>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C64444">
      <w:tc>
        <w:tcPr>
          <w:tcW w:w="900" w:type="pct"/>
        </w:tcPr>
        <w:p w:rsidR="00C64444" w:rsidRDefault="00C64444">
          <w:pPr>
            <w:pStyle w:val="HeaderEven"/>
            <w:rPr>
              <w:b/>
            </w:rPr>
          </w:pPr>
          <w:r>
            <w:rPr>
              <w:b/>
            </w:rPr>
            <w:fldChar w:fldCharType="begin"/>
          </w:r>
          <w:r>
            <w:rPr>
              <w:b/>
            </w:rPr>
            <w:instrText xml:space="preserve"> STYLEREF CharPartNo \*charformat </w:instrText>
          </w:r>
          <w:r w:rsidR="003451E7">
            <w:rPr>
              <w:b/>
            </w:rPr>
            <w:fldChar w:fldCharType="separate"/>
          </w:r>
          <w:r w:rsidR="003451E7">
            <w:rPr>
              <w:b/>
              <w:noProof/>
            </w:rPr>
            <w:t>Part 5.6</w:t>
          </w:r>
          <w:r>
            <w:rPr>
              <w:b/>
            </w:rPr>
            <w:fldChar w:fldCharType="end"/>
          </w:r>
        </w:p>
      </w:tc>
      <w:tc>
        <w:tcPr>
          <w:tcW w:w="4100" w:type="pct"/>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C64444">
      <w:tc>
        <w:tcPr>
          <w:tcW w:w="900" w:type="pct"/>
        </w:tcPr>
        <w:p w:rsidR="00C64444" w:rsidRDefault="00C64444">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64444" w:rsidRDefault="00C64444">
          <w:pPr>
            <w:pStyle w:val="HeaderEven"/>
          </w:pPr>
          <w:r>
            <w:fldChar w:fldCharType="begin"/>
          </w:r>
          <w:r>
            <w:instrText xml:space="preserve"> STYLEREF CharDivText \*charformat </w:instrText>
          </w:r>
          <w:r>
            <w:fldChar w:fldCharType="end"/>
          </w:r>
        </w:p>
      </w:tc>
    </w:tr>
    <w:tr w:rsidR="00C64444">
      <w:trPr>
        <w:cantSplit/>
      </w:trPr>
      <w:tc>
        <w:tcPr>
          <w:tcW w:w="900" w:type="pct"/>
          <w:gridSpan w:val="2"/>
          <w:tcBorders>
            <w:bottom w:val="single" w:sz="4" w:space="0" w:color="auto"/>
          </w:tcBorders>
        </w:tcPr>
        <w:p w:rsidR="00C64444" w:rsidRDefault="003451E7">
          <w:pPr>
            <w:pStyle w:val="HeaderEven6"/>
          </w:pPr>
          <w:r>
            <w:fldChar w:fldCharType="begin"/>
          </w:r>
          <w:r>
            <w:instrText xml:space="preserve"> DOCPROPERTY "Company"  \* MERGEFORMAT </w:instrText>
          </w:r>
          <w:r>
            <w:fldChar w:fldCharType="separate"/>
          </w:r>
          <w:r w:rsidR="008F71A1">
            <w:t>Section</w:t>
          </w:r>
          <w:r>
            <w:fldChar w:fldCharType="end"/>
          </w:r>
          <w:r w:rsidR="00C64444">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C64444" w:rsidRDefault="00C6444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64444">
      <w:tc>
        <w:tcPr>
          <w:tcW w:w="4100" w:type="pct"/>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Chapter 5</w:t>
          </w:r>
          <w:r>
            <w:rPr>
              <w:b/>
            </w:rPr>
            <w:fldChar w:fldCharType="end"/>
          </w:r>
        </w:p>
      </w:tc>
    </w:tr>
    <w:tr w:rsidR="00C64444">
      <w:tc>
        <w:tcPr>
          <w:tcW w:w="4100" w:type="pct"/>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CharPartNo \*charformat </w:instrText>
          </w:r>
          <w:r w:rsidR="003451E7">
            <w:rPr>
              <w:b/>
            </w:rPr>
            <w:fldChar w:fldCharType="separate"/>
          </w:r>
          <w:r w:rsidR="003451E7">
            <w:rPr>
              <w:b/>
              <w:noProof/>
            </w:rPr>
            <w:t>Part 5.6</w:t>
          </w:r>
          <w:r>
            <w:rPr>
              <w:b/>
            </w:rPr>
            <w:fldChar w:fldCharType="end"/>
          </w:r>
        </w:p>
      </w:tc>
    </w:tr>
    <w:tr w:rsidR="00C64444">
      <w:tc>
        <w:tcPr>
          <w:tcW w:w="4100" w:type="pct"/>
        </w:tcPr>
        <w:p w:rsidR="00C64444" w:rsidRDefault="00C64444">
          <w:pPr>
            <w:pStyle w:val="HeaderEven"/>
            <w:jc w:val="right"/>
          </w:pPr>
          <w:r>
            <w:fldChar w:fldCharType="begin"/>
          </w:r>
          <w:r>
            <w:instrText xml:space="preserve"> STYLEREF CharDivText \*charformat </w:instrText>
          </w:r>
          <w:r>
            <w:fldChar w:fldCharType="end"/>
          </w:r>
        </w:p>
      </w:tc>
      <w:tc>
        <w:tcPr>
          <w:tcW w:w="900" w:type="pct"/>
        </w:tcPr>
        <w:p w:rsidR="00C64444" w:rsidRDefault="00C64444">
          <w:pPr>
            <w:pStyle w:val="HeaderEven"/>
            <w:jc w:val="right"/>
            <w:rPr>
              <w:b/>
            </w:rPr>
          </w:pPr>
          <w:r>
            <w:rPr>
              <w:b/>
            </w:rPr>
            <w:fldChar w:fldCharType="begin"/>
          </w:r>
          <w:r>
            <w:rPr>
              <w:b/>
            </w:rPr>
            <w:instrText xml:space="preserve"> STYLEREF CharDivNo \*charformat </w:instrText>
          </w:r>
          <w:r>
            <w:rPr>
              <w:b/>
            </w:rPr>
            <w:fldChar w:fldCharType="end"/>
          </w:r>
        </w:p>
      </w:tc>
    </w:tr>
    <w:tr w:rsidR="00C64444">
      <w:trPr>
        <w:cantSplit/>
      </w:trPr>
      <w:tc>
        <w:tcPr>
          <w:tcW w:w="900" w:type="pct"/>
          <w:gridSpan w:val="2"/>
          <w:tcBorders>
            <w:bottom w:val="single" w:sz="4" w:space="0" w:color="auto"/>
          </w:tcBorders>
        </w:tcPr>
        <w:p w:rsidR="00C64444" w:rsidRDefault="003451E7">
          <w:pPr>
            <w:pStyle w:val="HeaderOdd6"/>
          </w:pPr>
          <w:r>
            <w:fldChar w:fldCharType="begin"/>
          </w:r>
          <w:r>
            <w:instrText xml:space="preserve"> DOCPROPERTY "Company"  \* MERGEFORMAT </w:instrText>
          </w:r>
          <w:r>
            <w:fldChar w:fldCharType="separate"/>
          </w:r>
          <w:r w:rsidR="008F71A1">
            <w:t>Section</w:t>
          </w:r>
          <w:r>
            <w:fldChar w:fldCharType="end"/>
          </w:r>
          <w:r w:rsidR="00C64444">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C64444" w:rsidRDefault="00C6444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64444">
      <w:tc>
        <w:tcPr>
          <w:tcW w:w="900" w:type="pct"/>
        </w:tcPr>
        <w:p w:rsidR="00C64444" w:rsidRDefault="00C64444">
          <w:pPr>
            <w:pStyle w:val="HeaderEven"/>
            <w:rPr>
              <w:b/>
            </w:rPr>
          </w:pPr>
          <w:r>
            <w:rPr>
              <w:b/>
            </w:rPr>
            <w:fldChar w:fldCharType="begin"/>
          </w:r>
          <w:r>
            <w:rPr>
              <w:b/>
            </w:rPr>
            <w:instrText xml:space="preserve"> STYLEREF CharChapNo \*charformat  </w:instrText>
          </w:r>
          <w:r>
            <w:rPr>
              <w:b/>
            </w:rPr>
            <w:fldChar w:fldCharType="separate"/>
          </w:r>
          <w:r w:rsidR="003451E7">
            <w:rPr>
              <w:b/>
              <w:noProof/>
            </w:rPr>
            <w:t>Chapter 5</w:t>
          </w:r>
          <w:r>
            <w:rPr>
              <w:b/>
            </w:rPr>
            <w:fldChar w:fldCharType="end"/>
          </w:r>
        </w:p>
      </w:tc>
      <w:tc>
        <w:tcPr>
          <w:tcW w:w="4100" w:type="pct"/>
        </w:tcPr>
        <w:p w:rsidR="00C64444" w:rsidRDefault="003451E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C64444">
      <w:tc>
        <w:tcPr>
          <w:tcW w:w="900" w:type="pct"/>
        </w:tcPr>
        <w:p w:rsidR="00C64444" w:rsidRDefault="00C64444">
          <w:pPr>
            <w:pStyle w:val="HeaderEven"/>
            <w:rPr>
              <w:b/>
            </w:rPr>
          </w:pPr>
          <w:r>
            <w:rPr>
              <w:b/>
            </w:rPr>
            <w:fldChar w:fldCharType="begin"/>
          </w:r>
          <w:r>
            <w:rPr>
              <w:b/>
            </w:rPr>
            <w:instrText xml:space="preserve"> STYLEREF CharPartNo \*charformat </w:instrText>
          </w:r>
          <w:r>
            <w:rPr>
              <w:b/>
            </w:rPr>
            <w:fldChar w:fldCharType="separate"/>
          </w:r>
          <w:r w:rsidR="003451E7">
            <w:rPr>
              <w:b/>
              <w:noProof/>
            </w:rPr>
            <w:t>Part 5.7</w:t>
          </w:r>
          <w:r>
            <w:rPr>
              <w:b/>
            </w:rPr>
            <w:fldChar w:fldCharType="end"/>
          </w:r>
        </w:p>
      </w:tc>
      <w:tc>
        <w:tcPr>
          <w:tcW w:w="4100" w:type="pct"/>
        </w:tcPr>
        <w:p w:rsidR="00C64444" w:rsidRDefault="003451E7">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C64444">
      <w:tc>
        <w:tcPr>
          <w:tcW w:w="900" w:type="pct"/>
        </w:tcPr>
        <w:p w:rsidR="00C64444" w:rsidRDefault="00C64444">
          <w:pPr>
            <w:pStyle w:val="HeaderEven"/>
            <w:rPr>
              <w:b/>
            </w:rPr>
          </w:pPr>
          <w:r>
            <w:rPr>
              <w:b/>
            </w:rPr>
            <w:fldChar w:fldCharType="begin"/>
          </w:r>
          <w:r>
            <w:rPr>
              <w:b/>
            </w:rPr>
            <w:instrText xml:space="preserve"> STYLEREF CharDivNo \*charformat </w:instrText>
          </w:r>
          <w:r w:rsidR="00DE77CD">
            <w:rPr>
              <w:b/>
            </w:rPr>
            <w:fldChar w:fldCharType="separate"/>
          </w:r>
          <w:r w:rsidR="003451E7">
            <w:rPr>
              <w:b/>
              <w:noProof/>
            </w:rPr>
            <w:t>Division 5.7.2</w:t>
          </w:r>
          <w:r>
            <w:rPr>
              <w:b/>
            </w:rPr>
            <w:fldChar w:fldCharType="end"/>
          </w:r>
        </w:p>
      </w:tc>
      <w:tc>
        <w:tcPr>
          <w:tcW w:w="3932" w:type="pct"/>
        </w:tcPr>
        <w:p w:rsidR="00C64444" w:rsidRDefault="00C64444">
          <w:pPr>
            <w:pStyle w:val="HeaderEven"/>
          </w:pPr>
          <w:fldSimple w:instr=" STYLEREF CharDivText \*charformat ">
            <w:r w:rsidR="003451E7">
              <w:rPr>
                <w:noProof/>
              </w:rPr>
              <w:t>Applications for extension of time to commence or complete required works</w:t>
            </w:r>
          </w:fldSimple>
        </w:p>
      </w:tc>
    </w:tr>
    <w:tr w:rsidR="00C64444">
      <w:trPr>
        <w:cantSplit/>
      </w:trPr>
      <w:tc>
        <w:tcPr>
          <w:tcW w:w="900" w:type="pct"/>
          <w:gridSpan w:val="2"/>
          <w:tcBorders>
            <w:bottom w:val="single" w:sz="4" w:space="0" w:color="auto"/>
          </w:tcBorders>
        </w:tcPr>
        <w:p w:rsidR="00C64444" w:rsidRDefault="003451E7">
          <w:pPr>
            <w:pStyle w:val="HeaderEven6"/>
          </w:pPr>
          <w:r>
            <w:fldChar w:fldCharType="begin"/>
          </w:r>
          <w:r>
            <w:instrText xml:space="preserve"> DOCPROPERTY "Company"  \* MERGEFORMAT </w:instrText>
          </w:r>
          <w:r>
            <w:fldChar w:fldCharType="separate"/>
          </w:r>
          <w:r w:rsidR="008F71A1">
            <w:t>Section</w:t>
          </w:r>
          <w:r>
            <w:fldChar w:fldCharType="end"/>
          </w:r>
          <w:r w:rsidR="00C64444">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C64444" w:rsidRDefault="00C6444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64444">
      <w:tc>
        <w:tcPr>
          <w:tcW w:w="4100" w:type="pct"/>
        </w:tcPr>
        <w:p w:rsidR="00C64444" w:rsidRDefault="003451E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CharChapNo \*charformat  </w:instrText>
          </w:r>
          <w:r>
            <w:rPr>
              <w:b/>
            </w:rPr>
            <w:fldChar w:fldCharType="separate"/>
          </w:r>
          <w:r w:rsidR="003451E7">
            <w:rPr>
              <w:b/>
              <w:noProof/>
            </w:rPr>
            <w:t>Chapter 5</w:t>
          </w:r>
          <w:r>
            <w:rPr>
              <w:b/>
            </w:rPr>
            <w:fldChar w:fldCharType="end"/>
          </w:r>
        </w:p>
      </w:tc>
    </w:tr>
    <w:tr w:rsidR="00C64444">
      <w:tc>
        <w:tcPr>
          <w:tcW w:w="4100" w:type="pct"/>
        </w:tcPr>
        <w:p w:rsidR="00C64444" w:rsidRDefault="003451E7">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C64444" w:rsidRDefault="00C64444">
          <w:pPr>
            <w:pStyle w:val="HeaderEven"/>
            <w:jc w:val="right"/>
            <w:rPr>
              <w:b/>
            </w:rPr>
          </w:pPr>
          <w:r>
            <w:rPr>
              <w:b/>
            </w:rPr>
            <w:fldChar w:fldCharType="begin"/>
          </w:r>
          <w:r>
            <w:rPr>
              <w:b/>
            </w:rPr>
            <w:instrText xml:space="preserve"> STYLEREF CharPartNo \*charformat </w:instrText>
          </w:r>
          <w:r>
            <w:rPr>
              <w:b/>
            </w:rPr>
            <w:fldChar w:fldCharType="separate"/>
          </w:r>
          <w:r w:rsidR="003451E7">
            <w:rPr>
              <w:b/>
              <w:noProof/>
            </w:rPr>
            <w:t>Part 5.7</w:t>
          </w:r>
          <w:r>
            <w:rPr>
              <w:b/>
            </w:rPr>
            <w:fldChar w:fldCharType="end"/>
          </w:r>
        </w:p>
      </w:tc>
    </w:tr>
    <w:tr w:rsidR="00C64444">
      <w:tc>
        <w:tcPr>
          <w:tcW w:w="4100" w:type="pct"/>
        </w:tcPr>
        <w:p w:rsidR="00C64444" w:rsidRDefault="00C64444">
          <w:pPr>
            <w:pStyle w:val="HeaderEven"/>
            <w:jc w:val="right"/>
          </w:pPr>
          <w:fldSimple w:instr=" STYLEREF CharDivText \*charformat ">
            <w:r w:rsidR="003451E7">
              <w:rPr>
                <w:noProof/>
              </w:rPr>
              <w:t>Applications for extension of time to commence or complete required works</w:t>
            </w:r>
          </w:fldSimple>
        </w:p>
      </w:tc>
      <w:tc>
        <w:tcPr>
          <w:tcW w:w="900" w:type="pct"/>
        </w:tcPr>
        <w:p w:rsidR="00C64444" w:rsidRDefault="00C64444">
          <w:pPr>
            <w:pStyle w:val="HeaderEven"/>
            <w:jc w:val="right"/>
            <w:rPr>
              <w:b/>
            </w:rPr>
          </w:pPr>
          <w:r>
            <w:rPr>
              <w:b/>
            </w:rPr>
            <w:fldChar w:fldCharType="begin"/>
          </w:r>
          <w:r>
            <w:rPr>
              <w:b/>
            </w:rPr>
            <w:instrText xml:space="preserve"> STYLEREF CharDivNo \*charformat </w:instrText>
          </w:r>
          <w:r w:rsidR="00DE77CD">
            <w:rPr>
              <w:b/>
            </w:rPr>
            <w:fldChar w:fldCharType="separate"/>
          </w:r>
          <w:r w:rsidR="003451E7">
            <w:rPr>
              <w:b/>
              <w:noProof/>
            </w:rPr>
            <w:t>Division 5.7.2</w:t>
          </w:r>
          <w:r>
            <w:rPr>
              <w:b/>
            </w:rPr>
            <w:fldChar w:fldCharType="end"/>
          </w:r>
        </w:p>
      </w:tc>
    </w:tr>
    <w:tr w:rsidR="00C64444">
      <w:trPr>
        <w:cantSplit/>
      </w:trPr>
      <w:tc>
        <w:tcPr>
          <w:tcW w:w="900" w:type="pct"/>
          <w:gridSpan w:val="2"/>
          <w:tcBorders>
            <w:bottom w:val="single" w:sz="4" w:space="0" w:color="auto"/>
          </w:tcBorders>
        </w:tcPr>
        <w:p w:rsidR="00C64444" w:rsidRDefault="003451E7">
          <w:pPr>
            <w:pStyle w:val="HeaderOdd6"/>
          </w:pPr>
          <w:r>
            <w:fldChar w:fldCharType="begin"/>
          </w:r>
          <w:r>
            <w:instrText xml:space="preserve"> DOCPROPERTY "Company"  \* MERGEFORMAT </w:instrText>
          </w:r>
          <w:r>
            <w:fldChar w:fldCharType="separate"/>
          </w:r>
          <w:r w:rsidR="008F71A1">
            <w:t>Section</w:t>
          </w:r>
          <w:r>
            <w:fldChar w:fldCharType="end"/>
          </w:r>
          <w:r w:rsidR="00C64444">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C64444" w:rsidRDefault="00C64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86B68"/>
    <w:rsid w:val="000B49DB"/>
    <w:rsid w:val="000C086C"/>
    <w:rsid w:val="000C5BC2"/>
    <w:rsid w:val="000C5F61"/>
    <w:rsid w:val="000E225A"/>
    <w:rsid w:val="000E623B"/>
    <w:rsid w:val="0011595F"/>
    <w:rsid w:val="001405A5"/>
    <w:rsid w:val="0016458F"/>
    <w:rsid w:val="00166E35"/>
    <w:rsid w:val="00167E5C"/>
    <w:rsid w:val="001A2196"/>
    <w:rsid w:val="001F7CB0"/>
    <w:rsid w:val="002307F8"/>
    <w:rsid w:val="002369E9"/>
    <w:rsid w:val="00237C0D"/>
    <w:rsid w:val="002B6026"/>
    <w:rsid w:val="00303614"/>
    <w:rsid w:val="003340CE"/>
    <w:rsid w:val="00337EB3"/>
    <w:rsid w:val="003451E7"/>
    <w:rsid w:val="00351E7F"/>
    <w:rsid w:val="003564A7"/>
    <w:rsid w:val="003825B4"/>
    <w:rsid w:val="003A5469"/>
    <w:rsid w:val="00405D55"/>
    <w:rsid w:val="00412EB0"/>
    <w:rsid w:val="004164EC"/>
    <w:rsid w:val="004321C6"/>
    <w:rsid w:val="00435EDA"/>
    <w:rsid w:val="004370E1"/>
    <w:rsid w:val="00495FDB"/>
    <w:rsid w:val="0049604B"/>
    <w:rsid w:val="004B2917"/>
    <w:rsid w:val="004F50F7"/>
    <w:rsid w:val="00503E22"/>
    <w:rsid w:val="0051369B"/>
    <w:rsid w:val="00567791"/>
    <w:rsid w:val="00596498"/>
    <w:rsid w:val="005A04A2"/>
    <w:rsid w:val="005C435D"/>
    <w:rsid w:val="005E75C7"/>
    <w:rsid w:val="006120A8"/>
    <w:rsid w:val="0062471C"/>
    <w:rsid w:val="006469C5"/>
    <w:rsid w:val="00666046"/>
    <w:rsid w:val="00686603"/>
    <w:rsid w:val="00696E50"/>
    <w:rsid w:val="006C40B5"/>
    <w:rsid w:val="006F2376"/>
    <w:rsid w:val="00724E9C"/>
    <w:rsid w:val="00726A2D"/>
    <w:rsid w:val="00743CEA"/>
    <w:rsid w:val="00773E03"/>
    <w:rsid w:val="00784C2E"/>
    <w:rsid w:val="00791FFF"/>
    <w:rsid w:val="007A74F0"/>
    <w:rsid w:val="007D56D6"/>
    <w:rsid w:val="007E3F28"/>
    <w:rsid w:val="008037AD"/>
    <w:rsid w:val="00804F54"/>
    <w:rsid w:val="0083252D"/>
    <w:rsid w:val="00832C10"/>
    <w:rsid w:val="00876598"/>
    <w:rsid w:val="0088414F"/>
    <w:rsid w:val="008932E5"/>
    <w:rsid w:val="00894A4B"/>
    <w:rsid w:val="008A2D14"/>
    <w:rsid w:val="008C4D70"/>
    <w:rsid w:val="008C7EC9"/>
    <w:rsid w:val="008E1F40"/>
    <w:rsid w:val="008E4971"/>
    <w:rsid w:val="008E53AF"/>
    <w:rsid w:val="008F534C"/>
    <w:rsid w:val="008F71A1"/>
    <w:rsid w:val="009138C3"/>
    <w:rsid w:val="009259CF"/>
    <w:rsid w:val="00932A3E"/>
    <w:rsid w:val="00934E6F"/>
    <w:rsid w:val="00940C78"/>
    <w:rsid w:val="009471AE"/>
    <w:rsid w:val="00976188"/>
    <w:rsid w:val="009766E0"/>
    <w:rsid w:val="00987FD0"/>
    <w:rsid w:val="00996483"/>
    <w:rsid w:val="009B517A"/>
    <w:rsid w:val="009C54C2"/>
    <w:rsid w:val="009D5C36"/>
    <w:rsid w:val="00A13255"/>
    <w:rsid w:val="00A14053"/>
    <w:rsid w:val="00A24485"/>
    <w:rsid w:val="00A769F8"/>
    <w:rsid w:val="00A97C87"/>
    <w:rsid w:val="00AB1BB3"/>
    <w:rsid w:val="00AC03DE"/>
    <w:rsid w:val="00AC2788"/>
    <w:rsid w:val="00AF16D0"/>
    <w:rsid w:val="00B1714F"/>
    <w:rsid w:val="00B4031C"/>
    <w:rsid w:val="00B40A16"/>
    <w:rsid w:val="00B6261F"/>
    <w:rsid w:val="00B83E2A"/>
    <w:rsid w:val="00BA7DD6"/>
    <w:rsid w:val="00BB696B"/>
    <w:rsid w:val="00BC7D6A"/>
    <w:rsid w:val="00BD2E7C"/>
    <w:rsid w:val="00BD78EB"/>
    <w:rsid w:val="00C2412B"/>
    <w:rsid w:val="00C26DFC"/>
    <w:rsid w:val="00C64444"/>
    <w:rsid w:val="00CA2C87"/>
    <w:rsid w:val="00CD07C6"/>
    <w:rsid w:val="00CD0A5E"/>
    <w:rsid w:val="00CD6EB3"/>
    <w:rsid w:val="00D017EF"/>
    <w:rsid w:val="00D2167F"/>
    <w:rsid w:val="00D45F77"/>
    <w:rsid w:val="00D4659A"/>
    <w:rsid w:val="00D6755E"/>
    <w:rsid w:val="00D67B4C"/>
    <w:rsid w:val="00D86080"/>
    <w:rsid w:val="00DA182B"/>
    <w:rsid w:val="00DB2880"/>
    <w:rsid w:val="00DE77CD"/>
    <w:rsid w:val="00E06BEB"/>
    <w:rsid w:val="00E11989"/>
    <w:rsid w:val="00E30971"/>
    <w:rsid w:val="00E31698"/>
    <w:rsid w:val="00E42248"/>
    <w:rsid w:val="00EA051B"/>
    <w:rsid w:val="00EE7FAE"/>
    <w:rsid w:val="00F57387"/>
    <w:rsid w:val="00F71227"/>
    <w:rsid w:val="00F7123E"/>
    <w:rsid w:val="00FA3417"/>
    <w:rsid w:val="00FC4680"/>
    <w:rsid w:val="00FE0674"/>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367B5EAE-C4F7-4EF8-BD62-099A82559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259</Pages>
  <Words>51230</Words>
  <Characters>251859</Characters>
  <Application>Microsoft Office Word</Application>
  <DocSecurity>0</DocSecurity>
  <Lines>7310</Lines>
  <Paragraphs>4222</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299962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2009-03-24T01:52:00Z</cp:lastPrinted>
  <dcterms:created xsi:type="dcterms:W3CDTF">2019-01-04T01:19:00Z</dcterms:created>
  <dcterms:modified xsi:type="dcterms:W3CDTF">2019-01-04T01:19:00Z</dcterms:modified>
  <cp:category>R9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-02/04/09</vt:lpwstr>
  </property>
  <property fmtid="{D5CDD505-2E9C-101B-9397-08002B2CF9AE}" pid="5" name="RepubDt">
    <vt:lpwstr>24/03/09</vt:lpwstr>
  </property>
  <property fmtid="{D5CDD505-2E9C-101B-9397-08002B2CF9AE}" pid="6" name="StartDt">
    <vt:lpwstr>24/03/09</vt:lpwstr>
  </property>
</Properties>
</file>