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682A78">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2E15F9" w:rsidP="00887209">
      <w:pPr>
        <w:pStyle w:val="Billname1"/>
      </w:pPr>
      <w:r>
        <w:fldChar w:fldCharType="begin"/>
      </w:r>
      <w:r>
        <w:instrText xml:space="preserve"> REF Citation \*charformat </w:instrText>
      </w:r>
      <w:r>
        <w:fldChar w:fldCharType="separate"/>
      </w:r>
      <w:r w:rsidR="00F47411">
        <w:t>Planning and Development Regulation 2008</w:t>
      </w:r>
      <w:r>
        <w:fldChar w:fldCharType="end"/>
      </w:r>
      <w:r w:rsidR="00887209">
        <w:t xml:space="preserve">    </w:t>
      </w:r>
    </w:p>
    <w:p w:rsidR="00887209" w:rsidRDefault="00F149BB">
      <w:pPr>
        <w:pStyle w:val="ActNo"/>
      </w:pPr>
      <w:bookmarkStart w:id="1" w:name="LawNo"/>
      <w:r>
        <w:t>SL2008-2</w:t>
      </w:r>
      <w:bookmarkEnd w:id="1"/>
    </w:p>
    <w:p w:rsidR="00887209" w:rsidRDefault="006B5E76">
      <w:pPr>
        <w:pStyle w:val="CoverInForce"/>
      </w:pPr>
      <w:r>
        <w:t>made under the</w:t>
      </w:r>
    </w:p>
    <w:p w:rsidR="00887209" w:rsidRDefault="002E15F9">
      <w:pPr>
        <w:pStyle w:val="CoverActName"/>
      </w:pPr>
      <w:r>
        <w:fldChar w:fldCharType="begin"/>
      </w:r>
      <w:r>
        <w:instrText xml:space="preserve"> REF ActName \*charformat </w:instrText>
      </w:r>
      <w:r>
        <w:fldChar w:fldCharType="separate"/>
      </w:r>
      <w:r w:rsidR="00F47411">
        <w:t>Planning and Development Act 2007</w:t>
      </w:r>
      <w:r>
        <w:fldChar w:fldCharType="end"/>
      </w:r>
    </w:p>
    <w:p w:rsidR="00887209" w:rsidRDefault="00887209">
      <w:pPr>
        <w:pStyle w:val="RepubNo"/>
      </w:pPr>
      <w:r>
        <w:t xml:space="preserve">Republication No </w:t>
      </w:r>
      <w:bookmarkStart w:id="2" w:name="RepubNo"/>
      <w:r w:rsidR="00F149BB">
        <w:t>27</w:t>
      </w:r>
      <w:bookmarkEnd w:id="2"/>
    </w:p>
    <w:p w:rsidR="00887209" w:rsidRDefault="00887209">
      <w:pPr>
        <w:pStyle w:val="EffectiveDate"/>
      </w:pPr>
      <w:r>
        <w:t xml:space="preserve">Effective:  </w:t>
      </w:r>
      <w:bookmarkStart w:id="3" w:name="EffectiveDate"/>
      <w:r w:rsidR="00F149BB">
        <w:t>2 December 2010</w:t>
      </w:r>
      <w:bookmarkEnd w:id="3"/>
      <w:r w:rsidR="00F149BB">
        <w:t xml:space="preserve"> – </w:t>
      </w:r>
      <w:bookmarkStart w:id="4" w:name="EndEffDate"/>
      <w:r w:rsidR="00F149BB">
        <w:t>31 January 2011</w:t>
      </w:r>
      <w:bookmarkEnd w:id="4"/>
    </w:p>
    <w:p w:rsidR="00887209" w:rsidRDefault="00887209">
      <w:pPr>
        <w:pStyle w:val="CoverInForce"/>
      </w:pPr>
      <w:r>
        <w:t xml:space="preserve">Republication date: </w:t>
      </w:r>
      <w:bookmarkStart w:id="5" w:name="InForceDate"/>
      <w:r w:rsidR="00F149BB">
        <w:t>2 December 2010</w:t>
      </w:r>
      <w:bookmarkEnd w:id="5"/>
    </w:p>
    <w:p w:rsidR="00887209" w:rsidRDefault="00887209">
      <w:pPr>
        <w:pStyle w:val="CoverInForce"/>
      </w:pPr>
      <w:r>
        <w:t xml:space="preserve">Last amendment made by </w:t>
      </w:r>
      <w:bookmarkStart w:id="6" w:name="LastAmdt"/>
      <w:r w:rsidR="00F149BB">
        <w:t>A2010-37</w:t>
      </w:r>
      <w:bookmarkEnd w:id="6"/>
      <w:r w:rsidR="00D91137">
        <w:br/>
        <w:t>(republication for commenced expiry)</w:t>
      </w:r>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002E15F9">
        <w:rPr>
          <w:i/>
        </w:rPr>
        <w:fldChar w:fldCharType="begin"/>
      </w:r>
      <w:r w:rsidR="002E15F9">
        <w:rPr>
          <w:i/>
        </w:rPr>
        <w:instrText xml:space="preserve"> REF citation *\charformat  \* MERGEFORMAT </w:instrText>
      </w:r>
      <w:r w:rsidR="002E15F9">
        <w:rPr>
          <w:i/>
        </w:rPr>
        <w:fldChar w:fldCharType="separate"/>
      </w:r>
      <w:r w:rsidR="00F47411" w:rsidRPr="00F47411">
        <w:rPr>
          <w:i/>
        </w:rPr>
        <w:t>Planning and Development Regulation 2008</w:t>
      </w:r>
      <w:r w:rsidR="002E15F9">
        <w:rPr>
          <w:i/>
        </w:rPr>
        <w:fldChar w:fldCharType="end"/>
      </w:r>
      <w:r>
        <w:rPr>
          <w:iCs/>
        </w:rPr>
        <w:t>,</w:t>
      </w:r>
      <w:r>
        <w:t xml:space="preserve"> made under the </w:t>
      </w:r>
      <w:r w:rsidR="007A2BC3" w:rsidRPr="00F149BB">
        <w:rPr>
          <w:i/>
        </w:rPr>
        <w:fldChar w:fldCharType="begin"/>
      </w:r>
      <w:r w:rsidRPr="00F149BB">
        <w:rPr>
          <w:i/>
        </w:rPr>
        <w:instrText xml:space="preserve"> REF ActName \*charformat  \* MERGEFORMAT </w:instrText>
      </w:r>
      <w:r w:rsidR="007A2BC3" w:rsidRPr="00F149BB">
        <w:rPr>
          <w:i/>
        </w:rPr>
        <w:fldChar w:fldCharType="separate"/>
      </w:r>
      <w:r w:rsidR="00F47411" w:rsidRPr="00F47411">
        <w:rPr>
          <w:i/>
        </w:rPr>
        <w:t>Planning and Development Act 2007</w:t>
      </w:r>
      <w:r w:rsidR="007A2BC3" w:rsidRPr="00F149BB">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2E15F9">
        <w:fldChar w:fldCharType="begin"/>
      </w:r>
      <w:r w:rsidR="002E15F9">
        <w:instrText xml:space="preserve"> REF InForceDate *\charformat </w:instrText>
      </w:r>
      <w:r w:rsidR="002E15F9">
        <w:fldChar w:fldCharType="separate"/>
      </w:r>
      <w:r w:rsidR="00F47411">
        <w:t>2 December 2010</w:t>
      </w:r>
      <w:r w:rsidR="002E15F9">
        <w:fldChar w:fldCharType="end"/>
      </w:r>
      <w:r>
        <w:rPr>
          <w:i/>
        </w:rPr>
        <w:t xml:space="preserve">.  </w:t>
      </w:r>
      <w:r>
        <w:t xml:space="preserve">It also includes any amendment, repeal or expiry affecting the republished law to </w:t>
      </w:r>
      <w:r w:rsidR="002E15F9">
        <w:fldChar w:fldCharType="begin"/>
      </w:r>
      <w:r w:rsidR="002E15F9">
        <w:instrText xml:space="preserve"> REF EffectiveDate *\charformat </w:instrText>
      </w:r>
      <w:r w:rsidR="002E15F9">
        <w:fldChar w:fldCharType="separate"/>
      </w:r>
      <w:r w:rsidR="00F47411">
        <w:t>2 December 2010</w:t>
      </w:r>
      <w:r w:rsidR="002E15F9">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BC79B2">
        <w:t xml:space="preserve"> </w:t>
      </w:r>
      <w:r w:rsidRPr="00887209">
        <w:t>include</w:t>
      </w:r>
      <w:r w:rsidR="002C3E72">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682A78">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2E15F9" w:rsidP="00887209">
      <w:pPr>
        <w:pStyle w:val="Billname"/>
      </w:pPr>
      <w:r>
        <w:fldChar w:fldCharType="begin"/>
      </w:r>
      <w:r>
        <w:instrText xml:space="preserve"> REF Citation \*charformat  \* MERGEFORMAT </w:instrText>
      </w:r>
      <w:r>
        <w:fldChar w:fldCharType="separate"/>
      </w:r>
      <w:r w:rsidR="00F47411">
        <w:t>Planning and Development Regulation 2008</w:t>
      </w:r>
      <w:r>
        <w:fldChar w:fldCharType="end"/>
      </w:r>
    </w:p>
    <w:p w:rsidR="00887209" w:rsidRDefault="00887209">
      <w:pPr>
        <w:pStyle w:val="CoverInForce"/>
      </w:pPr>
      <w:r>
        <w:t>made under the</w:t>
      </w:r>
    </w:p>
    <w:p w:rsidR="00887209" w:rsidRDefault="002E15F9">
      <w:pPr>
        <w:pStyle w:val="CoverActName"/>
      </w:pPr>
      <w:r>
        <w:fldChar w:fldCharType="begin"/>
      </w:r>
      <w:r>
        <w:instrText xml:space="preserve"> REF ActName \*charformat </w:instrText>
      </w:r>
      <w:r>
        <w:fldChar w:fldCharType="separate"/>
      </w:r>
      <w:r w:rsidR="00F47411">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FC3B73" w:rsidRDefault="00887209" w:rsidP="00FC3B73">
      <w:pPr>
        <w:pStyle w:val="N-9pt"/>
      </w:pPr>
      <w:r>
        <w:tab/>
      </w:r>
      <w:r>
        <w:rPr>
          <w:rStyle w:val="charPage"/>
        </w:rPr>
        <w:t>Page</w:t>
      </w:r>
    </w:p>
    <w:p w:rsidR="003A2BEB" w:rsidRDefault="007A2BC3" w:rsidP="003A2BEB">
      <w:pPr>
        <w:pStyle w:val="TOC1"/>
        <w:rPr>
          <w:rFonts w:asciiTheme="minorHAnsi" w:eastAsiaTheme="minorEastAsia" w:hAnsiTheme="minorHAnsi" w:cstheme="minorBidi"/>
          <w:sz w:val="22"/>
          <w:szCs w:val="22"/>
          <w:lang w:eastAsia="en-AU"/>
        </w:rPr>
      </w:pPr>
      <w:r>
        <w:fldChar w:fldCharType="begin"/>
      </w:r>
      <w:r w:rsidR="003A2BEB">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rsidR="003A2BEB">
        <w:t>Chapter 1</w:t>
      </w:r>
      <w:r w:rsidR="003A2BEB">
        <w:rPr>
          <w:rFonts w:asciiTheme="minorHAnsi" w:eastAsiaTheme="minorEastAsia" w:hAnsiTheme="minorHAnsi" w:cstheme="minorBidi"/>
          <w:sz w:val="22"/>
          <w:szCs w:val="22"/>
          <w:lang w:eastAsia="en-AU"/>
        </w:rPr>
        <w:tab/>
      </w:r>
      <w:r w:rsidR="003A2BEB">
        <w:t>Preliminary</w:t>
      </w:r>
    </w:p>
    <w:p w:rsidR="003A2BEB" w:rsidRDefault="003A2BEB" w:rsidP="003A2BEB">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Name of regulation</w:t>
      </w:r>
      <w:r>
        <w:tab/>
      </w:r>
      <w:r w:rsidR="007A2BC3">
        <w:fldChar w:fldCharType="begin"/>
      </w:r>
      <w:r>
        <w:instrText xml:space="preserve"> PAGEREF _Toc279048618 \h </w:instrText>
      </w:r>
      <w:r w:rsidR="007A2BC3">
        <w:fldChar w:fldCharType="separate"/>
      </w:r>
      <w:r w:rsidR="00F47411">
        <w:t>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Dictionary</w:t>
      </w:r>
      <w:r>
        <w:tab/>
      </w:r>
      <w:r w:rsidR="007A2BC3">
        <w:fldChar w:fldCharType="begin"/>
      </w:r>
      <w:r>
        <w:instrText xml:space="preserve"> PAGEREF _Toc279048619 \h </w:instrText>
      </w:r>
      <w:r w:rsidR="007A2BC3">
        <w:fldChar w:fldCharType="separate"/>
      </w:r>
      <w:r w:rsidR="00F47411">
        <w:t>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Notes</w:t>
      </w:r>
      <w:r>
        <w:tab/>
      </w:r>
      <w:r w:rsidR="007A2BC3">
        <w:fldChar w:fldCharType="begin"/>
      </w:r>
      <w:r>
        <w:instrText xml:space="preserve"> PAGEREF _Toc279048620 \h </w:instrText>
      </w:r>
      <w:r w:rsidR="007A2BC3">
        <w:fldChar w:fldCharType="separate"/>
      </w:r>
      <w:r w:rsidR="00F47411">
        <w:t>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 xml:space="preserve">Meaning of </w:t>
      </w:r>
      <w:r w:rsidRPr="00E1748A">
        <w:rPr>
          <w:i/>
          <w:iCs/>
        </w:rPr>
        <w:t>dwelling</w:t>
      </w:r>
      <w:r>
        <w:tab/>
      </w:r>
      <w:r w:rsidR="007A2BC3">
        <w:fldChar w:fldCharType="begin"/>
      </w:r>
      <w:r>
        <w:instrText xml:space="preserve"> PAGEREF _Toc279048621 \h </w:instrText>
      </w:r>
      <w:r w:rsidR="007A2BC3">
        <w:fldChar w:fldCharType="separate"/>
      </w:r>
      <w:r w:rsidR="00F47411">
        <w:t>2</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2</w:t>
      </w:r>
      <w:r>
        <w:rPr>
          <w:rFonts w:asciiTheme="minorHAnsi" w:eastAsiaTheme="minorEastAsia" w:hAnsiTheme="minorHAnsi" w:cstheme="minorBidi"/>
          <w:sz w:val="22"/>
          <w:szCs w:val="22"/>
          <w:lang w:eastAsia="en-AU"/>
        </w:rPr>
        <w:tab/>
      </w:r>
      <w:r>
        <w:t>Strategic environmental assessments</w:t>
      </w:r>
    </w:p>
    <w:p w:rsidR="003A2BEB" w:rsidRDefault="003A2BEB" w:rsidP="003A2BEB">
      <w:pPr>
        <w:pStyle w:val="TOC5"/>
        <w:rPr>
          <w:rFonts w:asciiTheme="minorHAnsi" w:eastAsiaTheme="minorEastAsia" w:hAnsiTheme="minorHAnsi" w:cstheme="minorBidi"/>
          <w:sz w:val="22"/>
          <w:szCs w:val="22"/>
          <w:lang w:eastAsia="en-AU"/>
        </w:rPr>
      </w:pPr>
      <w:r>
        <w:tab/>
        <w:t>10</w:t>
      </w:r>
      <w:r>
        <w:rPr>
          <w:rFonts w:asciiTheme="minorHAnsi" w:eastAsiaTheme="minorEastAsia" w:hAnsiTheme="minorHAnsi" w:cstheme="minorBidi"/>
          <w:sz w:val="22"/>
          <w:szCs w:val="22"/>
          <w:lang w:eastAsia="en-AU"/>
        </w:rPr>
        <w:tab/>
      </w:r>
      <w:r>
        <w:t xml:space="preserve">Meaning of </w:t>
      </w:r>
      <w:r w:rsidRPr="00E1748A">
        <w:rPr>
          <w:i/>
          <w:iCs/>
        </w:rPr>
        <w:t>proposal</w:t>
      </w:r>
      <w:r>
        <w:t>—ch 2</w:t>
      </w:r>
      <w:r>
        <w:tab/>
      </w:r>
      <w:r w:rsidR="007A2BC3">
        <w:fldChar w:fldCharType="begin"/>
      </w:r>
      <w:r>
        <w:instrText xml:space="preserve"> PAGEREF _Toc279048623 \h </w:instrText>
      </w:r>
      <w:r w:rsidR="007A2BC3">
        <w:fldChar w:fldCharType="separate"/>
      </w:r>
      <w:r w:rsidR="00F47411">
        <w:t>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Development of strategic environmental assessments—Act, s 101 (a)</w:t>
      </w:r>
      <w:r>
        <w:tab/>
      </w:r>
      <w:r w:rsidR="007A2BC3">
        <w:fldChar w:fldCharType="begin"/>
      </w:r>
      <w:r>
        <w:instrText xml:space="preserve"> PAGEREF _Toc279048624 \h </w:instrText>
      </w:r>
      <w:r w:rsidR="007A2BC3">
        <w:fldChar w:fldCharType="separate"/>
      </w:r>
      <w:r w:rsidR="00F47411">
        <w:t>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Stage A—setting context and establishing baseline</w:t>
      </w:r>
      <w:r>
        <w:tab/>
      </w:r>
      <w:r w:rsidR="007A2BC3">
        <w:fldChar w:fldCharType="begin"/>
      </w:r>
      <w:r>
        <w:instrText xml:space="preserve"> PAGEREF _Toc279048625 \h </w:instrText>
      </w:r>
      <w:r w:rsidR="007A2BC3">
        <w:fldChar w:fldCharType="separate"/>
      </w:r>
      <w:r w:rsidR="00F47411">
        <w:t>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Stage B—developing alternatives and deciding scope</w:t>
      </w:r>
      <w:r>
        <w:tab/>
      </w:r>
      <w:r w:rsidR="007A2BC3">
        <w:fldChar w:fldCharType="begin"/>
      </w:r>
      <w:r>
        <w:instrText xml:space="preserve"> PAGEREF _Toc279048626 \h </w:instrText>
      </w:r>
      <w:r w:rsidR="007A2BC3">
        <w:fldChar w:fldCharType="separate"/>
      </w:r>
      <w:r w:rsidR="00F47411">
        <w:t>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Stage C—assessing environmental benefits and impacts</w:t>
      </w:r>
      <w:r>
        <w:tab/>
      </w:r>
      <w:r w:rsidR="007A2BC3">
        <w:fldChar w:fldCharType="begin"/>
      </w:r>
      <w:r>
        <w:instrText xml:space="preserve"> PAGEREF _Toc279048627 \h </w:instrText>
      </w:r>
      <w:r w:rsidR="007A2BC3">
        <w:fldChar w:fldCharType="separate"/>
      </w:r>
      <w:r w:rsidR="00F47411">
        <w:t>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w:t>
      </w:r>
      <w:r>
        <w:rPr>
          <w:rFonts w:asciiTheme="minorHAnsi" w:eastAsiaTheme="minorEastAsia" w:hAnsiTheme="minorHAnsi" w:cstheme="minorBidi"/>
          <w:sz w:val="22"/>
          <w:szCs w:val="22"/>
          <w:lang w:eastAsia="en-AU"/>
        </w:rPr>
        <w:tab/>
      </w:r>
      <w:r>
        <w:t>Stage D—consultation</w:t>
      </w:r>
      <w:r>
        <w:tab/>
      </w:r>
      <w:r w:rsidR="007A2BC3">
        <w:fldChar w:fldCharType="begin"/>
      </w:r>
      <w:r>
        <w:instrText xml:space="preserve"> PAGEREF _Toc279048628 \h </w:instrText>
      </w:r>
      <w:r w:rsidR="007A2BC3">
        <w:fldChar w:fldCharType="separate"/>
      </w:r>
      <w:r w:rsidR="00F47411">
        <w:t>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w:t>
      </w:r>
      <w:r>
        <w:rPr>
          <w:rFonts w:asciiTheme="minorHAnsi" w:eastAsiaTheme="minorEastAsia" w:hAnsiTheme="minorHAnsi" w:cstheme="minorBidi"/>
          <w:sz w:val="22"/>
          <w:szCs w:val="22"/>
          <w:lang w:eastAsia="en-AU"/>
        </w:rPr>
        <w:tab/>
      </w:r>
      <w:r>
        <w:t>Stage E—monitoring</w:t>
      </w:r>
      <w:r>
        <w:tab/>
      </w:r>
      <w:r w:rsidR="007A2BC3">
        <w:fldChar w:fldCharType="begin"/>
      </w:r>
      <w:r>
        <w:instrText xml:space="preserve"> PAGEREF _Toc279048629 \h </w:instrText>
      </w:r>
      <w:r w:rsidR="007A2BC3">
        <w:fldChar w:fldCharType="separate"/>
      </w:r>
      <w:r w:rsidR="00F47411">
        <w:t>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17</w:t>
      </w:r>
      <w:r>
        <w:rPr>
          <w:rFonts w:asciiTheme="minorHAnsi" w:eastAsiaTheme="minorEastAsia" w:hAnsiTheme="minorHAnsi" w:cstheme="minorBidi"/>
          <w:sz w:val="22"/>
          <w:szCs w:val="22"/>
          <w:lang w:eastAsia="en-AU"/>
        </w:rPr>
        <w:tab/>
      </w:r>
      <w:r>
        <w:t>Contents of strategic environmental assessments—Act, s 101 (b)</w:t>
      </w:r>
      <w:r>
        <w:tab/>
      </w:r>
      <w:r w:rsidR="007A2BC3">
        <w:fldChar w:fldCharType="begin"/>
      </w:r>
      <w:r>
        <w:instrText xml:space="preserve"> PAGEREF _Toc279048630 \h </w:instrText>
      </w:r>
      <w:r w:rsidR="007A2BC3">
        <w:fldChar w:fldCharType="separate"/>
      </w:r>
      <w:r w:rsidR="00F47411">
        <w:t>9</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3</w:t>
      </w:r>
      <w:r>
        <w:rPr>
          <w:rFonts w:asciiTheme="minorHAnsi" w:eastAsiaTheme="minorEastAsia" w:hAnsiTheme="minorHAnsi" w:cstheme="minorBidi"/>
          <w:sz w:val="22"/>
          <w:szCs w:val="22"/>
          <w:lang w:eastAsia="en-AU"/>
        </w:rPr>
        <w:tab/>
      </w:r>
      <w:r>
        <w:t>Development approvals</w:t>
      </w:r>
    </w:p>
    <w:p w:rsidR="003A2BEB" w:rsidRDefault="003A2BEB" w:rsidP="003A2BEB">
      <w:pPr>
        <w:pStyle w:val="TOC2"/>
        <w:rPr>
          <w:rFonts w:asciiTheme="minorHAnsi" w:eastAsiaTheme="minorEastAsia" w:hAnsiTheme="minorHAnsi" w:cstheme="minorBidi"/>
          <w:sz w:val="22"/>
          <w:szCs w:val="22"/>
          <w:lang w:eastAsia="en-AU"/>
        </w:rPr>
      </w:pPr>
      <w:r>
        <w:t>Part 3.1</w:t>
      </w:r>
      <w:r>
        <w:rPr>
          <w:rFonts w:asciiTheme="minorHAnsi" w:eastAsiaTheme="minorEastAsia" w:hAnsiTheme="minorHAnsi" w:cstheme="minorBidi"/>
          <w:sz w:val="22"/>
          <w:szCs w:val="22"/>
          <w:lang w:eastAsia="en-AU"/>
        </w:rPr>
        <w:tab/>
      </w:r>
      <w:r>
        <w:t>Exemptions from requirement for development approval</w:t>
      </w:r>
    </w:p>
    <w:p w:rsidR="003A2BEB" w:rsidRDefault="003A2BEB" w:rsidP="003A2BEB">
      <w:pPr>
        <w:pStyle w:val="TOC5"/>
        <w:rPr>
          <w:rFonts w:asciiTheme="minorHAnsi" w:eastAsiaTheme="minorEastAsia" w:hAnsiTheme="minorHAnsi" w:cstheme="minorBidi"/>
          <w:sz w:val="22"/>
          <w:szCs w:val="22"/>
          <w:lang w:eastAsia="en-AU"/>
        </w:rPr>
      </w:pPr>
      <w:r>
        <w:tab/>
        <w:t>20</w:t>
      </w:r>
      <w:r>
        <w:rPr>
          <w:rFonts w:asciiTheme="minorHAnsi" w:eastAsiaTheme="minorEastAsia" w:hAnsiTheme="minorHAnsi" w:cstheme="minorBidi"/>
          <w:sz w:val="22"/>
          <w:szCs w:val="22"/>
          <w:lang w:eastAsia="en-AU"/>
        </w:rPr>
        <w:tab/>
      </w:r>
      <w:r w:rsidRPr="00E1748A">
        <w:rPr>
          <w:lang w:val="en-US"/>
        </w:rPr>
        <w:t xml:space="preserve">Exempt developments—Act, s 133, def </w:t>
      </w:r>
      <w:r w:rsidRPr="00E1748A">
        <w:rPr>
          <w:i/>
        </w:rPr>
        <w:t>exempt development</w:t>
      </w:r>
      <w:r w:rsidRPr="00E1748A">
        <w:rPr>
          <w:lang w:val="en-US"/>
        </w:rPr>
        <w:t>, par (c)</w:t>
      </w:r>
      <w:r>
        <w:tab/>
      </w:r>
      <w:r w:rsidR="007A2BC3">
        <w:fldChar w:fldCharType="begin"/>
      </w:r>
      <w:r>
        <w:instrText xml:space="preserve"> PAGEREF _Toc279048633 \h </w:instrText>
      </w:r>
      <w:r w:rsidR="007A2BC3">
        <w:fldChar w:fldCharType="separate"/>
      </w:r>
      <w:r w:rsidR="00F47411">
        <w:t>12</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3.2</w:t>
      </w:r>
      <w:r>
        <w:rPr>
          <w:rFonts w:asciiTheme="minorHAnsi" w:eastAsiaTheme="minorEastAsia" w:hAnsiTheme="minorHAnsi" w:cstheme="minorBidi"/>
          <w:sz w:val="22"/>
          <w:szCs w:val="22"/>
          <w:lang w:eastAsia="en-AU"/>
        </w:rPr>
        <w:tab/>
      </w:r>
      <w:r>
        <w:t>Development applications</w:t>
      </w:r>
    </w:p>
    <w:p w:rsidR="003A2BEB" w:rsidRDefault="003A2BEB" w:rsidP="003A2BEB">
      <w:pPr>
        <w:pStyle w:val="TOC5"/>
        <w:rPr>
          <w:rFonts w:asciiTheme="minorHAnsi" w:eastAsiaTheme="minorEastAsia" w:hAnsiTheme="minorHAnsi" w:cstheme="minorBidi"/>
          <w:sz w:val="22"/>
          <w:szCs w:val="22"/>
          <w:lang w:eastAsia="en-AU"/>
        </w:rPr>
      </w:pPr>
      <w:r>
        <w:tab/>
        <w:t>25</w:t>
      </w:r>
      <w:r>
        <w:rPr>
          <w:rFonts w:asciiTheme="minorHAnsi" w:eastAsiaTheme="minorEastAsia" w:hAnsiTheme="minorHAnsi" w:cstheme="minorBidi"/>
          <w:sz w:val="22"/>
          <w:szCs w:val="22"/>
          <w:lang w:eastAsia="en-AU"/>
        </w:rPr>
        <w:tab/>
      </w:r>
      <w:r>
        <w:t>When survey certificate not required for development applications—Act, s 139 (2) (i)</w:t>
      </w:r>
      <w:r>
        <w:tab/>
      </w:r>
      <w:r w:rsidR="007A2BC3">
        <w:fldChar w:fldCharType="begin"/>
      </w:r>
      <w:r>
        <w:instrText xml:space="preserve"> PAGEREF _Toc279048635 \h </w:instrText>
      </w:r>
      <w:r w:rsidR="007A2BC3">
        <w:fldChar w:fldCharType="separate"/>
      </w:r>
      <w:r w:rsidR="00F47411">
        <w:t>15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26</w:t>
      </w:r>
      <w:r>
        <w:rPr>
          <w:rFonts w:asciiTheme="minorHAnsi" w:eastAsiaTheme="minorEastAsia" w:hAnsiTheme="minorHAnsi" w:cstheme="minorBidi"/>
          <w:sz w:val="22"/>
          <w:szCs w:val="22"/>
          <w:lang w:eastAsia="en-AU"/>
        </w:rPr>
        <w:tab/>
      </w:r>
      <w:r>
        <w:t>Referral of certain development applications—Act, s 148 (1)</w:t>
      </w:r>
      <w:r>
        <w:tab/>
      </w:r>
      <w:r w:rsidR="007A2BC3">
        <w:fldChar w:fldCharType="begin"/>
      </w:r>
      <w:r>
        <w:instrText xml:space="preserve"> PAGEREF _Toc279048636 \h </w:instrText>
      </w:r>
      <w:r w:rsidR="007A2BC3">
        <w:fldChar w:fldCharType="separate"/>
      </w:r>
      <w:r w:rsidR="00F47411">
        <w:t>17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27</w:t>
      </w:r>
      <w:r>
        <w:rPr>
          <w:rFonts w:asciiTheme="minorHAnsi" w:eastAsiaTheme="minorEastAsia" w:hAnsiTheme="minorHAnsi" w:cstheme="minorBidi"/>
          <w:sz w:val="22"/>
          <w:szCs w:val="22"/>
          <w:lang w:eastAsia="en-AU"/>
        </w:rPr>
        <w:tab/>
      </w:r>
      <w:r>
        <w:t>Public notification of merit track development applications—Act, s 152 (1) (a) and (2)</w:t>
      </w:r>
      <w:r>
        <w:tab/>
      </w:r>
      <w:r w:rsidR="007A2BC3">
        <w:fldChar w:fldCharType="begin"/>
      </w:r>
      <w:r>
        <w:instrText xml:space="preserve"> PAGEREF _Toc279048637 \h </w:instrText>
      </w:r>
      <w:r w:rsidR="007A2BC3">
        <w:fldChar w:fldCharType="separate"/>
      </w:r>
      <w:r w:rsidR="00F47411">
        <w:t>18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28</w:t>
      </w:r>
      <w:r>
        <w:rPr>
          <w:rFonts w:asciiTheme="minorHAnsi" w:eastAsiaTheme="minorEastAsia" w:hAnsiTheme="minorHAnsi" w:cstheme="minorBidi"/>
          <w:sz w:val="22"/>
          <w:szCs w:val="22"/>
          <w:lang w:eastAsia="en-AU"/>
        </w:rPr>
        <w:tab/>
      </w:r>
      <w:r>
        <w:t>Public consultation period—Act, s 157, def </w:t>
      </w:r>
      <w:r w:rsidRPr="00E1748A">
        <w:rPr>
          <w:i/>
        </w:rPr>
        <w:t>public consultation period</w:t>
      </w:r>
      <w:r>
        <w:t>, par (a)</w:t>
      </w:r>
      <w:r>
        <w:tab/>
      </w:r>
      <w:r w:rsidR="007A2BC3">
        <w:fldChar w:fldCharType="begin"/>
      </w:r>
      <w:r>
        <w:instrText xml:space="preserve"> PAGEREF _Toc279048638 \h </w:instrText>
      </w:r>
      <w:r w:rsidR="007A2BC3">
        <w:fldChar w:fldCharType="separate"/>
      </w:r>
      <w:r w:rsidR="00F47411">
        <w:t>19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29</w:t>
      </w:r>
      <w:r>
        <w:rPr>
          <w:rFonts w:asciiTheme="minorHAnsi" w:eastAsiaTheme="minorEastAsia" w:hAnsiTheme="minorHAnsi" w:cstheme="minorBidi"/>
          <w:sz w:val="22"/>
          <w:szCs w:val="22"/>
          <w:lang w:eastAsia="en-AU"/>
        </w:rPr>
        <w:tab/>
      </w:r>
      <w:r>
        <w:t>Conditions for code track proposals—Act, s 165 (4)</w:t>
      </w:r>
      <w:r>
        <w:tab/>
      </w:r>
      <w:r w:rsidR="007A2BC3">
        <w:fldChar w:fldCharType="begin"/>
      </w:r>
      <w:r>
        <w:instrText xml:space="preserve"> PAGEREF _Toc279048639 \h </w:instrText>
      </w:r>
      <w:r w:rsidR="007A2BC3">
        <w:fldChar w:fldCharType="separate"/>
      </w:r>
      <w:r w:rsidR="00F47411">
        <w:t>19</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3.3</w:t>
      </w:r>
      <w:r>
        <w:rPr>
          <w:rFonts w:asciiTheme="minorHAnsi" w:eastAsiaTheme="minorEastAsia" w:hAnsiTheme="minorHAnsi" w:cstheme="minorBidi"/>
          <w:sz w:val="22"/>
          <w:szCs w:val="22"/>
          <w:lang w:eastAsia="en-AU"/>
        </w:rPr>
        <w:tab/>
      </w:r>
      <w:r>
        <w:t>Development approvals—when amendment not required</w:t>
      </w:r>
    </w:p>
    <w:p w:rsidR="003A2BEB" w:rsidRDefault="003A2BEB" w:rsidP="003A2BEB">
      <w:pPr>
        <w:pStyle w:val="TOC5"/>
        <w:rPr>
          <w:rFonts w:asciiTheme="minorHAnsi" w:eastAsiaTheme="minorEastAsia" w:hAnsiTheme="minorHAnsi" w:cstheme="minorBidi"/>
          <w:sz w:val="22"/>
          <w:szCs w:val="22"/>
          <w:lang w:eastAsia="en-AU"/>
        </w:rPr>
      </w:pPr>
      <w:r>
        <w:tab/>
        <w:t>35</w:t>
      </w:r>
      <w:r>
        <w:rPr>
          <w:rFonts w:asciiTheme="minorHAnsi" w:eastAsiaTheme="minorEastAsia" w:hAnsiTheme="minorHAnsi" w:cstheme="minorBidi"/>
          <w:sz w:val="22"/>
          <w:szCs w:val="22"/>
          <w:lang w:eastAsia="en-AU"/>
        </w:rPr>
        <w:tab/>
      </w:r>
      <w:r>
        <w:t>When development approvals do not require amendment—Act, s 198C (3)</w:t>
      </w:r>
      <w:r>
        <w:tab/>
      </w:r>
      <w:r w:rsidR="007A2BC3">
        <w:fldChar w:fldCharType="begin"/>
      </w:r>
      <w:r>
        <w:instrText xml:space="preserve"> PAGEREF _Toc279048641 \h </w:instrText>
      </w:r>
      <w:r w:rsidR="007A2BC3">
        <w:fldChar w:fldCharType="separate"/>
      </w:r>
      <w:r w:rsidR="00F47411">
        <w:t>21</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4</w:t>
      </w:r>
      <w:r>
        <w:rPr>
          <w:rFonts w:asciiTheme="minorHAnsi" w:eastAsiaTheme="minorEastAsia" w:hAnsiTheme="minorHAnsi" w:cstheme="minorBidi"/>
          <w:sz w:val="22"/>
          <w:szCs w:val="22"/>
          <w:lang w:eastAsia="en-AU"/>
        </w:rPr>
        <w:tab/>
      </w:r>
      <w:r>
        <w:t>Environmental impact statements and inquiries</w:t>
      </w:r>
    </w:p>
    <w:p w:rsidR="003A2BEB" w:rsidRDefault="003A2BEB" w:rsidP="003A2BEB">
      <w:pPr>
        <w:pStyle w:val="TOC2"/>
        <w:rPr>
          <w:rFonts w:asciiTheme="minorHAnsi" w:eastAsiaTheme="minorEastAsia" w:hAnsiTheme="minorHAnsi" w:cstheme="minorBidi"/>
          <w:sz w:val="22"/>
          <w:szCs w:val="22"/>
          <w:lang w:eastAsia="en-AU"/>
        </w:rPr>
      </w:pPr>
      <w:r>
        <w:t>Part 4.1</w:t>
      </w:r>
      <w:r>
        <w:rPr>
          <w:rFonts w:asciiTheme="minorHAnsi" w:eastAsiaTheme="minorEastAsia" w:hAnsiTheme="minorHAnsi" w:cstheme="minorBidi"/>
          <w:sz w:val="22"/>
          <w:szCs w:val="22"/>
          <w:lang w:eastAsia="en-AU"/>
        </w:rPr>
        <w:tab/>
      </w:r>
      <w:r>
        <w:t>Environmental impact statements</w:t>
      </w:r>
    </w:p>
    <w:p w:rsidR="003A2BEB" w:rsidRDefault="003A2BEB" w:rsidP="003A2BEB">
      <w:pPr>
        <w:pStyle w:val="TOC5"/>
        <w:rPr>
          <w:rFonts w:asciiTheme="minorHAnsi" w:eastAsiaTheme="minorEastAsia" w:hAnsiTheme="minorHAnsi" w:cstheme="minorBidi"/>
          <w:sz w:val="22"/>
          <w:szCs w:val="22"/>
          <w:lang w:eastAsia="en-AU"/>
        </w:rPr>
      </w:pPr>
      <w:r>
        <w:tab/>
        <w:t>50</w:t>
      </w:r>
      <w:r>
        <w:rPr>
          <w:rFonts w:asciiTheme="minorHAnsi" w:eastAsiaTheme="minorEastAsia" w:hAnsiTheme="minorHAnsi" w:cstheme="minorBidi"/>
          <w:sz w:val="22"/>
          <w:szCs w:val="22"/>
          <w:lang w:eastAsia="en-AU"/>
        </w:rPr>
        <w:tab/>
      </w:r>
      <w:r>
        <w:t>Preparation of EIS—Act, s 208 (1)</w:t>
      </w:r>
      <w:r>
        <w:tab/>
      </w:r>
      <w:r w:rsidR="007A2BC3">
        <w:fldChar w:fldCharType="begin"/>
      </w:r>
      <w:r>
        <w:instrText xml:space="preserve"> PAGEREF _Toc279048644 \h </w:instrText>
      </w:r>
      <w:r w:rsidR="007A2BC3">
        <w:fldChar w:fldCharType="separate"/>
      </w:r>
      <w:r w:rsidR="00F47411">
        <w:t>23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51</w:t>
      </w:r>
      <w:r>
        <w:rPr>
          <w:rFonts w:asciiTheme="minorHAnsi" w:eastAsiaTheme="minorEastAsia" w:hAnsiTheme="minorHAnsi" w:cstheme="minorBidi"/>
          <w:sz w:val="22"/>
          <w:szCs w:val="22"/>
          <w:lang w:eastAsia="en-AU"/>
        </w:rPr>
        <w:tab/>
      </w:r>
      <w:r>
        <w:t>Entities relevant for preparation of scoping documents—Act, s 212 (3)</w:t>
      </w:r>
      <w:r>
        <w:tab/>
      </w:r>
      <w:r w:rsidR="007A2BC3">
        <w:fldChar w:fldCharType="begin"/>
      </w:r>
      <w:r>
        <w:instrText xml:space="preserve"> PAGEREF _Toc279048645 \h </w:instrText>
      </w:r>
      <w:r w:rsidR="007A2BC3">
        <w:fldChar w:fldCharType="separate"/>
      </w:r>
      <w:r w:rsidR="00F47411">
        <w:t>26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52</w:t>
      </w:r>
      <w:r>
        <w:rPr>
          <w:rFonts w:asciiTheme="minorHAnsi" w:eastAsiaTheme="minorEastAsia" w:hAnsiTheme="minorHAnsi" w:cstheme="minorBidi"/>
          <w:sz w:val="22"/>
          <w:szCs w:val="22"/>
          <w:lang w:eastAsia="en-AU"/>
        </w:rPr>
        <w:tab/>
      </w:r>
      <w:r>
        <w:t>Time for consulting entities on preparation of scoping documents</w:t>
      </w:r>
      <w:r>
        <w:tab/>
      </w:r>
      <w:r w:rsidR="007A2BC3">
        <w:fldChar w:fldCharType="begin"/>
      </w:r>
      <w:r>
        <w:instrText xml:space="preserve"> PAGEREF _Toc279048646 \h </w:instrText>
      </w:r>
      <w:r w:rsidR="007A2BC3">
        <w:fldChar w:fldCharType="separate"/>
      </w:r>
      <w:r w:rsidR="00F47411">
        <w:t>27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53</w:t>
      </w:r>
      <w:r>
        <w:rPr>
          <w:rFonts w:asciiTheme="minorHAnsi" w:eastAsiaTheme="minorEastAsia" w:hAnsiTheme="minorHAnsi" w:cstheme="minorBidi"/>
          <w:sz w:val="22"/>
          <w:szCs w:val="22"/>
          <w:lang w:eastAsia="en-AU"/>
        </w:rPr>
        <w:tab/>
      </w:r>
      <w:r>
        <w:t>Extension of time for giving comments on scoping documentation</w:t>
      </w:r>
      <w:r>
        <w:tab/>
      </w:r>
      <w:r w:rsidR="007A2BC3">
        <w:fldChar w:fldCharType="begin"/>
      </w:r>
      <w:r>
        <w:instrText xml:space="preserve"> PAGEREF _Toc279048647 \h </w:instrText>
      </w:r>
      <w:r w:rsidR="007A2BC3">
        <w:fldChar w:fldCharType="separate"/>
      </w:r>
      <w:r w:rsidR="00F47411">
        <w:t>28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54</w:t>
      </w:r>
      <w:r>
        <w:rPr>
          <w:rFonts w:asciiTheme="minorHAnsi" w:eastAsiaTheme="minorEastAsia" w:hAnsiTheme="minorHAnsi" w:cstheme="minorBidi"/>
          <w:sz w:val="22"/>
          <w:szCs w:val="22"/>
          <w:lang w:eastAsia="en-AU"/>
        </w:rPr>
        <w:tab/>
      </w:r>
      <w:r>
        <w:t>Content of scoping documents—Act, s 213 (1)</w:t>
      </w:r>
      <w:r>
        <w:tab/>
      </w:r>
      <w:r w:rsidR="007A2BC3">
        <w:fldChar w:fldCharType="begin"/>
      </w:r>
      <w:r>
        <w:instrText xml:space="preserve"> PAGEREF _Toc279048648 \h </w:instrText>
      </w:r>
      <w:r w:rsidR="007A2BC3">
        <w:fldChar w:fldCharType="separate"/>
      </w:r>
      <w:r w:rsidR="00F47411">
        <w:t>29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55</w:t>
      </w:r>
      <w:r>
        <w:rPr>
          <w:rFonts w:asciiTheme="minorHAnsi" w:eastAsiaTheme="minorEastAsia" w:hAnsiTheme="minorHAnsi" w:cstheme="minorBidi"/>
          <w:sz w:val="22"/>
          <w:szCs w:val="22"/>
          <w:lang w:eastAsia="en-AU"/>
        </w:rPr>
        <w:tab/>
      </w:r>
      <w:r>
        <w:t>Criteria for consultants—Act, s 213 (3), def </w:t>
      </w:r>
      <w:r w:rsidRPr="00E1748A">
        <w:rPr>
          <w:i/>
          <w:iCs/>
        </w:rPr>
        <w:t>consultant</w:t>
      </w:r>
      <w:r>
        <w:tab/>
      </w:r>
      <w:r w:rsidR="007A2BC3">
        <w:fldChar w:fldCharType="begin"/>
      </w:r>
      <w:r>
        <w:instrText xml:space="preserve"> PAGEREF _Toc279048649 \h </w:instrText>
      </w:r>
      <w:r w:rsidR="007A2BC3">
        <w:fldChar w:fldCharType="separate"/>
      </w:r>
      <w:r w:rsidR="00F47411">
        <w:t>31</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4.2</w:t>
      </w:r>
      <w:r>
        <w:rPr>
          <w:rFonts w:asciiTheme="minorHAnsi" w:eastAsiaTheme="minorEastAsia" w:hAnsiTheme="minorHAnsi" w:cstheme="minorBidi"/>
          <w:sz w:val="22"/>
          <w:szCs w:val="22"/>
          <w:lang w:eastAsia="en-AU"/>
        </w:rPr>
        <w:tab/>
      </w:r>
      <w:r>
        <w:t>Inquiry panels</w:t>
      </w:r>
    </w:p>
    <w:p w:rsidR="003A2BEB" w:rsidRDefault="003A2BEB" w:rsidP="003A2BEB">
      <w:pPr>
        <w:pStyle w:val="TOC5"/>
        <w:rPr>
          <w:rFonts w:asciiTheme="minorHAnsi" w:eastAsiaTheme="minorEastAsia" w:hAnsiTheme="minorHAnsi" w:cstheme="minorBidi"/>
          <w:sz w:val="22"/>
          <w:szCs w:val="22"/>
          <w:lang w:eastAsia="en-AU"/>
        </w:rPr>
      </w:pPr>
      <w:r>
        <w:tab/>
        <w:t>70</w:t>
      </w:r>
      <w:r>
        <w:rPr>
          <w:rFonts w:asciiTheme="minorHAnsi" w:eastAsiaTheme="minorEastAsia" w:hAnsiTheme="minorHAnsi" w:cstheme="minorBidi"/>
          <w:sz w:val="22"/>
          <w:szCs w:val="22"/>
          <w:lang w:eastAsia="en-AU"/>
        </w:rPr>
        <w:tab/>
      </w:r>
      <w:r>
        <w:t>Definitions—pt 4.2</w:t>
      </w:r>
      <w:r>
        <w:tab/>
      </w:r>
      <w:r w:rsidR="007A2BC3">
        <w:fldChar w:fldCharType="begin"/>
      </w:r>
      <w:r>
        <w:instrText xml:space="preserve"> PAGEREF _Toc279048651 \h </w:instrText>
      </w:r>
      <w:r w:rsidR="007A2BC3">
        <w:fldChar w:fldCharType="separate"/>
      </w:r>
      <w:r w:rsidR="00F47411">
        <w:t>32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71</w:t>
      </w:r>
      <w:r>
        <w:rPr>
          <w:rFonts w:asciiTheme="minorHAnsi" w:eastAsiaTheme="minorEastAsia" w:hAnsiTheme="minorHAnsi" w:cstheme="minorBidi"/>
          <w:sz w:val="22"/>
          <w:szCs w:val="22"/>
          <w:lang w:eastAsia="en-AU"/>
        </w:rPr>
        <w:tab/>
      </w:r>
      <w:r>
        <w:t>List of experts for inquiry panels</w:t>
      </w:r>
      <w:r>
        <w:tab/>
      </w:r>
      <w:r w:rsidR="007A2BC3">
        <w:fldChar w:fldCharType="begin"/>
      </w:r>
      <w:r>
        <w:instrText xml:space="preserve"> PAGEREF _Toc279048652 \h </w:instrText>
      </w:r>
      <w:r w:rsidR="007A2BC3">
        <w:fldChar w:fldCharType="separate"/>
      </w:r>
      <w:r w:rsidR="00F47411">
        <w:t>32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72</w:t>
      </w:r>
      <w:r>
        <w:rPr>
          <w:rFonts w:asciiTheme="minorHAnsi" w:eastAsiaTheme="minorEastAsia" w:hAnsiTheme="minorHAnsi" w:cstheme="minorBidi"/>
          <w:sz w:val="22"/>
          <w:szCs w:val="22"/>
          <w:lang w:eastAsia="en-AU"/>
        </w:rPr>
        <w:tab/>
      </w:r>
      <w:r>
        <w:t>Conflict of interests to be considered in appointing panel members</w:t>
      </w:r>
      <w:r>
        <w:tab/>
      </w:r>
      <w:r w:rsidR="007A2BC3">
        <w:fldChar w:fldCharType="begin"/>
      </w:r>
      <w:r>
        <w:instrText xml:space="preserve"> PAGEREF _Toc279048653 \h </w:instrText>
      </w:r>
      <w:r w:rsidR="007A2BC3">
        <w:fldChar w:fldCharType="separate"/>
      </w:r>
      <w:r w:rsidR="00F47411">
        <w:t>33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73</w:t>
      </w:r>
      <w:r>
        <w:rPr>
          <w:rFonts w:asciiTheme="minorHAnsi" w:eastAsiaTheme="minorEastAsia" w:hAnsiTheme="minorHAnsi" w:cstheme="minorBidi"/>
          <w:sz w:val="22"/>
          <w:szCs w:val="22"/>
          <w:lang w:eastAsia="en-AU"/>
        </w:rPr>
        <w:tab/>
      </w:r>
      <w:r>
        <w:t>Disclosure of interests by panel members</w:t>
      </w:r>
      <w:r>
        <w:tab/>
      </w:r>
      <w:r w:rsidR="007A2BC3">
        <w:fldChar w:fldCharType="begin"/>
      </w:r>
      <w:r>
        <w:instrText xml:space="preserve"> PAGEREF _Toc279048654 \h </w:instrText>
      </w:r>
      <w:r w:rsidR="007A2BC3">
        <w:fldChar w:fldCharType="separate"/>
      </w:r>
      <w:r w:rsidR="00F47411">
        <w:t>33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74</w:t>
      </w:r>
      <w:r>
        <w:rPr>
          <w:rFonts w:asciiTheme="minorHAnsi" w:eastAsiaTheme="minorEastAsia" w:hAnsiTheme="minorHAnsi" w:cstheme="minorBidi"/>
          <w:sz w:val="22"/>
          <w:szCs w:val="22"/>
          <w:lang w:eastAsia="en-AU"/>
        </w:rPr>
        <w:tab/>
      </w:r>
      <w:r>
        <w:t>Presiding member’s functions</w:t>
      </w:r>
      <w:r>
        <w:tab/>
      </w:r>
      <w:r w:rsidR="007A2BC3">
        <w:fldChar w:fldCharType="begin"/>
      </w:r>
      <w:r>
        <w:instrText xml:space="preserve"> PAGEREF _Toc279048655 \h </w:instrText>
      </w:r>
      <w:r w:rsidR="007A2BC3">
        <w:fldChar w:fldCharType="separate"/>
      </w:r>
      <w:r w:rsidR="00F47411">
        <w:t>34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75</w:t>
      </w:r>
      <w:r>
        <w:rPr>
          <w:rFonts w:asciiTheme="minorHAnsi" w:eastAsiaTheme="minorEastAsia" w:hAnsiTheme="minorHAnsi" w:cstheme="minorBidi"/>
          <w:sz w:val="22"/>
          <w:szCs w:val="22"/>
          <w:lang w:eastAsia="en-AU"/>
        </w:rPr>
        <w:tab/>
      </w:r>
      <w:r>
        <w:t>Constitution of inquiry panels</w:t>
      </w:r>
      <w:r>
        <w:tab/>
      </w:r>
      <w:r w:rsidR="007A2BC3">
        <w:fldChar w:fldCharType="begin"/>
      </w:r>
      <w:r>
        <w:instrText xml:space="preserve"> PAGEREF _Toc279048656 \h </w:instrText>
      </w:r>
      <w:r w:rsidR="007A2BC3">
        <w:fldChar w:fldCharType="separate"/>
      </w:r>
      <w:r w:rsidR="00F47411">
        <w:t>34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76</w:t>
      </w:r>
      <w:r>
        <w:rPr>
          <w:rFonts w:asciiTheme="minorHAnsi" w:eastAsiaTheme="minorEastAsia" w:hAnsiTheme="minorHAnsi" w:cstheme="minorBidi"/>
          <w:sz w:val="22"/>
          <w:szCs w:val="22"/>
          <w:lang w:eastAsia="en-AU"/>
        </w:rPr>
        <w:tab/>
      </w:r>
      <w:r>
        <w:t>Inquiries to be public</w:t>
      </w:r>
      <w:r>
        <w:tab/>
      </w:r>
      <w:r w:rsidR="007A2BC3">
        <w:fldChar w:fldCharType="begin"/>
      </w:r>
      <w:r>
        <w:instrText xml:space="preserve"> PAGEREF _Toc279048657 \h </w:instrText>
      </w:r>
      <w:r w:rsidR="007A2BC3">
        <w:fldChar w:fldCharType="separate"/>
      </w:r>
      <w:r w:rsidR="00F47411">
        <w:t>35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77</w:t>
      </w:r>
      <w:r>
        <w:rPr>
          <w:rFonts w:asciiTheme="minorHAnsi" w:eastAsiaTheme="minorEastAsia" w:hAnsiTheme="minorHAnsi" w:cstheme="minorBidi"/>
          <w:sz w:val="22"/>
          <w:szCs w:val="22"/>
          <w:lang w:eastAsia="en-AU"/>
        </w:rPr>
        <w:tab/>
      </w:r>
      <w:r>
        <w:t>General procedure for inquiry panels</w:t>
      </w:r>
      <w:r>
        <w:tab/>
      </w:r>
      <w:r w:rsidR="007A2BC3">
        <w:fldChar w:fldCharType="begin"/>
      </w:r>
      <w:r>
        <w:instrText xml:space="preserve"> PAGEREF _Toc279048658 \h </w:instrText>
      </w:r>
      <w:r w:rsidR="007A2BC3">
        <w:fldChar w:fldCharType="separate"/>
      </w:r>
      <w:r w:rsidR="00F47411">
        <w:t>36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78</w:t>
      </w:r>
      <w:r>
        <w:rPr>
          <w:rFonts w:asciiTheme="minorHAnsi" w:eastAsiaTheme="minorEastAsia" w:hAnsiTheme="minorHAnsi" w:cstheme="minorBidi"/>
          <w:sz w:val="22"/>
          <w:szCs w:val="22"/>
          <w:lang w:eastAsia="en-AU"/>
        </w:rPr>
        <w:tab/>
      </w:r>
      <w:r>
        <w:t>Arrangements for the use of staff and facilities</w:t>
      </w:r>
      <w:r>
        <w:tab/>
      </w:r>
      <w:r w:rsidR="007A2BC3">
        <w:fldChar w:fldCharType="begin"/>
      </w:r>
      <w:r>
        <w:instrText xml:space="preserve"> PAGEREF _Toc279048659 \h </w:instrText>
      </w:r>
      <w:r w:rsidR="007A2BC3">
        <w:fldChar w:fldCharType="separate"/>
      </w:r>
      <w:r w:rsidR="00F47411">
        <w:t>37</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5</w:t>
      </w:r>
      <w:r>
        <w:rPr>
          <w:rFonts w:asciiTheme="minorHAnsi" w:eastAsiaTheme="minorEastAsia" w:hAnsiTheme="minorHAnsi" w:cstheme="minorBidi"/>
          <w:sz w:val="22"/>
          <w:szCs w:val="22"/>
          <w:lang w:eastAsia="en-AU"/>
        </w:rPr>
        <w:tab/>
      </w:r>
      <w:r>
        <w:t>Leases generally</w:t>
      </w:r>
    </w:p>
    <w:p w:rsidR="003A2BEB" w:rsidRDefault="003A2BEB" w:rsidP="003A2BEB">
      <w:pPr>
        <w:pStyle w:val="TOC2"/>
        <w:rPr>
          <w:rFonts w:asciiTheme="minorHAnsi" w:eastAsiaTheme="minorEastAsia" w:hAnsiTheme="minorHAnsi" w:cstheme="minorBidi"/>
          <w:sz w:val="22"/>
          <w:szCs w:val="22"/>
          <w:lang w:eastAsia="en-AU"/>
        </w:rPr>
      </w:pPr>
      <w:r>
        <w:t>Part 5.1</w:t>
      </w:r>
      <w:r>
        <w:rPr>
          <w:rFonts w:asciiTheme="minorHAnsi" w:eastAsiaTheme="minorEastAsia" w:hAnsiTheme="minorHAnsi" w:cstheme="minorBidi"/>
          <w:sz w:val="22"/>
          <w:szCs w:val="22"/>
          <w:lang w:eastAsia="en-AU"/>
        </w:rPr>
        <w:tab/>
      </w:r>
      <w:r>
        <w:t>Direct sale of leases</w:t>
      </w:r>
    </w:p>
    <w:p w:rsidR="003A2BEB" w:rsidRDefault="003A2BEB" w:rsidP="003A2BEB">
      <w:pPr>
        <w:pStyle w:val="TOC3"/>
        <w:rPr>
          <w:rFonts w:asciiTheme="minorHAnsi" w:eastAsiaTheme="minorEastAsia" w:hAnsiTheme="minorHAnsi" w:cstheme="minorBidi"/>
          <w:sz w:val="22"/>
          <w:szCs w:val="22"/>
          <w:lang w:eastAsia="en-AU"/>
        </w:rPr>
      </w:pPr>
      <w:r>
        <w:t>Division 5.1.1</w:t>
      </w:r>
      <w:r>
        <w:rPr>
          <w:rFonts w:asciiTheme="minorHAnsi" w:eastAsiaTheme="minorEastAsia" w:hAnsiTheme="minorHAnsi" w:cstheme="minorBidi"/>
          <w:sz w:val="22"/>
          <w:szCs w:val="22"/>
          <w:lang w:eastAsia="en-AU"/>
        </w:rPr>
        <w:tab/>
      </w:r>
      <w:r>
        <w:t>Interpretation—pt 5.1</w:t>
      </w:r>
    </w:p>
    <w:p w:rsidR="003A2BEB" w:rsidRDefault="003A2BEB" w:rsidP="003A2BEB">
      <w:pPr>
        <w:pStyle w:val="TOC5"/>
        <w:rPr>
          <w:rFonts w:asciiTheme="minorHAnsi" w:eastAsiaTheme="minorEastAsia" w:hAnsiTheme="minorHAnsi" w:cstheme="minorBidi"/>
          <w:sz w:val="22"/>
          <w:szCs w:val="22"/>
          <w:lang w:eastAsia="en-AU"/>
        </w:rPr>
      </w:pPr>
      <w:r>
        <w:tab/>
        <w:t>100</w:t>
      </w:r>
      <w:r>
        <w:rPr>
          <w:rFonts w:asciiTheme="minorHAnsi" w:eastAsiaTheme="minorEastAsia" w:hAnsiTheme="minorHAnsi" w:cstheme="minorBidi"/>
          <w:sz w:val="22"/>
          <w:szCs w:val="22"/>
          <w:lang w:eastAsia="en-AU"/>
        </w:rPr>
        <w:tab/>
      </w:r>
      <w:r>
        <w:t>Definitions—pt 5.1</w:t>
      </w:r>
      <w:r>
        <w:tab/>
      </w:r>
      <w:r w:rsidR="007A2BC3">
        <w:fldChar w:fldCharType="begin"/>
      </w:r>
      <w:r>
        <w:instrText xml:space="preserve"> PAGEREF _Toc279048663 \h </w:instrText>
      </w:r>
      <w:r w:rsidR="007A2BC3">
        <w:fldChar w:fldCharType="separate"/>
      </w:r>
      <w:r w:rsidR="00F47411">
        <w:t>38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101</w:t>
      </w:r>
      <w:r>
        <w:rPr>
          <w:rFonts w:asciiTheme="minorHAnsi" w:eastAsiaTheme="minorEastAsia" w:hAnsiTheme="minorHAnsi" w:cstheme="minorBidi"/>
          <w:sz w:val="22"/>
          <w:szCs w:val="22"/>
          <w:lang w:eastAsia="en-AU"/>
        </w:rPr>
        <w:tab/>
      </w:r>
      <w:r>
        <w:t xml:space="preserve">Meaning of </w:t>
      </w:r>
      <w:r w:rsidRPr="00E1748A">
        <w:rPr>
          <w:bCs/>
          <w:i/>
        </w:rPr>
        <w:t>business-case</w:t>
      </w:r>
      <w:r w:rsidRPr="00E1748A">
        <w:rPr>
          <w:i/>
        </w:rPr>
        <w:t xml:space="preserve"> </w:t>
      </w:r>
      <w:r w:rsidRPr="00E1748A">
        <w:rPr>
          <w:i/>
          <w:iCs/>
        </w:rPr>
        <w:t>criteria</w:t>
      </w:r>
      <w:r>
        <w:t xml:space="preserve"> and </w:t>
      </w:r>
      <w:r w:rsidRPr="00E1748A">
        <w:rPr>
          <w:i/>
          <w:iCs/>
        </w:rPr>
        <w:t>business-case documentation</w:t>
      </w:r>
      <w:r>
        <w:t>—pt 5.1</w:t>
      </w:r>
      <w:r>
        <w:tab/>
      </w:r>
      <w:r w:rsidR="007A2BC3">
        <w:fldChar w:fldCharType="begin"/>
      </w:r>
      <w:r>
        <w:instrText xml:space="preserve"> PAGEREF _Toc279048664 \h </w:instrText>
      </w:r>
      <w:r w:rsidR="007A2BC3">
        <w:fldChar w:fldCharType="separate"/>
      </w:r>
      <w:r w:rsidR="00F47411">
        <w:t>39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102</w:t>
      </w:r>
      <w:r>
        <w:rPr>
          <w:rFonts w:asciiTheme="minorHAnsi" w:eastAsiaTheme="minorEastAsia" w:hAnsiTheme="minorHAnsi" w:cstheme="minorBidi"/>
          <w:sz w:val="22"/>
          <w:szCs w:val="22"/>
          <w:lang w:eastAsia="en-AU"/>
        </w:rPr>
        <w:tab/>
      </w:r>
      <w:r>
        <w:t xml:space="preserve">Meaning of </w:t>
      </w:r>
      <w:r w:rsidRPr="00E1748A">
        <w:rPr>
          <w:i/>
          <w:iCs/>
        </w:rPr>
        <w:t>City West precinct</w:t>
      </w:r>
      <w:r>
        <w:t>—pt 5.1</w:t>
      </w:r>
      <w:r>
        <w:tab/>
      </w:r>
      <w:r w:rsidR="007A2BC3">
        <w:fldChar w:fldCharType="begin"/>
      </w:r>
      <w:r>
        <w:instrText xml:space="preserve"> PAGEREF _Toc279048665 \h </w:instrText>
      </w:r>
      <w:r w:rsidR="007A2BC3">
        <w:fldChar w:fldCharType="separate"/>
      </w:r>
      <w:r w:rsidR="00F47411">
        <w:t>40</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5.1.2</w:t>
      </w:r>
      <w:r>
        <w:rPr>
          <w:rFonts w:asciiTheme="minorHAnsi" w:eastAsiaTheme="minorEastAsia" w:hAnsiTheme="minorHAnsi" w:cstheme="minorBidi"/>
          <w:sz w:val="22"/>
          <w:szCs w:val="22"/>
          <w:lang w:eastAsia="en-AU"/>
        </w:rPr>
        <w:tab/>
      </w:r>
      <w:r>
        <w:t>Direct sales approved by Executive</w:t>
      </w:r>
    </w:p>
    <w:p w:rsidR="003A2BEB" w:rsidRDefault="003A2BEB" w:rsidP="003A2BEB">
      <w:pPr>
        <w:pStyle w:val="TOC5"/>
        <w:rPr>
          <w:rFonts w:asciiTheme="minorHAnsi" w:eastAsiaTheme="minorEastAsia" w:hAnsiTheme="minorHAnsi" w:cstheme="minorBidi"/>
          <w:sz w:val="22"/>
          <w:szCs w:val="22"/>
          <w:lang w:eastAsia="en-AU"/>
        </w:rPr>
      </w:pPr>
      <w:r>
        <w:tab/>
        <w:t>105</w:t>
      </w:r>
      <w:r>
        <w:rPr>
          <w:rFonts w:asciiTheme="minorHAnsi" w:eastAsiaTheme="minorEastAsia" w:hAnsiTheme="minorHAnsi" w:cstheme="minorBidi"/>
          <w:sz w:val="22"/>
          <w:szCs w:val="22"/>
          <w:lang w:eastAsia="en-AU"/>
        </w:rPr>
        <w:tab/>
      </w:r>
      <w:r>
        <w:t>Direct sales requiring approval by Executive—Act, s 240 (1) (a)</w:t>
      </w:r>
      <w:r>
        <w:tab/>
      </w:r>
      <w:r w:rsidR="007A2BC3">
        <w:fldChar w:fldCharType="begin"/>
      </w:r>
      <w:r>
        <w:instrText xml:space="preserve"> PAGEREF _Toc279048667 \h </w:instrText>
      </w:r>
      <w:r w:rsidR="007A2BC3">
        <w:fldChar w:fldCharType="separate"/>
      </w:r>
      <w:r w:rsidR="00F47411">
        <w:t>41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106</w:t>
      </w:r>
      <w:r>
        <w:rPr>
          <w:rFonts w:asciiTheme="minorHAnsi" w:eastAsiaTheme="minorEastAsia" w:hAnsiTheme="minorHAnsi" w:cstheme="minorBidi"/>
          <w:sz w:val="22"/>
          <w:szCs w:val="22"/>
          <w:lang w:eastAsia="en-AU"/>
        </w:rPr>
        <w:tab/>
      </w:r>
      <w:r>
        <w:t>Direct sale criteria for territory entities—Act, s 240 (1) (a) (i)</w:t>
      </w:r>
      <w:r>
        <w:tab/>
      </w:r>
      <w:r w:rsidR="007A2BC3">
        <w:fldChar w:fldCharType="begin"/>
      </w:r>
      <w:r>
        <w:instrText xml:space="preserve"> PAGEREF _Toc279048668 \h </w:instrText>
      </w:r>
      <w:r w:rsidR="007A2BC3">
        <w:fldChar w:fldCharType="separate"/>
      </w:r>
      <w:r w:rsidR="00F47411">
        <w:t>42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107</w:t>
      </w:r>
      <w:r>
        <w:rPr>
          <w:rFonts w:asciiTheme="minorHAnsi" w:eastAsiaTheme="minorEastAsia" w:hAnsiTheme="minorHAnsi" w:cstheme="minorBidi"/>
          <w:sz w:val="22"/>
          <w:szCs w:val="22"/>
          <w:lang w:eastAsia="en-AU"/>
        </w:rPr>
        <w:tab/>
      </w:r>
      <w:r>
        <w:t>Direct sale criteria for Commonwealth entities—Act, s 240 (1) (a) (i)</w:t>
      </w:r>
      <w:r>
        <w:tab/>
      </w:r>
      <w:r w:rsidR="007A2BC3">
        <w:fldChar w:fldCharType="begin"/>
      </w:r>
      <w:r>
        <w:instrText xml:space="preserve"> PAGEREF _Toc279048669 \h </w:instrText>
      </w:r>
      <w:r w:rsidR="007A2BC3">
        <w:fldChar w:fldCharType="separate"/>
      </w:r>
      <w:r w:rsidR="00F47411">
        <w:t>42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108</w:t>
      </w:r>
      <w:r>
        <w:rPr>
          <w:rFonts w:asciiTheme="minorHAnsi" w:eastAsiaTheme="minorEastAsia" w:hAnsiTheme="minorHAnsi" w:cstheme="minorBidi"/>
          <w:sz w:val="22"/>
          <w:szCs w:val="22"/>
          <w:lang w:eastAsia="en-AU"/>
        </w:rPr>
        <w:tab/>
      </w:r>
      <w:r>
        <w:t>Direct sale criteria for non-government educational establishments—Act, s 240 (1) (a) (i)</w:t>
      </w:r>
      <w:r>
        <w:tab/>
      </w:r>
      <w:r w:rsidR="007A2BC3">
        <w:fldChar w:fldCharType="begin"/>
      </w:r>
      <w:r>
        <w:instrText xml:space="preserve"> PAGEREF _Toc279048670 \h </w:instrText>
      </w:r>
      <w:r w:rsidR="007A2BC3">
        <w:fldChar w:fldCharType="separate"/>
      </w:r>
      <w:r w:rsidR="00F47411">
        <w:t>43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109</w:t>
      </w:r>
      <w:r>
        <w:rPr>
          <w:rFonts w:asciiTheme="minorHAnsi" w:eastAsiaTheme="minorEastAsia" w:hAnsiTheme="minorHAnsi" w:cstheme="minorBidi"/>
          <w:sz w:val="22"/>
          <w:szCs w:val="22"/>
          <w:lang w:eastAsia="en-AU"/>
        </w:rPr>
        <w:tab/>
      </w:r>
      <w:r>
        <w:t>Direct sale criterion for unallocated land for housing commissioner—Act, s 240 (1) (a) (i)</w:t>
      </w:r>
      <w:r>
        <w:tab/>
      </w:r>
      <w:r w:rsidR="007A2BC3">
        <w:fldChar w:fldCharType="begin"/>
      </w:r>
      <w:r>
        <w:instrText xml:space="preserve"> PAGEREF _Toc279048671 \h </w:instrText>
      </w:r>
      <w:r w:rsidR="007A2BC3">
        <w:fldChar w:fldCharType="separate"/>
      </w:r>
      <w:r w:rsidR="00F47411">
        <w:t>45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Direct sale criteria for leases of contiguous unleased land that is public land—Act, s 240 (1) (a) (i)</w:t>
      </w:r>
      <w:r>
        <w:tab/>
      </w:r>
      <w:r w:rsidR="007A2BC3">
        <w:fldChar w:fldCharType="begin"/>
      </w:r>
      <w:r>
        <w:instrText xml:space="preserve"> PAGEREF _Toc279048672 \h </w:instrText>
      </w:r>
      <w:r w:rsidR="007A2BC3">
        <w:fldChar w:fldCharType="separate"/>
      </w:r>
      <w:r w:rsidR="00F47411">
        <w:t>45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Direct sale criteria for City West precinct land for Australian National University—Act, s 240 (1) (a) (i)</w:t>
      </w:r>
      <w:r>
        <w:tab/>
      </w:r>
      <w:r w:rsidR="007A2BC3">
        <w:fldChar w:fldCharType="begin"/>
      </w:r>
      <w:r>
        <w:instrText xml:space="preserve"> PAGEREF _Toc279048673 \h </w:instrText>
      </w:r>
      <w:r w:rsidR="007A2BC3">
        <w:fldChar w:fldCharType="separate"/>
      </w:r>
      <w:r w:rsidR="00F47411">
        <w:t>46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Direct sale criteria for community organisations—Act, s 240 (1) (a) (i)</w:t>
      </w:r>
      <w:r>
        <w:tab/>
      </w:r>
      <w:r w:rsidR="007A2BC3">
        <w:fldChar w:fldCharType="begin"/>
      </w:r>
      <w:r>
        <w:instrText xml:space="preserve"> PAGEREF _Toc279048674 \h </w:instrText>
      </w:r>
      <w:r w:rsidR="007A2BC3">
        <w:fldChar w:fldCharType="separate"/>
      </w:r>
      <w:r w:rsidR="00F47411">
        <w:t>47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113</w:t>
      </w:r>
      <w:r>
        <w:rPr>
          <w:rFonts w:asciiTheme="minorHAnsi" w:eastAsiaTheme="minorEastAsia" w:hAnsiTheme="minorHAnsi" w:cstheme="minorBidi"/>
          <w:sz w:val="22"/>
          <w:szCs w:val="22"/>
          <w:lang w:eastAsia="en-AU"/>
        </w:rPr>
        <w:tab/>
      </w:r>
      <w:r>
        <w:t>Direct sale criteria for supportive accommodation—Act, s 240 (1) (a) (i)</w:t>
      </w:r>
      <w:r>
        <w:tab/>
      </w:r>
      <w:r w:rsidR="007A2BC3">
        <w:fldChar w:fldCharType="begin"/>
      </w:r>
      <w:r>
        <w:instrText xml:space="preserve"> PAGEREF _Toc279048675 \h </w:instrText>
      </w:r>
      <w:r w:rsidR="007A2BC3">
        <w:fldChar w:fldCharType="separate"/>
      </w:r>
      <w:r w:rsidR="00F47411">
        <w:t>48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Direct sale criteria for rural leases—Act, s 240 (1) (a) (i)</w:t>
      </w:r>
      <w:r>
        <w:tab/>
      </w:r>
      <w:r w:rsidR="007A2BC3">
        <w:fldChar w:fldCharType="begin"/>
      </w:r>
      <w:r>
        <w:instrText xml:space="preserve"> PAGEREF _Toc279048676 \h </w:instrText>
      </w:r>
      <w:r w:rsidR="007A2BC3">
        <w:fldChar w:fldCharType="separate"/>
      </w:r>
      <w:r w:rsidR="00F47411">
        <w:t>49</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5.1.3</w:t>
      </w:r>
      <w:r>
        <w:rPr>
          <w:rFonts w:asciiTheme="minorHAnsi" w:eastAsiaTheme="minorEastAsia" w:hAnsiTheme="minorHAnsi" w:cstheme="minorBidi"/>
          <w:sz w:val="22"/>
          <w:szCs w:val="22"/>
          <w:lang w:eastAsia="en-AU"/>
        </w:rPr>
        <w:tab/>
      </w:r>
      <w:r>
        <w:t>Direct sales approved by Minister</w:t>
      </w:r>
    </w:p>
    <w:p w:rsidR="003A2BEB" w:rsidRDefault="003A2BEB" w:rsidP="003A2BEB">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Direct sales requiring approval by Minister—Act, s 240 (1) (b)</w:t>
      </w:r>
      <w:r>
        <w:tab/>
      </w:r>
      <w:r w:rsidR="007A2BC3">
        <w:fldChar w:fldCharType="begin"/>
      </w:r>
      <w:r>
        <w:instrText xml:space="preserve"> PAGEREF _Toc279048678 \h </w:instrText>
      </w:r>
      <w:r w:rsidR="007A2BC3">
        <w:fldChar w:fldCharType="separate"/>
      </w:r>
      <w:r w:rsidR="00F47411">
        <w:t>50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t>Direct sale criteria for Territory—Act, s 240 (1) (b) (i)</w:t>
      </w:r>
      <w:r>
        <w:tab/>
      </w:r>
      <w:r w:rsidR="007A2BC3">
        <w:fldChar w:fldCharType="begin"/>
      </w:r>
      <w:r>
        <w:instrText xml:space="preserve"> PAGEREF _Toc279048679 \h </w:instrText>
      </w:r>
      <w:r w:rsidR="007A2BC3">
        <w:fldChar w:fldCharType="separate"/>
      </w:r>
      <w:r w:rsidR="00F47411">
        <w:t>50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Direct sale criteria for leases of contiguous unleased land other than public land—Act, s 240 (1) (b) (i)</w:t>
      </w:r>
      <w:r>
        <w:tab/>
      </w:r>
      <w:r w:rsidR="007A2BC3">
        <w:fldChar w:fldCharType="begin"/>
      </w:r>
      <w:r>
        <w:instrText xml:space="preserve"> PAGEREF _Toc279048680 \h </w:instrText>
      </w:r>
      <w:r w:rsidR="007A2BC3">
        <w:fldChar w:fldCharType="separate"/>
      </w:r>
      <w:r w:rsidR="00F47411">
        <w:t>50</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5.1.4</w:t>
      </w:r>
      <w:r>
        <w:rPr>
          <w:rFonts w:asciiTheme="minorHAnsi" w:eastAsiaTheme="minorEastAsia" w:hAnsiTheme="minorHAnsi" w:cstheme="minorBidi"/>
          <w:sz w:val="22"/>
          <w:szCs w:val="22"/>
          <w:lang w:eastAsia="en-AU"/>
        </w:rPr>
        <w:tab/>
      </w:r>
      <w:r>
        <w:t>Certain direct sales not requiring approval</w:t>
      </w:r>
    </w:p>
    <w:p w:rsidR="003A2BEB" w:rsidRDefault="003A2BEB" w:rsidP="003A2BEB">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Certain direct sales not requiring approval—Act, s 240 (1) (d)</w:t>
      </w:r>
      <w:r>
        <w:tab/>
      </w:r>
      <w:r w:rsidR="007A2BC3">
        <w:fldChar w:fldCharType="begin"/>
      </w:r>
      <w:r>
        <w:instrText xml:space="preserve"> PAGEREF _Toc279048682 \h </w:instrText>
      </w:r>
      <w:r w:rsidR="007A2BC3">
        <w:fldChar w:fldCharType="separate"/>
      </w:r>
      <w:r w:rsidR="00F47411">
        <w:t>52</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5.2</w:t>
      </w:r>
      <w:r>
        <w:rPr>
          <w:rFonts w:asciiTheme="minorHAnsi" w:eastAsiaTheme="minorEastAsia" w:hAnsiTheme="minorHAnsi" w:cstheme="minorBidi"/>
          <w:sz w:val="22"/>
          <w:szCs w:val="22"/>
          <w:lang w:eastAsia="en-AU"/>
        </w:rPr>
        <w:tab/>
      </w:r>
      <w:r>
        <w:t>Grants of leases generally</w:t>
      </w:r>
    </w:p>
    <w:p w:rsidR="003A2BEB" w:rsidRDefault="003A2BEB" w:rsidP="003A2BEB">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Period for failure to accept and execute lease—Act, s 250 (1)</w:t>
      </w:r>
      <w:r>
        <w:tab/>
      </w:r>
      <w:r w:rsidR="007A2BC3">
        <w:fldChar w:fldCharType="begin"/>
      </w:r>
      <w:r>
        <w:instrText xml:space="preserve"> PAGEREF _Toc279048684 \h </w:instrText>
      </w:r>
      <w:r w:rsidR="007A2BC3">
        <w:fldChar w:fldCharType="separate"/>
      </w:r>
      <w:r w:rsidR="00F47411">
        <w:t>53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Exemptions from restrictions on dealings with certain single dwelling house leases—Act, s 251 (1) (c) (ii)</w:t>
      </w:r>
      <w:r>
        <w:tab/>
      </w:r>
      <w:r w:rsidR="007A2BC3">
        <w:fldChar w:fldCharType="begin"/>
      </w:r>
      <w:r>
        <w:instrText xml:space="preserve"> PAGEREF _Toc279048685 \h </w:instrText>
      </w:r>
      <w:r w:rsidR="007A2BC3">
        <w:fldChar w:fldCharType="separate"/>
      </w:r>
      <w:r w:rsidR="00F47411">
        <w:t>53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142</w:t>
      </w:r>
      <w:r>
        <w:rPr>
          <w:rFonts w:asciiTheme="minorHAnsi" w:eastAsiaTheme="minorEastAsia" w:hAnsiTheme="minorHAnsi" w:cstheme="minorBidi"/>
          <w:sz w:val="22"/>
          <w:szCs w:val="22"/>
          <w:lang w:eastAsia="en-AU"/>
        </w:rPr>
        <w:tab/>
      </w:r>
      <w:r>
        <w:t>Exemptions from restrictions on dealings with certain leases—Act, s 251 (5)</w:t>
      </w:r>
      <w:r>
        <w:tab/>
      </w:r>
      <w:r w:rsidR="007A2BC3">
        <w:fldChar w:fldCharType="begin"/>
      </w:r>
      <w:r>
        <w:instrText xml:space="preserve"> PAGEREF _Toc279048686 \h </w:instrText>
      </w:r>
      <w:r w:rsidR="007A2BC3">
        <w:fldChar w:fldCharType="separate"/>
      </w:r>
      <w:r w:rsidR="00F47411">
        <w:t>53</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5.3</w:t>
      </w:r>
      <w:r>
        <w:rPr>
          <w:rFonts w:asciiTheme="minorHAnsi" w:eastAsiaTheme="minorEastAsia" w:hAnsiTheme="minorHAnsi" w:cstheme="minorBidi"/>
          <w:sz w:val="22"/>
          <w:szCs w:val="22"/>
          <w:lang w:eastAsia="en-AU"/>
        </w:rPr>
        <w:tab/>
      </w:r>
      <w:r>
        <w:t>Grants of further leases</w:t>
      </w:r>
    </w:p>
    <w:p w:rsidR="003A2BEB" w:rsidRDefault="003A2BEB" w:rsidP="003A2BEB">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Criteria for grant of further leases for unit title schemes—Act, s 254 (1) (f)</w:t>
      </w:r>
      <w:r>
        <w:tab/>
      </w:r>
      <w:r w:rsidR="007A2BC3">
        <w:fldChar w:fldCharType="begin"/>
      </w:r>
      <w:r>
        <w:instrText xml:space="preserve"> PAGEREF _Toc279048688 \h </w:instrText>
      </w:r>
      <w:r w:rsidR="007A2BC3">
        <w:fldChar w:fldCharType="separate"/>
      </w:r>
      <w:r w:rsidR="00F47411">
        <w:t>55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Criteria for grant of further leases for community title schemes—Act, s 254 (1) (f)</w:t>
      </w:r>
      <w:r>
        <w:tab/>
      </w:r>
      <w:r w:rsidR="007A2BC3">
        <w:fldChar w:fldCharType="begin"/>
      </w:r>
      <w:r>
        <w:instrText xml:space="preserve"> PAGEREF _Toc279048689 \h </w:instrText>
      </w:r>
      <w:r w:rsidR="007A2BC3">
        <w:fldChar w:fldCharType="separate"/>
      </w:r>
      <w:r w:rsidR="00F47411">
        <w:t>55</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5.4</w:t>
      </w:r>
      <w:r>
        <w:rPr>
          <w:rFonts w:asciiTheme="minorHAnsi" w:eastAsiaTheme="minorEastAsia" w:hAnsiTheme="minorHAnsi" w:cstheme="minorBidi"/>
          <w:sz w:val="22"/>
          <w:szCs w:val="22"/>
          <w:lang w:eastAsia="en-AU"/>
        </w:rPr>
        <w:tab/>
      </w:r>
      <w:r>
        <w:t>Lease variations</w:t>
      </w:r>
    </w:p>
    <w:p w:rsidR="003A2BEB" w:rsidRDefault="003A2BEB" w:rsidP="003A2BEB">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Lease classes for variation to pay out rent—Act, s 272A (1)</w:t>
      </w:r>
      <w:r>
        <w:tab/>
      </w:r>
      <w:r w:rsidR="007A2BC3">
        <w:fldChar w:fldCharType="begin"/>
      </w:r>
      <w:r>
        <w:instrText xml:space="preserve"> PAGEREF _Toc279048691 \h </w:instrText>
      </w:r>
      <w:r w:rsidR="007A2BC3">
        <w:fldChar w:fldCharType="separate"/>
      </w:r>
      <w:r w:rsidR="00F47411">
        <w:t>57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Decision on rent payout lease variation application—Act, s 272B (1)</w:t>
      </w:r>
      <w:r>
        <w:tab/>
      </w:r>
      <w:r w:rsidR="007A2BC3">
        <w:fldChar w:fldCharType="begin"/>
      </w:r>
      <w:r>
        <w:instrText xml:space="preserve"> PAGEREF _Toc279048692 \h </w:instrText>
      </w:r>
      <w:r w:rsidR="007A2BC3">
        <w:fldChar w:fldCharType="separate"/>
      </w:r>
      <w:r w:rsidR="00F47411">
        <w:t>57</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5.5</w:t>
      </w:r>
      <w:r>
        <w:rPr>
          <w:rFonts w:asciiTheme="minorHAnsi" w:eastAsiaTheme="minorEastAsia" w:hAnsiTheme="minorHAnsi" w:cstheme="minorBidi"/>
          <w:sz w:val="22"/>
          <w:szCs w:val="22"/>
          <w:lang w:eastAsia="en-AU"/>
        </w:rPr>
        <w:tab/>
      </w:r>
      <w:r>
        <w:t>Change of use charges</w:t>
      </w:r>
    </w:p>
    <w:p w:rsidR="003A2BEB" w:rsidRDefault="003A2BEB" w:rsidP="003A2BEB">
      <w:pPr>
        <w:pStyle w:val="TOC3"/>
        <w:rPr>
          <w:rFonts w:asciiTheme="minorHAnsi" w:eastAsiaTheme="minorEastAsia" w:hAnsiTheme="minorHAnsi" w:cstheme="minorBidi"/>
          <w:sz w:val="22"/>
          <w:szCs w:val="22"/>
          <w:lang w:eastAsia="en-AU"/>
        </w:rPr>
      </w:pPr>
      <w:r>
        <w:t>Division 5.5.1</w:t>
      </w:r>
      <w:r>
        <w:rPr>
          <w:rFonts w:asciiTheme="minorHAnsi" w:eastAsiaTheme="minorEastAsia" w:hAnsiTheme="minorHAnsi" w:cstheme="minorBidi"/>
          <w:sz w:val="22"/>
          <w:szCs w:val="22"/>
          <w:lang w:eastAsia="en-AU"/>
        </w:rPr>
        <w:tab/>
      </w:r>
      <w:r>
        <w:t>Added value</w:t>
      </w:r>
    </w:p>
    <w:p w:rsidR="003A2BEB" w:rsidRDefault="003A2BEB" w:rsidP="003A2BEB">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 xml:space="preserve">Meaning of </w:t>
      </w:r>
      <w:r w:rsidRPr="00E1748A">
        <w:rPr>
          <w:i/>
          <w:iCs/>
        </w:rPr>
        <w:t>added value</w:t>
      </w:r>
      <w:r>
        <w:t>—pt 5.5</w:t>
      </w:r>
      <w:r>
        <w:tab/>
      </w:r>
      <w:r w:rsidR="007A2BC3">
        <w:fldChar w:fldCharType="begin"/>
      </w:r>
      <w:r>
        <w:instrText xml:space="preserve"> PAGEREF _Toc279048695 \h </w:instrText>
      </w:r>
      <w:r w:rsidR="007A2BC3">
        <w:fldChar w:fldCharType="separate"/>
      </w:r>
      <w:r w:rsidR="00F47411">
        <w:t>58</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5.5.2</w:t>
      </w:r>
      <w:r>
        <w:rPr>
          <w:rFonts w:asciiTheme="minorHAnsi" w:eastAsiaTheme="minorEastAsia" w:hAnsiTheme="minorHAnsi" w:cstheme="minorBidi"/>
          <w:sz w:val="22"/>
          <w:szCs w:val="22"/>
          <w:lang w:eastAsia="en-AU"/>
        </w:rPr>
        <w:tab/>
      </w:r>
      <w:r>
        <w:t>Remission of change of use charges</w:t>
      </w:r>
    </w:p>
    <w:p w:rsidR="003A2BEB" w:rsidRDefault="003A2BEB" w:rsidP="003A2BEB">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t>Remission of change of use charges generally—Act, s 278 (1) and (2)</w:t>
      </w:r>
      <w:r>
        <w:tab/>
      </w:r>
      <w:r w:rsidR="007A2BC3">
        <w:fldChar w:fldCharType="begin"/>
      </w:r>
      <w:r>
        <w:instrText xml:space="preserve"> PAGEREF _Toc279048697 \h </w:instrText>
      </w:r>
      <w:r w:rsidR="007A2BC3">
        <w:fldChar w:fldCharType="separate"/>
      </w:r>
      <w:r w:rsidR="00F47411">
        <w:t>58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t>Remission of change of use charges for housing commissioner—Act, s 278 (1) and (2)</w:t>
      </w:r>
      <w:r>
        <w:tab/>
      </w:r>
      <w:r w:rsidR="007A2BC3">
        <w:fldChar w:fldCharType="begin"/>
      </w:r>
      <w:r>
        <w:instrText xml:space="preserve"> PAGEREF _Toc279048698 \h </w:instrText>
      </w:r>
      <w:r w:rsidR="007A2BC3">
        <w:fldChar w:fldCharType="separate"/>
      </w:r>
      <w:r w:rsidR="00F47411">
        <w:t>59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177</w:t>
      </w:r>
      <w:r>
        <w:rPr>
          <w:rFonts w:asciiTheme="minorHAnsi" w:eastAsiaTheme="minorEastAsia" w:hAnsiTheme="minorHAnsi" w:cstheme="minorBidi"/>
          <w:sz w:val="22"/>
          <w:szCs w:val="22"/>
          <w:lang w:eastAsia="en-AU"/>
        </w:rPr>
        <w:tab/>
      </w:r>
      <w:r>
        <w:t>Policy directions about remission of change of use charges—Act, s 278 (1) and (2)</w:t>
      </w:r>
      <w:r>
        <w:tab/>
      </w:r>
      <w:r w:rsidR="007A2BC3">
        <w:fldChar w:fldCharType="begin"/>
      </w:r>
      <w:r>
        <w:instrText xml:space="preserve"> PAGEREF _Toc279048699 \h </w:instrText>
      </w:r>
      <w:r w:rsidR="007A2BC3">
        <w:fldChar w:fldCharType="separate"/>
      </w:r>
      <w:r w:rsidR="00F47411">
        <w:t>59</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5.5.3</w:t>
      </w:r>
      <w:r>
        <w:rPr>
          <w:rFonts w:asciiTheme="minorHAnsi" w:eastAsiaTheme="minorEastAsia" w:hAnsiTheme="minorHAnsi" w:cstheme="minorBidi"/>
          <w:sz w:val="22"/>
          <w:szCs w:val="22"/>
          <w:lang w:eastAsia="en-AU"/>
        </w:rPr>
        <w:tab/>
      </w:r>
      <w:r>
        <w:t>Increase of change of use charge</w:t>
      </w:r>
    </w:p>
    <w:p w:rsidR="003A2BEB" w:rsidRDefault="003A2BEB" w:rsidP="003A2BEB">
      <w:pPr>
        <w:pStyle w:val="TOC5"/>
        <w:rPr>
          <w:rFonts w:asciiTheme="minorHAnsi" w:eastAsiaTheme="minorEastAsia" w:hAnsiTheme="minorHAnsi" w:cstheme="minorBidi"/>
          <w:sz w:val="22"/>
          <w:szCs w:val="22"/>
          <w:lang w:eastAsia="en-AU"/>
        </w:rPr>
      </w:pPr>
      <w:r>
        <w:tab/>
        <w:t>180</w:t>
      </w:r>
      <w:r>
        <w:rPr>
          <w:rFonts w:asciiTheme="minorHAnsi" w:eastAsiaTheme="minorEastAsia" w:hAnsiTheme="minorHAnsi" w:cstheme="minorBidi"/>
          <w:sz w:val="22"/>
          <w:szCs w:val="22"/>
          <w:lang w:eastAsia="en-AU"/>
        </w:rPr>
        <w:tab/>
      </w:r>
      <w:r>
        <w:t xml:space="preserve">Meaning of </w:t>
      </w:r>
      <w:r w:rsidRPr="00E1748A">
        <w:rPr>
          <w:i/>
          <w:iCs/>
        </w:rPr>
        <w:t>recently commenced lease</w:t>
      </w:r>
      <w:r>
        <w:t>—div 5.5.3</w:t>
      </w:r>
      <w:r>
        <w:tab/>
      </w:r>
      <w:r w:rsidR="007A2BC3">
        <w:fldChar w:fldCharType="begin"/>
      </w:r>
      <w:r>
        <w:instrText xml:space="preserve"> PAGEREF _Toc279048701 \h </w:instrText>
      </w:r>
      <w:r w:rsidR="007A2BC3">
        <w:fldChar w:fldCharType="separate"/>
      </w:r>
      <w:r w:rsidR="00F47411">
        <w:t>60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181</w:t>
      </w:r>
      <w:r>
        <w:rPr>
          <w:rFonts w:asciiTheme="minorHAnsi" w:eastAsiaTheme="minorEastAsia" w:hAnsiTheme="minorHAnsi" w:cstheme="minorBidi"/>
          <w:sz w:val="22"/>
          <w:szCs w:val="22"/>
          <w:lang w:eastAsia="en-AU"/>
        </w:rPr>
        <w:tab/>
      </w:r>
      <w:r>
        <w:t>Increase of change of use charge for concessional leases—Act, s 279 (1) and (2)</w:t>
      </w:r>
      <w:r>
        <w:tab/>
      </w:r>
      <w:r w:rsidR="007A2BC3">
        <w:fldChar w:fldCharType="begin"/>
      </w:r>
      <w:r>
        <w:instrText xml:space="preserve"> PAGEREF _Toc279048702 \h </w:instrText>
      </w:r>
      <w:r w:rsidR="007A2BC3">
        <w:fldChar w:fldCharType="separate"/>
      </w:r>
      <w:r w:rsidR="00F47411">
        <w:t>61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182</w:t>
      </w:r>
      <w:r>
        <w:rPr>
          <w:rFonts w:asciiTheme="minorHAnsi" w:eastAsiaTheme="minorEastAsia" w:hAnsiTheme="minorHAnsi" w:cstheme="minorBidi"/>
          <w:sz w:val="22"/>
          <w:szCs w:val="22"/>
          <w:lang w:eastAsia="en-AU"/>
        </w:rPr>
        <w:tab/>
      </w:r>
      <w:r>
        <w:t>Increase of change of use charge for recently commenced leases—Act, s 279 (1) and (2)</w:t>
      </w:r>
      <w:r>
        <w:tab/>
      </w:r>
      <w:r w:rsidR="007A2BC3">
        <w:fldChar w:fldCharType="begin"/>
      </w:r>
      <w:r>
        <w:instrText xml:space="preserve"> PAGEREF _Toc279048703 \h </w:instrText>
      </w:r>
      <w:r w:rsidR="007A2BC3">
        <w:fldChar w:fldCharType="separate"/>
      </w:r>
      <w:r w:rsidR="00F47411">
        <w:t>61</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5.6</w:t>
      </w:r>
      <w:r>
        <w:rPr>
          <w:rFonts w:asciiTheme="minorHAnsi" w:eastAsiaTheme="minorEastAsia" w:hAnsiTheme="minorHAnsi" w:cstheme="minorBidi"/>
          <w:sz w:val="22"/>
          <w:szCs w:val="22"/>
          <w:lang w:eastAsia="en-AU"/>
        </w:rPr>
        <w:tab/>
      </w:r>
      <w:r>
        <w:t>Discharge amounts for rural leases</w:t>
      </w:r>
    </w:p>
    <w:p w:rsidR="003A2BEB" w:rsidRDefault="003A2BEB" w:rsidP="003A2BEB">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Definitions—pt 5.6</w:t>
      </w:r>
      <w:r>
        <w:tab/>
      </w:r>
      <w:r w:rsidR="007A2BC3">
        <w:fldChar w:fldCharType="begin"/>
      </w:r>
      <w:r>
        <w:instrText xml:space="preserve"> PAGEREF _Toc279048705 \h </w:instrText>
      </w:r>
      <w:r w:rsidR="007A2BC3">
        <w:fldChar w:fldCharType="separate"/>
      </w:r>
      <w:r w:rsidR="00F47411">
        <w:t>63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191</w:t>
      </w:r>
      <w:r>
        <w:rPr>
          <w:rFonts w:asciiTheme="minorHAnsi" w:eastAsiaTheme="minorEastAsia" w:hAnsiTheme="minorHAnsi" w:cstheme="minorBidi"/>
          <w:sz w:val="22"/>
          <w:szCs w:val="22"/>
          <w:lang w:eastAsia="en-AU"/>
        </w:rPr>
        <w:tab/>
      </w:r>
      <w:r>
        <w:t xml:space="preserve">Discharge amount for rural leases other than special Pialligo leases—Act, s 282, def </w:t>
      </w:r>
      <w:r w:rsidRPr="00E1748A">
        <w:rPr>
          <w:i/>
          <w:iCs/>
        </w:rPr>
        <w:t>discharge amount</w:t>
      </w:r>
      <w:r>
        <w:tab/>
      </w:r>
      <w:r w:rsidR="007A2BC3">
        <w:fldChar w:fldCharType="begin"/>
      </w:r>
      <w:r>
        <w:instrText xml:space="preserve"> PAGEREF _Toc279048706 \h </w:instrText>
      </w:r>
      <w:r w:rsidR="007A2BC3">
        <w:fldChar w:fldCharType="separate"/>
      </w:r>
      <w:r w:rsidR="00F47411">
        <w:t>64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 xml:space="preserve">Discharge amount for special Pialligo leases—Act, s 282, def </w:t>
      </w:r>
      <w:r w:rsidRPr="00E1748A">
        <w:rPr>
          <w:i/>
          <w:iCs/>
        </w:rPr>
        <w:t>discharge amount</w:t>
      </w:r>
      <w:r>
        <w:tab/>
      </w:r>
      <w:r w:rsidR="007A2BC3">
        <w:fldChar w:fldCharType="begin"/>
      </w:r>
      <w:r>
        <w:instrText xml:space="preserve"> PAGEREF _Toc279048707 \h </w:instrText>
      </w:r>
      <w:r w:rsidR="007A2BC3">
        <w:fldChar w:fldCharType="separate"/>
      </w:r>
      <w:r w:rsidR="00F47411">
        <w:t>65</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5.7</w:t>
      </w:r>
      <w:r>
        <w:rPr>
          <w:rFonts w:asciiTheme="minorHAnsi" w:eastAsiaTheme="minorEastAsia" w:hAnsiTheme="minorHAnsi" w:cstheme="minorBidi"/>
          <w:sz w:val="22"/>
          <w:szCs w:val="22"/>
          <w:lang w:eastAsia="en-AU"/>
        </w:rPr>
        <w:tab/>
      </w:r>
      <w:r>
        <w:t>Transfer or assignment of leases subject to building and development provision</w:t>
      </w:r>
    </w:p>
    <w:p w:rsidR="003A2BEB" w:rsidRDefault="003A2BEB" w:rsidP="003A2BEB">
      <w:pPr>
        <w:pStyle w:val="TOC3"/>
        <w:rPr>
          <w:rFonts w:asciiTheme="minorHAnsi" w:eastAsiaTheme="minorEastAsia" w:hAnsiTheme="minorHAnsi" w:cstheme="minorBidi"/>
          <w:sz w:val="22"/>
          <w:szCs w:val="22"/>
          <w:lang w:eastAsia="en-AU"/>
        </w:rPr>
      </w:pPr>
      <w:r>
        <w:t>Division 5.7.1</w:t>
      </w:r>
      <w:r>
        <w:rPr>
          <w:rFonts w:asciiTheme="minorHAnsi" w:eastAsiaTheme="minorEastAsia" w:hAnsiTheme="minorHAnsi" w:cstheme="minorBidi"/>
          <w:sz w:val="22"/>
          <w:szCs w:val="22"/>
          <w:lang w:eastAsia="en-AU"/>
        </w:rPr>
        <w:tab/>
      </w:r>
      <w:r>
        <w:t>Transfer of land subject to building and development provision</w:t>
      </w:r>
    </w:p>
    <w:p w:rsidR="003A2BEB" w:rsidRDefault="003A2BEB" w:rsidP="003A2BEB">
      <w:pPr>
        <w:pStyle w:val="TOC5"/>
        <w:rPr>
          <w:rFonts w:asciiTheme="minorHAnsi" w:eastAsiaTheme="minorEastAsia" w:hAnsiTheme="minorHAnsi" w:cstheme="minorBidi"/>
          <w:sz w:val="22"/>
          <w:szCs w:val="22"/>
          <w:lang w:eastAsia="en-AU"/>
        </w:rPr>
      </w:pPr>
      <w:r>
        <w:tab/>
        <w:t>200</w:t>
      </w:r>
      <w:r>
        <w:rPr>
          <w:rFonts w:asciiTheme="minorHAnsi" w:eastAsiaTheme="minorEastAsia" w:hAnsiTheme="minorHAnsi" w:cstheme="minorBidi"/>
          <w:sz w:val="22"/>
          <w:szCs w:val="22"/>
          <w:lang w:eastAsia="en-AU"/>
        </w:rPr>
        <w:tab/>
      </w:r>
      <w:r>
        <w:t>Personal reasons for noncompliance with building and development provision—Act, s 298 (2) (b) (i)</w:t>
      </w:r>
      <w:r>
        <w:tab/>
      </w:r>
      <w:r w:rsidR="007A2BC3">
        <w:fldChar w:fldCharType="begin"/>
      </w:r>
      <w:r>
        <w:instrText xml:space="preserve"> PAGEREF _Toc279048710 \h </w:instrText>
      </w:r>
      <w:r w:rsidR="007A2BC3">
        <w:fldChar w:fldCharType="separate"/>
      </w:r>
      <w:r w:rsidR="00F47411">
        <w:t>67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201</w:t>
      </w:r>
      <w:r>
        <w:rPr>
          <w:rFonts w:asciiTheme="minorHAnsi" w:eastAsiaTheme="minorEastAsia" w:hAnsiTheme="minorHAnsi" w:cstheme="minorBidi"/>
          <w:sz w:val="22"/>
          <w:szCs w:val="22"/>
          <w:lang w:eastAsia="en-AU"/>
        </w:rPr>
        <w:tab/>
      </w:r>
      <w:r>
        <w:t>Matters for transfer or assignment of leases—Act, s 298 (5)</w:t>
      </w:r>
      <w:r>
        <w:tab/>
      </w:r>
      <w:r w:rsidR="007A2BC3">
        <w:fldChar w:fldCharType="begin"/>
      </w:r>
      <w:r>
        <w:instrText xml:space="preserve"> PAGEREF _Toc279048711 \h </w:instrText>
      </w:r>
      <w:r w:rsidR="007A2BC3">
        <w:fldChar w:fldCharType="separate"/>
      </w:r>
      <w:r w:rsidR="00F47411">
        <w:t>68</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5.7.2</w:t>
      </w:r>
      <w:r>
        <w:rPr>
          <w:rFonts w:asciiTheme="minorHAnsi" w:eastAsiaTheme="minorEastAsia" w:hAnsiTheme="minorHAnsi" w:cstheme="minorBidi"/>
          <w:sz w:val="22"/>
          <w:szCs w:val="22"/>
          <w:lang w:eastAsia="en-AU"/>
        </w:rPr>
        <w:tab/>
      </w:r>
      <w:r>
        <w:t>Applications for extension of time to commence or complete required works</w:t>
      </w:r>
    </w:p>
    <w:p w:rsidR="003A2BEB" w:rsidRDefault="003A2BEB" w:rsidP="003A2BEB">
      <w:pPr>
        <w:pStyle w:val="TOC5"/>
        <w:rPr>
          <w:rFonts w:asciiTheme="minorHAnsi" w:eastAsiaTheme="minorEastAsia" w:hAnsiTheme="minorHAnsi" w:cstheme="minorBidi"/>
          <w:sz w:val="22"/>
          <w:szCs w:val="22"/>
          <w:lang w:eastAsia="en-AU"/>
        </w:rPr>
      </w:pPr>
      <w:r>
        <w:tab/>
        <w:t>202</w:t>
      </w:r>
      <w:r>
        <w:rPr>
          <w:rFonts w:asciiTheme="minorHAnsi" w:eastAsiaTheme="minorEastAsia" w:hAnsiTheme="minorHAnsi" w:cstheme="minorBidi"/>
          <w:sz w:val="22"/>
          <w:szCs w:val="22"/>
          <w:lang w:eastAsia="en-AU"/>
        </w:rPr>
        <w:tab/>
      </w:r>
      <w:r>
        <w:t>Application for extension of time—earlier extension—Act, s 298C (2) (a) (ii)</w:t>
      </w:r>
      <w:r>
        <w:tab/>
      </w:r>
      <w:r w:rsidR="007A2BC3">
        <w:fldChar w:fldCharType="begin"/>
      </w:r>
      <w:r>
        <w:instrText xml:space="preserve"> PAGEREF _Toc279048713 \h </w:instrText>
      </w:r>
      <w:r w:rsidR="007A2BC3">
        <w:fldChar w:fldCharType="separate"/>
      </w:r>
      <w:r w:rsidR="00F47411">
        <w:t>69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203</w:t>
      </w:r>
      <w:r>
        <w:rPr>
          <w:rFonts w:asciiTheme="minorHAnsi" w:eastAsiaTheme="minorEastAsia" w:hAnsiTheme="minorHAnsi" w:cstheme="minorBidi"/>
          <w:sz w:val="22"/>
          <w:szCs w:val="22"/>
          <w:lang w:eastAsia="en-AU"/>
        </w:rPr>
        <w:tab/>
      </w:r>
      <w:r>
        <w:t>Application for extension of time—general rule—Act, s 298C (3), def </w:t>
      </w:r>
      <w:r w:rsidRPr="00E1748A">
        <w:rPr>
          <w:i/>
        </w:rPr>
        <w:t>A</w:t>
      </w:r>
      <w:r>
        <w:tab/>
      </w:r>
      <w:r w:rsidR="007A2BC3">
        <w:fldChar w:fldCharType="begin"/>
      </w:r>
      <w:r>
        <w:instrText xml:space="preserve"> PAGEREF _Toc279048714 \h </w:instrText>
      </w:r>
      <w:r w:rsidR="007A2BC3">
        <w:fldChar w:fldCharType="separate"/>
      </w:r>
      <w:r w:rsidR="00F47411">
        <w:t>69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204</w:t>
      </w:r>
      <w:r>
        <w:rPr>
          <w:rFonts w:asciiTheme="minorHAnsi" w:eastAsiaTheme="minorEastAsia" w:hAnsiTheme="minorHAnsi" w:cstheme="minorBidi"/>
          <w:sz w:val="22"/>
          <w:szCs w:val="22"/>
          <w:lang w:eastAsia="en-AU"/>
        </w:rPr>
        <w:tab/>
      </w:r>
      <w:r>
        <w:t>Application for extension of time—hardship reason—Act, s 298C (3), def </w:t>
      </w:r>
      <w:r w:rsidRPr="00E1748A">
        <w:rPr>
          <w:i/>
        </w:rPr>
        <w:t>A</w:t>
      </w:r>
      <w:r>
        <w:tab/>
      </w:r>
      <w:r w:rsidR="007A2BC3">
        <w:fldChar w:fldCharType="begin"/>
      </w:r>
      <w:r>
        <w:instrText xml:space="preserve"> PAGEREF _Toc279048715 \h </w:instrText>
      </w:r>
      <w:r w:rsidR="007A2BC3">
        <w:fldChar w:fldCharType="separate"/>
      </w:r>
      <w:r w:rsidR="00F47411">
        <w:t>70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205</w:t>
      </w:r>
      <w:r>
        <w:rPr>
          <w:rFonts w:asciiTheme="minorHAnsi" w:eastAsiaTheme="minorEastAsia" w:hAnsiTheme="minorHAnsi" w:cstheme="minorBidi"/>
          <w:sz w:val="22"/>
          <w:szCs w:val="22"/>
          <w:lang w:eastAsia="en-AU"/>
        </w:rPr>
        <w:tab/>
      </w:r>
      <w:r>
        <w:t xml:space="preserve">Application for extension of time—external reason—Act, s 298C (3), def </w:t>
      </w:r>
      <w:r w:rsidRPr="00E1748A">
        <w:rPr>
          <w:i/>
        </w:rPr>
        <w:t>A</w:t>
      </w:r>
      <w:r>
        <w:tab/>
      </w:r>
      <w:r w:rsidR="007A2BC3">
        <w:fldChar w:fldCharType="begin"/>
      </w:r>
      <w:r>
        <w:instrText xml:space="preserve"> PAGEREF _Toc279048716 \h </w:instrText>
      </w:r>
      <w:r w:rsidR="007A2BC3">
        <w:fldChar w:fldCharType="separate"/>
      </w:r>
      <w:r w:rsidR="00F47411">
        <w:t>71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206</w:t>
      </w:r>
      <w:r>
        <w:rPr>
          <w:rFonts w:asciiTheme="minorHAnsi" w:eastAsiaTheme="minorEastAsia" w:hAnsiTheme="minorHAnsi" w:cstheme="minorBidi"/>
          <w:sz w:val="22"/>
          <w:szCs w:val="22"/>
          <w:lang w:eastAsia="en-AU"/>
        </w:rPr>
        <w:tab/>
      </w:r>
      <w:r>
        <w:t>Application for extension of time—lease transferred or assigned in special circumstances—Act, s 298C (3), def </w:t>
      </w:r>
      <w:r w:rsidRPr="00E1748A">
        <w:rPr>
          <w:i/>
        </w:rPr>
        <w:t>A</w:t>
      </w:r>
      <w:r>
        <w:tab/>
      </w:r>
      <w:r w:rsidR="007A2BC3">
        <w:fldChar w:fldCharType="begin"/>
      </w:r>
      <w:r>
        <w:instrText xml:space="preserve"> PAGEREF _Toc279048717 \h </w:instrText>
      </w:r>
      <w:r w:rsidR="007A2BC3">
        <w:fldChar w:fldCharType="separate"/>
      </w:r>
      <w:r w:rsidR="00F47411">
        <w:t>72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207</w:t>
      </w:r>
      <w:r>
        <w:rPr>
          <w:rFonts w:asciiTheme="minorHAnsi" w:eastAsiaTheme="minorEastAsia" w:hAnsiTheme="minorHAnsi" w:cstheme="minorBidi"/>
          <w:sz w:val="22"/>
          <w:szCs w:val="22"/>
          <w:lang w:eastAsia="en-AU"/>
        </w:rPr>
        <w:tab/>
      </w:r>
      <w:r>
        <w:t xml:space="preserve">Application for extension of time—certain leases granted before 31 March 2008—Act, s 298C (3), def </w:t>
      </w:r>
      <w:r w:rsidRPr="00E1748A">
        <w:rPr>
          <w:i/>
        </w:rPr>
        <w:t>A</w:t>
      </w:r>
      <w:r>
        <w:tab/>
      </w:r>
      <w:r w:rsidR="007A2BC3">
        <w:fldChar w:fldCharType="begin"/>
      </w:r>
      <w:r>
        <w:instrText xml:space="preserve"> PAGEREF _Toc279048718 \h </w:instrText>
      </w:r>
      <w:r w:rsidR="007A2BC3">
        <w:fldChar w:fldCharType="separate"/>
      </w:r>
      <w:r w:rsidR="00F47411">
        <w:t>73</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5.8</w:t>
      </w:r>
      <w:r>
        <w:rPr>
          <w:rFonts w:asciiTheme="minorHAnsi" w:eastAsiaTheme="minorEastAsia" w:hAnsiTheme="minorHAnsi" w:cstheme="minorBidi"/>
          <w:sz w:val="22"/>
          <w:szCs w:val="22"/>
          <w:lang w:eastAsia="en-AU"/>
        </w:rPr>
        <w:tab/>
      </w:r>
      <w:r>
        <w:t>Surrendering and terminating leases</w:t>
      </w:r>
    </w:p>
    <w:p w:rsidR="003A2BEB" w:rsidRDefault="003A2BEB" w:rsidP="003A2BEB">
      <w:pPr>
        <w:pStyle w:val="TOC5"/>
        <w:rPr>
          <w:rFonts w:asciiTheme="minorHAnsi" w:eastAsiaTheme="minorEastAsia" w:hAnsiTheme="minorHAnsi" w:cstheme="minorBidi"/>
          <w:sz w:val="22"/>
          <w:szCs w:val="22"/>
          <w:lang w:eastAsia="en-AU"/>
        </w:rPr>
      </w:pPr>
      <w:r>
        <w:tab/>
        <w:t>210</w:t>
      </w:r>
      <w:r>
        <w:rPr>
          <w:rFonts w:asciiTheme="minorHAnsi" w:eastAsiaTheme="minorEastAsia" w:hAnsiTheme="minorHAnsi" w:cstheme="minorBidi"/>
          <w:sz w:val="22"/>
          <w:szCs w:val="22"/>
          <w:lang w:eastAsia="en-AU"/>
        </w:rPr>
        <w:tab/>
      </w:r>
      <w:r>
        <w:t>Amount of refund on surrender or termination of certain leases—Act, s 300 (2)</w:t>
      </w:r>
      <w:r>
        <w:tab/>
      </w:r>
      <w:r w:rsidR="007A2BC3">
        <w:fldChar w:fldCharType="begin"/>
      </w:r>
      <w:r>
        <w:instrText xml:space="preserve"> PAGEREF _Toc279048720 \h </w:instrText>
      </w:r>
      <w:r w:rsidR="007A2BC3">
        <w:fldChar w:fldCharType="separate"/>
      </w:r>
      <w:r w:rsidR="00F47411">
        <w:t>74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211</w:t>
      </w:r>
      <w:r>
        <w:rPr>
          <w:rFonts w:asciiTheme="minorHAnsi" w:eastAsiaTheme="minorEastAsia" w:hAnsiTheme="minorHAnsi" w:cstheme="minorBidi"/>
          <w:sz w:val="22"/>
          <w:szCs w:val="22"/>
          <w:lang w:eastAsia="en-AU"/>
        </w:rPr>
        <w:tab/>
      </w:r>
      <w:r>
        <w:t>Limitations for refund on surrender or termination of leases—Act, s 300 (3)</w:t>
      </w:r>
      <w:r>
        <w:tab/>
      </w:r>
      <w:r w:rsidR="007A2BC3">
        <w:fldChar w:fldCharType="begin"/>
      </w:r>
      <w:r>
        <w:instrText xml:space="preserve"> PAGEREF _Toc279048721 \h </w:instrText>
      </w:r>
      <w:r w:rsidR="007A2BC3">
        <w:fldChar w:fldCharType="separate"/>
      </w:r>
      <w:r w:rsidR="00F47411">
        <w:t>75</w:t>
      </w:r>
      <w:r w:rsidR="007A2BC3">
        <w:fldChar w:fldCharType="end"/>
      </w:r>
    </w:p>
    <w:p w:rsidR="003A2BEB" w:rsidRDefault="003A2BEB" w:rsidP="003A2BEB">
      <w:pPr>
        <w:pStyle w:val="TOC2"/>
        <w:rPr>
          <w:rFonts w:asciiTheme="minorHAnsi" w:eastAsiaTheme="minorEastAsia" w:hAnsiTheme="minorHAnsi" w:cstheme="minorBidi"/>
          <w:sz w:val="22"/>
          <w:szCs w:val="22"/>
          <w:lang w:eastAsia="en-AU"/>
        </w:rPr>
      </w:pPr>
      <w:r>
        <w:t>Part 5.9</w:t>
      </w:r>
      <w:r>
        <w:rPr>
          <w:rFonts w:asciiTheme="minorHAnsi" w:eastAsiaTheme="minorEastAsia" w:hAnsiTheme="minorHAnsi" w:cstheme="minorBidi"/>
          <w:sz w:val="22"/>
          <w:szCs w:val="22"/>
          <w:lang w:eastAsia="en-AU"/>
        </w:rPr>
        <w:tab/>
      </w:r>
      <w:r>
        <w:t>Subletting of leases</w:t>
      </w:r>
    </w:p>
    <w:p w:rsidR="003A2BEB" w:rsidRDefault="003A2BEB" w:rsidP="003A2BEB">
      <w:pPr>
        <w:pStyle w:val="TOC5"/>
        <w:rPr>
          <w:rFonts w:asciiTheme="minorHAnsi" w:eastAsiaTheme="minorEastAsia" w:hAnsiTheme="minorHAnsi" w:cstheme="minorBidi"/>
          <w:sz w:val="22"/>
          <w:szCs w:val="22"/>
          <w:lang w:eastAsia="en-AU"/>
        </w:rPr>
      </w:pPr>
      <w:r>
        <w:tab/>
        <w:t>220</w:t>
      </w:r>
      <w:r>
        <w:rPr>
          <w:rFonts w:asciiTheme="minorHAnsi" w:eastAsiaTheme="minorEastAsia" w:hAnsiTheme="minorHAnsi" w:cstheme="minorBidi"/>
          <w:sz w:val="22"/>
          <w:szCs w:val="22"/>
          <w:lang w:eastAsia="en-AU"/>
        </w:rPr>
        <w:tab/>
      </w:r>
      <w:r>
        <w:t>Criteria for approving subletting of land—Act, s 308 (2)</w:t>
      </w:r>
      <w:r>
        <w:tab/>
      </w:r>
      <w:r w:rsidR="007A2BC3">
        <w:fldChar w:fldCharType="begin"/>
      </w:r>
      <w:r>
        <w:instrText xml:space="preserve"> PAGEREF _Toc279048723 \h </w:instrText>
      </w:r>
      <w:r w:rsidR="007A2BC3">
        <w:fldChar w:fldCharType="separate"/>
      </w:r>
      <w:r w:rsidR="00F47411">
        <w:t>76</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7</w:t>
      </w:r>
      <w:r>
        <w:rPr>
          <w:rFonts w:asciiTheme="minorHAnsi" w:eastAsiaTheme="minorEastAsia" w:hAnsiTheme="minorHAnsi" w:cstheme="minorBidi"/>
          <w:sz w:val="22"/>
          <w:szCs w:val="22"/>
          <w:lang w:eastAsia="en-AU"/>
        </w:rPr>
        <w:tab/>
      </w:r>
      <w:r>
        <w:t>Controlled activities</w:t>
      </w:r>
    </w:p>
    <w:p w:rsidR="003A2BEB" w:rsidRDefault="003A2BEB" w:rsidP="003A2BEB">
      <w:pPr>
        <w:pStyle w:val="TOC5"/>
        <w:rPr>
          <w:rFonts w:asciiTheme="minorHAnsi" w:eastAsiaTheme="minorEastAsia" w:hAnsiTheme="minorHAnsi" w:cstheme="minorBidi"/>
          <w:sz w:val="22"/>
          <w:szCs w:val="22"/>
          <w:lang w:eastAsia="en-AU"/>
        </w:rPr>
      </w:pPr>
      <w:r>
        <w:tab/>
        <w:t>300</w:t>
      </w:r>
      <w:r>
        <w:rPr>
          <w:rFonts w:asciiTheme="minorHAnsi" w:eastAsiaTheme="minorEastAsia" w:hAnsiTheme="minorHAnsi" w:cstheme="minorBidi"/>
          <w:sz w:val="22"/>
          <w:szCs w:val="22"/>
          <w:lang w:eastAsia="en-AU"/>
        </w:rPr>
        <w:tab/>
      </w:r>
      <w:r>
        <w:t>Period for deemed refusal of application for controlled activity order—Act, s 351 (4)</w:t>
      </w:r>
      <w:r>
        <w:tab/>
      </w:r>
      <w:r w:rsidR="007A2BC3">
        <w:fldChar w:fldCharType="begin"/>
      </w:r>
      <w:r>
        <w:instrText xml:space="preserve"> PAGEREF _Toc279048725 \h </w:instrText>
      </w:r>
      <w:r w:rsidR="007A2BC3">
        <w:fldChar w:fldCharType="separate"/>
      </w:r>
      <w:r w:rsidR="00F47411">
        <w:t>77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301</w:t>
      </w:r>
      <w:r>
        <w:tab/>
        <w:t>Period for deemed refusal of application for controlled activity order if development application approved—</w:t>
      </w:r>
      <w:r>
        <w:br/>
        <w:t>Act, s 351 (4)</w:t>
      </w:r>
      <w:r>
        <w:tab/>
      </w:r>
      <w:r w:rsidR="007A2BC3">
        <w:fldChar w:fldCharType="begin"/>
      </w:r>
      <w:r>
        <w:instrText xml:space="preserve"> PAGEREF _Toc279048726 \h </w:instrText>
      </w:r>
      <w:r w:rsidR="007A2BC3">
        <w:fldChar w:fldCharType="separate"/>
      </w:r>
      <w:r w:rsidR="00F47411">
        <w:t>77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302</w:t>
      </w:r>
      <w:r>
        <w:tab/>
        <w:t>Period for deemed refusal of application for controlled activity order if development application refused—</w:t>
      </w:r>
      <w:r>
        <w:br/>
        <w:t>Act, s 351 (4)</w:t>
      </w:r>
      <w:r>
        <w:tab/>
      </w:r>
      <w:r w:rsidR="007A2BC3">
        <w:fldChar w:fldCharType="begin"/>
      </w:r>
      <w:r>
        <w:instrText xml:space="preserve"> PAGEREF _Toc279048727 \h </w:instrText>
      </w:r>
      <w:r w:rsidR="007A2BC3">
        <w:fldChar w:fldCharType="separate"/>
      </w:r>
      <w:r w:rsidR="00F47411">
        <w:t>77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303</w:t>
      </w:r>
      <w:r>
        <w:rPr>
          <w:rFonts w:asciiTheme="minorHAnsi" w:eastAsiaTheme="minorEastAsia" w:hAnsiTheme="minorHAnsi" w:cstheme="minorBidi"/>
          <w:sz w:val="22"/>
          <w:szCs w:val="22"/>
          <w:lang w:eastAsia="en-AU"/>
        </w:rPr>
        <w:tab/>
      </w:r>
      <w:r>
        <w:t>Period for deemed decision not to make controlled activity order—Act, s 354 (1) (b)</w:t>
      </w:r>
      <w:r>
        <w:tab/>
      </w:r>
      <w:r w:rsidR="007A2BC3">
        <w:fldChar w:fldCharType="begin"/>
      </w:r>
      <w:r>
        <w:instrText xml:space="preserve"> PAGEREF _Toc279048728 \h </w:instrText>
      </w:r>
      <w:r w:rsidR="007A2BC3">
        <w:fldChar w:fldCharType="separate"/>
      </w:r>
      <w:r w:rsidR="00F47411">
        <w:t>79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304</w:t>
      </w:r>
      <w:r>
        <w:tab/>
        <w:t>Period for deemed decision not to make controlled activity order if development application approved—</w:t>
      </w:r>
      <w:r>
        <w:br/>
        <w:t>Act, s 354 (1) (b)</w:t>
      </w:r>
      <w:r>
        <w:tab/>
      </w:r>
      <w:r w:rsidR="007A2BC3">
        <w:fldChar w:fldCharType="begin"/>
      </w:r>
      <w:r>
        <w:instrText xml:space="preserve"> PAGEREF _Toc279048729 \h </w:instrText>
      </w:r>
      <w:r w:rsidR="007A2BC3">
        <w:fldChar w:fldCharType="separate"/>
      </w:r>
      <w:r w:rsidR="00F47411">
        <w:t>79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305</w:t>
      </w:r>
      <w:r>
        <w:tab/>
        <w:t>Period for deemed decision not to make controlled activity order if development application refused—</w:t>
      </w:r>
      <w:r>
        <w:br/>
        <w:t>Act, s 354 (1) (b)</w:t>
      </w:r>
      <w:r>
        <w:tab/>
      </w:r>
      <w:r w:rsidR="007A2BC3">
        <w:fldChar w:fldCharType="begin"/>
      </w:r>
      <w:r>
        <w:instrText xml:space="preserve"> PAGEREF _Toc279048730 \h </w:instrText>
      </w:r>
      <w:r w:rsidR="007A2BC3">
        <w:fldChar w:fldCharType="separate"/>
      </w:r>
      <w:r w:rsidR="00F47411">
        <w:t>80</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8</w:t>
      </w:r>
      <w:r>
        <w:rPr>
          <w:rFonts w:asciiTheme="minorHAnsi" w:eastAsiaTheme="minorEastAsia" w:hAnsiTheme="minorHAnsi" w:cstheme="minorBidi"/>
          <w:sz w:val="22"/>
          <w:szCs w:val="22"/>
          <w:lang w:eastAsia="en-AU"/>
        </w:rPr>
        <w:tab/>
      </w:r>
      <w:r>
        <w:t>Reviewable decisions</w:t>
      </w:r>
    </w:p>
    <w:p w:rsidR="003A2BEB" w:rsidRDefault="003A2BEB" w:rsidP="003A2BEB">
      <w:pPr>
        <w:pStyle w:val="TOC5"/>
        <w:rPr>
          <w:rFonts w:asciiTheme="minorHAnsi" w:eastAsiaTheme="minorEastAsia" w:hAnsiTheme="minorHAnsi" w:cstheme="minorBidi"/>
          <w:sz w:val="22"/>
          <w:szCs w:val="22"/>
          <w:lang w:eastAsia="en-AU"/>
        </w:rPr>
      </w:pPr>
      <w:r>
        <w:tab/>
        <w:t>350</w:t>
      </w:r>
      <w:r>
        <w:rPr>
          <w:rFonts w:asciiTheme="minorHAnsi" w:eastAsiaTheme="minorEastAsia" w:hAnsiTheme="minorHAnsi" w:cstheme="minorBidi"/>
          <w:sz w:val="22"/>
          <w:szCs w:val="22"/>
          <w:lang w:eastAsia="en-AU"/>
        </w:rPr>
        <w:tab/>
      </w:r>
      <w:r>
        <w:t>Merit track decisions exempt from third-party ACAT review—Act, sch 1, item 4, col 2, par (b)</w:t>
      </w:r>
      <w:r>
        <w:tab/>
      </w:r>
      <w:r w:rsidR="007A2BC3">
        <w:fldChar w:fldCharType="begin"/>
      </w:r>
      <w:r>
        <w:instrText xml:space="preserve"> PAGEREF _Toc279048732 \h </w:instrText>
      </w:r>
      <w:r w:rsidR="007A2BC3">
        <w:fldChar w:fldCharType="separate"/>
      </w:r>
      <w:r w:rsidR="00F47411">
        <w:t>82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351</w:t>
      </w:r>
      <w:r>
        <w:rPr>
          <w:rFonts w:asciiTheme="minorHAnsi" w:eastAsiaTheme="minorEastAsia" w:hAnsiTheme="minorHAnsi" w:cstheme="minorBidi"/>
          <w:sz w:val="22"/>
          <w:szCs w:val="22"/>
          <w:lang w:eastAsia="en-AU"/>
        </w:rPr>
        <w:tab/>
      </w:r>
      <w:r>
        <w:t>Impact track decisions exempt from third-party ACAT review—Act, sch 1, item 6, col 2</w:t>
      </w:r>
      <w:r>
        <w:tab/>
      </w:r>
      <w:r w:rsidR="007A2BC3">
        <w:fldChar w:fldCharType="begin"/>
      </w:r>
      <w:r>
        <w:instrText xml:space="preserve"> PAGEREF _Toc279048733 \h </w:instrText>
      </w:r>
      <w:r w:rsidR="007A2BC3">
        <w:fldChar w:fldCharType="separate"/>
      </w:r>
      <w:r w:rsidR="00F47411">
        <w:t>82</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9</w:t>
      </w:r>
      <w:r>
        <w:rPr>
          <w:rFonts w:asciiTheme="minorHAnsi" w:eastAsiaTheme="minorEastAsia" w:hAnsiTheme="minorHAnsi" w:cstheme="minorBidi"/>
          <w:sz w:val="22"/>
          <w:szCs w:val="22"/>
          <w:lang w:eastAsia="en-AU"/>
        </w:rPr>
        <w:tab/>
      </w:r>
      <w:r>
        <w:t>Bushfire emergency rebuilding</w:t>
      </w:r>
    </w:p>
    <w:p w:rsidR="003A2BEB" w:rsidRDefault="003A2BEB" w:rsidP="003A2BEB">
      <w:pPr>
        <w:pStyle w:val="TOC5"/>
        <w:rPr>
          <w:rFonts w:asciiTheme="minorHAnsi" w:eastAsiaTheme="minorEastAsia" w:hAnsiTheme="minorHAnsi" w:cstheme="minorBidi"/>
          <w:sz w:val="22"/>
          <w:szCs w:val="22"/>
          <w:lang w:eastAsia="en-AU"/>
        </w:rPr>
      </w:pPr>
      <w:r>
        <w:tab/>
        <w:t>370</w:t>
      </w:r>
      <w:r>
        <w:rPr>
          <w:rFonts w:asciiTheme="minorHAnsi" w:eastAsiaTheme="minorEastAsia" w:hAnsiTheme="minorHAnsi" w:cstheme="minorBidi"/>
          <w:sz w:val="22"/>
          <w:szCs w:val="22"/>
          <w:lang w:eastAsia="en-AU"/>
        </w:rPr>
        <w:tab/>
      </w:r>
      <w:r>
        <w:t>Main object—ch 9</w:t>
      </w:r>
      <w:r>
        <w:tab/>
      </w:r>
      <w:r w:rsidR="007A2BC3">
        <w:fldChar w:fldCharType="begin"/>
      </w:r>
      <w:r>
        <w:instrText xml:space="preserve"> PAGEREF _Toc279048735 \h </w:instrText>
      </w:r>
      <w:r w:rsidR="007A2BC3">
        <w:fldChar w:fldCharType="separate"/>
      </w:r>
      <w:r w:rsidR="00F47411">
        <w:t>83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371</w:t>
      </w:r>
      <w:r>
        <w:rPr>
          <w:rFonts w:asciiTheme="minorHAnsi" w:eastAsiaTheme="minorEastAsia" w:hAnsiTheme="minorHAnsi" w:cstheme="minorBidi"/>
          <w:sz w:val="22"/>
          <w:szCs w:val="22"/>
          <w:lang w:eastAsia="en-AU"/>
        </w:rPr>
        <w:tab/>
      </w:r>
      <w:r>
        <w:t>Definitions—ch 9</w:t>
      </w:r>
      <w:r>
        <w:tab/>
      </w:r>
      <w:r w:rsidR="007A2BC3">
        <w:fldChar w:fldCharType="begin"/>
      </w:r>
      <w:r>
        <w:instrText xml:space="preserve"> PAGEREF _Toc279048736 \h </w:instrText>
      </w:r>
      <w:r w:rsidR="007A2BC3">
        <w:fldChar w:fldCharType="separate"/>
      </w:r>
      <w:r w:rsidR="00F47411">
        <w:t>83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372</w:t>
      </w:r>
      <w:r>
        <w:rPr>
          <w:rFonts w:asciiTheme="minorHAnsi" w:eastAsiaTheme="minorEastAsia" w:hAnsiTheme="minorHAnsi" w:cstheme="minorBidi"/>
          <w:sz w:val="22"/>
          <w:szCs w:val="22"/>
          <w:lang w:eastAsia="en-AU"/>
        </w:rPr>
        <w:tab/>
      </w:r>
      <w:r>
        <w:t xml:space="preserve">Meaning of </w:t>
      </w:r>
      <w:r w:rsidRPr="00E1748A">
        <w:rPr>
          <w:i/>
          <w:iCs/>
        </w:rPr>
        <w:t>bushfire emergency</w:t>
      </w:r>
      <w:r>
        <w:t>—ch 9</w:t>
      </w:r>
      <w:r>
        <w:tab/>
      </w:r>
      <w:r w:rsidR="007A2BC3">
        <w:fldChar w:fldCharType="begin"/>
      </w:r>
      <w:r>
        <w:instrText xml:space="preserve"> PAGEREF _Toc279048737 \h </w:instrText>
      </w:r>
      <w:r w:rsidR="007A2BC3">
        <w:fldChar w:fldCharType="separate"/>
      </w:r>
      <w:r w:rsidR="00F47411">
        <w:t>83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373</w:t>
      </w:r>
      <w:r>
        <w:rPr>
          <w:rFonts w:asciiTheme="minorHAnsi" w:eastAsiaTheme="minorEastAsia" w:hAnsiTheme="minorHAnsi" w:cstheme="minorBidi"/>
          <w:sz w:val="22"/>
          <w:szCs w:val="22"/>
          <w:lang w:eastAsia="en-AU"/>
        </w:rPr>
        <w:tab/>
      </w:r>
      <w:r>
        <w:t>Fire-caused rebuilding developments—ch 9</w:t>
      </w:r>
      <w:r>
        <w:tab/>
      </w:r>
      <w:r w:rsidR="007A2BC3">
        <w:fldChar w:fldCharType="begin"/>
      </w:r>
      <w:r>
        <w:instrText xml:space="preserve"> PAGEREF _Toc279048738 \h </w:instrText>
      </w:r>
      <w:r w:rsidR="007A2BC3">
        <w:fldChar w:fldCharType="separate"/>
      </w:r>
      <w:r w:rsidR="00F47411">
        <w:t>84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374</w:t>
      </w:r>
      <w:r>
        <w:rPr>
          <w:rFonts w:asciiTheme="minorHAnsi" w:eastAsiaTheme="minorEastAsia" w:hAnsiTheme="minorHAnsi" w:cstheme="minorBidi"/>
          <w:sz w:val="22"/>
          <w:szCs w:val="22"/>
          <w:lang w:eastAsia="en-AU"/>
        </w:rPr>
        <w:tab/>
      </w:r>
      <w:r>
        <w:t>Previous approval—ch 9</w:t>
      </w:r>
      <w:r>
        <w:tab/>
      </w:r>
      <w:r w:rsidR="007A2BC3">
        <w:fldChar w:fldCharType="begin"/>
      </w:r>
      <w:r>
        <w:instrText xml:space="preserve"> PAGEREF _Toc279048739 \h </w:instrText>
      </w:r>
      <w:r w:rsidR="007A2BC3">
        <w:fldChar w:fldCharType="separate"/>
      </w:r>
      <w:r w:rsidR="00F47411">
        <w:t>84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375</w:t>
      </w:r>
      <w:r>
        <w:rPr>
          <w:rFonts w:asciiTheme="minorHAnsi" w:eastAsiaTheme="minorEastAsia" w:hAnsiTheme="minorHAnsi" w:cstheme="minorBidi"/>
          <w:sz w:val="22"/>
          <w:szCs w:val="22"/>
          <w:lang w:eastAsia="en-AU"/>
        </w:rPr>
        <w:tab/>
      </w:r>
      <w:r>
        <w:t xml:space="preserve">Rebuilding in accordance with previous approvals—Act, s 133, def </w:t>
      </w:r>
      <w:r w:rsidRPr="00E1748A">
        <w:rPr>
          <w:i/>
          <w:iCs/>
        </w:rPr>
        <w:t>exempt development</w:t>
      </w:r>
      <w:r>
        <w:t>, par (c)</w:t>
      </w:r>
      <w:r>
        <w:tab/>
      </w:r>
      <w:r w:rsidR="007A2BC3">
        <w:fldChar w:fldCharType="begin"/>
      </w:r>
      <w:r>
        <w:instrText xml:space="preserve"> PAGEREF _Toc279048740 \h </w:instrText>
      </w:r>
      <w:r w:rsidR="007A2BC3">
        <w:fldChar w:fldCharType="separate"/>
      </w:r>
      <w:r w:rsidR="00F47411">
        <w:t>85</w:t>
      </w:r>
      <w:r w:rsidR="007A2BC3">
        <w:fldChar w:fldCharType="end"/>
      </w:r>
    </w:p>
    <w:p w:rsidR="003A2BEB" w:rsidRDefault="003A2BEB" w:rsidP="003A2BEB">
      <w:pPr>
        <w:pStyle w:val="TOC1"/>
        <w:rPr>
          <w:rFonts w:asciiTheme="minorHAnsi" w:eastAsiaTheme="minorEastAsia" w:hAnsiTheme="minorHAnsi" w:cstheme="minorBidi"/>
          <w:sz w:val="22"/>
          <w:szCs w:val="22"/>
          <w:lang w:eastAsia="en-AU"/>
        </w:rPr>
      </w:pPr>
      <w:r>
        <w:t>Chapter 10</w:t>
      </w:r>
      <w:r>
        <w:rPr>
          <w:rFonts w:asciiTheme="minorHAnsi" w:eastAsiaTheme="minorEastAsia" w:hAnsiTheme="minorHAnsi" w:cstheme="minorBidi"/>
          <w:sz w:val="22"/>
          <w:szCs w:val="22"/>
          <w:lang w:eastAsia="en-AU"/>
        </w:rPr>
        <w:tab/>
      </w:r>
      <w:r>
        <w:t>Miscellaneous</w:t>
      </w:r>
    </w:p>
    <w:p w:rsidR="003A2BEB" w:rsidRDefault="003A2BEB" w:rsidP="003A2BEB">
      <w:pPr>
        <w:pStyle w:val="TOC5"/>
        <w:rPr>
          <w:rFonts w:asciiTheme="minorHAnsi" w:eastAsiaTheme="minorEastAsia" w:hAnsiTheme="minorHAnsi" w:cstheme="minorBidi"/>
          <w:sz w:val="22"/>
          <w:szCs w:val="22"/>
          <w:lang w:eastAsia="en-AU"/>
        </w:rPr>
      </w:pPr>
      <w:r>
        <w:tab/>
        <w:t>400</w:t>
      </w:r>
      <w:r>
        <w:rPr>
          <w:rFonts w:asciiTheme="minorHAnsi" w:eastAsiaTheme="minorEastAsia" w:hAnsiTheme="minorHAnsi" w:cstheme="minorBidi"/>
          <w:sz w:val="22"/>
          <w:szCs w:val="22"/>
          <w:lang w:eastAsia="en-AU"/>
        </w:rPr>
        <w:tab/>
      </w:r>
      <w:r>
        <w:t>Disapplication of Legislation Act, s 47 (5) and (6)—regulation</w:t>
      </w:r>
      <w:r>
        <w:tab/>
      </w:r>
      <w:r w:rsidR="007A2BC3">
        <w:fldChar w:fldCharType="begin"/>
      </w:r>
      <w:r>
        <w:instrText xml:space="preserve"> PAGEREF _Toc279048742 \h </w:instrText>
      </w:r>
      <w:r w:rsidR="007A2BC3">
        <w:fldChar w:fldCharType="separate"/>
      </w:r>
      <w:r w:rsidR="00F47411">
        <w:t>88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401</w:t>
      </w:r>
      <w:r>
        <w:rPr>
          <w:rFonts w:asciiTheme="minorHAnsi" w:eastAsiaTheme="minorEastAsia" w:hAnsiTheme="minorHAnsi" w:cstheme="minorBidi"/>
          <w:sz w:val="22"/>
          <w:szCs w:val="22"/>
          <w:lang w:eastAsia="en-AU"/>
        </w:rPr>
        <w:tab/>
      </w:r>
      <w:r>
        <w:t>Disapplication of Legislation Act, s 47 (6) for certain territory plan instruments—Act, s 422A (1)</w:t>
      </w:r>
      <w:r>
        <w:tab/>
      </w:r>
      <w:r w:rsidR="007A2BC3">
        <w:fldChar w:fldCharType="begin"/>
      </w:r>
      <w:r>
        <w:instrText xml:space="preserve"> PAGEREF _Toc279048743 \h </w:instrText>
      </w:r>
      <w:r w:rsidR="007A2BC3">
        <w:fldChar w:fldCharType="separate"/>
      </w:r>
      <w:r w:rsidR="00F47411">
        <w:t>88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402</w:t>
      </w:r>
      <w:r>
        <w:rPr>
          <w:rFonts w:asciiTheme="minorHAnsi" w:eastAsiaTheme="minorEastAsia" w:hAnsiTheme="minorHAnsi" w:cstheme="minorBidi"/>
          <w:sz w:val="22"/>
          <w:szCs w:val="22"/>
          <w:lang w:eastAsia="en-AU"/>
        </w:rPr>
        <w:tab/>
      </w:r>
      <w:r>
        <w:t>Expiry of City West precinct provisions</w:t>
      </w:r>
      <w:r>
        <w:tab/>
      </w:r>
      <w:r w:rsidR="007A2BC3">
        <w:fldChar w:fldCharType="begin"/>
      </w:r>
      <w:r>
        <w:instrText xml:space="preserve"> PAGEREF _Toc279048744 \h </w:instrText>
      </w:r>
      <w:r w:rsidR="007A2BC3">
        <w:fldChar w:fldCharType="separate"/>
      </w:r>
      <w:r w:rsidR="00F47411">
        <w:t>89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404</w:t>
      </w:r>
      <w:r>
        <w:rPr>
          <w:rFonts w:asciiTheme="minorHAnsi" w:eastAsiaTheme="minorEastAsia" w:hAnsiTheme="minorHAnsi" w:cstheme="minorBidi"/>
          <w:sz w:val="22"/>
          <w:szCs w:val="22"/>
          <w:lang w:eastAsia="en-AU"/>
        </w:rPr>
        <w:tab/>
      </w:r>
      <w:r w:rsidRPr="00E1748A">
        <w:rPr>
          <w:lang w:val="en-US"/>
        </w:rPr>
        <w:t>Application of Planning and Development Amendment Regulation 2008 (No 5) and Planning and Development Amendment Regulation 2009 (No 1)</w:t>
      </w:r>
      <w:r>
        <w:tab/>
      </w:r>
      <w:r w:rsidR="007A2BC3">
        <w:fldChar w:fldCharType="begin"/>
      </w:r>
      <w:r>
        <w:instrText xml:space="preserve"> PAGEREF _Toc279048745 \h </w:instrText>
      </w:r>
      <w:r w:rsidR="007A2BC3">
        <w:fldChar w:fldCharType="separate"/>
      </w:r>
      <w:r w:rsidR="00F47411">
        <w:t>89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405</w:t>
      </w:r>
      <w:r>
        <w:rPr>
          <w:rFonts w:asciiTheme="minorHAnsi" w:eastAsiaTheme="minorEastAsia" w:hAnsiTheme="minorHAnsi" w:cstheme="minorBidi"/>
          <w:sz w:val="22"/>
          <w:szCs w:val="22"/>
          <w:lang w:eastAsia="en-AU"/>
        </w:rPr>
        <w:tab/>
      </w:r>
      <w:r>
        <w:t xml:space="preserve">Meaning of </w:t>
      </w:r>
      <w:r w:rsidRPr="00E1748A">
        <w:rPr>
          <w:i/>
        </w:rPr>
        <w:t>declared funding program</w:t>
      </w:r>
      <w:r>
        <w:tab/>
      </w:r>
      <w:r w:rsidR="007A2BC3">
        <w:fldChar w:fldCharType="begin"/>
      </w:r>
      <w:r>
        <w:instrText xml:space="preserve"> PAGEREF _Toc279048746 \h </w:instrText>
      </w:r>
      <w:r w:rsidR="007A2BC3">
        <w:fldChar w:fldCharType="separate"/>
      </w:r>
      <w:r w:rsidR="00F47411">
        <w:t>90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406</w:t>
      </w:r>
      <w:r>
        <w:rPr>
          <w:rFonts w:asciiTheme="minorHAnsi" w:eastAsiaTheme="minorEastAsia" w:hAnsiTheme="minorHAnsi" w:cstheme="minorBidi"/>
          <w:sz w:val="22"/>
          <w:szCs w:val="22"/>
          <w:lang w:eastAsia="en-AU"/>
        </w:rPr>
        <w:tab/>
      </w:r>
      <w:r>
        <w:t>Declaring programs and developments</w:t>
      </w:r>
      <w:r>
        <w:tab/>
      </w:r>
      <w:r w:rsidR="007A2BC3">
        <w:fldChar w:fldCharType="begin"/>
      </w:r>
      <w:r>
        <w:instrText xml:space="preserve"> PAGEREF _Toc279048747 \h </w:instrText>
      </w:r>
      <w:r w:rsidR="007A2BC3">
        <w:fldChar w:fldCharType="separate"/>
      </w:r>
      <w:r w:rsidR="00F47411">
        <w:t>90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407</w:t>
      </w:r>
      <w:r>
        <w:rPr>
          <w:rFonts w:asciiTheme="minorHAnsi" w:eastAsiaTheme="minorEastAsia" w:hAnsiTheme="minorHAnsi" w:cstheme="minorBidi"/>
          <w:sz w:val="22"/>
          <w:szCs w:val="22"/>
          <w:lang w:eastAsia="en-AU"/>
        </w:rPr>
        <w:tab/>
      </w:r>
      <w:r>
        <w:t>Expiry</w:t>
      </w:r>
      <w:r>
        <w:tab/>
      </w:r>
      <w:r w:rsidR="007A2BC3">
        <w:fldChar w:fldCharType="begin"/>
      </w:r>
      <w:r>
        <w:instrText xml:space="preserve"> PAGEREF _Toc279048748 \h </w:instrText>
      </w:r>
      <w:r w:rsidR="007A2BC3">
        <w:fldChar w:fldCharType="separate"/>
      </w:r>
      <w:r w:rsidR="00F47411">
        <w:t>90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411</w:t>
      </w:r>
      <w:r>
        <w:rPr>
          <w:rFonts w:asciiTheme="minorHAnsi" w:eastAsiaTheme="minorEastAsia" w:hAnsiTheme="minorHAnsi" w:cstheme="minorBidi"/>
          <w:sz w:val="22"/>
          <w:szCs w:val="22"/>
          <w:lang w:eastAsia="en-AU"/>
        </w:rPr>
        <w:tab/>
      </w:r>
      <w:r>
        <w:t>Modification of Act, ch 15—Act, s 429</w:t>
      </w:r>
      <w:r>
        <w:tab/>
      </w:r>
      <w:r w:rsidR="007A2BC3">
        <w:fldChar w:fldCharType="begin"/>
      </w:r>
      <w:r>
        <w:instrText xml:space="preserve"> PAGEREF _Toc279048749 \h </w:instrText>
      </w:r>
      <w:r w:rsidR="007A2BC3">
        <w:fldChar w:fldCharType="separate"/>
      </w:r>
      <w:r w:rsidR="00F47411">
        <w:t>91</w:t>
      </w:r>
      <w:r w:rsidR="007A2BC3">
        <w:fldChar w:fldCharType="end"/>
      </w:r>
    </w:p>
    <w:p w:rsidR="003A2BEB" w:rsidRDefault="003A2BEB" w:rsidP="003A2BEB">
      <w:pPr>
        <w:pStyle w:val="TOC6"/>
        <w:rPr>
          <w:rFonts w:asciiTheme="minorHAnsi" w:eastAsiaTheme="minorEastAsia" w:hAnsiTheme="minorHAnsi" w:cstheme="minorBidi"/>
          <w:sz w:val="22"/>
          <w:szCs w:val="22"/>
          <w:lang w:eastAsia="en-AU"/>
        </w:rPr>
      </w:pPr>
      <w:r>
        <w:t>Schedule 1</w:t>
      </w:r>
      <w:r>
        <w:rPr>
          <w:rFonts w:asciiTheme="minorHAnsi" w:eastAsiaTheme="minorEastAsia" w:hAnsiTheme="minorHAnsi" w:cstheme="minorBidi"/>
          <w:sz w:val="22"/>
          <w:szCs w:val="22"/>
          <w:lang w:eastAsia="en-AU"/>
        </w:rPr>
        <w:tab/>
      </w:r>
      <w:r>
        <w:t>Exemptions from requirement for development approval</w:t>
      </w:r>
      <w:r>
        <w:tab/>
      </w:r>
      <w:r w:rsidR="007A2BC3" w:rsidRPr="003A2BEB">
        <w:rPr>
          <w:b w:val="0"/>
          <w:sz w:val="20"/>
        </w:rPr>
        <w:fldChar w:fldCharType="begin"/>
      </w:r>
      <w:r w:rsidRPr="003A2BEB">
        <w:rPr>
          <w:b w:val="0"/>
          <w:sz w:val="20"/>
        </w:rPr>
        <w:instrText xml:space="preserve"> PAGEREF _Toc279048750 \h </w:instrText>
      </w:r>
      <w:r w:rsidR="007A2BC3" w:rsidRPr="003A2BEB">
        <w:rPr>
          <w:b w:val="0"/>
          <w:sz w:val="20"/>
        </w:rPr>
      </w:r>
      <w:r w:rsidR="007A2BC3" w:rsidRPr="003A2BEB">
        <w:rPr>
          <w:b w:val="0"/>
          <w:sz w:val="20"/>
        </w:rPr>
        <w:fldChar w:fldCharType="separate"/>
      </w:r>
      <w:r w:rsidR="00F47411">
        <w:rPr>
          <w:b w:val="0"/>
          <w:sz w:val="20"/>
        </w:rPr>
        <w:t>92</w:t>
      </w:r>
      <w:r w:rsidR="007A2BC3" w:rsidRPr="003A2BEB">
        <w:rPr>
          <w:b w:val="0"/>
          <w:sz w:val="20"/>
        </w:rPr>
        <w:fldChar w:fldCharType="end"/>
      </w:r>
    </w:p>
    <w:p w:rsidR="003A2BEB" w:rsidRDefault="003A2BEB">
      <w:pPr>
        <w:pStyle w:val="TOC7"/>
        <w:rPr>
          <w:rFonts w:asciiTheme="minorHAnsi" w:eastAsiaTheme="minorEastAsia" w:hAnsiTheme="minorHAnsi" w:cstheme="minorBidi"/>
          <w:b w:val="0"/>
          <w:sz w:val="22"/>
          <w:szCs w:val="22"/>
          <w:lang w:eastAsia="en-AU"/>
        </w:rPr>
      </w:pPr>
      <w:r>
        <w:t>Part 1.1</w:t>
      </w:r>
      <w:r>
        <w:rPr>
          <w:rFonts w:asciiTheme="minorHAnsi" w:eastAsiaTheme="minorEastAsia" w:hAnsiTheme="minorHAnsi" w:cstheme="minorBidi"/>
          <w:b w:val="0"/>
          <w:sz w:val="22"/>
          <w:szCs w:val="22"/>
          <w:lang w:eastAsia="en-AU"/>
        </w:rPr>
        <w:tab/>
      </w:r>
      <w:r>
        <w:t>Preliminary</w:t>
      </w:r>
      <w:r>
        <w:tab/>
      </w:r>
      <w:r w:rsidR="007A2BC3" w:rsidRPr="003A2BEB">
        <w:rPr>
          <w:b w:val="0"/>
        </w:rPr>
        <w:fldChar w:fldCharType="begin"/>
      </w:r>
      <w:r w:rsidRPr="003A2BEB">
        <w:rPr>
          <w:b w:val="0"/>
        </w:rPr>
        <w:instrText xml:space="preserve"> PAGEREF _Toc279048751 \h </w:instrText>
      </w:r>
      <w:r w:rsidR="007A2BC3" w:rsidRPr="003A2BEB">
        <w:rPr>
          <w:b w:val="0"/>
        </w:rPr>
      </w:r>
      <w:r w:rsidR="007A2BC3" w:rsidRPr="003A2BEB">
        <w:rPr>
          <w:b w:val="0"/>
        </w:rPr>
        <w:fldChar w:fldCharType="separate"/>
      </w:r>
      <w:r w:rsidR="00F47411">
        <w:rPr>
          <w:b w:val="0"/>
        </w:rPr>
        <w:t>92</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1.1</w:t>
      </w:r>
      <w:r>
        <w:rPr>
          <w:rFonts w:asciiTheme="minorHAnsi" w:eastAsiaTheme="minorEastAsia" w:hAnsiTheme="minorHAnsi" w:cstheme="minorBidi"/>
          <w:sz w:val="22"/>
          <w:szCs w:val="22"/>
          <w:lang w:eastAsia="en-AU"/>
        </w:rPr>
        <w:tab/>
      </w:r>
      <w:r>
        <w:t>Definitions—sch 1</w:t>
      </w:r>
      <w:r>
        <w:tab/>
      </w:r>
      <w:r w:rsidR="007A2BC3">
        <w:fldChar w:fldCharType="begin"/>
      </w:r>
      <w:r>
        <w:instrText xml:space="preserve"> PAGEREF _Toc279048752 \h </w:instrText>
      </w:r>
      <w:r w:rsidR="007A2BC3">
        <w:fldChar w:fldCharType="separate"/>
      </w:r>
      <w:r w:rsidR="00F47411">
        <w:t>92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w:t>
      </w:r>
      <w:r>
        <w:rPr>
          <w:rFonts w:asciiTheme="minorHAnsi" w:eastAsiaTheme="minorEastAsia" w:hAnsiTheme="minorHAnsi" w:cstheme="minorBidi"/>
          <w:sz w:val="22"/>
          <w:szCs w:val="22"/>
          <w:lang w:eastAsia="en-AU"/>
        </w:rPr>
        <w:tab/>
      </w:r>
      <w:r>
        <w:t xml:space="preserve">Meaning of </w:t>
      </w:r>
      <w:r w:rsidRPr="00E1748A">
        <w:rPr>
          <w:i/>
        </w:rPr>
        <w:t>designated development</w:t>
      </w:r>
      <w:r>
        <w:t>—sch 1</w:t>
      </w:r>
      <w:r>
        <w:tab/>
      </w:r>
      <w:r w:rsidR="007A2BC3">
        <w:fldChar w:fldCharType="begin"/>
      </w:r>
      <w:r>
        <w:instrText xml:space="preserve"> PAGEREF _Toc279048753 \h </w:instrText>
      </w:r>
      <w:r w:rsidR="007A2BC3">
        <w:fldChar w:fldCharType="separate"/>
      </w:r>
      <w:r w:rsidR="00F47411">
        <w:t>92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1.3</w:t>
      </w:r>
      <w:r>
        <w:rPr>
          <w:rFonts w:asciiTheme="minorHAnsi" w:eastAsiaTheme="minorEastAsia" w:hAnsiTheme="minorHAnsi" w:cstheme="minorBidi"/>
          <w:sz w:val="22"/>
          <w:szCs w:val="22"/>
          <w:lang w:eastAsia="en-AU"/>
        </w:rPr>
        <w:tab/>
      </w:r>
      <w:r>
        <w:t>Inconsistency between codes and this schedule</w:t>
      </w:r>
      <w:r>
        <w:tab/>
      </w:r>
      <w:r w:rsidR="007A2BC3">
        <w:fldChar w:fldCharType="begin"/>
      </w:r>
      <w:r>
        <w:instrText xml:space="preserve"> PAGEREF _Toc279048754 \h </w:instrText>
      </w:r>
      <w:r w:rsidR="007A2BC3">
        <w:fldChar w:fldCharType="separate"/>
      </w:r>
      <w:r w:rsidR="00F47411">
        <w:t>93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w:t>
      </w:r>
      <w:r>
        <w:rPr>
          <w:rFonts w:asciiTheme="minorHAnsi" w:eastAsiaTheme="minorEastAsia" w:hAnsiTheme="minorHAnsi" w:cstheme="minorBidi"/>
          <w:sz w:val="22"/>
          <w:szCs w:val="22"/>
          <w:lang w:eastAsia="en-AU"/>
        </w:rPr>
        <w:tab/>
      </w:r>
      <w:r>
        <w:t>Exemption does not affect other territory laws</w:t>
      </w:r>
      <w:r>
        <w:tab/>
      </w:r>
      <w:r w:rsidR="007A2BC3">
        <w:fldChar w:fldCharType="begin"/>
      </w:r>
      <w:r>
        <w:instrText xml:space="preserve"> PAGEREF _Toc279048755 \h </w:instrText>
      </w:r>
      <w:r w:rsidR="007A2BC3">
        <w:fldChar w:fldCharType="separate"/>
      </w:r>
      <w:r w:rsidR="00F47411">
        <w:t>93</w:t>
      </w:r>
      <w:r w:rsidR="007A2BC3">
        <w:fldChar w:fldCharType="end"/>
      </w:r>
    </w:p>
    <w:p w:rsidR="003A2BEB" w:rsidRDefault="003A2BEB">
      <w:pPr>
        <w:pStyle w:val="TOC7"/>
        <w:rPr>
          <w:rFonts w:asciiTheme="minorHAnsi" w:eastAsiaTheme="minorEastAsia" w:hAnsiTheme="minorHAnsi" w:cstheme="minorBidi"/>
          <w:b w:val="0"/>
          <w:sz w:val="22"/>
          <w:szCs w:val="22"/>
          <w:lang w:eastAsia="en-AU"/>
        </w:rPr>
      </w:pPr>
      <w:r>
        <w:t>Part 1.2</w:t>
      </w:r>
      <w:r>
        <w:rPr>
          <w:rFonts w:asciiTheme="minorHAnsi" w:eastAsiaTheme="minorEastAsia" w:hAnsiTheme="minorHAnsi" w:cstheme="minorBidi"/>
          <w:b w:val="0"/>
          <w:sz w:val="22"/>
          <w:szCs w:val="22"/>
          <w:lang w:eastAsia="en-AU"/>
        </w:rPr>
        <w:tab/>
      </w:r>
      <w:r>
        <w:t>General exemption criteria</w:t>
      </w:r>
      <w:r>
        <w:tab/>
      </w:r>
      <w:r w:rsidR="007A2BC3" w:rsidRPr="003A2BEB">
        <w:rPr>
          <w:b w:val="0"/>
        </w:rPr>
        <w:fldChar w:fldCharType="begin"/>
      </w:r>
      <w:r w:rsidRPr="003A2BEB">
        <w:rPr>
          <w:b w:val="0"/>
        </w:rPr>
        <w:instrText xml:space="preserve"> PAGEREF _Toc279048756 \h </w:instrText>
      </w:r>
      <w:r w:rsidR="007A2BC3" w:rsidRPr="003A2BEB">
        <w:rPr>
          <w:b w:val="0"/>
        </w:rPr>
      </w:r>
      <w:r w:rsidR="007A2BC3" w:rsidRPr="003A2BEB">
        <w:rPr>
          <w:b w:val="0"/>
        </w:rPr>
        <w:fldChar w:fldCharType="separate"/>
      </w:r>
      <w:r w:rsidR="00F47411">
        <w:rPr>
          <w:b w:val="0"/>
        </w:rPr>
        <w:t>94</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1.10</w:t>
      </w:r>
      <w:r>
        <w:rPr>
          <w:rFonts w:asciiTheme="minorHAnsi" w:eastAsiaTheme="minorEastAsia" w:hAnsiTheme="minorHAnsi" w:cstheme="minorBidi"/>
          <w:sz w:val="22"/>
          <w:szCs w:val="22"/>
          <w:lang w:eastAsia="en-AU"/>
        </w:rPr>
        <w:tab/>
      </w:r>
      <w:r>
        <w:t>Exempt developments—general criteria</w:t>
      </w:r>
      <w:r>
        <w:tab/>
      </w:r>
      <w:r w:rsidR="007A2BC3">
        <w:fldChar w:fldCharType="begin"/>
      </w:r>
      <w:r>
        <w:instrText xml:space="preserve"> PAGEREF _Toc279048757 \h </w:instrText>
      </w:r>
      <w:r w:rsidR="007A2BC3">
        <w:fldChar w:fldCharType="separate"/>
      </w:r>
      <w:r w:rsidR="00F47411">
        <w:t>94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1.11</w:t>
      </w:r>
      <w:r>
        <w:rPr>
          <w:rFonts w:asciiTheme="minorHAnsi" w:eastAsiaTheme="minorEastAsia" w:hAnsiTheme="minorHAnsi" w:cstheme="minorBidi"/>
          <w:sz w:val="22"/>
          <w:szCs w:val="22"/>
          <w:lang w:eastAsia="en-AU"/>
        </w:rPr>
        <w:tab/>
      </w:r>
      <w:r>
        <w:t>Criterion 1—easement and other access clearances</w:t>
      </w:r>
      <w:r>
        <w:tab/>
      </w:r>
      <w:r w:rsidR="007A2BC3">
        <w:fldChar w:fldCharType="begin"/>
      </w:r>
      <w:r>
        <w:instrText xml:space="preserve"> PAGEREF _Toc279048758 \h </w:instrText>
      </w:r>
      <w:r w:rsidR="007A2BC3">
        <w:fldChar w:fldCharType="separate"/>
      </w:r>
      <w:r w:rsidR="00F47411">
        <w:t>94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1.12</w:t>
      </w:r>
      <w:r>
        <w:rPr>
          <w:rFonts w:asciiTheme="minorHAnsi" w:eastAsiaTheme="minorEastAsia" w:hAnsiTheme="minorHAnsi" w:cstheme="minorBidi"/>
          <w:sz w:val="22"/>
          <w:szCs w:val="22"/>
          <w:lang w:eastAsia="en-AU"/>
        </w:rPr>
        <w:tab/>
      </w:r>
      <w:r>
        <w:t>Criterion 2—plumbing and drainage clearances</w:t>
      </w:r>
      <w:r>
        <w:tab/>
      </w:r>
      <w:r w:rsidR="007A2BC3">
        <w:fldChar w:fldCharType="begin"/>
      </w:r>
      <w:r>
        <w:instrText xml:space="preserve"> PAGEREF _Toc279048759 \h </w:instrText>
      </w:r>
      <w:r w:rsidR="007A2BC3">
        <w:fldChar w:fldCharType="separate"/>
      </w:r>
      <w:r w:rsidR="00F47411">
        <w:t>96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1.14</w:t>
      </w:r>
      <w:r>
        <w:rPr>
          <w:rFonts w:asciiTheme="minorHAnsi" w:eastAsiaTheme="minorEastAsia" w:hAnsiTheme="minorHAnsi" w:cstheme="minorBidi"/>
          <w:sz w:val="22"/>
          <w:szCs w:val="22"/>
          <w:lang w:eastAsia="en-AU"/>
        </w:rPr>
        <w:tab/>
      </w:r>
      <w:r>
        <w:t>Criterion 4—heritage and tree protection</w:t>
      </w:r>
      <w:r>
        <w:tab/>
      </w:r>
      <w:r w:rsidR="007A2BC3">
        <w:fldChar w:fldCharType="begin"/>
      </w:r>
      <w:r>
        <w:instrText xml:space="preserve"> PAGEREF _Toc279048760 \h </w:instrText>
      </w:r>
      <w:r w:rsidR="007A2BC3">
        <w:fldChar w:fldCharType="separate"/>
      </w:r>
      <w:r w:rsidR="00F47411">
        <w:t>96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1.15</w:t>
      </w:r>
      <w:r>
        <w:rPr>
          <w:rFonts w:asciiTheme="minorHAnsi" w:eastAsiaTheme="minorEastAsia" w:hAnsiTheme="minorHAnsi" w:cstheme="minorBidi"/>
          <w:sz w:val="22"/>
          <w:szCs w:val="22"/>
          <w:lang w:eastAsia="en-AU"/>
        </w:rPr>
        <w:tab/>
      </w:r>
      <w:r>
        <w:rPr>
          <w:lang w:eastAsia="en-AU"/>
        </w:rPr>
        <w:t>Criterion 5—compliance with lease and agreement collateral to lease</w:t>
      </w:r>
      <w:r>
        <w:tab/>
      </w:r>
      <w:r w:rsidR="007A2BC3">
        <w:fldChar w:fldCharType="begin"/>
      </w:r>
      <w:r>
        <w:instrText xml:space="preserve"> PAGEREF _Toc279048761 \h </w:instrText>
      </w:r>
      <w:r w:rsidR="007A2BC3">
        <w:fldChar w:fldCharType="separate"/>
      </w:r>
      <w:r w:rsidR="00F47411">
        <w:t>97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1.17</w:t>
      </w:r>
      <w:r>
        <w:rPr>
          <w:rFonts w:asciiTheme="minorHAnsi" w:eastAsiaTheme="minorEastAsia" w:hAnsiTheme="minorHAnsi" w:cstheme="minorBidi"/>
          <w:sz w:val="22"/>
          <w:szCs w:val="22"/>
          <w:lang w:eastAsia="en-AU"/>
        </w:rPr>
        <w:tab/>
      </w:r>
      <w:r>
        <w:t>Criterion 7—no multiple occupancy dwellings</w:t>
      </w:r>
      <w:r>
        <w:tab/>
      </w:r>
      <w:r w:rsidR="007A2BC3">
        <w:fldChar w:fldCharType="begin"/>
      </w:r>
      <w:r>
        <w:instrText xml:space="preserve"> PAGEREF _Toc279048762 \h </w:instrText>
      </w:r>
      <w:r w:rsidR="007A2BC3">
        <w:fldChar w:fldCharType="separate"/>
      </w:r>
      <w:r w:rsidR="00F47411">
        <w:t>97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1.18</w:t>
      </w:r>
      <w:r>
        <w:rPr>
          <w:rFonts w:asciiTheme="minorHAnsi" w:eastAsiaTheme="minorEastAsia" w:hAnsiTheme="minorHAnsi" w:cstheme="minorBidi"/>
          <w:sz w:val="22"/>
          <w:szCs w:val="22"/>
          <w:lang w:eastAsia="en-AU"/>
        </w:rPr>
        <w:tab/>
      </w:r>
      <w:r>
        <w:t>Criterion 8—compliance with other applicable exemption criteria</w:t>
      </w:r>
      <w:r>
        <w:tab/>
      </w:r>
      <w:r w:rsidR="007A2BC3">
        <w:fldChar w:fldCharType="begin"/>
      </w:r>
      <w:r>
        <w:instrText xml:space="preserve"> PAGEREF _Toc279048763 \h </w:instrText>
      </w:r>
      <w:r w:rsidR="007A2BC3">
        <w:fldChar w:fldCharType="separate"/>
      </w:r>
      <w:r w:rsidR="00F47411">
        <w:t>98</w:t>
      </w:r>
      <w:r w:rsidR="007A2BC3">
        <w:fldChar w:fldCharType="end"/>
      </w:r>
    </w:p>
    <w:p w:rsidR="003A2BEB" w:rsidRDefault="003A2BEB">
      <w:pPr>
        <w:pStyle w:val="TOC7"/>
        <w:rPr>
          <w:rFonts w:asciiTheme="minorHAnsi" w:eastAsiaTheme="minorEastAsia" w:hAnsiTheme="minorHAnsi" w:cstheme="minorBidi"/>
          <w:b w:val="0"/>
          <w:sz w:val="22"/>
          <w:szCs w:val="22"/>
          <w:lang w:eastAsia="en-AU"/>
        </w:rPr>
      </w:pPr>
      <w:r>
        <w:t>Part 1.3</w:t>
      </w:r>
      <w:r>
        <w:rPr>
          <w:rFonts w:asciiTheme="minorHAnsi" w:eastAsiaTheme="minorEastAsia" w:hAnsiTheme="minorHAnsi" w:cstheme="minorBidi"/>
          <w:b w:val="0"/>
          <w:sz w:val="22"/>
          <w:szCs w:val="22"/>
          <w:lang w:eastAsia="en-AU"/>
        </w:rPr>
        <w:tab/>
      </w:r>
      <w:r>
        <w:t>Exempt developments</w:t>
      </w:r>
      <w:r>
        <w:tab/>
      </w:r>
      <w:r w:rsidR="007A2BC3" w:rsidRPr="003A2BEB">
        <w:rPr>
          <w:b w:val="0"/>
        </w:rPr>
        <w:fldChar w:fldCharType="begin"/>
      </w:r>
      <w:r w:rsidRPr="003A2BEB">
        <w:rPr>
          <w:b w:val="0"/>
        </w:rPr>
        <w:instrText xml:space="preserve"> PAGEREF _Toc279048764 \h </w:instrText>
      </w:r>
      <w:r w:rsidR="007A2BC3" w:rsidRPr="003A2BEB">
        <w:rPr>
          <w:b w:val="0"/>
        </w:rPr>
      </w:r>
      <w:r w:rsidR="007A2BC3" w:rsidRPr="003A2BEB">
        <w:rPr>
          <w:b w:val="0"/>
        </w:rPr>
        <w:fldChar w:fldCharType="separate"/>
      </w:r>
      <w:r w:rsidR="00F47411">
        <w:rPr>
          <w:b w:val="0"/>
        </w:rPr>
        <w:t>99</w:t>
      </w:r>
      <w:r w:rsidR="007A2BC3" w:rsidRPr="003A2BEB">
        <w:rPr>
          <w:b w:val="0"/>
        </w:rPr>
        <w:fldChar w:fldCharType="end"/>
      </w:r>
    </w:p>
    <w:p w:rsidR="003A2BEB" w:rsidRDefault="003A2BEB">
      <w:pPr>
        <w:pStyle w:val="TOC8"/>
        <w:rPr>
          <w:rFonts w:asciiTheme="minorHAnsi" w:eastAsiaTheme="minorEastAsia" w:hAnsiTheme="minorHAnsi" w:cstheme="minorBidi"/>
          <w:b w:val="0"/>
          <w:sz w:val="22"/>
          <w:szCs w:val="22"/>
          <w:lang w:eastAsia="en-AU"/>
        </w:rPr>
      </w:pPr>
      <w:r>
        <w:t>Division 1.3.1</w:t>
      </w:r>
      <w:r>
        <w:rPr>
          <w:rFonts w:asciiTheme="minorHAnsi" w:eastAsiaTheme="minorEastAsia" w:hAnsiTheme="minorHAnsi" w:cstheme="minorBidi"/>
          <w:b w:val="0"/>
          <w:sz w:val="22"/>
          <w:szCs w:val="22"/>
          <w:lang w:eastAsia="en-AU"/>
        </w:rPr>
        <w:tab/>
      </w:r>
      <w:r>
        <w:t>Exempt developments—minor building works</w:t>
      </w:r>
      <w:r>
        <w:tab/>
      </w:r>
      <w:r w:rsidR="007A2BC3" w:rsidRPr="003A2BEB">
        <w:rPr>
          <w:b w:val="0"/>
        </w:rPr>
        <w:fldChar w:fldCharType="begin"/>
      </w:r>
      <w:r w:rsidRPr="003A2BEB">
        <w:rPr>
          <w:b w:val="0"/>
        </w:rPr>
        <w:instrText xml:space="preserve"> PAGEREF _Toc279048765 \h </w:instrText>
      </w:r>
      <w:r w:rsidR="007A2BC3" w:rsidRPr="003A2BEB">
        <w:rPr>
          <w:b w:val="0"/>
        </w:rPr>
      </w:r>
      <w:r w:rsidR="007A2BC3" w:rsidRPr="003A2BEB">
        <w:rPr>
          <w:b w:val="0"/>
        </w:rPr>
        <w:fldChar w:fldCharType="separate"/>
      </w:r>
      <w:r w:rsidR="00F47411">
        <w:rPr>
          <w:b w:val="0"/>
        </w:rPr>
        <w:t>99</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1.20</w:t>
      </w:r>
      <w:r>
        <w:rPr>
          <w:rFonts w:asciiTheme="minorHAnsi" w:eastAsiaTheme="minorEastAsia" w:hAnsiTheme="minorHAnsi" w:cstheme="minorBidi"/>
          <w:sz w:val="22"/>
          <w:szCs w:val="22"/>
          <w:lang w:eastAsia="en-AU"/>
        </w:rPr>
        <w:tab/>
      </w:r>
      <w:r>
        <w:t>Internal alterations of buildings</w:t>
      </w:r>
      <w:r>
        <w:tab/>
      </w:r>
      <w:r w:rsidR="007A2BC3">
        <w:fldChar w:fldCharType="begin"/>
      </w:r>
      <w:r>
        <w:instrText xml:space="preserve"> PAGEREF _Toc279048766 \h </w:instrText>
      </w:r>
      <w:r w:rsidR="007A2BC3">
        <w:fldChar w:fldCharType="separate"/>
      </w:r>
      <w:r w:rsidR="00F47411">
        <w:t>99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1.21</w:t>
      </w:r>
      <w:r>
        <w:rPr>
          <w:rFonts w:asciiTheme="minorHAnsi" w:eastAsiaTheme="minorEastAsia" w:hAnsiTheme="minorHAnsi" w:cstheme="minorBidi"/>
          <w:sz w:val="22"/>
          <w:szCs w:val="22"/>
          <w:lang w:eastAsia="en-AU"/>
        </w:rPr>
        <w:tab/>
      </w:r>
      <w:r w:rsidRPr="00E1748A">
        <w:rPr>
          <w:lang w:val="en-US"/>
        </w:rPr>
        <w:t>Installation, alteration and removal of low impact external doors and windows in buildings</w:t>
      </w:r>
      <w:r>
        <w:tab/>
      </w:r>
      <w:r w:rsidR="007A2BC3">
        <w:fldChar w:fldCharType="begin"/>
      </w:r>
      <w:r>
        <w:instrText xml:space="preserve"> PAGEREF _Toc279048767 \h </w:instrText>
      </w:r>
      <w:r w:rsidR="007A2BC3">
        <w:fldChar w:fldCharType="separate"/>
      </w:r>
      <w:r w:rsidR="00F47411">
        <w:t>100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1.21A</w:t>
      </w:r>
      <w:r>
        <w:rPr>
          <w:rFonts w:asciiTheme="minorHAnsi" w:eastAsiaTheme="minorEastAsia" w:hAnsiTheme="minorHAnsi" w:cstheme="minorBidi"/>
          <w:sz w:val="22"/>
          <w:szCs w:val="22"/>
          <w:lang w:eastAsia="en-AU"/>
        </w:rPr>
        <w:tab/>
      </w:r>
      <w:r w:rsidRPr="00E1748A">
        <w:rPr>
          <w:lang w:val="en-US"/>
        </w:rPr>
        <w:t>Installation, alteration and removal of high impact external doors and windows in buildings</w:t>
      </w:r>
      <w:r>
        <w:tab/>
      </w:r>
      <w:r w:rsidR="007A2BC3">
        <w:fldChar w:fldCharType="begin"/>
      </w:r>
      <w:r>
        <w:instrText xml:space="preserve"> PAGEREF _Toc279048768 \h </w:instrText>
      </w:r>
      <w:r w:rsidR="007A2BC3">
        <w:fldChar w:fldCharType="separate"/>
      </w:r>
      <w:r w:rsidR="00F47411">
        <w:t>101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1.22</w:t>
      </w:r>
      <w:r>
        <w:rPr>
          <w:rFonts w:asciiTheme="minorHAnsi" w:eastAsiaTheme="minorEastAsia" w:hAnsiTheme="minorHAnsi" w:cstheme="minorBidi"/>
          <w:sz w:val="22"/>
          <w:szCs w:val="22"/>
          <w:lang w:eastAsia="en-AU"/>
        </w:rPr>
        <w:tab/>
      </w:r>
      <w:r>
        <w:t>Exterior refinishing of buildings and structures</w:t>
      </w:r>
      <w:r>
        <w:tab/>
      </w:r>
      <w:r w:rsidR="007A2BC3">
        <w:fldChar w:fldCharType="begin"/>
      </w:r>
      <w:r>
        <w:instrText xml:space="preserve"> PAGEREF _Toc279048769 \h </w:instrText>
      </w:r>
      <w:r w:rsidR="007A2BC3">
        <w:fldChar w:fldCharType="separate"/>
      </w:r>
      <w:r w:rsidR="00F47411">
        <w:t>103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1.23</w:t>
      </w:r>
      <w:r>
        <w:rPr>
          <w:rFonts w:asciiTheme="minorHAnsi" w:eastAsiaTheme="minorEastAsia" w:hAnsiTheme="minorHAnsi" w:cstheme="minorBidi"/>
          <w:sz w:val="22"/>
          <w:szCs w:val="22"/>
          <w:lang w:eastAsia="en-AU"/>
        </w:rPr>
        <w:tab/>
      </w:r>
      <w:r>
        <w:t>Maintenance of buildings and structures</w:t>
      </w:r>
      <w:r>
        <w:tab/>
      </w:r>
      <w:r w:rsidR="007A2BC3">
        <w:fldChar w:fldCharType="begin"/>
      </w:r>
      <w:r>
        <w:instrText xml:space="preserve"> PAGEREF _Toc279048770 \h </w:instrText>
      </w:r>
      <w:r w:rsidR="007A2BC3">
        <w:fldChar w:fldCharType="separate"/>
      </w:r>
      <w:r w:rsidR="00F47411">
        <w:t>104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1.24</w:t>
      </w:r>
      <w:r>
        <w:rPr>
          <w:rFonts w:asciiTheme="minorHAnsi" w:eastAsiaTheme="minorEastAsia" w:hAnsiTheme="minorHAnsi" w:cstheme="minorBidi"/>
          <w:sz w:val="22"/>
          <w:szCs w:val="22"/>
          <w:lang w:eastAsia="en-AU"/>
        </w:rPr>
        <w:tab/>
      </w:r>
      <w:r>
        <w:t>Buildings—roof slope changes</w:t>
      </w:r>
      <w:r>
        <w:tab/>
      </w:r>
      <w:r w:rsidR="007A2BC3">
        <w:fldChar w:fldCharType="begin"/>
      </w:r>
      <w:r>
        <w:instrText xml:space="preserve"> PAGEREF _Toc279048771 \h </w:instrText>
      </w:r>
      <w:r w:rsidR="007A2BC3">
        <w:fldChar w:fldCharType="separate"/>
      </w:r>
      <w:r w:rsidR="00F47411">
        <w:t>105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1.25</w:t>
      </w:r>
      <w:r>
        <w:rPr>
          <w:rFonts w:asciiTheme="minorHAnsi" w:eastAsiaTheme="minorEastAsia" w:hAnsiTheme="minorHAnsi" w:cstheme="minorBidi"/>
          <w:sz w:val="22"/>
          <w:szCs w:val="22"/>
          <w:lang w:eastAsia="en-AU"/>
        </w:rPr>
        <w:tab/>
      </w:r>
      <w:r>
        <w:t>Buildings—chimneys, flues and vents</w:t>
      </w:r>
      <w:r>
        <w:tab/>
      </w:r>
      <w:r w:rsidR="007A2BC3">
        <w:fldChar w:fldCharType="begin"/>
      </w:r>
      <w:r>
        <w:instrText xml:space="preserve"> PAGEREF _Toc279048772 \h </w:instrText>
      </w:r>
      <w:r w:rsidR="007A2BC3">
        <w:fldChar w:fldCharType="separate"/>
      </w:r>
      <w:r w:rsidR="00F47411">
        <w:t>106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1.26</w:t>
      </w:r>
      <w:r>
        <w:rPr>
          <w:rFonts w:asciiTheme="minorHAnsi" w:eastAsiaTheme="minorEastAsia" w:hAnsiTheme="minorHAnsi" w:cstheme="minorBidi"/>
          <w:sz w:val="22"/>
          <w:szCs w:val="22"/>
          <w:lang w:eastAsia="en-AU"/>
        </w:rPr>
        <w:tab/>
      </w:r>
      <w:r>
        <w:t>Buildings—skylights</w:t>
      </w:r>
      <w:r>
        <w:tab/>
      </w:r>
      <w:r w:rsidR="007A2BC3">
        <w:fldChar w:fldCharType="begin"/>
      </w:r>
      <w:r>
        <w:instrText xml:space="preserve"> PAGEREF _Toc279048773 \h </w:instrText>
      </w:r>
      <w:r w:rsidR="007A2BC3">
        <w:fldChar w:fldCharType="separate"/>
      </w:r>
      <w:r w:rsidR="00F47411">
        <w:t>106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1.26A</w:t>
      </w:r>
      <w:r>
        <w:rPr>
          <w:rFonts w:asciiTheme="minorHAnsi" w:eastAsiaTheme="minorEastAsia" w:hAnsiTheme="minorHAnsi" w:cstheme="minorBidi"/>
          <w:sz w:val="22"/>
          <w:szCs w:val="22"/>
          <w:lang w:eastAsia="en-AU"/>
        </w:rPr>
        <w:tab/>
      </w:r>
      <w:r>
        <w:t>Buildings—external shades</w:t>
      </w:r>
      <w:r>
        <w:tab/>
      </w:r>
      <w:r w:rsidR="007A2BC3">
        <w:fldChar w:fldCharType="begin"/>
      </w:r>
      <w:r>
        <w:instrText xml:space="preserve"> PAGEREF _Toc279048774 \h </w:instrText>
      </w:r>
      <w:r w:rsidR="007A2BC3">
        <w:fldChar w:fldCharType="separate"/>
      </w:r>
      <w:r w:rsidR="00F47411">
        <w:t>107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1.27</w:t>
      </w:r>
      <w:r>
        <w:rPr>
          <w:rFonts w:asciiTheme="minorHAnsi" w:eastAsiaTheme="minorEastAsia" w:hAnsiTheme="minorHAnsi" w:cstheme="minorBidi"/>
          <w:sz w:val="22"/>
          <w:szCs w:val="22"/>
          <w:lang w:eastAsia="en-AU"/>
        </w:rPr>
        <w:tab/>
      </w:r>
      <w:r>
        <w:t>External photovoltaic panels, heaters and coolers</w:t>
      </w:r>
      <w:r>
        <w:tab/>
      </w:r>
      <w:r w:rsidR="007A2BC3">
        <w:fldChar w:fldCharType="begin"/>
      </w:r>
      <w:r>
        <w:instrText xml:space="preserve"> PAGEREF _Toc279048775 \h </w:instrText>
      </w:r>
      <w:r w:rsidR="007A2BC3">
        <w:fldChar w:fldCharType="separate"/>
      </w:r>
      <w:r w:rsidR="00F47411">
        <w:t>107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1.28</w:t>
      </w:r>
      <w:r>
        <w:rPr>
          <w:rFonts w:asciiTheme="minorHAnsi" w:eastAsiaTheme="minorEastAsia" w:hAnsiTheme="minorHAnsi" w:cstheme="minorBidi"/>
          <w:sz w:val="22"/>
          <w:szCs w:val="22"/>
          <w:lang w:eastAsia="en-AU"/>
        </w:rPr>
        <w:tab/>
      </w:r>
      <w:r>
        <w:t>Buildings—external switchboards</w:t>
      </w:r>
      <w:r>
        <w:tab/>
      </w:r>
      <w:r w:rsidR="007A2BC3">
        <w:fldChar w:fldCharType="begin"/>
      </w:r>
      <w:r>
        <w:instrText xml:space="preserve"> PAGEREF _Toc279048776 \h </w:instrText>
      </w:r>
      <w:r w:rsidR="007A2BC3">
        <w:fldChar w:fldCharType="separate"/>
      </w:r>
      <w:r w:rsidR="00F47411">
        <w:t>108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1.29</w:t>
      </w:r>
      <w:r>
        <w:rPr>
          <w:rFonts w:asciiTheme="minorHAnsi" w:eastAsiaTheme="minorEastAsia" w:hAnsiTheme="minorHAnsi" w:cstheme="minorBidi"/>
          <w:sz w:val="22"/>
          <w:szCs w:val="22"/>
          <w:lang w:eastAsia="en-AU"/>
        </w:rPr>
        <w:tab/>
      </w:r>
      <w:r>
        <w:t>Buildings—external area lighting</w:t>
      </w:r>
      <w:r>
        <w:tab/>
      </w:r>
      <w:r w:rsidR="007A2BC3">
        <w:fldChar w:fldCharType="begin"/>
      </w:r>
      <w:r>
        <w:instrText xml:space="preserve"> PAGEREF _Toc279048777 \h </w:instrText>
      </w:r>
      <w:r w:rsidR="007A2BC3">
        <w:fldChar w:fldCharType="separate"/>
      </w:r>
      <w:r w:rsidR="00F47411">
        <w:t>109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1.30</w:t>
      </w:r>
      <w:r>
        <w:rPr>
          <w:rFonts w:asciiTheme="minorHAnsi" w:eastAsiaTheme="minorEastAsia" w:hAnsiTheme="minorHAnsi" w:cstheme="minorBidi"/>
          <w:sz w:val="22"/>
          <w:szCs w:val="22"/>
          <w:lang w:eastAsia="en-AU"/>
        </w:rPr>
        <w:tab/>
      </w:r>
      <w:r>
        <w:t>Residential leases—driveway crossings of road verges</w:t>
      </w:r>
      <w:r>
        <w:tab/>
      </w:r>
      <w:r w:rsidR="007A2BC3">
        <w:fldChar w:fldCharType="begin"/>
      </w:r>
      <w:r>
        <w:instrText xml:space="preserve"> PAGEREF _Toc279048778 \h </w:instrText>
      </w:r>
      <w:r w:rsidR="007A2BC3">
        <w:fldChar w:fldCharType="separate"/>
      </w:r>
      <w:r w:rsidR="00F47411">
        <w:t>109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1.30A</w:t>
      </w:r>
      <w:r>
        <w:rPr>
          <w:rFonts w:asciiTheme="minorHAnsi" w:eastAsiaTheme="minorEastAsia" w:hAnsiTheme="minorHAnsi" w:cstheme="minorBidi"/>
          <w:sz w:val="22"/>
          <w:szCs w:val="22"/>
          <w:lang w:eastAsia="en-AU"/>
        </w:rPr>
        <w:tab/>
      </w:r>
      <w:r>
        <w:t>Resealing existing driveways</w:t>
      </w:r>
      <w:r>
        <w:tab/>
      </w:r>
      <w:r w:rsidR="007A2BC3">
        <w:fldChar w:fldCharType="begin"/>
      </w:r>
      <w:r>
        <w:instrText xml:space="preserve"> PAGEREF _Toc279048779 \h </w:instrText>
      </w:r>
      <w:r w:rsidR="007A2BC3">
        <w:fldChar w:fldCharType="separate"/>
      </w:r>
      <w:r w:rsidR="00F47411">
        <w:t>110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1.31</w:t>
      </w:r>
      <w:r>
        <w:rPr>
          <w:rFonts w:asciiTheme="minorHAnsi" w:eastAsiaTheme="minorEastAsia" w:hAnsiTheme="minorHAnsi" w:cstheme="minorBidi"/>
          <w:sz w:val="22"/>
          <w:szCs w:val="22"/>
          <w:lang w:eastAsia="en-AU"/>
        </w:rPr>
        <w:tab/>
      </w:r>
      <w:r>
        <w:t>Temporary buildings and structures</w:t>
      </w:r>
      <w:r>
        <w:tab/>
      </w:r>
      <w:r w:rsidR="007A2BC3">
        <w:fldChar w:fldCharType="begin"/>
      </w:r>
      <w:r>
        <w:instrText xml:space="preserve"> PAGEREF _Toc279048780 \h </w:instrText>
      </w:r>
      <w:r w:rsidR="007A2BC3">
        <w:fldChar w:fldCharType="separate"/>
      </w:r>
      <w:r w:rsidR="00F47411">
        <w:t>110</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1.3.2</w:t>
      </w:r>
      <w:r>
        <w:rPr>
          <w:rFonts w:asciiTheme="minorHAnsi" w:eastAsiaTheme="minorEastAsia" w:hAnsiTheme="minorHAnsi" w:cstheme="minorBidi"/>
          <w:sz w:val="22"/>
          <w:szCs w:val="22"/>
          <w:lang w:eastAsia="en-AU"/>
        </w:rPr>
        <w:tab/>
      </w:r>
      <w:r>
        <w:t>Exempt developments—non-habitable buildings and structures</w:t>
      </w:r>
    </w:p>
    <w:p w:rsidR="003A2BEB" w:rsidRDefault="003A2BEB" w:rsidP="003A2BEB">
      <w:pPr>
        <w:pStyle w:val="TOC4"/>
        <w:rPr>
          <w:rFonts w:asciiTheme="minorHAnsi" w:eastAsiaTheme="minorEastAsia" w:hAnsiTheme="minorHAnsi" w:cstheme="minorBidi"/>
          <w:sz w:val="22"/>
          <w:szCs w:val="22"/>
          <w:lang w:eastAsia="en-AU"/>
        </w:rPr>
      </w:pPr>
      <w:r>
        <w:t>Subdivision 1.3.2.1</w:t>
      </w:r>
      <w:r>
        <w:rPr>
          <w:rFonts w:asciiTheme="minorHAnsi" w:eastAsiaTheme="minorEastAsia" w:hAnsiTheme="minorHAnsi" w:cstheme="minorBidi"/>
          <w:sz w:val="22"/>
          <w:szCs w:val="22"/>
          <w:lang w:eastAsia="en-AU"/>
        </w:rPr>
        <w:tab/>
      </w:r>
      <w:r>
        <w:t>Preliminary</w:t>
      </w:r>
    </w:p>
    <w:p w:rsidR="003A2BEB" w:rsidRDefault="003A2BEB" w:rsidP="003A2BEB">
      <w:pPr>
        <w:pStyle w:val="TOC5"/>
        <w:rPr>
          <w:rFonts w:asciiTheme="minorHAnsi" w:eastAsiaTheme="minorEastAsia" w:hAnsiTheme="minorHAnsi" w:cstheme="minorBidi"/>
          <w:sz w:val="22"/>
          <w:szCs w:val="22"/>
          <w:lang w:eastAsia="en-AU"/>
        </w:rPr>
      </w:pPr>
      <w:r>
        <w:tab/>
        <w:t>1.40</w:t>
      </w:r>
      <w:r>
        <w:rPr>
          <w:rFonts w:asciiTheme="minorHAnsi" w:eastAsiaTheme="minorEastAsia" w:hAnsiTheme="minorHAnsi" w:cstheme="minorBidi"/>
          <w:sz w:val="22"/>
          <w:szCs w:val="22"/>
          <w:lang w:eastAsia="en-AU"/>
        </w:rPr>
        <w:tab/>
      </w:r>
      <w:r>
        <w:t xml:space="preserve">Meaning of </w:t>
      </w:r>
      <w:r w:rsidRPr="00E1748A">
        <w:rPr>
          <w:i/>
          <w:iCs/>
        </w:rPr>
        <w:t>class 10a building</w:t>
      </w:r>
      <w:r>
        <w:t>—div 1.3.2</w:t>
      </w:r>
      <w:r>
        <w:tab/>
      </w:r>
      <w:r w:rsidR="007A2BC3">
        <w:fldChar w:fldCharType="begin"/>
      </w:r>
      <w:r>
        <w:instrText xml:space="preserve"> PAGEREF _Toc279048783 \h </w:instrText>
      </w:r>
      <w:r w:rsidR="007A2BC3">
        <w:fldChar w:fldCharType="separate"/>
      </w:r>
      <w:r w:rsidR="00F47411">
        <w:t>111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1.41</w:t>
      </w:r>
      <w:r>
        <w:rPr>
          <w:rFonts w:asciiTheme="minorHAnsi" w:eastAsiaTheme="minorEastAsia" w:hAnsiTheme="minorHAnsi" w:cstheme="minorBidi"/>
          <w:sz w:val="22"/>
          <w:szCs w:val="22"/>
          <w:lang w:eastAsia="en-AU"/>
        </w:rPr>
        <w:tab/>
      </w:r>
      <w:r>
        <w:t>Class 10 buildings and structures—2nd exempt building or structure within boundary clearance area</w:t>
      </w:r>
      <w:r>
        <w:tab/>
      </w:r>
      <w:r w:rsidR="007A2BC3">
        <w:fldChar w:fldCharType="begin"/>
      </w:r>
      <w:r>
        <w:instrText xml:space="preserve"> PAGEREF _Toc279048784 \h </w:instrText>
      </w:r>
      <w:r w:rsidR="007A2BC3">
        <w:fldChar w:fldCharType="separate"/>
      </w:r>
      <w:r w:rsidR="00F47411">
        <w:t>112</w:t>
      </w:r>
      <w:r w:rsidR="007A2BC3">
        <w:fldChar w:fldCharType="end"/>
      </w:r>
    </w:p>
    <w:p w:rsidR="003A2BEB" w:rsidRDefault="003A2BEB" w:rsidP="003A2BEB">
      <w:pPr>
        <w:pStyle w:val="TOC4"/>
        <w:rPr>
          <w:rFonts w:asciiTheme="minorHAnsi" w:eastAsiaTheme="minorEastAsia" w:hAnsiTheme="minorHAnsi" w:cstheme="minorBidi"/>
          <w:sz w:val="22"/>
          <w:szCs w:val="22"/>
          <w:lang w:eastAsia="en-AU"/>
        </w:rPr>
      </w:pPr>
      <w:r>
        <w:t>Subdivision 1.3.2.2</w:t>
      </w:r>
      <w:r>
        <w:rPr>
          <w:rFonts w:asciiTheme="minorHAnsi" w:eastAsiaTheme="minorEastAsia" w:hAnsiTheme="minorHAnsi" w:cstheme="minorBidi"/>
          <w:sz w:val="22"/>
          <w:szCs w:val="22"/>
          <w:lang w:eastAsia="en-AU"/>
        </w:rPr>
        <w:tab/>
      </w:r>
      <w:r>
        <w:t>Class 10a buildings</w:t>
      </w:r>
    </w:p>
    <w:p w:rsidR="003A2BEB" w:rsidRDefault="003A2BEB" w:rsidP="003A2BEB">
      <w:pPr>
        <w:pStyle w:val="TOC5"/>
        <w:rPr>
          <w:rFonts w:asciiTheme="minorHAnsi" w:eastAsiaTheme="minorEastAsia" w:hAnsiTheme="minorHAnsi" w:cstheme="minorBidi"/>
          <w:sz w:val="22"/>
          <w:szCs w:val="22"/>
          <w:lang w:eastAsia="en-AU"/>
        </w:rPr>
      </w:pPr>
      <w:r>
        <w:tab/>
        <w:t>1.45</w:t>
      </w:r>
      <w:r>
        <w:rPr>
          <w:rFonts w:asciiTheme="minorHAnsi" w:eastAsiaTheme="minorEastAsia" w:hAnsiTheme="minorHAnsi" w:cstheme="minorBidi"/>
          <w:sz w:val="22"/>
          <w:szCs w:val="22"/>
          <w:lang w:eastAsia="en-AU"/>
        </w:rPr>
        <w:tab/>
      </w:r>
      <w:r>
        <w:t>Roofed class 10a buildings—enclosed or open on 1 side</w:t>
      </w:r>
      <w:r>
        <w:tab/>
      </w:r>
      <w:r w:rsidR="007A2BC3">
        <w:fldChar w:fldCharType="begin"/>
      </w:r>
      <w:r>
        <w:instrText xml:space="preserve"> PAGEREF _Toc279048786 \h </w:instrText>
      </w:r>
      <w:r w:rsidR="007A2BC3">
        <w:fldChar w:fldCharType="separate"/>
      </w:r>
      <w:r w:rsidR="00F47411">
        <w:t>114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1.46</w:t>
      </w:r>
      <w:r>
        <w:rPr>
          <w:rFonts w:asciiTheme="minorHAnsi" w:eastAsiaTheme="minorEastAsia" w:hAnsiTheme="minorHAnsi" w:cstheme="minorBidi"/>
          <w:sz w:val="22"/>
          <w:szCs w:val="22"/>
          <w:lang w:eastAsia="en-AU"/>
        </w:rPr>
        <w:tab/>
      </w:r>
      <w:r>
        <w:t>Roofed class 10a buildings—unenclosed or partially open</w:t>
      </w:r>
      <w:r>
        <w:tab/>
      </w:r>
      <w:r w:rsidR="007A2BC3">
        <w:fldChar w:fldCharType="begin"/>
      </w:r>
      <w:r>
        <w:instrText xml:space="preserve"> PAGEREF _Toc279048787 \h </w:instrText>
      </w:r>
      <w:r w:rsidR="007A2BC3">
        <w:fldChar w:fldCharType="separate"/>
      </w:r>
      <w:r w:rsidR="00F47411">
        <w:t>116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1.47</w:t>
      </w:r>
      <w:r>
        <w:rPr>
          <w:rFonts w:asciiTheme="minorHAnsi" w:eastAsiaTheme="minorEastAsia" w:hAnsiTheme="minorHAnsi" w:cstheme="minorBidi"/>
          <w:sz w:val="22"/>
          <w:szCs w:val="22"/>
          <w:lang w:eastAsia="en-AU"/>
        </w:rPr>
        <w:tab/>
      </w:r>
      <w:r>
        <w:t>Class 10a buildings—unroofed and unenclosed</w:t>
      </w:r>
      <w:r>
        <w:tab/>
      </w:r>
      <w:r w:rsidR="007A2BC3">
        <w:fldChar w:fldCharType="begin"/>
      </w:r>
      <w:r>
        <w:instrText xml:space="preserve"> PAGEREF _Toc279048788 \h </w:instrText>
      </w:r>
      <w:r w:rsidR="007A2BC3">
        <w:fldChar w:fldCharType="separate"/>
      </w:r>
      <w:r w:rsidR="00F47411">
        <w:t>117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1.48</w:t>
      </w:r>
      <w:r>
        <w:rPr>
          <w:rFonts w:asciiTheme="minorHAnsi" w:eastAsiaTheme="minorEastAsia" w:hAnsiTheme="minorHAnsi" w:cstheme="minorBidi"/>
          <w:sz w:val="22"/>
          <w:szCs w:val="22"/>
          <w:lang w:eastAsia="en-AU"/>
        </w:rPr>
        <w:tab/>
      </w:r>
      <w:r>
        <w:t>Class 10a buildings—external decks</w:t>
      </w:r>
      <w:r>
        <w:tab/>
      </w:r>
      <w:r w:rsidR="007A2BC3">
        <w:fldChar w:fldCharType="begin"/>
      </w:r>
      <w:r>
        <w:instrText xml:space="preserve"> PAGEREF _Toc279048789 \h </w:instrText>
      </w:r>
      <w:r w:rsidR="007A2BC3">
        <w:fldChar w:fldCharType="separate"/>
      </w:r>
      <w:r w:rsidR="00F47411">
        <w:t>118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1.49</w:t>
      </w:r>
      <w:r>
        <w:rPr>
          <w:rFonts w:asciiTheme="minorHAnsi" w:eastAsiaTheme="minorEastAsia" w:hAnsiTheme="minorHAnsi" w:cstheme="minorBidi"/>
          <w:sz w:val="22"/>
          <w:szCs w:val="22"/>
          <w:lang w:eastAsia="en-AU"/>
        </w:rPr>
        <w:tab/>
      </w:r>
      <w:r>
        <w:t>Class 10a buildings—external verandahs</w:t>
      </w:r>
      <w:r>
        <w:tab/>
      </w:r>
      <w:r w:rsidR="007A2BC3">
        <w:fldChar w:fldCharType="begin"/>
      </w:r>
      <w:r>
        <w:instrText xml:space="preserve"> PAGEREF _Toc279048790 \h </w:instrText>
      </w:r>
      <w:r w:rsidR="007A2BC3">
        <w:fldChar w:fldCharType="separate"/>
      </w:r>
      <w:r w:rsidR="00F47411">
        <w:t>120</w:t>
      </w:r>
      <w:r w:rsidR="007A2BC3">
        <w:fldChar w:fldCharType="end"/>
      </w:r>
    </w:p>
    <w:p w:rsidR="003A2BEB" w:rsidRDefault="003A2BEB" w:rsidP="003A2BEB">
      <w:pPr>
        <w:pStyle w:val="TOC4"/>
        <w:rPr>
          <w:rFonts w:asciiTheme="minorHAnsi" w:eastAsiaTheme="minorEastAsia" w:hAnsiTheme="minorHAnsi" w:cstheme="minorBidi"/>
          <w:sz w:val="22"/>
          <w:szCs w:val="22"/>
          <w:lang w:eastAsia="en-AU"/>
        </w:rPr>
      </w:pPr>
      <w:r>
        <w:t>Subdivision 1.3.2.3</w:t>
      </w:r>
      <w:r>
        <w:rPr>
          <w:rFonts w:asciiTheme="minorHAnsi" w:eastAsiaTheme="minorEastAsia" w:hAnsiTheme="minorHAnsi" w:cstheme="minorBidi"/>
          <w:sz w:val="22"/>
          <w:szCs w:val="22"/>
          <w:lang w:eastAsia="en-AU"/>
        </w:rPr>
        <w:tab/>
      </w:r>
      <w:r>
        <w:t>Class 10b structures</w:t>
      </w:r>
    </w:p>
    <w:p w:rsidR="003A2BEB" w:rsidRDefault="003A2BEB" w:rsidP="003A2BEB">
      <w:pPr>
        <w:pStyle w:val="TOC5"/>
        <w:rPr>
          <w:rFonts w:asciiTheme="minorHAnsi" w:eastAsiaTheme="minorEastAsia" w:hAnsiTheme="minorHAnsi" w:cstheme="minorBidi"/>
          <w:sz w:val="22"/>
          <w:szCs w:val="22"/>
          <w:lang w:eastAsia="en-AU"/>
        </w:rPr>
      </w:pPr>
      <w:r>
        <w:tab/>
        <w:t>1.50</w:t>
      </w:r>
      <w:r>
        <w:rPr>
          <w:rFonts w:asciiTheme="minorHAnsi" w:eastAsiaTheme="minorEastAsia" w:hAnsiTheme="minorHAnsi" w:cstheme="minorBidi"/>
          <w:sz w:val="22"/>
          <w:szCs w:val="22"/>
          <w:lang w:eastAsia="en-AU"/>
        </w:rPr>
        <w:tab/>
      </w:r>
      <w:r>
        <w:t>Class 10b structures—plan area not more than 2m</w:t>
      </w:r>
      <w:r w:rsidRPr="00E1748A">
        <w:rPr>
          <w:vertAlign w:val="superscript"/>
        </w:rPr>
        <w:t>2</w:t>
      </w:r>
      <w:r>
        <w:tab/>
      </w:r>
      <w:r w:rsidR="007A2BC3">
        <w:fldChar w:fldCharType="begin"/>
      </w:r>
      <w:r>
        <w:instrText xml:space="preserve"> PAGEREF _Toc279048792 \h </w:instrText>
      </w:r>
      <w:r w:rsidR="007A2BC3">
        <w:fldChar w:fldCharType="separate"/>
      </w:r>
      <w:r w:rsidR="00F47411">
        <w:t>121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1.51</w:t>
      </w:r>
      <w:r>
        <w:rPr>
          <w:rFonts w:asciiTheme="minorHAnsi" w:eastAsiaTheme="minorEastAsia" w:hAnsiTheme="minorHAnsi" w:cstheme="minorBidi"/>
          <w:sz w:val="22"/>
          <w:szCs w:val="22"/>
          <w:lang w:eastAsia="en-AU"/>
        </w:rPr>
        <w:tab/>
      </w:r>
      <w:r>
        <w:t>Fences and freestanding walls generally</w:t>
      </w:r>
      <w:r>
        <w:tab/>
      </w:r>
      <w:r w:rsidR="007A2BC3">
        <w:fldChar w:fldCharType="begin"/>
      </w:r>
      <w:r>
        <w:instrText xml:space="preserve"> PAGEREF _Toc279048793 \h </w:instrText>
      </w:r>
      <w:r w:rsidR="007A2BC3">
        <w:fldChar w:fldCharType="separate"/>
      </w:r>
      <w:r w:rsidR="00F47411">
        <w:t>122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1.52</w:t>
      </w:r>
      <w:r>
        <w:rPr>
          <w:rFonts w:asciiTheme="minorHAnsi" w:eastAsiaTheme="minorEastAsia" w:hAnsiTheme="minorHAnsi" w:cstheme="minorBidi"/>
          <w:sz w:val="22"/>
          <w:szCs w:val="22"/>
          <w:lang w:eastAsia="en-AU"/>
        </w:rPr>
        <w:tab/>
      </w:r>
      <w:r>
        <w:t>Basic open space boundary fences</w:t>
      </w:r>
      <w:r>
        <w:tab/>
      </w:r>
      <w:r w:rsidR="007A2BC3">
        <w:fldChar w:fldCharType="begin"/>
      </w:r>
      <w:r>
        <w:instrText xml:space="preserve"> PAGEREF _Toc279048794 \h </w:instrText>
      </w:r>
      <w:r w:rsidR="007A2BC3">
        <w:fldChar w:fldCharType="separate"/>
      </w:r>
      <w:r w:rsidR="00F47411">
        <w:t>124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1.53</w:t>
      </w:r>
      <w:r>
        <w:rPr>
          <w:rFonts w:asciiTheme="minorHAnsi" w:eastAsiaTheme="minorEastAsia" w:hAnsiTheme="minorHAnsi" w:cstheme="minorBidi"/>
          <w:sz w:val="22"/>
          <w:szCs w:val="22"/>
          <w:lang w:eastAsia="en-AU"/>
        </w:rPr>
        <w:tab/>
      </w:r>
      <w:r>
        <w:t>Retaining walls</w:t>
      </w:r>
      <w:r>
        <w:tab/>
      </w:r>
      <w:r w:rsidR="007A2BC3">
        <w:fldChar w:fldCharType="begin"/>
      </w:r>
      <w:r>
        <w:instrText xml:space="preserve"> PAGEREF _Toc279048795 \h </w:instrText>
      </w:r>
      <w:r w:rsidR="007A2BC3">
        <w:fldChar w:fldCharType="separate"/>
      </w:r>
      <w:r w:rsidR="00F47411">
        <w:t>125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1.54</w:t>
      </w:r>
      <w:r>
        <w:rPr>
          <w:rFonts w:asciiTheme="minorHAnsi" w:eastAsiaTheme="minorEastAsia" w:hAnsiTheme="minorHAnsi" w:cstheme="minorBidi"/>
          <w:sz w:val="22"/>
          <w:szCs w:val="22"/>
          <w:lang w:eastAsia="en-AU"/>
        </w:rPr>
        <w:tab/>
      </w:r>
      <w:r>
        <w:t>Swimming pools</w:t>
      </w:r>
      <w:r>
        <w:tab/>
      </w:r>
      <w:r w:rsidR="007A2BC3">
        <w:fldChar w:fldCharType="begin"/>
      </w:r>
      <w:r>
        <w:instrText xml:space="preserve"> PAGEREF _Toc279048796 \h </w:instrText>
      </w:r>
      <w:r w:rsidR="007A2BC3">
        <w:fldChar w:fldCharType="separate"/>
      </w:r>
      <w:r w:rsidR="00F47411">
        <w:t>127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1.59</w:t>
      </w:r>
      <w:r>
        <w:rPr>
          <w:rFonts w:asciiTheme="minorHAnsi" w:eastAsiaTheme="minorEastAsia" w:hAnsiTheme="minorHAnsi" w:cstheme="minorBidi"/>
          <w:sz w:val="22"/>
          <w:szCs w:val="22"/>
          <w:lang w:eastAsia="en-AU"/>
        </w:rPr>
        <w:tab/>
      </w:r>
      <w:r>
        <w:t>Dish antennas</w:t>
      </w:r>
      <w:r>
        <w:tab/>
      </w:r>
      <w:r w:rsidR="007A2BC3">
        <w:fldChar w:fldCharType="begin"/>
      </w:r>
      <w:r>
        <w:instrText xml:space="preserve"> PAGEREF _Toc279048797 \h </w:instrText>
      </w:r>
      <w:r w:rsidR="007A2BC3">
        <w:fldChar w:fldCharType="separate"/>
      </w:r>
      <w:r w:rsidR="00F47411">
        <w:t>128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1.60</w:t>
      </w:r>
      <w:r>
        <w:rPr>
          <w:rFonts w:asciiTheme="minorHAnsi" w:eastAsiaTheme="minorEastAsia" w:hAnsiTheme="minorHAnsi" w:cstheme="minorBidi"/>
          <w:sz w:val="22"/>
          <w:szCs w:val="22"/>
          <w:lang w:eastAsia="en-AU"/>
        </w:rPr>
        <w:tab/>
      </w:r>
      <w:r>
        <w:t>Mast antennas</w:t>
      </w:r>
      <w:r>
        <w:tab/>
      </w:r>
      <w:r w:rsidR="007A2BC3">
        <w:fldChar w:fldCharType="begin"/>
      </w:r>
      <w:r>
        <w:instrText xml:space="preserve"> PAGEREF _Toc279048798 \h </w:instrText>
      </w:r>
      <w:r w:rsidR="007A2BC3">
        <w:fldChar w:fldCharType="separate"/>
      </w:r>
      <w:r w:rsidR="00F47411">
        <w:t>130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1.61</w:t>
      </w:r>
      <w:r>
        <w:rPr>
          <w:rFonts w:asciiTheme="minorHAnsi" w:eastAsiaTheme="minorEastAsia" w:hAnsiTheme="minorHAnsi" w:cstheme="minorBidi"/>
          <w:sz w:val="22"/>
          <w:szCs w:val="22"/>
          <w:lang w:eastAsia="en-AU"/>
        </w:rPr>
        <w:tab/>
      </w:r>
      <w:r>
        <w:t>Flag poles</w:t>
      </w:r>
      <w:r>
        <w:tab/>
      </w:r>
      <w:r w:rsidR="007A2BC3">
        <w:fldChar w:fldCharType="begin"/>
      </w:r>
      <w:r>
        <w:instrText xml:space="preserve"> PAGEREF _Toc279048799 \h </w:instrText>
      </w:r>
      <w:r w:rsidR="007A2BC3">
        <w:fldChar w:fldCharType="separate"/>
      </w:r>
      <w:r w:rsidR="00F47411">
        <w:t>131</w:t>
      </w:r>
      <w:r w:rsidR="007A2BC3">
        <w:fldChar w:fldCharType="end"/>
      </w:r>
    </w:p>
    <w:p w:rsidR="003A2BEB" w:rsidRDefault="003A2BEB" w:rsidP="003A2BEB">
      <w:pPr>
        <w:pStyle w:val="TOC4"/>
        <w:rPr>
          <w:rFonts w:asciiTheme="minorHAnsi" w:eastAsiaTheme="minorEastAsia" w:hAnsiTheme="minorHAnsi" w:cstheme="minorBidi"/>
          <w:sz w:val="22"/>
          <w:szCs w:val="22"/>
          <w:lang w:eastAsia="en-AU"/>
        </w:rPr>
      </w:pPr>
      <w:r>
        <w:t>Subdivision 1.3.2.4</w:t>
      </w:r>
      <w:r>
        <w:rPr>
          <w:rFonts w:asciiTheme="minorHAnsi" w:eastAsiaTheme="minorEastAsia" w:hAnsiTheme="minorHAnsi" w:cstheme="minorBidi"/>
          <w:sz w:val="22"/>
          <w:szCs w:val="22"/>
          <w:lang w:eastAsia="en-AU"/>
        </w:rPr>
        <w:tab/>
      </w:r>
      <w:r>
        <w:t>Other structures</w:t>
      </w:r>
    </w:p>
    <w:p w:rsidR="003A2BEB" w:rsidRDefault="003A2BEB" w:rsidP="003A2BEB">
      <w:pPr>
        <w:pStyle w:val="TOC5"/>
        <w:rPr>
          <w:rFonts w:asciiTheme="minorHAnsi" w:eastAsiaTheme="minorEastAsia" w:hAnsiTheme="minorHAnsi" w:cstheme="minorBidi"/>
          <w:sz w:val="22"/>
          <w:szCs w:val="22"/>
          <w:lang w:eastAsia="en-AU"/>
        </w:rPr>
      </w:pPr>
      <w:r>
        <w:tab/>
        <w:t>1.62</w:t>
      </w:r>
      <w:r>
        <w:rPr>
          <w:rFonts w:asciiTheme="minorHAnsi" w:eastAsiaTheme="minorEastAsia" w:hAnsiTheme="minorHAnsi" w:cstheme="minorBidi"/>
          <w:sz w:val="22"/>
          <w:szCs w:val="22"/>
          <w:lang w:eastAsia="en-AU"/>
        </w:rPr>
        <w:tab/>
      </w:r>
      <w:r>
        <w:t>Water tanks</w:t>
      </w:r>
      <w:r>
        <w:tab/>
      </w:r>
      <w:r w:rsidR="007A2BC3">
        <w:fldChar w:fldCharType="begin"/>
      </w:r>
      <w:r>
        <w:instrText xml:space="preserve"> PAGEREF _Toc279048801 \h </w:instrText>
      </w:r>
      <w:r w:rsidR="007A2BC3">
        <w:fldChar w:fldCharType="separate"/>
      </w:r>
      <w:r w:rsidR="00F47411">
        <w:t>131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1.63</w:t>
      </w:r>
      <w:r>
        <w:rPr>
          <w:rFonts w:asciiTheme="minorHAnsi" w:eastAsiaTheme="minorEastAsia" w:hAnsiTheme="minorHAnsi" w:cstheme="minorBidi"/>
          <w:sz w:val="22"/>
          <w:szCs w:val="22"/>
          <w:lang w:eastAsia="en-AU"/>
        </w:rPr>
        <w:tab/>
      </w:r>
      <w:r>
        <w:t>External ponds</w:t>
      </w:r>
      <w:r>
        <w:tab/>
      </w:r>
      <w:r w:rsidR="007A2BC3">
        <w:fldChar w:fldCharType="begin"/>
      </w:r>
      <w:r>
        <w:instrText xml:space="preserve"> PAGEREF _Toc279048802 \h </w:instrText>
      </w:r>
      <w:r w:rsidR="007A2BC3">
        <w:fldChar w:fldCharType="separate"/>
      </w:r>
      <w:r w:rsidR="00F47411">
        <w:t>132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1.64</w:t>
      </w:r>
      <w:r>
        <w:rPr>
          <w:rFonts w:asciiTheme="minorHAnsi" w:eastAsiaTheme="minorEastAsia" w:hAnsiTheme="minorHAnsi" w:cstheme="minorBidi"/>
          <w:sz w:val="22"/>
          <w:szCs w:val="22"/>
          <w:lang w:eastAsia="en-AU"/>
        </w:rPr>
        <w:tab/>
      </w:r>
      <w:r>
        <w:t>Animal enclosures</w:t>
      </w:r>
      <w:r>
        <w:tab/>
      </w:r>
      <w:r w:rsidR="007A2BC3">
        <w:fldChar w:fldCharType="begin"/>
      </w:r>
      <w:r>
        <w:instrText xml:space="preserve"> PAGEREF _Toc279048803 \h </w:instrText>
      </w:r>
      <w:r w:rsidR="007A2BC3">
        <w:fldChar w:fldCharType="separate"/>
      </w:r>
      <w:r w:rsidR="00F47411">
        <w:t>133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1.64A</w:t>
      </w:r>
      <w:r>
        <w:rPr>
          <w:rFonts w:asciiTheme="minorHAnsi" w:eastAsiaTheme="minorEastAsia" w:hAnsiTheme="minorHAnsi" w:cstheme="minorBidi"/>
          <w:sz w:val="22"/>
          <w:szCs w:val="22"/>
          <w:lang w:eastAsia="en-AU"/>
        </w:rPr>
        <w:tab/>
      </w:r>
      <w:r>
        <w:t>Clothes lines</w:t>
      </w:r>
      <w:r>
        <w:tab/>
      </w:r>
      <w:r w:rsidR="007A2BC3">
        <w:fldChar w:fldCharType="begin"/>
      </w:r>
      <w:r>
        <w:instrText xml:space="preserve"> PAGEREF _Toc279048804 \h </w:instrText>
      </w:r>
      <w:r w:rsidR="007A2BC3">
        <w:fldChar w:fldCharType="separate"/>
      </w:r>
      <w:r w:rsidR="00F47411">
        <w:t>134</w:t>
      </w:r>
      <w:r w:rsidR="007A2BC3">
        <w:fldChar w:fldCharType="end"/>
      </w:r>
    </w:p>
    <w:p w:rsidR="003A2BEB" w:rsidRDefault="003A2BEB">
      <w:pPr>
        <w:pStyle w:val="TOC8"/>
        <w:rPr>
          <w:rFonts w:asciiTheme="minorHAnsi" w:eastAsiaTheme="minorEastAsia" w:hAnsiTheme="minorHAnsi" w:cstheme="minorBidi"/>
          <w:b w:val="0"/>
          <w:sz w:val="22"/>
          <w:szCs w:val="22"/>
          <w:lang w:eastAsia="en-AU"/>
        </w:rPr>
      </w:pPr>
      <w:r>
        <w:t>Division 1.3.3</w:t>
      </w:r>
      <w:r>
        <w:rPr>
          <w:rFonts w:asciiTheme="minorHAnsi" w:eastAsiaTheme="minorEastAsia" w:hAnsiTheme="minorHAnsi" w:cstheme="minorBidi"/>
          <w:b w:val="0"/>
          <w:sz w:val="22"/>
          <w:szCs w:val="22"/>
          <w:lang w:eastAsia="en-AU"/>
        </w:rPr>
        <w:tab/>
      </w:r>
      <w:r>
        <w:t>Exempt developments—signs</w:t>
      </w:r>
      <w:r>
        <w:tab/>
      </w:r>
      <w:r w:rsidR="007A2BC3" w:rsidRPr="003A2BEB">
        <w:rPr>
          <w:b w:val="0"/>
        </w:rPr>
        <w:fldChar w:fldCharType="begin"/>
      </w:r>
      <w:r w:rsidRPr="003A2BEB">
        <w:rPr>
          <w:b w:val="0"/>
        </w:rPr>
        <w:instrText xml:space="preserve"> PAGEREF _Toc279048805 \h </w:instrText>
      </w:r>
      <w:r w:rsidR="007A2BC3" w:rsidRPr="003A2BEB">
        <w:rPr>
          <w:b w:val="0"/>
        </w:rPr>
      </w:r>
      <w:r w:rsidR="007A2BC3" w:rsidRPr="003A2BEB">
        <w:rPr>
          <w:b w:val="0"/>
        </w:rPr>
        <w:fldChar w:fldCharType="separate"/>
      </w:r>
      <w:r w:rsidR="00F47411">
        <w:rPr>
          <w:b w:val="0"/>
        </w:rPr>
        <w:t>135</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1.65</w:t>
      </w:r>
      <w:r>
        <w:rPr>
          <w:rFonts w:asciiTheme="minorHAnsi" w:eastAsiaTheme="minorEastAsia" w:hAnsiTheme="minorHAnsi" w:cstheme="minorBidi"/>
          <w:sz w:val="22"/>
          <w:szCs w:val="22"/>
          <w:lang w:eastAsia="en-AU"/>
        </w:rPr>
        <w:tab/>
      </w:r>
      <w:r>
        <w:t>Public works signs excluded—div 1.3.3</w:t>
      </w:r>
      <w:r>
        <w:tab/>
      </w:r>
      <w:r w:rsidR="007A2BC3">
        <w:fldChar w:fldCharType="begin"/>
      </w:r>
      <w:r>
        <w:instrText xml:space="preserve"> PAGEREF _Toc279048806 \h </w:instrText>
      </w:r>
      <w:r w:rsidR="007A2BC3">
        <w:fldChar w:fldCharType="separate"/>
      </w:r>
      <w:r w:rsidR="00F47411">
        <w:t>135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1.66</w:t>
      </w:r>
      <w:r>
        <w:rPr>
          <w:rFonts w:asciiTheme="minorHAnsi" w:eastAsiaTheme="minorEastAsia" w:hAnsiTheme="minorHAnsi" w:cstheme="minorBidi"/>
          <w:sz w:val="22"/>
          <w:szCs w:val="22"/>
          <w:lang w:eastAsia="en-AU"/>
        </w:rPr>
        <w:tab/>
      </w:r>
      <w:r>
        <w:t xml:space="preserve">Meaning of </w:t>
      </w:r>
      <w:r w:rsidRPr="00E1748A">
        <w:rPr>
          <w:i/>
        </w:rPr>
        <w:t>prescribed general exemption criteria</w:t>
      </w:r>
      <w:r>
        <w:t>—div 1.3.3</w:t>
      </w:r>
      <w:r>
        <w:tab/>
      </w:r>
      <w:r w:rsidR="007A2BC3">
        <w:fldChar w:fldCharType="begin"/>
      </w:r>
      <w:r>
        <w:instrText xml:space="preserve"> PAGEREF _Toc279048807 \h </w:instrText>
      </w:r>
      <w:r w:rsidR="007A2BC3">
        <w:fldChar w:fldCharType="separate"/>
      </w:r>
      <w:r w:rsidR="00F47411">
        <w:t>135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1.67</w:t>
      </w:r>
      <w:r>
        <w:rPr>
          <w:rFonts w:asciiTheme="minorHAnsi" w:eastAsiaTheme="minorEastAsia" w:hAnsiTheme="minorHAnsi" w:cstheme="minorBidi"/>
          <w:sz w:val="22"/>
          <w:szCs w:val="22"/>
          <w:lang w:eastAsia="en-AU"/>
        </w:rPr>
        <w:tab/>
      </w:r>
      <w:r>
        <w:t>Signs attached etc to buildings, structures and land</w:t>
      </w:r>
      <w:r>
        <w:tab/>
      </w:r>
      <w:r w:rsidR="007A2BC3">
        <w:fldChar w:fldCharType="begin"/>
      </w:r>
      <w:r>
        <w:instrText xml:space="preserve"> PAGEREF _Toc279048808 \h </w:instrText>
      </w:r>
      <w:r w:rsidR="007A2BC3">
        <w:fldChar w:fldCharType="separate"/>
      </w:r>
      <w:r w:rsidR="00F47411">
        <w:t>135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1.68</w:t>
      </w:r>
      <w:r>
        <w:rPr>
          <w:rFonts w:asciiTheme="minorHAnsi" w:eastAsiaTheme="minorEastAsia" w:hAnsiTheme="minorHAnsi" w:cstheme="minorBidi"/>
          <w:sz w:val="22"/>
          <w:szCs w:val="22"/>
          <w:lang w:eastAsia="en-AU"/>
        </w:rPr>
        <w:tab/>
      </w:r>
      <w:r>
        <w:t>Moveable signs in public places</w:t>
      </w:r>
      <w:r>
        <w:tab/>
      </w:r>
      <w:r w:rsidR="007A2BC3">
        <w:fldChar w:fldCharType="begin"/>
      </w:r>
      <w:r>
        <w:instrText xml:space="preserve"> PAGEREF _Toc279048809 \h </w:instrText>
      </w:r>
      <w:r w:rsidR="007A2BC3">
        <w:fldChar w:fldCharType="separate"/>
      </w:r>
      <w:r w:rsidR="00F47411">
        <w:t>136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1.69</w:t>
      </w:r>
      <w:r>
        <w:rPr>
          <w:rFonts w:asciiTheme="minorHAnsi" w:eastAsiaTheme="minorEastAsia" w:hAnsiTheme="minorHAnsi" w:cstheme="minorBidi"/>
          <w:sz w:val="22"/>
          <w:szCs w:val="22"/>
          <w:lang w:eastAsia="en-AU"/>
        </w:rPr>
        <w:tab/>
      </w:r>
      <w:r>
        <w:t>Temporary signs</w:t>
      </w:r>
      <w:r>
        <w:tab/>
      </w:r>
      <w:r w:rsidR="007A2BC3">
        <w:fldChar w:fldCharType="begin"/>
      </w:r>
      <w:r>
        <w:instrText xml:space="preserve"> PAGEREF _Toc279048810 \h </w:instrText>
      </w:r>
      <w:r w:rsidR="007A2BC3">
        <w:fldChar w:fldCharType="separate"/>
      </w:r>
      <w:r w:rsidR="00F47411">
        <w:t>137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1.70</w:t>
      </w:r>
      <w:r>
        <w:rPr>
          <w:rFonts w:asciiTheme="minorHAnsi" w:eastAsiaTheme="minorEastAsia" w:hAnsiTheme="minorHAnsi" w:cstheme="minorBidi"/>
          <w:sz w:val="22"/>
          <w:szCs w:val="22"/>
          <w:lang w:eastAsia="en-AU"/>
        </w:rPr>
        <w:tab/>
      </w:r>
      <w:r>
        <w:t>Signs—information about future urban areas</w:t>
      </w:r>
      <w:r>
        <w:tab/>
      </w:r>
      <w:r w:rsidR="007A2BC3">
        <w:fldChar w:fldCharType="begin"/>
      </w:r>
      <w:r>
        <w:instrText xml:space="preserve"> PAGEREF _Toc279048811 \h </w:instrText>
      </w:r>
      <w:r w:rsidR="007A2BC3">
        <w:fldChar w:fldCharType="separate"/>
      </w:r>
      <w:r w:rsidR="00F47411">
        <w:t>137</w:t>
      </w:r>
      <w:r w:rsidR="007A2BC3">
        <w:fldChar w:fldCharType="end"/>
      </w:r>
    </w:p>
    <w:p w:rsidR="003A2BEB" w:rsidRDefault="003A2BEB">
      <w:pPr>
        <w:pStyle w:val="TOC8"/>
        <w:rPr>
          <w:rFonts w:asciiTheme="minorHAnsi" w:eastAsiaTheme="minorEastAsia" w:hAnsiTheme="minorHAnsi" w:cstheme="minorBidi"/>
          <w:b w:val="0"/>
          <w:sz w:val="22"/>
          <w:szCs w:val="22"/>
          <w:lang w:eastAsia="en-AU"/>
        </w:rPr>
      </w:pPr>
      <w:r>
        <w:t>Division 1.3.4</w:t>
      </w:r>
      <w:r>
        <w:rPr>
          <w:rFonts w:asciiTheme="minorHAnsi" w:eastAsiaTheme="minorEastAsia" w:hAnsiTheme="minorHAnsi" w:cstheme="minorBidi"/>
          <w:b w:val="0"/>
          <w:sz w:val="22"/>
          <w:szCs w:val="22"/>
          <w:lang w:eastAsia="en-AU"/>
        </w:rPr>
        <w:tab/>
      </w:r>
      <w:r>
        <w:t>Exempt developments—lease variations</w:t>
      </w:r>
      <w:r>
        <w:tab/>
      </w:r>
      <w:r w:rsidR="007A2BC3" w:rsidRPr="003A2BEB">
        <w:rPr>
          <w:b w:val="0"/>
        </w:rPr>
        <w:fldChar w:fldCharType="begin"/>
      </w:r>
      <w:r w:rsidRPr="003A2BEB">
        <w:rPr>
          <w:b w:val="0"/>
        </w:rPr>
        <w:instrText xml:space="preserve"> PAGEREF _Toc279048812 \h </w:instrText>
      </w:r>
      <w:r w:rsidR="007A2BC3" w:rsidRPr="003A2BEB">
        <w:rPr>
          <w:b w:val="0"/>
        </w:rPr>
      </w:r>
      <w:r w:rsidR="007A2BC3" w:rsidRPr="003A2BEB">
        <w:rPr>
          <w:b w:val="0"/>
        </w:rPr>
        <w:fldChar w:fldCharType="separate"/>
      </w:r>
      <w:r w:rsidR="00F47411">
        <w:rPr>
          <w:b w:val="0"/>
        </w:rPr>
        <w:t>138</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1.75</w:t>
      </w:r>
      <w:r>
        <w:rPr>
          <w:rFonts w:asciiTheme="minorHAnsi" w:eastAsiaTheme="minorEastAsia" w:hAnsiTheme="minorHAnsi" w:cstheme="minorBidi"/>
          <w:sz w:val="22"/>
          <w:szCs w:val="22"/>
          <w:lang w:eastAsia="en-AU"/>
        </w:rPr>
        <w:tab/>
      </w:r>
      <w:r>
        <w:rPr>
          <w:lang w:eastAsia="en-AU"/>
        </w:rPr>
        <w:t>Lease variations—exempt developments</w:t>
      </w:r>
      <w:r>
        <w:tab/>
      </w:r>
      <w:r w:rsidR="007A2BC3">
        <w:fldChar w:fldCharType="begin"/>
      </w:r>
      <w:r>
        <w:instrText xml:space="preserve"> PAGEREF _Toc279048813 \h </w:instrText>
      </w:r>
      <w:r w:rsidR="007A2BC3">
        <w:fldChar w:fldCharType="separate"/>
      </w:r>
      <w:r w:rsidR="00F47411">
        <w:t>138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1.76</w:t>
      </w:r>
      <w:r>
        <w:rPr>
          <w:rFonts w:asciiTheme="minorHAnsi" w:eastAsiaTheme="minorEastAsia" w:hAnsiTheme="minorHAnsi" w:cstheme="minorBidi"/>
          <w:sz w:val="22"/>
          <w:szCs w:val="22"/>
          <w:lang w:eastAsia="en-AU"/>
        </w:rPr>
        <w:tab/>
      </w:r>
      <w:r>
        <w:rPr>
          <w:lang w:eastAsia="en-AU"/>
        </w:rPr>
        <w:t>Lease variations—withdrawal of part of land</w:t>
      </w:r>
      <w:r>
        <w:tab/>
      </w:r>
      <w:r w:rsidR="007A2BC3">
        <w:fldChar w:fldCharType="begin"/>
      </w:r>
      <w:r>
        <w:instrText xml:space="preserve"> PAGEREF _Toc279048814 \h </w:instrText>
      </w:r>
      <w:r w:rsidR="007A2BC3">
        <w:fldChar w:fldCharType="separate"/>
      </w:r>
      <w:r w:rsidR="00F47411">
        <w:t>138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1.78</w:t>
      </w:r>
      <w:r>
        <w:rPr>
          <w:rFonts w:asciiTheme="minorHAnsi" w:eastAsiaTheme="minorEastAsia" w:hAnsiTheme="minorHAnsi" w:cstheme="minorBidi"/>
          <w:sz w:val="22"/>
          <w:szCs w:val="22"/>
          <w:lang w:eastAsia="en-AU"/>
        </w:rPr>
        <w:tab/>
      </w:r>
      <w:r>
        <w:rPr>
          <w:lang w:eastAsia="en-AU"/>
        </w:rPr>
        <w:t>Lease variations—subdivisions</w:t>
      </w:r>
      <w:r>
        <w:tab/>
      </w:r>
      <w:r w:rsidR="007A2BC3">
        <w:fldChar w:fldCharType="begin"/>
      </w:r>
      <w:r>
        <w:instrText xml:space="preserve"> PAGEREF _Toc279048815 \h </w:instrText>
      </w:r>
      <w:r w:rsidR="007A2BC3">
        <w:fldChar w:fldCharType="separate"/>
      </w:r>
      <w:r w:rsidR="00F47411">
        <w:t>138</w:t>
      </w:r>
      <w:r w:rsidR="007A2BC3">
        <w:fldChar w:fldCharType="end"/>
      </w:r>
    </w:p>
    <w:p w:rsidR="003A2BEB" w:rsidRDefault="003A2BEB">
      <w:pPr>
        <w:pStyle w:val="TOC8"/>
        <w:rPr>
          <w:rFonts w:asciiTheme="minorHAnsi" w:eastAsiaTheme="minorEastAsia" w:hAnsiTheme="minorHAnsi" w:cstheme="minorBidi"/>
          <w:b w:val="0"/>
          <w:sz w:val="22"/>
          <w:szCs w:val="22"/>
          <w:lang w:eastAsia="en-AU"/>
        </w:rPr>
      </w:pPr>
      <w:r>
        <w:t>Division 1.3.5</w:t>
      </w:r>
      <w:r>
        <w:rPr>
          <w:rFonts w:asciiTheme="minorHAnsi" w:eastAsiaTheme="minorEastAsia" w:hAnsiTheme="minorHAnsi" w:cstheme="minorBidi"/>
          <w:b w:val="0"/>
          <w:sz w:val="22"/>
          <w:szCs w:val="22"/>
          <w:lang w:eastAsia="en-AU"/>
        </w:rPr>
        <w:tab/>
      </w:r>
      <w:r>
        <w:t>Exempt developments—rural leases</w:t>
      </w:r>
      <w:r>
        <w:tab/>
      </w:r>
      <w:r w:rsidR="007A2BC3" w:rsidRPr="003A2BEB">
        <w:rPr>
          <w:b w:val="0"/>
        </w:rPr>
        <w:fldChar w:fldCharType="begin"/>
      </w:r>
      <w:r w:rsidRPr="003A2BEB">
        <w:rPr>
          <w:b w:val="0"/>
        </w:rPr>
        <w:instrText xml:space="preserve"> PAGEREF _Toc279048816 \h </w:instrText>
      </w:r>
      <w:r w:rsidR="007A2BC3" w:rsidRPr="003A2BEB">
        <w:rPr>
          <w:b w:val="0"/>
        </w:rPr>
      </w:r>
      <w:r w:rsidR="007A2BC3" w:rsidRPr="003A2BEB">
        <w:rPr>
          <w:b w:val="0"/>
        </w:rPr>
        <w:fldChar w:fldCharType="separate"/>
      </w:r>
      <w:r w:rsidR="00F47411">
        <w:rPr>
          <w:b w:val="0"/>
        </w:rPr>
        <w:t>138</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1.85</w:t>
      </w:r>
      <w:r>
        <w:rPr>
          <w:rFonts w:asciiTheme="minorHAnsi" w:eastAsiaTheme="minorEastAsia" w:hAnsiTheme="minorHAnsi" w:cstheme="minorBidi"/>
          <w:sz w:val="22"/>
          <w:szCs w:val="22"/>
          <w:lang w:eastAsia="en-AU"/>
        </w:rPr>
        <w:tab/>
      </w:r>
      <w:r>
        <w:t>Rural lease developments generally</w:t>
      </w:r>
      <w:r>
        <w:tab/>
      </w:r>
      <w:r w:rsidR="007A2BC3">
        <w:fldChar w:fldCharType="begin"/>
      </w:r>
      <w:r>
        <w:instrText xml:space="preserve"> PAGEREF _Toc279048817 \h </w:instrText>
      </w:r>
      <w:r w:rsidR="007A2BC3">
        <w:fldChar w:fldCharType="separate"/>
      </w:r>
      <w:r w:rsidR="00F47411">
        <w:t>138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1.86</w:t>
      </w:r>
      <w:r>
        <w:rPr>
          <w:rFonts w:asciiTheme="minorHAnsi" w:eastAsiaTheme="minorEastAsia" w:hAnsiTheme="minorHAnsi" w:cstheme="minorBidi"/>
          <w:sz w:val="22"/>
          <w:szCs w:val="22"/>
          <w:lang w:eastAsia="en-AU"/>
        </w:rPr>
        <w:tab/>
      </w:r>
      <w:r>
        <w:t>Rural leases—consolidation of rural leases</w:t>
      </w:r>
      <w:r>
        <w:tab/>
      </w:r>
      <w:r w:rsidR="007A2BC3">
        <w:fldChar w:fldCharType="begin"/>
      </w:r>
      <w:r>
        <w:instrText xml:space="preserve"> PAGEREF _Toc279048818 \h </w:instrText>
      </w:r>
      <w:r w:rsidR="007A2BC3">
        <w:fldChar w:fldCharType="separate"/>
      </w:r>
      <w:r w:rsidR="00F47411">
        <w:t>140</w:t>
      </w:r>
      <w:r w:rsidR="007A2BC3">
        <w:fldChar w:fldCharType="end"/>
      </w:r>
    </w:p>
    <w:p w:rsidR="003A2BEB" w:rsidRDefault="003A2BEB">
      <w:pPr>
        <w:pStyle w:val="TOC8"/>
        <w:rPr>
          <w:rFonts w:asciiTheme="minorHAnsi" w:eastAsiaTheme="minorEastAsia" w:hAnsiTheme="minorHAnsi" w:cstheme="minorBidi"/>
          <w:b w:val="0"/>
          <w:sz w:val="22"/>
          <w:szCs w:val="22"/>
          <w:lang w:eastAsia="en-AU"/>
        </w:rPr>
      </w:pPr>
      <w:r>
        <w:t>Division 1.3.6</w:t>
      </w:r>
      <w:r>
        <w:rPr>
          <w:rFonts w:asciiTheme="minorHAnsi" w:eastAsiaTheme="minorEastAsia" w:hAnsiTheme="minorHAnsi" w:cstheme="minorBidi"/>
          <w:b w:val="0"/>
          <w:sz w:val="22"/>
          <w:szCs w:val="22"/>
          <w:lang w:eastAsia="en-AU"/>
        </w:rPr>
        <w:tab/>
      </w:r>
      <w:r>
        <w:t>Exempt developments—Territory developments</w:t>
      </w:r>
      <w:r>
        <w:tab/>
      </w:r>
      <w:r w:rsidR="007A2BC3" w:rsidRPr="003A2BEB">
        <w:rPr>
          <w:b w:val="0"/>
        </w:rPr>
        <w:fldChar w:fldCharType="begin"/>
      </w:r>
      <w:r w:rsidRPr="003A2BEB">
        <w:rPr>
          <w:b w:val="0"/>
        </w:rPr>
        <w:instrText xml:space="preserve"> PAGEREF _Toc279048819 \h </w:instrText>
      </w:r>
      <w:r w:rsidR="007A2BC3" w:rsidRPr="003A2BEB">
        <w:rPr>
          <w:b w:val="0"/>
        </w:rPr>
      </w:r>
      <w:r w:rsidR="007A2BC3" w:rsidRPr="003A2BEB">
        <w:rPr>
          <w:b w:val="0"/>
        </w:rPr>
        <w:fldChar w:fldCharType="separate"/>
      </w:r>
      <w:r w:rsidR="00F47411">
        <w:rPr>
          <w:b w:val="0"/>
        </w:rPr>
        <w:t>140</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1.90</w:t>
      </w:r>
      <w:r>
        <w:rPr>
          <w:rFonts w:asciiTheme="minorHAnsi" w:eastAsiaTheme="minorEastAsia" w:hAnsiTheme="minorHAnsi" w:cstheme="minorBidi"/>
          <w:sz w:val="22"/>
          <w:szCs w:val="22"/>
          <w:lang w:eastAsia="en-AU"/>
        </w:rPr>
        <w:tab/>
      </w:r>
      <w:r>
        <w:t>Public works</w:t>
      </w:r>
      <w:r>
        <w:tab/>
      </w:r>
      <w:r w:rsidR="007A2BC3">
        <w:fldChar w:fldCharType="begin"/>
      </w:r>
      <w:r>
        <w:instrText xml:space="preserve"> PAGEREF _Toc279048820 \h </w:instrText>
      </w:r>
      <w:r w:rsidR="007A2BC3">
        <w:fldChar w:fldCharType="separate"/>
      </w:r>
      <w:r w:rsidR="00F47411">
        <w:t>140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1.90A</w:t>
      </w:r>
      <w:r>
        <w:rPr>
          <w:rFonts w:asciiTheme="minorHAnsi" w:eastAsiaTheme="minorEastAsia" w:hAnsiTheme="minorHAnsi" w:cstheme="minorBidi"/>
          <w:sz w:val="22"/>
          <w:szCs w:val="22"/>
          <w:lang w:eastAsia="en-AU"/>
        </w:rPr>
        <w:tab/>
      </w:r>
      <w:r>
        <w:t>Public artworks</w:t>
      </w:r>
      <w:r>
        <w:tab/>
      </w:r>
      <w:r w:rsidR="007A2BC3">
        <w:fldChar w:fldCharType="begin"/>
      </w:r>
      <w:r>
        <w:instrText xml:space="preserve"> PAGEREF _Toc279048821 \h </w:instrText>
      </w:r>
      <w:r w:rsidR="007A2BC3">
        <w:fldChar w:fldCharType="separate"/>
      </w:r>
      <w:r w:rsidR="00F47411">
        <w:t>143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1.92</w:t>
      </w:r>
      <w:r>
        <w:rPr>
          <w:rFonts w:asciiTheme="minorHAnsi" w:eastAsiaTheme="minorEastAsia" w:hAnsiTheme="minorHAnsi" w:cstheme="minorBidi"/>
          <w:sz w:val="22"/>
          <w:szCs w:val="22"/>
          <w:lang w:eastAsia="en-AU"/>
        </w:rPr>
        <w:tab/>
      </w:r>
      <w:r>
        <w:t>Plantation forestry</w:t>
      </w:r>
      <w:r>
        <w:tab/>
      </w:r>
      <w:r w:rsidR="007A2BC3">
        <w:fldChar w:fldCharType="begin"/>
      </w:r>
      <w:r>
        <w:instrText xml:space="preserve"> PAGEREF _Toc279048822 \h </w:instrText>
      </w:r>
      <w:r w:rsidR="007A2BC3">
        <w:fldChar w:fldCharType="separate"/>
      </w:r>
      <w:r w:rsidR="00F47411">
        <w:t>144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1.93</w:t>
      </w:r>
      <w:r>
        <w:rPr>
          <w:rFonts w:asciiTheme="minorHAnsi" w:eastAsiaTheme="minorEastAsia" w:hAnsiTheme="minorHAnsi" w:cstheme="minorBidi"/>
          <w:sz w:val="22"/>
          <w:szCs w:val="22"/>
          <w:lang w:eastAsia="en-AU"/>
        </w:rPr>
        <w:tab/>
      </w:r>
      <w:r>
        <w:t>Waterway protection work</w:t>
      </w:r>
      <w:r>
        <w:tab/>
      </w:r>
      <w:r w:rsidR="007A2BC3">
        <w:fldChar w:fldCharType="begin"/>
      </w:r>
      <w:r>
        <w:instrText xml:space="preserve"> PAGEREF _Toc279048823 \h </w:instrText>
      </w:r>
      <w:r w:rsidR="007A2BC3">
        <w:fldChar w:fldCharType="separate"/>
      </w:r>
      <w:r w:rsidR="00F47411">
        <w:t>144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1.94</w:t>
      </w:r>
      <w:r>
        <w:rPr>
          <w:rFonts w:asciiTheme="minorHAnsi" w:eastAsiaTheme="minorEastAsia" w:hAnsiTheme="minorHAnsi" w:cstheme="minorBidi"/>
          <w:sz w:val="22"/>
          <w:szCs w:val="22"/>
          <w:lang w:eastAsia="en-AU"/>
        </w:rPr>
        <w:tab/>
      </w:r>
      <w:r>
        <w:t>Emergencies affecting public health or safety or property</w:t>
      </w:r>
      <w:r>
        <w:tab/>
      </w:r>
      <w:r w:rsidR="007A2BC3">
        <w:fldChar w:fldCharType="begin"/>
      </w:r>
      <w:r>
        <w:instrText xml:space="preserve"> PAGEREF _Toc279048824 \h </w:instrText>
      </w:r>
      <w:r w:rsidR="007A2BC3">
        <w:fldChar w:fldCharType="separate"/>
      </w:r>
      <w:r w:rsidR="00F47411">
        <w:t>145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1.95</w:t>
      </w:r>
      <w:r>
        <w:rPr>
          <w:rFonts w:asciiTheme="minorHAnsi" w:eastAsiaTheme="minorEastAsia" w:hAnsiTheme="minorHAnsi" w:cstheme="minorBidi"/>
          <w:sz w:val="22"/>
          <w:szCs w:val="22"/>
          <w:lang w:eastAsia="en-AU"/>
        </w:rPr>
        <w:tab/>
      </w:r>
      <w:r>
        <w:t>Temporary flood mitigation measures</w:t>
      </w:r>
      <w:r>
        <w:tab/>
      </w:r>
      <w:r w:rsidR="007A2BC3">
        <w:fldChar w:fldCharType="begin"/>
      </w:r>
      <w:r>
        <w:instrText xml:space="preserve"> PAGEREF _Toc279048825 \h </w:instrText>
      </w:r>
      <w:r w:rsidR="007A2BC3">
        <w:fldChar w:fldCharType="separate"/>
      </w:r>
      <w:r w:rsidR="00F47411">
        <w:t>146</w:t>
      </w:r>
      <w:r w:rsidR="007A2BC3">
        <w:fldChar w:fldCharType="end"/>
      </w:r>
    </w:p>
    <w:p w:rsidR="003A2BEB" w:rsidRDefault="003A2BEB" w:rsidP="003A2BEB">
      <w:pPr>
        <w:pStyle w:val="TOC3"/>
        <w:rPr>
          <w:rFonts w:asciiTheme="minorHAnsi" w:eastAsiaTheme="minorEastAsia" w:hAnsiTheme="minorHAnsi" w:cstheme="minorBidi"/>
          <w:sz w:val="22"/>
          <w:szCs w:val="22"/>
          <w:lang w:eastAsia="en-AU"/>
        </w:rPr>
      </w:pPr>
      <w:r>
        <w:t>Division 1.3.6A</w:t>
      </w:r>
      <w:r>
        <w:rPr>
          <w:rFonts w:asciiTheme="minorHAnsi" w:eastAsiaTheme="minorEastAsia" w:hAnsiTheme="minorHAnsi" w:cstheme="minorBidi"/>
          <w:sz w:val="22"/>
          <w:szCs w:val="22"/>
          <w:lang w:eastAsia="en-AU"/>
        </w:rPr>
        <w:tab/>
      </w:r>
      <w:r>
        <w:t>Exempt developments—schools</w:t>
      </w:r>
    </w:p>
    <w:p w:rsidR="003A2BEB" w:rsidRDefault="003A2BEB" w:rsidP="003A2BEB">
      <w:pPr>
        <w:pStyle w:val="TOC4"/>
        <w:rPr>
          <w:rFonts w:asciiTheme="minorHAnsi" w:eastAsiaTheme="minorEastAsia" w:hAnsiTheme="minorHAnsi" w:cstheme="minorBidi"/>
          <w:sz w:val="22"/>
          <w:szCs w:val="22"/>
          <w:lang w:eastAsia="en-AU"/>
        </w:rPr>
      </w:pPr>
      <w:r>
        <w:t>Subdivision 1.3.6A.1</w:t>
      </w:r>
      <w:r>
        <w:rPr>
          <w:rFonts w:asciiTheme="minorHAnsi" w:eastAsiaTheme="minorEastAsia" w:hAnsiTheme="minorHAnsi" w:cstheme="minorBidi"/>
          <w:sz w:val="22"/>
          <w:szCs w:val="22"/>
          <w:lang w:eastAsia="en-AU"/>
        </w:rPr>
        <w:tab/>
      </w:r>
      <w:r>
        <w:t>Preliminary</w:t>
      </w:r>
    </w:p>
    <w:p w:rsidR="003A2BEB" w:rsidRDefault="003A2BEB" w:rsidP="003A2BEB">
      <w:pPr>
        <w:pStyle w:val="TOC5"/>
        <w:rPr>
          <w:rFonts w:asciiTheme="minorHAnsi" w:eastAsiaTheme="minorEastAsia" w:hAnsiTheme="minorHAnsi" w:cstheme="minorBidi"/>
          <w:sz w:val="22"/>
          <w:szCs w:val="22"/>
          <w:lang w:eastAsia="en-AU"/>
        </w:rPr>
      </w:pPr>
      <w:r>
        <w:tab/>
        <w:t>1.96</w:t>
      </w:r>
      <w:r>
        <w:rPr>
          <w:rFonts w:asciiTheme="minorHAnsi" w:eastAsiaTheme="minorEastAsia" w:hAnsiTheme="minorHAnsi" w:cstheme="minorBidi"/>
          <w:sz w:val="22"/>
          <w:szCs w:val="22"/>
          <w:lang w:eastAsia="en-AU"/>
        </w:rPr>
        <w:tab/>
      </w:r>
      <w:r>
        <w:t>Definitions—div 1.3.6A</w:t>
      </w:r>
      <w:r>
        <w:tab/>
      </w:r>
      <w:r w:rsidR="007A2BC3">
        <w:fldChar w:fldCharType="begin"/>
      </w:r>
      <w:r>
        <w:instrText xml:space="preserve"> PAGEREF _Toc279048828 \h </w:instrText>
      </w:r>
      <w:r w:rsidR="007A2BC3">
        <w:fldChar w:fldCharType="separate"/>
      </w:r>
      <w:r w:rsidR="00F47411">
        <w:t>146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1.96A</w:t>
      </w:r>
      <w:r>
        <w:rPr>
          <w:rFonts w:asciiTheme="minorHAnsi" w:eastAsiaTheme="minorEastAsia" w:hAnsiTheme="minorHAnsi" w:cstheme="minorBidi"/>
          <w:sz w:val="22"/>
          <w:szCs w:val="22"/>
          <w:lang w:eastAsia="en-AU"/>
        </w:rPr>
        <w:tab/>
      </w:r>
      <w:r>
        <w:t xml:space="preserve">Meaning of </w:t>
      </w:r>
      <w:r w:rsidRPr="00E1748A">
        <w:rPr>
          <w:i/>
        </w:rPr>
        <w:t>existing school</w:t>
      </w:r>
      <w:r>
        <w:t>—div 1.3.6A</w:t>
      </w:r>
      <w:r>
        <w:tab/>
      </w:r>
      <w:r w:rsidR="007A2BC3">
        <w:fldChar w:fldCharType="begin"/>
      </w:r>
      <w:r>
        <w:instrText xml:space="preserve"> PAGEREF _Toc279048829 \h </w:instrText>
      </w:r>
      <w:r w:rsidR="007A2BC3">
        <w:fldChar w:fldCharType="separate"/>
      </w:r>
      <w:r w:rsidR="00F47411">
        <w:t>146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1.97</w:t>
      </w:r>
      <w:r>
        <w:rPr>
          <w:rFonts w:asciiTheme="minorHAnsi" w:eastAsiaTheme="minorEastAsia" w:hAnsiTheme="minorHAnsi" w:cstheme="minorBidi"/>
          <w:sz w:val="22"/>
          <w:szCs w:val="22"/>
          <w:lang w:eastAsia="en-AU"/>
        </w:rPr>
        <w:tab/>
      </w:r>
      <w:r>
        <w:t xml:space="preserve">Meaning of </w:t>
      </w:r>
      <w:r w:rsidRPr="00E1748A">
        <w:rPr>
          <w:i/>
        </w:rPr>
        <w:t>existing school campus</w:t>
      </w:r>
      <w:r>
        <w:t>—regulation</w:t>
      </w:r>
      <w:r>
        <w:tab/>
      </w:r>
      <w:r w:rsidR="007A2BC3">
        <w:fldChar w:fldCharType="begin"/>
      </w:r>
      <w:r>
        <w:instrText xml:space="preserve"> PAGEREF _Toc279048830 \h </w:instrText>
      </w:r>
      <w:r w:rsidR="007A2BC3">
        <w:fldChar w:fldCharType="separate"/>
      </w:r>
      <w:r w:rsidR="00F47411">
        <w:t>148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1.98</w:t>
      </w:r>
      <w:r>
        <w:rPr>
          <w:rFonts w:asciiTheme="minorHAnsi" w:eastAsiaTheme="minorEastAsia" w:hAnsiTheme="minorHAnsi" w:cstheme="minorBidi"/>
          <w:sz w:val="22"/>
          <w:szCs w:val="22"/>
          <w:lang w:eastAsia="en-AU"/>
        </w:rPr>
        <w:tab/>
      </w:r>
      <w:r>
        <w:t>Application—div 1.3.6A</w:t>
      </w:r>
      <w:r>
        <w:tab/>
      </w:r>
      <w:r w:rsidR="007A2BC3">
        <w:fldChar w:fldCharType="begin"/>
      </w:r>
      <w:r>
        <w:instrText xml:space="preserve"> PAGEREF _Toc279048831 \h </w:instrText>
      </w:r>
      <w:r w:rsidR="007A2BC3">
        <w:fldChar w:fldCharType="separate"/>
      </w:r>
      <w:r w:rsidR="00F47411">
        <w:t>148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w:t>
      </w:r>
      <w:r>
        <w:rPr>
          <w:rFonts w:asciiTheme="minorHAnsi" w:eastAsiaTheme="minorEastAsia" w:hAnsiTheme="minorHAnsi" w:cstheme="minorBidi"/>
          <w:sz w:val="22"/>
          <w:szCs w:val="22"/>
          <w:lang w:eastAsia="en-AU"/>
        </w:rPr>
        <w:tab/>
      </w:r>
      <w:r>
        <w:t>General exemption criteria</w:t>
      </w:r>
      <w:r>
        <w:tab/>
      </w:r>
      <w:r w:rsidR="007A2BC3">
        <w:fldChar w:fldCharType="begin"/>
      </w:r>
      <w:r>
        <w:instrText xml:space="preserve"> PAGEREF _Toc279048832 \h </w:instrText>
      </w:r>
      <w:r w:rsidR="007A2BC3">
        <w:fldChar w:fldCharType="separate"/>
      </w:r>
      <w:r w:rsidR="00F47411">
        <w:t>148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1.99A</w:t>
      </w:r>
      <w:r>
        <w:rPr>
          <w:rFonts w:asciiTheme="minorHAnsi" w:eastAsiaTheme="minorEastAsia" w:hAnsiTheme="minorHAnsi" w:cstheme="minorBidi"/>
          <w:sz w:val="22"/>
          <w:szCs w:val="22"/>
          <w:lang w:eastAsia="en-AU"/>
        </w:rPr>
        <w:tab/>
      </w:r>
      <w:r>
        <w:t>Activities not developments</w:t>
      </w:r>
      <w:r>
        <w:tab/>
      </w:r>
      <w:r w:rsidR="007A2BC3">
        <w:fldChar w:fldCharType="begin"/>
      </w:r>
      <w:r>
        <w:instrText xml:space="preserve"> PAGEREF _Toc279048833 \h </w:instrText>
      </w:r>
      <w:r w:rsidR="007A2BC3">
        <w:fldChar w:fldCharType="separate"/>
      </w:r>
      <w:r w:rsidR="00F47411">
        <w:t>148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1.99B</w:t>
      </w:r>
      <w:r>
        <w:rPr>
          <w:rFonts w:asciiTheme="minorHAnsi" w:eastAsiaTheme="minorEastAsia" w:hAnsiTheme="minorHAnsi" w:cstheme="minorBidi"/>
          <w:sz w:val="22"/>
          <w:szCs w:val="22"/>
          <w:lang w:eastAsia="en-AU"/>
        </w:rPr>
        <w:tab/>
      </w:r>
      <w:r>
        <w:t>Review of division</w:t>
      </w:r>
      <w:r>
        <w:tab/>
      </w:r>
      <w:r w:rsidR="007A2BC3">
        <w:fldChar w:fldCharType="begin"/>
      </w:r>
      <w:r>
        <w:instrText xml:space="preserve"> PAGEREF _Toc279048834 \h </w:instrText>
      </w:r>
      <w:r w:rsidR="007A2BC3">
        <w:fldChar w:fldCharType="separate"/>
      </w:r>
      <w:r w:rsidR="00F47411">
        <w:t>148</w:t>
      </w:r>
      <w:r w:rsidR="007A2BC3">
        <w:fldChar w:fldCharType="end"/>
      </w:r>
    </w:p>
    <w:p w:rsidR="003A2BEB" w:rsidRDefault="003A2BEB" w:rsidP="003A2BEB">
      <w:pPr>
        <w:pStyle w:val="TOC4"/>
        <w:rPr>
          <w:rFonts w:asciiTheme="minorHAnsi" w:eastAsiaTheme="minorEastAsia" w:hAnsiTheme="minorHAnsi" w:cstheme="minorBidi"/>
          <w:sz w:val="22"/>
          <w:szCs w:val="22"/>
          <w:lang w:eastAsia="en-AU"/>
        </w:rPr>
      </w:pPr>
      <w:r>
        <w:t>Subdivision 1.3.6A.2</w:t>
      </w:r>
      <w:r>
        <w:rPr>
          <w:rFonts w:asciiTheme="minorHAnsi" w:eastAsiaTheme="minorEastAsia" w:hAnsiTheme="minorHAnsi" w:cstheme="minorBidi"/>
          <w:sz w:val="22"/>
          <w:szCs w:val="22"/>
          <w:lang w:eastAsia="en-AU"/>
        </w:rPr>
        <w:tab/>
      </w:r>
      <w:r>
        <w:t>Exemptions—schools</w:t>
      </w:r>
    </w:p>
    <w:p w:rsidR="003A2BEB" w:rsidRDefault="003A2BEB" w:rsidP="003A2BEB">
      <w:pPr>
        <w:pStyle w:val="TOC5"/>
        <w:rPr>
          <w:rFonts w:asciiTheme="minorHAnsi" w:eastAsiaTheme="minorEastAsia" w:hAnsiTheme="minorHAnsi" w:cstheme="minorBidi"/>
          <w:sz w:val="22"/>
          <w:szCs w:val="22"/>
          <w:lang w:eastAsia="en-AU"/>
        </w:rPr>
      </w:pPr>
      <w:r>
        <w:tab/>
        <w:t>1.99C</w:t>
      </w:r>
      <w:r>
        <w:rPr>
          <w:rFonts w:asciiTheme="minorHAnsi" w:eastAsiaTheme="minorEastAsia" w:hAnsiTheme="minorHAnsi" w:cstheme="minorBidi"/>
          <w:sz w:val="22"/>
          <w:szCs w:val="22"/>
          <w:lang w:eastAsia="en-AU"/>
        </w:rPr>
        <w:tab/>
      </w:r>
      <w:r>
        <w:t>Schools—new buildings or alterations to buildings</w:t>
      </w:r>
      <w:r>
        <w:tab/>
      </w:r>
      <w:r w:rsidR="007A2BC3">
        <w:fldChar w:fldCharType="begin"/>
      </w:r>
      <w:r>
        <w:instrText xml:space="preserve"> PAGEREF _Toc279048836 \h </w:instrText>
      </w:r>
      <w:r w:rsidR="007A2BC3">
        <w:fldChar w:fldCharType="separate"/>
      </w:r>
      <w:r w:rsidR="00F47411">
        <w:t>149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1.99D</w:t>
      </w:r>
      <w:r>
        <w:rPr>
          <w:rFonts w:asciiTheme="minorHAnsi" w:eastAsiaTheme="minorEastAsia" w:hAnsiTheme="minorHAnsi" w:cstheme="minorBidi"/>
          <w:sz w:val="22"/>
          <w:szCs w:val="22"/>
          <w:lang w:eastAsia="en-AU"/>
        </w:rPr>
        <w:tab/>
      </w:r>
      <w:r>
        <w:t>Schools—minor alterations</w:t>
      </w:r>
      <w:r>
        <w:tab/>
      </w:r>
      <w:r w:rsidR="007A2BC3">
        <w:fldChar w:fldCharType="begin"/>
      </w:r>
      <w:r>
        <w:instrText xml:space="preserve"> PAGEREF _Toc279048837 \h </w:instrText>
      </w:r>
      <w:r w:rsidR="007A2BC3">
        <w:fldChar w:fldCharType="separate"/>
      </w:r>
      <w:r w:rsidR="00F47411">
        <w:t>150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1.99E</w:t>
      </w:r>
      <w:r>
        <w:rPr>
          <w:rFonts w:asciiTheme="minorHAnsi" w:eastAsiaTheme="minorEastAsia" w:hAnsiTheme="minorHAnsi" w:cstheme="minorBidi"/>
          <w:sz w:val="22"/>
          <w:szCs w:val="22"/>
          <w:lang w:eastAsia="en-AU"/>
        </w:rPr>
        <w:tab/>
      </w:r>
      <w:r>
        <w:t>Schools—entrances</w:t>
      </w:r>
      <w:r>
        <w:tab/>
      </w:r>
      <w:r w:rsidR="007A2BC3">
        <w:fldChar w:fldCharType="begin"/>
      </w:r>
      <w:r>
        <w:instrText xml:space="preserve"> PAGEREF _Toc279048838 \h </w:instrText>
      </w:r>
      <w:r w:rsidR="007A2BC3">
        <w:fldChar w:fldCharType="separate"/>
      </w:r>
      <w:r w:rsidR="00F47411">
        <w:t>150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1.99F</w:t>
      </w:r>
      <w:r>
        <w:rPr>
          <w:rFonts w:asciiTheme="minorHAnsi" w:eastAsiaTheme="minorEastAsia" w:hAnsiTheme="minorHAnsi" w:cstheme="minorBidi"/>
          <w:sz w:val="22"/>
          <w:szCs w:val="22"/>
          <w:lang w:eastAsia="en-AU"/>
        </w:rPr>
        <w:tab/>
      </w:r>
      <w:r>
        <w:t>Schools—verandahs etc</w:t>
      </w:r>
      <w:r>
        <w:tab/>
      </w:r>
      <w:r w:rsidR="007A2BC3">
        <w:fldChar w:fldCharType="begin"/>
      </w:r>
      <w:r>
        <w:instrText xml:space="preserve"> PAGEREF _Toc279048839 \h </w:instrText>
      </w:r>
      <w:r w:rsidR="007A2BC3">
        <w:fldChar w:fldCharType="separate"/>
      </w:r>
      <w:r w:rsidR="00F47411">
        <w:t>151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1.99G</w:t>
      </w:r>
      <w:r>
        <w:rPr>
          <w:rFonts w:asciiTheme="minorHAnsi" w:eastAsiaTheme="minorEastAsia" w:hAnsiTheme="minorHAnsi" w:cstheme="minorBidi"/>
          <w:sz w:val="22"/>
          <w:szCs w:val="22"/>
          <w:lang w:eastAsia="en-AU"/>
        </w:rPr>
        <w:tab/>
      </w:r>
      <w:r>
        <w:t>Schools—signs</w:t>
      </w:r>
      <w:r>
        <w:tab/>
      </w:r>
      <w:r w:rsidR="007A2BC3">
        <w:fldChar w:fldCharType="begin"/>
      </w:r>
      <w:r>
        <w:instrText xml:space="preserve"> PAGEREF _Toc279048840 \h </w:instrText>
      </w:r>
      <w:r w:rsidR="007A2BC3">
        <w:fldChar w:fldCharType="separate"/>
      </w:r>
      <w:r w:rsidR="00F47411">
        <w:t>152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1.99H</w:t>
      </w:r>
      <w:r>
        <w:rPr>
          <w:rFonts w:asciiTheme="minorHAnsi" w:eastAsiaTheme="minorEastAsia" w:hAnsiTheme="minorHAnsi" w:cstheme="minorBidi"/>
          <w:sz w:val="22"/>
          <w:szCs w:val="22"/>
          <w:lang w:eastAsia="en-AU"/>
        </w:rPr>
        <w:tab/>
      </w:r>
      <w:r>
        <w:t>Schools—playground and exercise equipment</w:t>
      </w:r>
      <w:r>
        <w:tab/>
      </w:r>
      <w:r w:rsidR="007A2BC3">
        <w:fldChar w:fldCharType="begin"/>
      </w:r>
      <w:r>
        <w:instrText xml:space="preserve"> PAGEREF _Toc279048841 \h </w:instrText>
      </w:r>
      <w:r w:rsidR="007A2BC3">
        <w:fldChar w:fldCharType="separate"/>
      </w:r>
      <w:r w:rsidR="00F47411">
        <w:t>153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1.99I</w:t>
      </w:r>
      <w:r>
        <w:rPr>
          <w:rFonts w:asciiTheme="minorHAnsi" w:eastAsiaTheme="minorEastAsia" w:hAnsiTheme="minorHAnsi" w:cstheme="minorBidi"/>
          <w:sz w:val="22"/>
          <w:szCs w:val="22"/>
          <w:lang w:eastAsia="en-AU"/>
        </w:rPr>
        <w:tab/>
      </w:r>
      <w:r>
        <w:t>Schools—fences</w:t>
      </w:r>
      <w:r>
        <w:tab/>
      </w:r>
      <w:r w:rsidR="007A2BC3">
        <w:fldChar w:fldCharType="begin"/>
      </w:r>
      <w:r>
        <w:instrText xml:space="preserve"> PAGEREF _Toc279048842 \h </w:instrText>
      </w:r>
      <w:r w:rsidR="007A2BC3">
        <w:fldChar w:fldCharType="separate"/>
      </w:r>
      <w:r w:rsidR="00F47411">
        <w:t>153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1.99J</w:t>
      </w:r>
      <w:r>
        <w:rPr>
          <w:rFonts w:asciiTheme="minorHAnsi" w:eastAsiaTheme="minorEastAsia" w:hAnsiTheme="minorHAnsi" w:cstheme="minorBidi"/>
          <w:sz w:val="22"/>
          <w:szCs w:val="22"/>
          <w:lang w:eastAsia="en-AU"/>
        </w:rPr>
        <w:tab/>
      </w:r>
      <w:r>
        <w:t>Schools—shade structures</w:t>
      </w:r>
      <w:r>
        <w:tab/>
      </w:r>
      <w:r w:rsidR="007A2BC3">
        <w:fldChar w:fldCharType="begin"/>
      </w:r>
      <w:r>
        <w:instrText xml:space="preserve"> PAGEREF _Toc279048843 \h </w:instrText>
      </w:r>
      <w:r w:rsidR="007A2BC3">
        <w:fldChar w:fldCharType="separate"/>
      </w:r>
      <w:r w:rsidR="00F47411">
        <w:t>154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1.99K</w:t>
      </w:r>
      <w:r>
        <w:rPr>
          <w:rFonts w:asciiTheme="minorHAnsi" w:eastAsiaTheme="minorEastAsia" w:hAnsiTheme="minorHAnsi" w:cstheme="minorBidi"/>
          <w:sz w:val="22"/>
          <w:szCs w:val="22"/>
          <w:lang w:eastAsia="en-AU"/>
        </w:rPr>
        <w:tab/>
      </w:r>
      <w:r>
        <w:t>Schools—covered external walkways</w:t>
      </w:r>
      <w:r>
        <w:tab/>
      </w:r>
      <w:r w:rsidR="007A2BC3">
        <w:fldChar w:fldCharType="begin"/>
      </w:r>
      <w:r>
        <w:instrText xml:space="preserve"> PAGEREF _Toc279048844 \h </w:instrText>
      </w:r>
      <w:r w:rsidR="007A2BC3">
        <w:fldChar w:fldCharType="separate"/>
      </w:r>
      <w:r w:rsidR="00F47411">
        <w:t>154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1.99L</w:t>
      </w:r>
      <w:r>
        <w:rPr>
          <w:rFonts w:asciiTheme="minorHAnsi" w:eastAsiaTheme="minorEastAsia" w:hAnsiTheme="minorHAnsi" w:cstheme="minorBidi"/>
          <w:sz w:val="22"/>
          <w:szCs w:val="22"/>
          <w:lang w:eastAsia="en-AU"/>
        </w:rPr>
        <w:tab/>
      </w:r>
      <w:r>
        <w:t>Schools—flag poles</w:t>
      </w:r>
      <w:r>
        <w:tab/>
      </w:r>
      <w:r w:rsidR="007A2BC3">
        <w:fldChar w:fldCharType="begin"/>
      </w:r>
      <w:r>
        <w:instrText xml:space="preserve"> PAGEREF _Toc279048845 \h </w:instrText>
      </w:r>
      <w:r w:rsidR="007A2BC3">
        <w:fldChar w:fldCharType="separate"/>
      </w:r>
      <w:r w:rsidR="00F47411">
        <w:t>155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1.99M</w:t>
      </w:r>
      <w:r>
        <w:rPr>
          <w:rFonts w:asciiTheme="minorHAnsi" w:eastAsiaTheme="minorEastAsia" w:hAnsiTheme="minorHAnsi" w:cstheme="minorBidi"/>
          <w:sz w:val="22"/>
          <w:szCs w:val="22"/>
          <w:lang w:eastAsia="en-AU"/>
        </w:rPr>
        <w:tab/>
      </w:r>
      <w:r>
        <w:t>Schools—water tanks</w:t>
      </w:r>
      <w:r>
        <w:tab/>
      </w:r>
      <w:r w:rsidR="007A2BC3">
        <w:fldChar w:fldCharType="begin"/>
      </w:r>
      <w:r>
        <w:instrText xml:space="preserve"> PAGEREF _Toc279048846 \h </w:instrText>
      </w:r>
      <w:r w:rsidR="007A2BC3">
        <w:fldChar w:fldCharType="separate"/>
      </w:r>
      <w:r w:rsidR="00F47411">
        <w:t>155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1.99N</w:t>
      </w:r>
      <w:r>
        <w:rPr>
          <w:rFonts w:asciiTheme="minorHAnsi" w:eastAsiaTheme="minorEastAsia" w:hAnsiTheme="minorHAnsi" w:cstheme="minorBidi"/>
          <w:sz w:val="22"/>
          <w:szCs w:val="22"/>
          <w:lang w:eastAsia="en-AU"/>
        </w:rPr>
        <w:tab/>
      </w:r>
      <w:r>
        <w:t>Schools—landscape gardening</w:t>
      </w:r>
      <w:r>
        <w:tab/>
      </w:r>
      <w:r w:rsidR="007A2BC3">
        <w:fldChar w:fldCharType="begin"/>
      </w:r>
      <w:r>
        <w:instrText xml:space="preserve"> PAGEREF _Toc279048847 \h </w:instrText>
      </w:r>
      <w:r w:rsidR="007A2BC3">
        <w:fldChar w:fldCharType="separate"/>
      </w:r>
      <w:r w:rsidR="00F47411">
        <w:t>155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1.99O</w:t>
      </w:r>
      <w:r>
        <w:rPr>
          <w:rFonts w:asciiTheme="minorHAnsi" w:eastAsiaTheme="minorEastAsia" w:hAnsiTheme="minorHAnsi" w:cstheme="minorBidi"/>
          <w:sz w:val="22"/>
          <w:szCs w:val="22"/>
          <w:lang w:eastAsia="en-AU"/>
        </w:rPr>
        <w:tab/>
      </w:r>
      <w:r>
        <w:t>Schools—car parks</w:t>
      </w:r>
      <w:r>
        <w:tab/>
      </w:r>
      <w:r w:rsidR="007A2BC3">
        <w:fldChar w:fldCharType="begin"/>
      </w:r>
      <w:r>
        <w:instrText xml:space="preserve"> PAGEREF _Toc279048848 \h </w:instrText>
      </w:r>
      <w:r w:rsidR="007A2BC3">
        <w:fldChar w:fldCharType="separate"/>
      </w:r>
      <w:r w:rsidR="00F47411">
        <w:t>156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1.99P</w:t>
      </w:r>
      <w:r>
        <w:rPr>
          <w:rFonts w:asciiTheme="minorHAnsi" w:eastAsiaTheme="minorEastAsia" w:hAnsiTheme="minorHAnsi" w:cstheme="minorBidi"/>
          <w:sz w:val="22"/>
          <w:szCs w:val="22"/>
          <w:lang w:eastAsia="en-AU"/>
        </w:rPr>
        <w:tab/>
      </w:r>
      <w:r>
        <w:t>Schools—bicycle enclosures</w:t>
      </w:r>
      <w:r>
        <w:tab/>
      </w:r>
      <w:r w:rsidR="007A2BC3">
        <w:fldChar w:fldCharType="begin"/>
      </w:r>
      <w:r>
        <w:instrText xml:space="preserve"> PAGEREF _Toc279048849 \h </w:instrText>
      </w:r>
      <w:r w:rsidR="007A2BC3">
        <w:fldChar w:fldCharType="separate"/>
      </w:r>
      <w:r w:rsidR="00F47411">
        <w:t>157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1.99Q</w:t>
      </w:r>
      <w:r>
        <w:rPr>
          <w:rFonts w:asciiTheme="minorHAnsi" w:eastAsiaTheme="minorEastAsia" w:hAnsiTheme="minorHAnsi" w:cstheme="minorBidi"/>
          <w:sz w:val="22"/>
          <w:szCs w:val="22"/>
          <w:lang w:eastAsia="en-AU"/>
        </w:rPr>
        <w:tab/>
      </w:r>
      <w:r>
        <w:t>Schools—toilet and change room facilities</w:t>
      </w:r>
      <w:r>
        <w:tab/>
      </w:r>
      <w:r w:rsidR="007A2BC3">
        <w:fldChar w:fldCharType="begin"/>
      </w:r>
      <w:r>
        <w:instrText xml:space="preserve"> PAGEREF _Toc279048850 \h </w:instrText>
      </w:r>
      <w:r w:rsidR="007A2BC3">
        <w:fldChar w:fldCharType="separate"/>
      </w:r>
      <w:r w:rsidR="00F47411">
        <w:t>157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1.99R</w:t>
      </w:r>
      <w:r>
        <w:rPr>
          <w:rFonts w:asciiTheme="minorHAnsi" w:eastAsiaTheme="minorEastAsia" w:hAnsiTheme="minorHAnsi" w:cstheme="minorBidi"/>
          <w:sz w:val="22"/>
          <w:szCs w:val="22"/>
          <w:lang w:eastAsia="en-AU"/>
        </w:rPr>
        <w:tab/>
      </w:r>
      <w:r>
        <w:t>Schools—driveways</w:t>
      </w:r>
      <w:r>
        <w:tab/>
      </w:r>
      <w:r w:rsidR="007A2BC3">
        <w:fldChar w:fldCharType="begin"/>
      </w:r>
      <w:r>
        <w:instrText xml:space="preserve"> PAGEREF _Toc279048851 \h </w:instrText>
      </w:r>
      <w:r w:rsidR="007A2BC3">
        <w:fldChar w:fldCharType="separate"/>
      </w:r>
      <w:r w:rsidR="00F47411">
        <w:t>157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1.99S</w:t>
      </w:r>
      <w:r>
        <w:rPr>
          <w:rFonts w:asciiTheme="minorHAnsi" w:eastAsiaTheme="minorEastAsia" w:hAnsiTheme="minorHAnsi" w:cstheme="minorBidi"/>
          <w:sz w:val="22"/>
          <w:szCs w:val="22"/>
          <w:lang w:eastAsia="en-AU"/>
        </w:rPr>
        <w:tab/>
      </w:r>
      <w:r>
        <w:t>Schools—security cameras</w:t>
      </w:r>
      <w:r>
        <w:tab/>
      </w:r>
      <w:r w:rsidR="007A2BC3">
        <w:fldChar w:fldCharType="begin"/>
      </w:r>
      <w:r>
        <w:instrText xml:space="preserve"> PAGEREF _Toc279048852 \h </w:instrText>
      </w:r>
      <w:r w:rsidR="007A2BC3">
        <w:fldChar w:fldCharType="separate"/>
      </w:r>
      <w:r w:rsidR="00F47411">
        <w:t>157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1.99T</w:t>
      </w:r>
      <w:r>
        <w:rPr>
          <w:rFonts w:asciiTheme="minorHAnsi" w:eastAsiaTheme="minorEastAsia" w:hAnsiTheme="minorHAnsi" w:cstheme="minorBidi"/>
          <w:sz w:val="22"/>
          <w:szCs w:val="22"/>
          <w:lang w:eastAsia="en-AU"/>
        </w:rPr>
        <w:tab/>
      </w:r>
      <w:r>
        <w:t>Schools—external lighting</w:t>
      </w:r>
      <w:r>
        <w:tab/>
      </w:r>
      <w:r w:rsidR="007A2BC3">
        <w:fldChar w:fldCharType="begin"/>
      </w:r>
      <w:r>
        <w:instrText xml:space="preserve"> PAGEREF _Toc279048853 \h </w:instrText>
      </w:r>
      <w:r w:rsidR="007A2BC3">
        <w:fldChar w:fldCharType="separate"/>
      </w:r>
      <w:r w:rsidR="00F47411">
        <w:t>158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1.99U</w:t>
      </w:r>
      <w:r>
        <w:rPr>
          <w:rFonts w:asciiTheme="minorHAnsi" w:eastAsiaTheme="minorEastAsia" w:hAnsiTheme="minorHAnsi" w:cstheme="minorBidi"/>
          <w:sz w:val="22"/>
          <w:szCs w:val="22"/>
          <w:lang w:eastAsia="en-AU"/>
        </w:rPr>
        <w:tab/>
      </w:r>
      <w:r>
        <w:t>Schools—demountable and transportable buildings</w:t>
      </w:r>
      <w:r>
        <w:tab/>
      </w:r>
      <w:r w:rsidR="007A2BC3">
        <w:fldChar w:fldCharType="begin"/>
      </w:r>
      <w:r>
        <w:instrText xml:space="preserve"> PAGEREF _Toc279048854 \h </w:instrText>
      </w:r>
      <w:r w:rsidR="007A2BC3">
        <w:fldChar w:fldCharType="separate"/>
      </w:r>
      <w:r w:rsidR="00F47411">
        <w:t>158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1.99V</w:t>
      </w:r>
      <w:r>
        <w:rPr>
          <w:rFonts w:asciiTheme="minorHAnsi" w:eastAsiaTheme="minorEastAsia" w:hAnsiTheme="minorHAnsi" w:cstheme="minorBidi"/>
          <w:sz w:val="22"/>
          <w:szCs w:val="22"/>
          <w:lang w:eastAsia="en-AU"/>
        </w:rPr>
        <w:tab/>
      </w:r>
      <w:r>
        <w:t>Schools—class 10b structures</w:t>
      </w:r>
      <w:r>
        <w:tab/>
      </w:r>
      <w:r w:rsidR="007A2BC3">
        <w:fldChar w:fldCharType="begin"/>
      </w:r>
      <w:r>
        <w:instrText xml:space="preserve"> PAGEREF _Toc279048855 \h </w:instrText>
      </w:r>
      <w:r w:rsidR="007A2BC3">
        <w:fldChar w:fldCharType="separate"/>
      </w:r>
      <w:r w:rsidR="00F47411">
        <w:t>158</w:t>
      </w:r>
      <w:r w:rsidR="007A2BC3">
        <w:fldChar w:fldCharType="end"/>
      </w:r>
    </w:p>
    <w:p w:rsidR="003A2BEB" w:rsidRDefault="003A2BEB">
      <w:pPr>
        <w:pStyle w:val="TOC8"/>
        <w:rPr>
          <w:rFonts w:asciiTheme="minorHAnsi" w:eastAsiaTheme="minorEastAsia" w:hAnsiTheme="minorHAnsi" w:cstheme="minorBidi"/>
          <w:b w:val="0"/>
          <w:sz w:val="22"/>
          <w:szCs w:val="22"/>
          <w:lang w:eastAsia="en-AU"/>
        </w:rPr>
      </w:pPr>
      <w:r>
        <w:t>Division 1.3.7</w:t>
      </w:r>
      <w:r>
        <w:rPr>
          <w:rFonts w:asciiTheme="minorHAnsi" w:eastAsiaTheme="minorEastAsia" w:hAnsiTheme="minorHAnsi" w:cstheme="minorBidi"/>
          <w:b w:val="0"/>
          <w:sz w:val="22"/>
          <w:szCs w:val="22"/>
          <w:lang w:eastAsia="en-AU"/>
        </w:rPr>
        <w:tab/>
      </w:r>
      <w:r>
        <w:t>Exempt developments—other exemptions</w:t>
      </w:r>
      <w:r>
        <w:tab/>
      </w:r>
      <w:r w:rsidR="007A2BC3" w:rsidRPr="003A2BEB">
        <w:rPr>
          <w:b w:val="0"/>
        </w:rPr>
        <w:fldChar w:fldCharType="begin"/>
      </w:r>
      <w:r w:rsidRPr="003A2BEB">
        <w:rPr>
          <w:b w:val="0"/>
        </w:rPr>
        <w:instrText xml:space="preserve"> PAGEREF _Toc279048856 \h </w:instrText>
      </w:r>
      <w:r w:rsidR="007A2BC3" w:rsidRPr="003A2BEB">
        <w:rPr>
          <w:b w:val="0"/>
        </w:rPr>
      </w:r>
      <w:r w:rsidR="007A2BC3" w:rsidRPr="003A2BEB">
        <w:rPr>
          <w:b w:val="0"/>
        </w:rPr>
        <w:fldChar w:fldCharType="separate"/>
      </w:r>
      <w:r w:rsidR="00F47411">
        <w:rPr>
          <w:b w:val="0"/>
        </w:rPr>
        <w:t>159</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1.100</w:t>
      </w:r>
      <w:r>
        <w:rPr>
          <w:rFonts w:asciiTheme="minorHAnsi" w:eastAsiaTheme="minorEastAsia" w:hAnsiTheme="minorHAnsi" w:cstheme="minorBidi"/>
          <w:sz w:val="22"/>
          <w:szCs w:val="22"/>
          <w:lang w:eastAsia="en-AU"/>
        </w:rPr>
        <w:tab/>
      </w:r>
      <w:r>
        <w:t>Compliant single dwellings</w:t>
      </w:r>
      <w:r>
        <w:tab/>
      </w:r>
      <w:r w:rsidR="007A2BC3">
        <w:fldChar w:fldCharType="begin"/>
      </w:r>
      <w:r>
        <w:instrText xml:space="preserve"> PAGEREF _Toc279048857 \h </w:instrText>
      </w:r>
      <w:r w:rsidR="007A2BC3">
        <w:fldChar w:fldCharType="separate"/>
      </w:r>
      <w:r w:rsidR="00F47411">
        <w:t>159</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1.100A</w:t>
      </w:r>
      <w:r>
        <w:rPr>
          <w:rFonts w:asciiTheme="minorHAnsi" w:eastAsiaTheme="minorEastAsia" w:hAnsiTheme="minorHAnsi" w:cstheme="minorBidi"/>
          <w:sz w:val="22"/>
          <w:szCs w:val="22"/>
          <w:lang w:eastAsia="en-AU"/>
        </w:rPr>
        <w:tab/>
      </w:r>
      <w:r>
        <w:t>Otherwise non-compliant single dwellings</w:t>
      </w:r>
      <w:r>
        <w:tab/>
      </w:r>
      <w:r w:rsidR="007A2BC3">
        <w:fldChar w:fldCharType="begin"/>
      </w:r>
      <w:r>
        <w:instrText xml:space="preserve"> PAGEREF _Toc279048858 \h </w:instrText>
      </w:r>
      <w:r w:rsidR="007A2BC3">
        <w:fldChar w:fldCharType="separate"/>
      </w:r>
      <w:r w:rsidR="00F47411">
        <w:t>161</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1.100B</w:t>
      </w:r>
      <w:r>
        <w:rPr>
          <w:rFonts w:asciiTheme="minorHAnsi" w:eastAsiaTheme="minorEastAsia" w:hAnsiTheme="minorHAnsi" w:cstheme="minorBidi"/>
          <w:sz w:val="22"/>
          <w:szCs w:val="22"/>
          <w:lang w:eastAsia="en-AU"/>
        </w:rPr>
        <w:tab/>
      </w:r>
      <w:r>
        <w:t>Single dwellings—demolition</w:t>
      </w:r>
      <w:r>
        <w:tab/>
      </w:r>
      <w:r w:rsidR="007A2BC3">
        <w:fldChar w:fldCharType="begin"/>
      </w:r>
      <w:r>
        <w:instrText xml:space="preserve"> PAGEREF _Toc279048859 \h </w:instrText>
      </w:r>
      <w:r w:rsidR="007A2BC3">
        <w:fldChar w:fldCharType="separate"/>
      </w:r>
      <w:r w:rsidR="00F47411">
        <w:t>163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1.101</w:t>
      </w:r>
      <w:r>
        <w:rPr>
          <w:rFonts w:asciiTheme="minorHAnsi" w:eastAsiaTheme="minorEastAsia" w:hAnsiTheme="minorHAnsi" w:cstheme="minorBidi"/>
          <w:sz w:val="22"/>
          <w:szCs w:val="22"/>
          <w:lang w:eastAsia="en-AU"/>
        </w:rPr>
        <w:tab/>
      </w:r>
      <w:r>
        <w:t>Buildings and structures—demolition</w:t>
      </w:r>
      <w:r>
        <w:tab/>
      </w:r>
      <w:r w:rsidR="007A2BC3">
        <w:fldChar w:fldCharType="begin"/>
      </w:r>
      <w:r>
        <w:instrText xml:space="preserve"> PAGEREF _Toc279048860 \h </w:instrText>
      </w:r>
      <w:r w:rsidR="007A2BC3">
        <w:fldChar w:fldCharType="separate"/>
      </w:r>
      <w:r w:rsidR="00F47411">
        <w:t>163</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1.102</w:t>
      </w:r>
      <w:r>
        <w:rPr>
          <w:rFonts w:asciiTheme="minorHAnsi" w:eastAsiaTheme="minorEastAsia" w:hAnsiTheme="minorHAnsi" w:cstheme="minorBidi"/>
          <w:sz w:val="22"/>
          <w:szCs w:val="22"/>
          <w:lang w:eastAsia="en-AU"/>
        </w:rPr>
        <w:tab/>
      </w:r>
      <w:r>
        <w:t>Temporary use of land for emergency services training etc</w:t>
      </w:r>
      <w:r>
        <w:tab/>
      </w:r>
      <w:r w:rsidR="007A2BC3">
        <w:fldChar w:fldCharType="begin"/>
      </w:r>
      <w:r>
        <w:instrText xml:space="preserve"> PAGEREF _Toc279048861 \h </w:instrText>
      </w:r>
      <w:r w:rsidR="007A2BC3">
        <w:fldChar w:fldCharType="separate"/>
      </w:r>
      <w:r w:rsidR="00F47411">
        <w:t>164</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1.103</w:t>
      </w:r>
      <w:r>
        <w:rPr>
          <w:rFonts w:asciiTheme="minorHAnsi" w:eastAsiaTheme="minorEastAsia" w:hAnsiTheme="minorHAnsi" w:cstheme="minorBidi"/>
          <w:sz w:val="22"/>
          <w:szCs w:val="22"/>
          <w:lang w:eastAsia="en-AU"/>
        </w:rPr>
        <w:tab/>
      </w:r>
      <w:r>
        <w:t>Utility and telecommunications services</w:t>
      </w:r>
      <w:r>
        <w:tab/>
      </w:r>
      <w:r w:rsidR="007A2BC3">
        <w:fldChar w:fldCharType="begin"/>
      </w:r>
      <w:r>
        <w:instrText xml:space="preserve"> PAGEREF _Toc279048862 \h </w:instrText>
      </w:r>
      <w:r w:rsidR="007A2BC3">
        <w:fldChar w:fldCharType="separate"/>
      </w:r>
      <w:r w:rsidR="00F47411">
        <w:t>165</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1.104</w:t>
      </w:r>
      <w:r>
        <w:rPr>
          <w:rFonts w:asciiTheme="minorHAnsi" w:eastAsiaTheme="minorEastAsia" w:hAnsiTheme="minorHAnsi" w:cstheme="minorBidi"/>
          <w:sz w:val="22"/>
          <w:szCs w:val="22"/>
          <w:lang w:eastAsia="en-AU"/>
        </w:rPr>
        <w:tab/>
      </w:r>
      <w:r>
        <w:t>Landscape gardening</w:t>
      </w:r>
      <w:r>
        <w:tab/>
      </w:r>
      <w:r w:rsidR="007A2BC3">
        <w:fldChar w:fldCharType="begin"/>
      </w:r>
      <w:r>
        <w:instrText xml:space="preserve"> PAGEREF _Toc279048863 \h </w:instrText>
      </w:r>
      <w:r w:rsidR="007A2BC3">
        <w:fldChar w:fldCharType="separate"/>
      </w:r>
      <w:r w:rsidR="00F47411">
        <w:t>166</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1.105</w:t>
      </w:r>
      <w:r>
        <w:rPr>
          <w:rFonts w:asciiTheme="minorHAnsi" w:eastAsiaTheme="minorEastAsia" w:hAnsiTheme="minorHAnsi" w:cstheme="minorBidi"/>
          <w:sz w:val="22"/>
          <w:szCs w:val="22"/>
          <w:lang w:eastAsia="en-AU"/>
        </w:rPr>
        <w:tab/>
      </w:r>
      <w:r>
        <w:t>Works under Water Resources Act by non-territory entities</w:t>
      </w:r>
      <w:r>
        <w:tab/>
      </w:r>
      <w:r w:rsidR="007A2BC3">
        <w:fldChar w:fldCharType="begin"/>
      </w:r>
      <w:r>
        <w:instrText xml:space="preserve"> PAGEREF _Toc279048864 \h </w:instrText>
      </w:r>
      <w:r w:rsidR="007A2BC3">
        <w:fldChar w:fldCharType="separate"/>
      </w:r>
      <w:r w:rsidR="00F47411">
        <w:t>167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1.108</w:t>
      </w:r>
      <w:r>
        <w:rPr>
          <w:rFonts w:asciiTheme="minorHAnsi" w:eastAsiaTheme="minorEastAsia" w:hAnsiTheme="minorHAnsi" w:cstheme="minorBidi"/>
          <w:sz w:val="22"/>
          <w:szCs w:val="22"/>
          <w:lang w:eastAsia="en-AU"/>
        </w:rPr>
        <w:tab/>
      </w:r>
      <w:r>
        <w:t>Home businesses conducted from residential leases</w:t>
      </w:r>
      <w:r>
        <w:tab/>
      </w:r>
      <w:r w:rsidR="007A2BC3">
        <w:fldChar w:fldCharType="begin"/>
      </w:r>
      <w:r>
        <w:instrText xml:space="preserve"> PAGEREF _Toc279048865 \h </w:instrText>
      </w:r>
      <w:r w:rsidR="007A2BC3">
        <w:fldChar w:fldCharType="separate"/>
      </w:r>
      <w:r w:rsidR="00F47411">
        <w:t>168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1.109</w:t>
      </w:r>
      <w:r>
        <w:rPr>
          <w:rFonts w:asciiTheme="minorHAnsi" w:eastAsiaTheme="minorEastAsia" w:hAnsiTheme="minorHAnsi" w:cstheme="minorBidi"/>
          <w:sz w:val="22"/>
          <w:szCs w:val="22"/>
          <w:lang w:eastAsia="en-AU"/>
        </w:rPr>
        <w:tab/>
      </w:r>
      <w:r>
        <w:t>Designated areas—developments not involving lease variations</w:t>
      </w:r>
      <w:r>
        <w:tab/>
      </w:r>
      <w:r w:rsidR="007A2BC3">
        <w:fldChar w:fldCharType="begin"/>
      </w:r>
      <w:r>
        <w:instrText xml:space="preserve"> PAGEREF _Toc279048866 \h </w:instrText>
      </w:r>
      <w:r w:rsidR="007A2BC3">
        <w:fldChar w:fldCharType="separate"/>
      </w:r>
      <w:r w:rsidR="00F47411">
        <w:t>170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1.110</w:t>
      </w:r>
      <w:r>
        <w:rPr>
          <w:rFonts w:asciiTheme="minorHAnsi" w:eastAsiaTheme="minorEastAsia" w:hAnsiTheme="minorHAnsi" w:cstheme="minorBidi"/>
          <w:sz w:val="22"/>
          <w:szCs w:val="22"/>
          <w:lang w:eastAsia="en-AU"/>
        </w:rPr>
        <w:tab/>
      </w:r>
      <w:r>
        <w:rPr>
          <w:lang w:eastAsia="en-AU"/>
        </w:rPr>
        <w:t>Rebuilding damaged buildings and structures</w:t>
      </w:r>
      <w:r>
        <w:tab/>
      </w:r>
      <w:r w:rsidR="007A2BC3">
        <w:fldChar w:fldCharType="begin"/>
      </w:r>
      <w:r>
        <w:instrText xml:space="preserve"> PAGEREF _Toc279048867 \h </w:instrText>
      </w:r>
      <w:r w:rsidR="007A2BC3">
        <w:fldChar w:fldCharType="separate"/>
      </w:r>
      <w:r w:rsidR="00F47411">
        <w:t>170</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1.111</w:t>
      </w:r>
      <w:r>
        <w:rPr>
          <w:rFonts w:asciiTheme="minorHAnsi" w:eastAsiaTheme="minorEastAsia" w:hAnsiTheme="minorHAnsi" w:cstheme="minorBidi"/>
          <w:sz w:val="22"/>
          <w:szCs w:val="22"/>
          <w:lang w:eastAsia="en-AU"/>
        </w:rPr>
        <w:tab/>
      </w:r>
      <w:r>
        <w:rPr>
          <w:lang w:eastAsia="en-AU"/>
        </w:rPr>
        <w:t>Bores</w:t>
      </w:r>
      <w:r>
        <w:tab/>
      </w:r>
      <w:r w:rsidR="007A2BC3">
        <w:fldChar w:fldCharType="begin"/>
      </w:r>
      <w:r>
        <w:instrText xml:space="preserve"> PAGEREF _Toc279048868 \h </w:instrText>
      </w:r>
      <w:r w:rsidR="007A2BC3">
        <w:fldChar w:fldCharType="separate"/>
      </w:r>
      <w:r w:rsidR="00F47411">
        <w:t>172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1.112</w:t>
      </w:r>
      <w:r>
        <w:rPr>
          <w:rFonts w:asciiTheme="minorHAnsi" w:eastAsiaTheme="minorEastAsia" w:hAnsiTheme="minorHAnsi" w:cstheme="minorBidi"/>
          <w:sz w:val="22"/>
          <w:szCs w:val="22"/>
          <w:lang w:eastAsia="en-AU"/>
        </w:rPr>
        <w:tab/>
      </w:r>
      <w:r>
        <w:t>Subdivisions—Unit Titles Act</w:t>
      </w:r>
      <w:r>
        <w:tab/>
      </w:r>
      <w:r w:rsidR="007A2BC3">
        <w:fldChar w:fldCharType="begin"/>
      </w:r>
      <w:r>
        <w:instrText xml:space="preserve"> PAGEREF _Toc279048869 \h </w:instrText>
      </w:r>
      <w:r w:rsidR="007A2BC3">
        <w:fldChar w:fldCharType="separate"/>
      </w:r>
      <w:r w:rsidR="00F47411">
        <w:t>173</w:t>
      </w:r>
      <w:r w:rsidR="007A2BC3">
        <w:fldChar w:fldCharType="end"/>
      </w:r>
    </w:p>
    <w:p w:rsidR="003A2BEB" w:rsidRDefault="003A2BEB">
      <w:pPr>
        <w:pStyle w:val="TOC7"/>
        <w:rPr>
          <w:rFonts w:asciiTheme="minorHAnsi" w:eastAsiaTheme="minorEastAsia" w:hAnsiTheme="minorHAnsi" w:cstheme="minorBidi"/>
          <w:b w:val="0"/>
          <w:sz w:val="22"/>
          <w:szCs w:val="22"/>
          <w:lang w:eastAsia="en-AU"/>
        </w:rPr>
      </w:pPr>
      <w:r>
        <w:t>Part 1.4</w:t>
      </w:r>
      <w:r>
        <w:rPr>
          <w:rFonts w:asciiTheme="minorHAnsi" w:eastAsiaTheme="minorEastAsia" w:hAnsiTheme="minorHAnsi" w:cstheme="minorBidi"/>
          <w:b w:val="0"/>
          <w:sz w:val="22"/>
          <w:szCs w:val="22"/>
          <w:lang w:eastAsia="en-AU"/>
        </w:rPr>
        <w:tab/>
      </w:r>
      <w:r>
        <w:t>Permitted open space boundary fence colours</w:t>
      </w:r>
      <w:r>
        <w:tab/>
      </w:r>
      <w:r w:rsidR="007A2BC3" w:rsidRPr="003A2BEB">
        <w:rPr>
          <w:b w:val="0"/>
        </w:rPr>
        <w:fldChar w:fldCharType="begin"/>
      </w:r>
      <w:r w:rsidRPr="003A2BEB">
        <w:rPr>
          <w:b w:val="0"/>
        </w:rPr>
        <w:instrText xml:space="preserve"> PAGEREF _Toc279048870 \h </w:instrText>
      </w:r>
      <w:r w:rsidR="007A2BC3" w:rsidRPr="003A2BEB">
        <w:rPr>
          <w:b w:val="0"/>
        </w:rPr>
      </w:r>
      <w:r w:rsidR="007A2BC3" w:rsidRPr="003A2BEB">
        <w:rPr>
          <w:b w:val="0"/>
        </w:rPr>
        <w:fldChar w:fldCharType="separate"/>
      </w:r>
      <w:r w:rsidR="00F47411">
        <w:rPr>
          <w:b w:val="0"/>
        </w:rPr>
        <w:t>174</w:t>
      </w:r>
      <w:r w:rsidR="007A2BC3" w:rsidRPr="003A2BEB">
        <w:rPr>
          <w:b w:val="0"/>
        </w:rPr>
        <w:fldChar w:fldCharType="end"/>
      </w:r>
    </w:p>
    <w:p w:rsidR="003A2BEB" w:rsidRDefault="003A2BEB">
      <w:pPr>
        <w:pStyle w:val="TOC7"/>
        <w:rPr>
          <w:rFonts w:asciiTheme="minorHAnsi" w:eastAsiaTheme="minorEastAsia" w:hAnsiTheme="minorHAnsi" w:cstheme="minorBidi"/>
          <w:b w:val="0"/>
          <w:sz w:val="22"/>
          <w:szCs w:val="22"/>
          <w:lang w:eastAsia="en-AU"/>
        </w:rPr>
      </w:pPr>
      <w:r>
        <w:t>Part 1.5</w:t>
      </w:r>
      <w:r>
        <w:rPr>
          <w:rFonts w:asciiTheme="minorHAnsi" w:eastAsiaTheme="minorEastAsia" w:hAnsiTheme="minorHAnsi" w:cstheme="minorBidi"/>
          <w:b w:val="0"/>
          <w:sz w:val="22"/>
          <w:szCs w:val="22"/>
          <w:lang w:eastAsia="en-AU"/>
        </w:rPr>
        <w:tab/>
      </w:r>
      <w:r>
        <w:t>Tables of exempt signs</w:t>
      </w:r>
      <w:r>
        <w:tab/>
      </w:r>
      <w:r w:rsidR="007A2BC3" w:rsidRPr="003A2BEB">
        <w:rPr>
          <w:b w:val="0"/>
        </w:rPr>
        <w:fldChar w:fldCharType="begin"/>
      </w:r>
      <w:r w:rsidRPr="003A2BEB">
        <w:rPr>
          <w:b w:val="0"/>
        </w:rPr>
        <w:instrText xml:space="preserve"> PAGEREF _Toc279048871 \h </w:instrText>
      </w:r>
      <w:r w:rsidR="007A2BC3" w:rsidRPr="003A2BEB">
        <w:rPr>
          <w:b w:val="0"/>
        </w:rPr>
      </w:r>
      <w:r w:rsidR="007A2BC3" w:rsidRPr="003A2BEB">
        <w:rPr>
          <w:b w:val="0"/>
        </w:rPr>
        <w:fldChar w:fldCharType="separate"/>
      </w:r>
      <w:r w:rsidR="00F47411">
        <w:rPr>
          <w:b w:val="0"/>
        </w:rPr>
        <w:t>177</w:t>
      </w:r>
      <w:r w:rsidR="007A2BC3" w:rsidRPr="003A2BEB">
        <w:rPr>
          <w:b w:val="0"/>
        </w:rPr>
        <w:fldChar w:fldCharType="end"/>
      </w:r>
    </w:p>
    <w:p w:rsidR="003A2BEB" w:rsidRDefault="003A2BEB" w:rsidP="003A2BEB">
      <w:pPr>
        <w:pStyle w:val="TOC6"/>
        <w:rPr>
          <w:rFonts w:asciiTheme="minorHAnsi" w:eastAsiaTheme="minorEastAsia" w:hAnsiTheme="minorHAnsi" w:cstheme="minorBidi"/>
          <w:sz w:val="22"/>
          <w:szCs w:val="22"/>
          <w:lang w:eastAsia="en-AU"/>
        </w:rPr>
      </w:pPr>
      <w:r>
        <w:t>Schedule 1A</w:t>
      </w:r>
      <w:r>
        <w:rPr>
          <w:rFonts w:asciiTheme="minorHAnsi" w:eastAsiaTheme="minorEastAsia" w:hAnsiTheme="minorHAnsi" w:cstheme="minorBidi"/>
          <w:sz w:val="22"/>
          <w:szCs w:val="22"/>
          <w:lang w:eastAsia="en-AU"/>
        </w:rPr>
        <w:tab/>
      </w:r>
      <w:r>
        <w:t>Permitted variations to approved and exempt developments</w:t>
      </w:r>
      <w:r>
        <w:tab/>
      </w:r>
      <w:r w:rsidR="007A2BC3" w:rsidRPr="003A2BEB">
        <w:rPr>
          <w:b w:val="0"/>
          <w:sz w:val="20"/>
        </w:rPr>
        <w:fldChar w:fldCharType="begin"/>
      </w:r>
      <w:r w:rsidRPr="003A2BEB">
        <w:rPr>
          <w:b w:val="0"/>
          <w:sz w:val="20"/>
        </w:rPr>
        <w:instrText xml:space="preserve"> PAGEREF _Toc279048872 \h </w:instrText>
      </w:r>
      <w:r w:rsidR="007A2BC3" w:rsidRPr="003A2BEB">
        <w:rPr>
          <w:b w:val="0"/>
          <w:sz w:val="20"/>
        </w:rPr>
      </w:r>
      <w:r w:rsidR="007A2BC3" w:rsidRPr="003A2BEB">
        <w:rPr>
          <w:b w:val="0"/>
          <w:sz w:val="20"/>
        </w:rPr>
        <w:fldChar w:fldCharType="separate"/>
      </w:r>
      <w:r w:rsidR="00F47411">
        <w:rPr>
          <w:b w:val="0"/>
          <w:sz w:val="20"/>
        </w:rPr>
        <w:t>182</w:t>
      </w:r>
      <w:r w:rsidR="007A2BC3" w:rsidRPr="003A2BEB">
        <w:rPr>
          <w:b w:val="0"/>
          <w:sz w:val="20"/>
        </w:rPr>
        <w:fldChar w:fldCharType="end"/>
      </w:r>
    </w:p>
    <w:p w:rsidR="003A2BEB" w:rsidRDefault="003A2BEB">
      <w:pPr>
        <w:pStyle w:val="TOC7"/>
        <w:rPr>
          <w:rFonts w:asciiTheme="minorHAnsi" w:eastAsiaTheme="minorEastAsia" w:hAnsiTheme="minorHAnsi" w:cstheme="minorBidi"/>
          <w:b w:val="0"/>
          <w:sz w:val="22"/>
          <w:szCs w:val="22"/>
          <w:lang w:eastAsia="en-AU"/>
        </w:rPr>
      </w:pPr>
      <w:r>
        <w:t>Part 1A.1</w:t>
      </w:r>
      <w:r>
        <w:rPr>
          <w:rFonts w:asciiTheme="minorHAnsi" w:eastAsiaTheme="minorEastAsia" w:hAnsiTheme="minorHAnsi" w:cstheme="minorBidi"/>
          <w:b w:val="0"/>
          <w:sz w:val="22"/>
          <w:szCs w:val="22"/>
          <w:lang w:eastAsia="en-AU"/>
        </w:rPr>
        <w:tab/>
      </w:r>
      <w:r>
        <w:t>Preliminary</w:t>
      </w:r>
      <w:r>
        <w:tab/>
      </w:r>
      <w:r w:rsidR="007A2BC3" w:rsidRPr="003A2BEB">
        <w:rPr>
          <w:b w:val="0"/>
        </w:rPr>
        <w:fldChar w:fldCharType="begin"/>
      </w:r>
      <w:r w:rsidRPr="003A2BEB">
        <w:rPr>
          <w:b w:val="0"/>
        </w:rPr>
        <w:instrText xml:space="preserve"> PAGEREF _Toc279048873 \h </w:instrText>
      </w:r>
      <w:r w:rsidR="007A2BC3" w:rsidRPr="003A2BEB">
        <w:rPr>
          <w:b w:val="0"/>
        </w:rPr>
      </w:r>
      <w:r w:rsidR="007A2BC3" w:rsidRPr="003A2BEB">
        <w:rPr>
          <w:b w:val="0"/>
        </w:rPr>
        <w:fldChar w:fldCharType="separate"/>
      </w:r>
      <w:r w:rsidR="00F47411">
        <w:rPr>
          <w:b w:val="0"/>
        </w:rPr>
        <w:t>182</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1A.1</w:t>
      </w:r>
      <w:r>
        <w:rPr>
          <w:rFonts w:asciiTheme="minorHAnsi" w:eastAsiaTheme="minorEastAsia" w:hAnsiTheme="minorHAnsi" w:cstheme="minorBidi"/>
          <w:sz w:val="22"/>
          <w:szCs w:val="22"/>
          <w:lang w:eastAsia="en-AU"/>
        </w:rPr>
        <w:tab/>
      </w:r>
      <w:r w:rsidRPr="00E1748A">
        <w:rPr>
          <w:lang w:val="en-US"/>
        </w:rPr>
        <w:t>Definitions—sch 1A</w:t>
      </w:r>
      <w:r>
        <w:tab/>
      </w:r>
      <w:r w:rsidR="007A2BC3">
        <w:fldChar w:fldCharType="begin"/>
      </w:r>
      <w:r>
        <w:instrText xml:space="preserve"> PAGEREF _Toc279048874 \h </w:instrText>
      </w:r>
      <w:r w:rsidR="007A2BC3">
        <w:fldChar w:fldCharType="separate"/>
      </w:r>
      <w:r w:rsidR="00F47411">
        <w:t>182</w:t>
      </w:r>
      <w:r w:rsidR="007A2BC3">
        <w:fldChar w:fldCharType="end"/>
      </w:r>
    </w:p>
    <w:p w:rsidR="003A2BEB" w:rsidRDefault="003A2BEB">
      <w:pPr>
        <w:pStyle w:val="TOC7"/>
        <w:rPr>
          <w:rFonts w:asciiTheme="minorHAnsi" w:eastAsiaTheme="minorEastAsia" w:hAnsiTheme="minorHAnsi" w:cstheme="minorBidi"/>
          <w:b w:val="0"/>
          <w:sz w:val="22"/>
          <w:szCs w:val="22"/>
          <w:lang w:eastAsia="en-AU"/>
        </w:rPr>
      </w:pPr>
      <w:r>
        <w:t>Part 1A.2</w:t>
      </w:r>
      <w:r>
        <w:rPr>
          <w:rFonts w:asciiTheme="minorHAnsi" w:eastAsiaTheme="minorEastAsia" w:hAnsiTheme="minorHAnsi" w:cstheme="minorBidi"/>
          <w:b w:val="0"/>
          <w:sz w:val="22"/>
          <w:szCs w:val="22"/>
          <w:lang w:eastAsia="en-AU"/>
        </w:rPr>
        <w:tab/>
      </w:r>
      <w:r>
        <w:t>Permitted construction tolerances</w:t>
      </w:r>
      <w:r>
        <w:tab/>
      </w:r>
      <w:r w:rsidR="007A2BC3" w:rsidRPr="003A2BEB">
        <w:rPr>
          <w:b w:val="0"/>
        </w:rPr>
        <w:fldChar w:fldCharType="begin"/>
      </w:r>
      <w:r w:rsidRPr="003A2BEB">
        <w:rPr>
          <w:b w:val="0"/>
        </w:rPr>
        <w:instrText xml:space="preserve"> PAGEREF _Toc279048875 \h </w:instrText>
      </w:r>
      <w:r w:rsidR="007A2BC3" w:rsidRPr="003A2BEB">
        <w:rPr>
          <w:b w:val="0"/>
        </w:rPr>
      </w:r>
      <w:r w:rsidR="007A2BC3" w:rsidRPr="003A2BEB">
        <w:rPr>
          <w:b w:val="0"/>
        </w:rPr>
        <w:fldChar w:fldCharType="separate"/>
      </w:r>
      <w:r w:rsidR="00F47411">
        <w:rPr>
          <w:b w:val="0"/>
        </w:rPr>
        <w:t>182</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1A.10</w:t>
      </w:r>
      <w:r>
        <w:rPr>
          <w:rFonts w:asciiTheme="minorHAnsi" w:eastAsiaTheme="minorEastAsia" w:hAnsiTheme="minorHAnsi" w:cstheme="minorBidi"/>
          <w:sz w:val="22"/>
          <w:szCs w:val="22"/>
          <w:lang w:eastAsia="en-AU"/>
        </w:rPr>
        <w:tab/>
      </w:r>
      <w:r w:rsidRPr="00E1748A">
        <w:rPr>
          <w:lang w:val="en-US"/>
        </w:rPr>
        <w:t>Permitted variations—</w:t>
      </w:r>
      <w:r>
        <w:t>horizontal siting tolerances for buildings and structures</w:t>
      </w:r>
      <w:r>
        <w:tab/>
      </w:r>
      <w:r w:rsidR="007A2BC3">
        <w:fldChar w:fldCharType="begin"/>
      </w:r>
      <w:r>
        <w:instrText xml:space="preserve"> PAGEREF _Toc279048876 \h </w:instrText>
      </w:r>
      <w:r w:rsidR="007A2BC3">
        <w:fldChar w:fldCharType="separate"/>
      </w:r>
      <w:r w:rsidR="00F47411">
        <w:t>182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1A.11</w:t>
      </w:r>
      <w:r>
        <w:rPr>
          <w:rFonts w:asciiTheme="minorHAnsi" w:eastAsiaTheme="minorEastAsia" w:hAnsiTheme="minorHAnsi" w:cstheme="minorBidi"/>
          <w:sz w:val="22"/>
          <w:szCs w:val="22"/>
          <w:lang w:eastAsia="en-AU"/>
        </w:rPr>
        <w:tab/>
      </w:r>
      <w:r w:rsidRPr="00E1748A">
        <w:rPr>
          <w:lang w:val="en-US"/>
        </w:rPr>
        <w:t>Permitted variations—h</w:t>
      </w:r>
      <w:r>
        <w:t>eight tolerances for buildings and structures</w:t>
      </w:r>
      <w:r>
        <w:tab/>
      </w:r>
      <w:r w:rsidR="007A2BC3">
        <w:fldChar w:fldCharType="begin"/>
      </w:r>
      <w:r>
        <w:instrText xml:space="preserve"> PAGEREF _Toc279048877 \h </w:instrText>
      </w:r>
      <w:r w:rsidR="007A2BC3">
        <w:fldChar w:fldCharType="separate"/>
      </w:r>
      <w:r w:rsidR="00F47411">
        <w:t>186</w:t>
      </w:r>
      <w:r w:rsidR="007A2BC3">
        <w:fldChar w:fldCharType="end"/>
      </w:r>
    </w:p>
    <w:p w:rsidR="003A2BEB" w:rsidRDefault="003A2BEB" w:rsidP="003A2BEB">
      <w:pPr>
        <w:pStyle w:val="TOC6"/>
        <w:rPr>
          <w:rFonts w:asciiTheme="minorHAnsi" w:eastAsiaTheme="minorEastAsia" w:hAnsiTheme="minorHAnsi" w:cstheme="minorBidi"/>
          <w:sz w:val="22"/>
          <w:szCs w:val="22"/>
          <w:lang w:eastAsia="en-AU"/>
        </w:rPr>
      </w:pPr>
      <w:r>
        <w:t>Schedule 2</w:t>
      </w:r>
      <w:r>
        <w:rPr>
          <w:rFonts w:asciiTheme="minorHAnsi" w:eastAsiaTheme="minorEastAsia" w:hAnsiTheme="minorHAnsi" w:cstheme="minorBidi"/>
          <w:sz w:val="22"/>
          <w:szCs w:val="22"/>
          <w:lang w:eastAsia="en-AU"/>
        </w:rPr>
        <w:tab/>
      </w:r>
      <w:r>
        <w:t>Limited public notification of certain merit track development applications</w:t>
      </w:r>
      <w:r>
        <w:tab/>
      </w:r>
      <w:r w:rsidR="007A2BC3" w:rsidRPr="003A2BEB">
        <w:rPr>
          <w:b w:val="0"/>
          <w:sz w:val="20"/>
        </w:rPr>
        <w:fldChar w:fldCharType="begin"/>
      </w:r>
      <w:r w:rsidRPr="003A2BEB">
        <w:rPr>
          <w:b w:val="0"/>
          <w:sz w:val="20"/>
        </w:rPr>
        <w:instrText xml:space="preserve"> PAGEREF _Toc279048878 \h </w:instrText>
      </w:r>
      <w:r w:rsidR="007A2BC3" w:rsidRPr="003A2BEB">
        <w:rPr>
          <w:b w:val="0"/>
          <w:sz w:val="20"/>
        </w:rPr>
      </w:r>
      <w:r w:rsidR="007A2BC3" w:rsidRPr="003A2BEB">
        <w:rPr>
          <w:b w:val="0"/>
          <w:sz w:val="20"/>
        </w:rPr>
        <w:fldChar w:fldCharType="separate"/>
      </w:r>
      <w:r w:rsidR="00F47411">
        <w:rPr>
          <w:b w:val="0"/>
          <w:sz w:val="20"/>
        </w:rPr>
        <w:t>188</w:t>
      </w:r>
      <w:r w:rsidR="007A2BC3" w:rsidRPr="003A2BEB">
        <w:rPr>
          <w:b w:val="0"/>
          <w:sz w:val="20"/>
        </w:rPr>
        <w:fldChar w:fldCharType="end"/>
      </w:r>
    </w:p>
    <w:p w:rsidR="003A2BEB" w:rsidRDefault="003A2BEB" w:rsidP="003A2BEB">
      <w:pPr>
        <w:pStyle w:val="TOC6"/>
        <w:rPr>
          <w:rFonts w:asciiTheme="minorHAnsi" w:eastAsiaTheme="minorEastAsia" w:hAnsiTheme="minorHAnsi" w:cstheme="minorBidi"/>
          <w:sz w:val="22"/>
          <w:szCs w:val="22"/>
          <w:lang w:eastAsia="en-AU"/>
        </w:rPr>
      </w:pPr>
      <w:r>
        <w:t>Schedule 3</w:t>
      </w:r>
      <w:r>
        <w:rPr>
          <w:rFonts w:asciiTheme="minorHAnsi" w:eastAsiaTheme="minorEastAsia" w:hAnsiTheme="minorHAnsi" w:cstheme="minorBidi"/>
          <w:sz w:val="22"/>
          <w:szCs w:val="22"/>
          <w:lang w:eastAsia="en-AU"/>
        </w:rPr>
        <w:tab/>
      </w:r>
      <w:r>
        <w:t>Matters exempt from third</w:t>
      </w:r>
      <w:r>
        <w:noBreakHyphen/>
        <w:t>party ACAT review</w:t>
      </w:r>
      <w:r>
        <w:tab/>
      </w:r>
      <w:r w:rsidR="007A2BC3" w:rsidRPr="003A2BEB">
        <w:rPr>
          <w:b w:val="0"/>
          <w:sz w:val="20"/>
        </w:rPr>
        <w:fldChar w:fldCharType="begin"/>
      </w:r>
      <w:r w:rsidRPr="003A2BEB">
        <w:rPr>
          <w:b w:val="0"/>
          <w:sz w:val="20"/>
        </w:rPr>
        <w:instrText xml:space="preserve"> PAGEREF _Toc279048879 \h </w:instrText>
      </w:r>
      <w:r w:rsidR="007A2BC3" w:rsidRPr="003A2BEB">
        <w:rPr>
          <w:b w:val="0"/>
          <w:sz w:val="20"/>
        </w:rPr>
      </w:r>
      <w:r w:rsidR="007A2BC3" w:rsidRPr="003A2BEB">
        <w:rPr>
          <w:b w:val="0"/>
          <w:sz w:val="20"/>
        </w:rPr>
        <w:fldChar w:fldCharType="separate"/>
      </w:r>
      <w:r w:rsidR="00F47411">
        <w:rPr>
          <w:b w:val="0"/>
          <w:sz w:val="20"/>
        </w:rPr>
        <w:t>195</w:t>
      </w:r>
      <w:r w:rsidR="007A2BC3" w:rsidRPr="003A2BEB">
        <w:rPr>
          <w:b w:val="0"/>
          <w:sz w:val="20"/>
        </w:rPr>
        <w:fldChar w:fldCharType="end"/>
      </w:r>
    </w:p>
    <w:p w:rsidR="003A2BEB" w:rsidRDefault="003A2BEB">
      <w:pPr>
        <w:pStyle w:val="TOC7"/>
        <w:rPr>
          <w:rFonts w:asciiTheme="minorHAnsi" w:eastAsiaTheme="minorEastAsia" w:hAnsiTheme="minorHAnsi" w:cstheme="minorBidi"/>
          <w:b w:val="0"/>
          <w:sz w:val="22"/>
          <w:szCs w:val="22"/>
          <w:lang w:eastAsia="en-AU"/>
        </w:rPr>
      </w:pPr>
      <w:r>
        <w:t>Part 3.1</w:t>
      </w:r>
      <w:r>
        <w:rPr>
          <w:rFonts w:asciiTheme="minorHAnsi" w:eastAsiaTheme="minorEastAsia" w:hAnsiTheme="minorHAnsi" w:cstheme="minorBidi"/>
          <w:b w:val="0"/>
          <w:sz w:val="22"/>
          <w:szCs w:val="22"/>
          <w:lang w:eastAsia="en-AU"/>
        </w:rPr>
        <w:tab/>
      </w:r>
      <w:r>
        <w:t>Definitions</w:t>
      </w:r>
      <w:r>
        <w:tab/>
      </w:r>
      <w:r w:rsidR="007A2BC3" w:rsidRPr="003A2BEB">
        <w:rPr>
          <w:b w:val="0"/>
        </w:rPr>
        <w:fldChar w:fldCharType="begin"/>
      </w:r>
      <w:r w:rsidRPr="003A2BEB">
        <w:rPr>
          <w:b w:val="0"/>
        </w:rPr>
        <w:instrText xml:space="preserve"> PAGEREF _Toc279048880 \h </w:instrText>
      </w:r>
      <w:r w:rsidR="007A2BC3" w:rsidRPr="003A2BEB">
        <w:rPr>
          <w:b w:val="0"/>
        </w:rPr>
      </w:r>
      <w:r w:rsidR="007A2BC3" w:rsidRPr="003A2BEB">
        <w:rPr>
          <w:b w:val="0"/>
        </w:rPr>
        <w:fldChar w:fldCharType="separate"/>
      </w:r>
      <w:r w:rsidR="00F47411">
        <w:rPr>
          <w:b w:val="0"/>
        </w:rPr>
        <w:t>195</w:t>
      </w:r>
      <w:r w:rsidR="007A2BC3" w:rsidRPr="003A2BEB">
        <w:rPr>
          <w:b w:val="0"/>
        </w:rPr>
        <w:fldChar w:fldCharType="end"/>
      </w:r>
    </w:p>
    <w:p w:rsidR="003A2BEB" w:rsidRDefault="003A2BEB" w:rsidP="003A2BEB">
      <w:pPr>
        <w:pStyle w:val="TOC5"/>
        <w:rPr>
          <w:rFonts w:asciiTheme="minorHAnsi" w:eastAsiaTheme="minorEastAsia" w:hAnsiTheme="minorHAnsi" w:cstheme="minorBidi"/>
          <w:sz w:val="22"/>
          <w:szCs w:val="22"/>
          <w:lang w:eastAsia="en-AU"/>
        </w:rPr>
      </w:pPr>
      <w:r>
        <w:tab/>
        <w:t>3.1</w:t>
      </w:r>
      <w:r>
        <w:rPr>
          <w:rFonts w:asciiTheme="minorHAnsi" w:eastAsiaTheme="minorEastAsia" w:hAnsiTheme="minorHAnsi" w:cstheme="minorBidi"/>
          <w:sz w:val="22"/>
          <w:szCs w:val="22"/>
          <w:lang w:eastAsia="en-AU"/>
        </w:rPr>
        <w:tab/>
      </w:r>
      <w:r>
        <w:t>Definitions—sch 3</w:t>
      </w:r>
      <w:r>
        <w:tab/>
      </w:r>
      <w:r w:rsidR="007A2BC3">
        <w:fldChar w:fldCharType="begin"/>
      </w:r>
      <w:r>
        <w:instrText xml:space="preserve"> PAGEREF _Toc279048881 \h </w:instrText>
      </w:r>
      <w:r w:rsidR="007A2BC3">
        <w:fldChar w:fldCharType="separate"/>
      </w:r>
      <w:r w:rsidR="00F47411">
        <w:t>195</w:t>
      </w:r>
      <w:r w:rsidR="007A2BC3">
        <w:fldChar w:fldCharType="end"/>
      </w:r>
    </w:p>
    <w:p w:rsidR="003A2BEB" w:rsidRDefault="003A2BEB">
      <w:pPr>
        <w:pStyle w:val="TOC7"/>
        <w:rPr>
          <w:rFonts w:asciiTheme="minorHAnsi" w:eastAsiaTheme="minorEastAsia" w:hAnsiTheme="minorHAnsi" w:cstheme="minorBidi"/>
          <w:b w:val="0"/>
          <w:sz w:val="22"/>
          <w:szCs w:val="22"/>
          <w:lang w:eastAsia="en-AU"/>
        </w:rPr>
      </w:pPr>
      <w:r>
        <w:t>Part 3.2</w:t>
      </w:r>
      <w:r>
        <w:rPr>
          <w:rFonts w:asciiTheme="minorHAnsi" w:eastAsiaTheme="minorEastAsia" w:hAnsiTheme="minorHAnsi" w:cstheme="minorBidi"/>
          <w:b w:val="0"/>
          <w:sz w:val="22"/>
          <w:szCs w:val="22"/>
          <w:lang w:eastAsia="en-AU"/>
        </w:rPr>
        <w:tab/>
      </w:r>
      <w:r>
        <w:t>Merit track matters exempt from third-party ACAT review</w:t>
      </w:r>
      <w:r>
        <w:tab/>
      </w:r>
      <w:r w:rsidR="007A2BC3" w:rsidRPr="003A2BEB">
        <w:rPr>
          <w:b w:val="0"/>
        </w:rPr>
        <w:fldChar w:fldCharType="begin"/>
      </w:r>
      <w:r w:rsidRPr="003A2BEB">
        <w:rPr>
          <w:b w:val="0"/>
        </w:rPr>
        <w:instrText xml:space="preserve"> PAGEREF _Toc279048882 \h </w:instrText>
      </w:r>
      <w:r w:rsidR="007A2BC3" w:rsidRPr="003A2BEB">
        <w:rPr>
          <w:b w:val="0"/>
        </w:rPr>
      </w:r>
      <w:r w:rsidR="007A2BC3" w:rsidRPr="003A2BEB">
        <w:rPr>
          <w:b w:val="0"/>
        </w:rPr>
        <w:fldChar w:fldCharType="separate"/>
      </w:r>
      <w:r w:rsidR="00F47411">
        <w:rPr>
          <w:b w:val="0"/>
        </w:rPr>
        <w:t>196</w:t>
      </w:r>
      <w:r w:rsidR="007A2BC3" w:rsidRPr="003A2BEB">
        <w:rPr>
          <w:b w:val="0"/>
        </w:rPr>
        <w:fldChar w:fldCharType="end"/>
      </w:r>
    </w:p>
    <w:p w:rsidR="003A2BEB" w:rsidRDefault="003A2BEB">
      <w:pPr>
        <w:pStyle w:val="TOC7"/>
        <w:rPr>
          <w:rFonts w:asciiTheme="minorHAnsi" w:eastAsiaTheme="minorEastAsia" w:hAnsiTheme="minorHAnsi" w:cstheme="minorBidi"/>
          <w:b w:val="0"/>
          <w:sz w:val="22"/>
          <w:szCs w:val="22"/>
          <w:lang w:eastAsia="en-AU"/>
        </w:rPr>
      </w:pPr>
      <w:r>
        <w:t>Part 3.3</w:t>
      </w:r>
      <w:r>
        <w:rPr>
          <w:rFonts w:asciiTheme="minorHAnsi" w:eastAsiaTheme="minorEastAsia" w:hAnsiTheme="minorHAnsi" w:cstheme="minorBidi"/>
          <w:b w:val="0"/>
          <w:sz w:val="22"/>
          <w:szCs w:val="22"/>
          <w:lang w:eastAsia="en-AU"/>
        </w:rPr>
        <w:tab/>
      </w:r>
      <w:r>
        <w:t>Impact track matters exempt from third-party ACAT review</w:t>
      </w:r>
      <w:r>
        <w:tab/>
      </w:r>
      <w:r w:rsidR="007A2BC3" w:rsidRPr="003A2BEB">
        <w:rPr>
          <w:b w:val="0"/>
        </w:rPr>
        <w:fldChar w:fldCharType="begin"/>
      </w:r>
      <w:r w:rsidRPr="003A2BEB">
        <w:rPr>
          <w:b w:val="0"/>
        </w:rPr>
        <w:instrText xml:space="preserve"> PAGEREF _Toc279048883 \h </w:instrText>
      </w:r>
      <w:r w:rsidR="007A2BC3" w:rsidRPr="003A2BEB">
        <w:rPr>
          <w:b w:val="0"/>
        </w:rPr>
      </w:r>
      <w:r w:rsidR="007A2BC3" w:rsidRPr="003A2BEB">
        <w:rPr>
          <w:b w:val="0"/>
        </w:rPr>
        <w:fldChar w:fldCharType="separate"/>
      </w:r>
      <w:r w:rsidR="00F47411">
        <w:rPr>
          <w:b w:val="0"/>
        </w:rPr>
        <w:t>206</w:t>
      </w:r>
      <w:r w:rsidR="007A2BC3" w:rsidRPr="003A2BEB">
        <w:rPr>
          <w:b w:val="0"/>
        </w:rPr>
        <w:fldChar w:fldCharType="end"/>
      </w:r>
    </w:p>
    <w:p w:rsidR="003A2BEB" w:rsidRDefault="003A2BEB">
      <w:pPr>
        <w:pStyle w:val="TOC7"/>
        <w:rPr>
          <w:rFonts w:asciiTheme="minorHAnsi" w:eastAsiaTheme="minorEastAsia" w:hAnsiTheme="minorHAnsi" w:cstheme="minorBidi"/>
          <w:b w:val="0"/>
          <w:sz w:val="22"/>
          <w:szCs w:val="22"/>
          <w:lang w:eastAsia="en-AU"/>
        </w:rPr>
      </w:pPr>
      <w:r>
        <w:t>Part 3.4</w:t>
      </w:r>
      <w:r>
        <w:rPr>
          <w:rFonts w:asciiTheme="minorHAnsi" w:eastAsiaTheme="minorEastAsia" w:hAnsiTheme="minorHAnsi" w:cstheme="minorBidi"/>
          <w:b w:val="0"/>
          <w:sz w:val="22"/>
          <w:szCs w:val="22"/>
          <w:lang w:eastAsia="en-AU"/>
        </w:rPr>
        <w:tab/>
      </w:r>
      <w:r>
        <w:t>City centre and town centres maps</w:t>
      </w:r>
      <w:r>
        <w:tab/>
      </w:r>
      <w:r w:rsidR="007A2BC3" w:rsidRPr="003A2BEB">
        <w:rPr>
          <w:b w:val="0"/>
        </w:rPr>
        <w:fldChar w:fldCharType="begin"/>
      </w:r>
      <w:r w:rsidRPr="003A2BEB">
        <w:rPr>
          <w:b w:val="0"/>
        </w:rPr>
        <w:instrText xml:space="preserve"> PAGEREF _Toc279048884 \h </w:instrText>
      </w:r>
      <w:r w:rsidR="007A2BC3" w:rsidRPr="003A2BEB">
        <w:rPr>
          <w:b w:val="0"/>
        </w:rPr>
      </w:r>
      <w:r w:rsidR="007A2BC3" w:rsidRPr="003A2BEB">
        <w:rPr>
          <w:b w:val="0"/>
        </w:rPr>
        <w:fldChar w:fldCharType="separate"/>
      </w:r>
      <w:r w:rsidR="00F47411">
        <w:rPr>
          <w:b w:val="0"/>
        </w:rPr>
        <w:t>207</w:t>
      </w:r>
      <w:r w:rsidR="007A2BC3" w:rsidRPr="003A2BEB">
        <w:rPr>
          <w:b w:val="0"/>
        </w:rPr>
        <w:fldChar w:fldCharType="end"/>
      </w:r>
    </w:p>
    <w:p w:rsidR="003A2BEB" w:rsidRDefault="003A2BEB">
      <w:pPr>
        <w:pStyle w:val="TOC8"/>
        <w:rPr>
          <w:rFonts w:asciiTheme="minorHAnsi" w:eastAsiaTheme="minorEastAsia" w:hAnsiTheme="minorHAnsi" w:cstheme="minorBidi"/>
          <w:b w:val="0"/>
          <w:sz w:val="22"/>
          <w:szCs w:val="22"/>
          <w:lang w:eastAsia="en-AU"/>
        </w:rPr>
      </w:pPr>
      <w:r>
        <w:t>Division 3.4.1</w:t>
      </w:r>
      <w:r>
        <w:rPr>
          <w:rFonts w:asciiTheme="minorHAnsi" w:eastAsiaTheme="minorEastAsia" w:hAnsiTheme="minorHAnsi" w:cstheme="minorBidi"/>
          <w:b w:val="0"/>
          <w:sz w:val="22"/>
          <w:szCs w:val="22"/>
          <w:lang w:eastAsia="en-AU"/>
        </w:rPr>
        <w:tab/>
      </w:r>
      <w:r>
        <w:t>City centre</w:t>
      </w:r>
      <w:r>
        <w:tab/>
      </w:r>
      <w:r w:rsidR="007A2BC3" w:rsidRPr="003A2BEB">
        <w:rPr>
          <w:b w:val="0"/>
        </w:rPr>
        <w:fldChar w:fldCharType="begin"/>
      </w:r>
      <w:r w:rsidRPr="003A2BEB">
        <w:rPr>
          <w:b w:val="0"/>
        </w:rPr>
        <w:instrText xml:space="preserve"> PAGEREF _Toc279048885 \h </w:instrText>
      </w:r>
      <w:r w:rsidR="007A2BC3" w:rsidRPr="003A2BEB">
        <w:rPr>
          <w:b w:val="0"/>
        </w:rPr>
      </w:r>
      <w:r w:rsidR="007A2BC3" w:rsidRPr="003A2BEB">
        <w:rPr>
          <w:b w:val="0"/>
        </w:rPr>
        <w:fldChar w:fldCharType="separate"/>
      </w:r>
      <w:r w:rsidR="00F47411">
        <w:rPr>
          <w:b w:val="0"/>
        </w:rPr>
        <w:t>207</w:t>
      </w:r>
      <w:r w:rsidR="007A2BC3" w:rsidRPr="003A2BEB">
        <w:rPr>
          <w:b w:val="0"/>
        </w:rPr>
        <w:fldChar w:fldCharType="end"/>
      </w:r>
    </w:p>
    <w:p w:rsidR="003A2BEB" w:rsidRDefault="003A2BEB">
      <w:pPr>
        <w:pStyle w:val="TOC8"/>
        <w:rPr>
          <w:rFonts w:asciiTheme="minorHAnsi" w:eastAsiaTheme="minorEastAsia" w:hAnsiTheme="minorHAnsi" w:cstheme="minorBidi"/>
          <w:b w:val="0"/>
          <w:sz w:val="22"/>
          <w:szCs w:val="22"/>
          <w:lang w:eastAsia="en-AU"/>
        </w:rPr>
      </w:pPr>
      <w:r>
        <w:t>Division 3.4.2</w:t>
      </w:r>
      <w:r>
        <w:rPr>
          <w:rFonts w:asciiTheme="minorHAnsi" w:eastAsiaTheme="minorEastAsia" w:hAnsiTheme="minorHAnsi" w:cstheme="minorBidi"/>
          <w:b w:val="0"/>
          <w:sz w:val="22"/>
          <w:szCs w:val="22"/>
          <w:lang w:eastAsia="en-AU"/>
        </w:rPr>
        <w:tab/>
      </w:r>
      <w:r>
        <w:t>Belconnen town centre</w:t>
      </w:r>
      <w:r>
        <w:tab/>
      </w:r>
      <w:r w:rsidR="007A2BC3" w:rsidRPr="003A2BEB">
        <w:rPr>
          <w:b w:val="0"/>
        </w:rPr>
        <w:fldChar w:fldCharType="begin"/>
      </w:r>
      <w:r w:rsidRPr="003A2BEB">
        <w:rPr>
          <w:b w:val="0"/>
        </w:rPr>
        <w:instrText xml:space="preserve"> PAGEREF _Toc279048886 \h </w:instrText>
      </w:r>
      <w:r w:rsidR="007A2BC3" w:rsidRPr="003A2BEB">
        <w:rPr>
          <w:b w:val="0"/>
        </w:rPr>
      </w:r>
      <w:r w:rsidR="007A2BC3" w:rsidRPr="003A2BEB">
        <w:rPr>
          <w:b w:val="0"/>
        </w:rPr>
        <w:fldChar w:fldCharType="separate"/>
      </w:r>
      <w:r w:rsidR="00F47411">
        <w:rPr>
          <w:b w:val="0"/>
        </w:rPr>
        <w:t>208</w:t>
      </w:r>
      <w:r w:rsidR="007A2BC3" w:rsidRPr="003A2BEB">
        <w:rPr>
          <w:b w:val="0"/>
        </w:rPr>
        <w:fldChar w:fldCharType="end"/>
      </w:r>
    </w:p>
    <w:p w:rsidR="003A2BEB" w:rsidRDefault="003A2BEB">
      <w:pPr>
        <w:pStyle w:val="TOC8"/>
        <w:rPr>
          <w:rFonts w:asciiTheme="minorHAnsi" w:eastAsiaTheme="minorEastAsia" w:hAnsiTheme="minorHAnsi" w:cstheme="minorBidi"/>
          <w:b w:val="0"/>
          <w:sz w:val="22"/>
          <w:szCs w:val="22"/>
          <w:lang w:eastAsia="en-AU"/>
        </w:rPr>
      </w:pPr>
      <w:r>
        <w:t>Division 3.4.3</w:t>
      </w:r>
      <w:r>
        <w:rPr>
          <w:rFonts w:asciiTheme="minorHAnsi" w:eastAsiaTheme="minorEastAsia" w:hAnsiTheme="minorHAnsi" w:cstheme="minorBidi"/>
          <w:b w:val="0"/>
          <w:sz w:val="22"/>
          <w:szCs w:val="22"/>
          <w:lang w:eastAsia="en-AU"/>
        </w:rPr>
        <w:tab/>
      </w:r>
      <w:r>
        <w:t>Gungahlin town centre</w:t>
      </w:r>
      <w:r>
        <w:tab/>
      </w:r>
      <w:r w:rsidR="007A2BC3" w:rsidRPr="003A2BEB">
        <w:rPr>
          <w:b w:val="0"/>
        </w:rPr>
        <w:fldChar w:fldCharType="begin"/>
      </w:r>
      <w:r w:rsidRPr="003A2BEB">
        <w:rPr>
          <w:b w:val="0"/>
        </w:rPr>
        <w:instrText xml:space="preserve"> PAGEREF _Toc279048887 \h </w:instrText>
      </w:r>
      <w:r w:rsidR="007A2BC3" w:rsidRPr="003A2BEB">
        <w:rPr>
          <w:b w:val="0"/>
        </w:rPr>
      </w:r>
      <w:r w:rsidR="007A2BC3" w:rsidRPr="003A2BEB">
        <w:rPr>
          <w:b w:val="0"/>
        </w:rPr>
        <w:fldChar w:fldCharType="separate"/>
      </w:r>
      <w:r w:rsidR="00F47411">
        <w:rPr>
          <w:b w:val="0"/>
        </w:rPr>
        <w:t>209</w:t>
      </w:r>
      <w:r w:rsidR="007A2BC3" w:rsidRPr="003A2BEB">
        <w:rPr>
          <w:b w:val="0"/>
        </w:rPr>
        <w:fldChar w:fldCharType="end"/>
      </w:r>
    </w:p>
    <w:p w:rsidR="003A2BEB" w:rsidRDefault="003A2BEB">
      <w:pPr>
        <w:pStyle w:val="TOC8"/>
        <w:rPr>
          <w:rFonts w:asciiTheme="minorHAnsi" w:eastAsiaTheme="minorEastAsia" w:hAnsiTheme="minorHAnsi" w:cstheme="minorBidi"/>
          <w:b w:val="0"/>
          <w:sz w:val="22"/>
          <w:szCs w:val="22"/>
          <w:lang w:eastAsia="en-AU"/>
        </w:rPr>
      </w:pPr>
      <w:r>
        <w:t>Division 3.4.4</w:t>
      </w:r>
      <w:r>
        <w:rPr>
          <w:rFonts w:asciiTheme="minorHAnsi" w:eastAsiaTheme="minorEastAsia" w:hAnsiTheme="minorHAnsi" w:cstheme="minorBidi"/>
          <w:b w:val="0"/>
          <w:sz w:val="22"/>
          <w:szCs w:val="22"/>
          <w:lang w:eastAsia="en-AU"/>
        </w:rPr>
        <w:tab/>
      </w:r>
      <w:r>
        <w:t>Tuggeranong town centre</w:t>
      </w:r>
      <w:r>
        <w:tab/>
      </w:r>
      <w:r w:rsidR="007A2BC3" w:rsidRPr="003A2BEB">
        <w:rPr>
          <w:b w:val="0"/>
        </w:rPr>
        <w:fldChar w:fldCharType="begin"/>
      </w:r>
      <w:r w:rsidRPr="003A2BEB">
        <w:rPr>
          <w:b w:val="0"/>
        </w:rPr>
        <w:instrText xml:space="preserve"> PAGEREF _Toc279048888 \h </w:instrText>
      </w:r>
      <w:r w:rsidR="007A2BC3" w:rsidRPr="003A2BEB">
        <w:rPr>
          <w:b w:val="0"/>
        </w:rPr>
      </w:r>
      <w:r w:rsidR="007A2BC3" w:rsidRPr="003A2BEB">
        <w:rPr>
          <w:b w:val="0"/>
        </w:rPr>
        <w:fldChar w:fldCharType="separate"/>
      </w:r>
      <w:r w:rsidR="00F47411">
        <w:rPr>
          <w:b w:val="0"/>
        </w:rPr>
        <w:t>210</w:t>
      </w:r>
      <w:r w:rsidR="007A2BC3" w:rsidRPr="003A2BEB">
        <w:rPr>
          <w:b w:val="0"/>
        </w:rPr>
        <w:fldChar w:fldCharType="end"/>
      </w:r>
    </w:p>
    <w:p w:rsidR="003A2BEB" w:rsidRDefault="003A2BEB">
      <w:pPr>
        <w:pStyle w:val="TOC8"/>
        <w:rPr>
          <w:rFonts w:asciiTheme="minorHAnsi" w:eastAsiaTheme="minorEastAsia" w:hAnsiTheme="minorHAnsi" w:cstheme="minorBidi"/>
          <w:b w:val="0"/>
          <w:sz w:val="22"/>
          <w:szCs w:val="22"/>
          <w:lang w:eastAsia="en-AU"/>
        </w:rPr>
      </w:pPr>
      <w:r>
        <w:t>Division 3.4.5</w:t>
      </w:r>
      <w:r>
        <w:rPr>
          <w:rFonts w:asciiTheme="minorHAnsi" w:eastAsiaTheme="minorEastAsia" w:hAnsiTheme="minorHAnsi" w:cstheme="minorBidi"/>
          <w:b w:val="0"/>
          <w:sz w:val="22"/>
          <w:szCs w:val="22"/>
          <w:lang w:eastAsia="en-AU"/>
        </w:rPr>
        <w:tab/>
      </w:r>
      <w:r>
        <w:t>Woden town centre</w:t>
      </w:r>
      <w:r>
        <w:tab/>
      </w:r>
      <w:r w:rsidR="007A2BC3" w:rsidRPr="003A2BEB">
        <w:rPr>
          <w:b w:val="0"/>
        </w:rPr>
        <w:fldChar w:fldCharType="begin"/>
      </w:r>
      <w:r w:rsidRPr="003A2BEB">
        <w:rPr>
          <w:b w:val="0"/>
        </w:rPr>
        <w:instrText xml:space="preserve"> PAGEREF _Toc279048889 \h </w:instrText>
      </w:r>
      <w:r w:rsidR="007A2BC3" w:rsidRPr="003A2BEB">
        <w:rPr>
          <w:b w:val="0"/>
        </w:rPr>
      </w:r>
      <w:r w:rsidR="007A2BC3" w:rsidRPr="003A2BEB">
        <w:rPr>
          <w:b w:val="0"/>
        </w:rPr>
        <w:fldChar w:fldCharType="separate"/>
      </w:r>
      <w:r w:rsidR="00F47411">
        <w:rPr>
          <w:b w:val="0"/>
        </w:rPr>
        <w:t>211</w:t>
      </w:r>
      <w:r w:rsidR="007A2BC3" w:rsidRPr="003A2BEB">
        <w:rPr>
          <w:b w:val="0"/>
        </w:rPr>
        <w:fldChar w:fldCharType="end"/>
      </w:r>
    </w:p>
    <w:p w:rsidR="003A2BEB" w:rsidRDefault="003A2BEB" w:rsidP="003A2BEB">
      <w:pPr>
        <w:pStyle w:val="TOC6"/>
        <w:rPr>
          <w:rFonts w:asciiTheme="minorHAnsi" w:eastAsiaTheme="minorEastAsia" w:hAnsiTheme="minorHAnsi" w:cstheme="minorBidi"/>
          <w:sz w:val="22"/>
          <w:szCs w:val="22"/>
          <w:lang w:eastAsia="en-AU"/>
        </w:rPr>
      </w:pPr>
      <w:r>
        <w:t>Schedule 4</w:t>
      </w:r>
      <w:r>
        <w:rPr>
          <w:rFonts w:asciiTheme="minorHAnsi" w:eastAsiaTheme="minorEastAsia" w:hAnsiTheme="minorHAnsi" w:cstheme="minorBidi"/>
          <w:sz w:val="22"/>
          <w:szCs w:val="22"/>
          <w:lang w:eastAsia="en-AU"/>
        </w:rPr>
        <w:tab/>
      </w:r>
      <w:r>
        <w:t>Prescribed territory plan instruments</w:t>
      </w:r>
      <w:r>
        <w:tab/>
      </w:r>
      <w:r w:rsidR="007A2BC3" w:rsidRPr="003A2BEB">
        <w:rPr>
          <w:b w:val="0"/>
          <w:sz w:val="20"/>
        </w:rPr>
        <w:fldChar w:fldCharType="begin"/>
      </w:r>
      <w:r w:rsidRPr="003A2BEB">
        <w:rPr>
          <w:b w:val="0"/>
          <w:sz w:val="20"/>
        </w:rPr>
        <w:instrText xml:space="preserve"> PAGEREF _Toc279048890 \h </w:instrText>
      </w:r>
      <w:r w:rsidR="007A2BC3" w:rsidRPr="003A2BEB">
        <w:rPr>
          <w:b w:val="0"/>
          <w:sz w:val="20"/>
        </w:rPr>
      </w:r>
      <w:r w:rsidR="007A2BC3" w:rsidRPr="003A2BEB">
        <w:rPr>
          <w:b w:val="0"/>
          <w:sz w:val="20"/>
        </w:rPr>
        <w:fldChar w:fldCharType="separate"/>
      </w:r>
      <w:r w:rsidR="00F47411">
        <w:rPr>
          <w:b w:val="0"/>
          <w:sz w:val="20"/>
        </w:rPr>
        <w:t>212</w:t>
      </w:r>
      <w:r w:rsidR="007A2BC3" w:rsidRPr="003A2BEB">
        <w:rPr>
          <w:b w:val="0"/>
          <w:sz w:val="20"/>
        </w:rPr>
        <w:fldChar w:fldCharType="end"/>
      </w:r>
    </w:p>
    <w:p w:rsidR="003A2BEB" w:rsidRDefault="003A2BEB">
      <w:pPr>
        <w:pStyle w:val="TOC7"/>
        <w:rPr>
          <w:rFonts w:asciiTheme="minorHAnsi" w:eastAsiaTheme="minorEastAsia" w:hAnsiTheme="minorHAnsi" w:cstheme="minorBidi"/>
          <w:b w:val="0"/>
          <w:sz w:val="22"/>
          <w:szCs w:val="22"/>
          <w:lang w:eastAsia="en-AU"/>
        </w:rPr>
      </w:pPr>
      <w:r>
        <w:t>Part 4.1</w:t>
      </w:r>
      <w:r>
        <w:rPr>
          <w:rFonts w:asciiTheme="minorHAnsi" w:eastAsiaTheme="minorEastAsia" w:hAnsiTheme="minorHAnsi" w:cstheme="minorBidi"/>
          <w:b w:val="0"/>
          <w:sz w:val="22"/>
          <w:szCs w:val="22"/>
          <w:lang w:eastAsia="en-AU"/>
        </w:rPr>
        <w:tab/>
      </w:r>
      <w:r>
        <w:t>Australian standards</w:t>
      </w:r>
      <w:r>
        <w:tab/>
      </w:r>
      <w:r w:rsidR="007A2BC3" w:rsidRPr="003A2BEB">
        <w:rPr>
          <w:b w:val="0"/>
        </w:rPr>
        <w:fldChar w:fldCharType="begin"/>
      </w:r>
      <w:r w:rsidRPr="003A2BEB">
        <w:rPr>
          <w:b w:val="0"/>
        </w:rPr>
        <w:instrText xml:space="preserve"> PAGEREF _Toc279048891 \h </w:instrText>
      </w:r>
      <w:r w:rsidR="007A2BC3" w:rsidRPr="003A2BEB">
        <w:rPr>
          <w:b w:val="0"/>
        </w:rPr>
      </w:r>
      <w:r w:rsidR="007A2BC3" w:rsidRPr="003A2BEB">
        <w:rPr>
          <w:b w:val="0"/>
        </w:rPr>
        <w:fldChar w:fldCharType="separate"/>
      </w:r>
      <w:r w:rsidR="00F47411">
        <w:rPr>
          <w:b w:val="0"/>
        </w:rPr>
        <w:t>212</w:t>
      </w:r>
      <w:r w:rsidR="007A2BC3" w:rsidRPr="003A2BEB">
        <w:rPr>
          <w:b w:val="0"/>
        </w:rPr>
        <w:fldChar w:fldCharType="end"/>
      </w:r>
    </w:p>
    <w:p w:rsidR="003A2BEB" w:rsidRDefault="003A2BEB">
      <w:pPr>
        <w:pStyle w:val="TOC7"/>
        <w:rPr>
          <w:rFonts w:asciiTheme="minorHAnsi" w:eastAsiaTheme="minorEastAsia" w:hAnsiTheme="minorHAnsi" w:cstheme="minorBidi"/>
          <w:b w:val="0"/>
          <w:sz w:val="22"/>
          <w:szCs w:val="22"/>
          <w:lang w:eastAsia="en-AU"/>
        </w:rPr>
      </w:pPr>
      <w:r>
        <w:t>Part 4.2</w:t>
      </w:r>
      <w:r>
        <w:rPr>
          <w:rFonts w:asciiTheme="minorHAnsi" w:eastAsiaTheme="minorEastAsia" w:hAnsiTheme="minorHAnsi" w:cstheme="minorBidi"/>
          <w:b w:val="0"/>
          <w:sz w:val="22"/>
          <w:szCs w:val="22"/>
          <w:lang w:eastAsia="en-AU"/>
        </w:rPr>
        <w:tab/>
      </w:r>
      <w:r>
        <w:t>Computer modelling software</w:t>
      </w:r>
      <w:r>
        <w:tab/>
      </w:r>
      <w:r w:rsidR="007A2BC3" w:rsidRPr="003A2BEB">
        <w:rPr>
          <w:b w:val="0"/>
        </w:rPr>
        <w:fldChar w:fldCharType="begin"/>
      </w:r>
      <w:r w:rsidRPr="003A2BEB">
        <w:rPr>
          <w:b w:val="0"/>
        </w:rPr>
        <w:instrText xml:space="preserve"> PAGEREF _Toc279048892 \h </w:instrText>
      </w:r>
      <w:r w:rsidR="007A2BC3" w:rsidRPr="003A2BEB">
        <w:rPr>
          <w:b w:val="0"/>
        </w:rPr>
      </w:r>
      <w:r w:rsidR="007A2BC3" w:rsidRPr="003A2BEB">
        <w:rPr>
          <w:b w:val="0"/>
        </w:rPr>
        <w:fldChar w:fldCharType="separate"/>
      </w:r>
      <w:r w:rsidR="00F47411">
        <w:rPr>
          <w:b w:val="0"/>
        </w:rPr>
        <w:t>214</w:t>
      </w:r>
      <w:r w:rsidR="007A2BC3" w:rsidRPr="003A2BEB">
        <w:rPr>
          <w:b w:val="0"/>
        </w:rPr>
        <w:fldChar w:fldCharType="end"/>
      </w:r>
    </w:p>
    <w:p w:rsidR="003A2BEB" w:rsidRDefault="003A2BEB">
      <w:pPr>
        <w:pStyle w:val="TOC7"/>
        <w:rPr>
          <w:rFonts w:asciiTheme="minorHAnsi" w:eastAsiaTheme="minorEastAsia" w:hAnsiTheme="minorHAnsi" w:cstheme="minorBidi"/>
          <w:b w:val="0"/>
          <w:sz w:val="22"/>
          <w:szCs w:val="22"/>
          <w:lang w:eastAsia="en-AU"/>
        </w:rPr>
      </w:pPr>
      <w:r>
        <w:t>Part 4.3</w:t>
      </w:r>
      <w:r>
        <w:rPr>
          <w:rFonts w:asciiTheme="minorHAnsi" w:eastAsiaTheme="minorEastAsia" w:hAnsiTheme="minorHAnsi" w:cstheme="minorBidi"/>
          <w:b w:val="0"/>
          <w:sz w:val="22"/>
          <w:szCs w:val="22"/>
          <w:lang w:eastAsia="en-AU"/>
        </w:rPr>
        <w:tab/>
      </w:r>
      <w:r>
        <w:t>Other instruments</w:t>
      </w:r>
      <w:r>
        <w:tab/>
      </w:r>
      <w:r w:rsidR="007A2BC3" w:rsidRPr="003A2BEB">
        <w:rPr>
          <w:b w:val="0"/>
        </w:rPr>
        <w:fldChar w:fldCharType="begin"/>
      </w:r>
      <w:r w:rsidRPr="003A2BEB">
        <w:rPr>
          <w:b w:val="0"/>
        </w:rPr>
        <w:instrText xml:space="preserve"> PAGEREF _Toc279048893 \h </w:instrText>
      </w:r>
      <w:r w:rsidR="007A2BC3" w:rsidRPr="003A2BEB">
        <w:rPr>
          <w:b w:val="0"/>
        </w:rPr>
      </w:r>
      <w:r w:rsidR="007A2BC3" w:rsidRPr="003A2BEB">
        <w:rPr>
          <w:b w:val="0"/>
        </w:rPr>
        <w:fldChar w:fldCharType="separate"/>
      </w:r>
      <w:r w:rsidR="00F47411">
        <w:rPr>
          <w:b w:val="0"/>
        </w:rPr>
        <w:t>215</w:t>
      </w:r>
      <w:r w:rsidR="007A2BC3" w:rsidRPr="003A2BEB">
        <w:rPr>
          <w:b w:val="0"/>
        </w:rPr>
        <w:fldChar w:fldCharType="end"/>
      </w:r>
    </w:p>
    <w:p w:rsidR="003A2BEB" w:rsidRDefault="003A2BEB" w:rsidP="003A2BEB">
      <w:pPr>
        <w:pStyle w:val="TOC6"/>
        <w:rPr>
          <w:rFonts w:asciiTheme="minorHAnsi" w:eastAsiaTheme="minorEastAsia" w:hAnsiTheme="minorHAnsi" w:cstheme="minorBidi"/>
          <w:sz w:val="22"/>
          <w:szCs w:val="22"/>
          <w:lang w:eastAsia="en-AU"/>
        </w:rPr>
      </w:pPr>
      <w:r>
        <w:t>Schedule 21</w:t>
      </w:r>
      <w:r>
        <w:rPr>
          <w:rFonts w:asciiTheme="minorHAnsi" w:eastAsiaTheme="minorEastAsia" w:hAnsiTheme="minorHAnsi" w:cstheme="minorBidi"/>
          <w:sz w:val="22"/>
          <w:szCs w:val="22"/>
          <w:lang w:eastAsia="en-AU"/>
        </w:rPr>
        <w:tab/>
      </w:r>
      <w:r>
        <w:t>Modification of Act</w:t>
      </w:r>
      <w:r>
        <w:tab/>
      </w:r>
      <w:r w:rsidR="007A2BC3" w:rsidRPr="003A2BEB">
        <w:rPr>
          <w:b w:val="0"/>
          <w:sz w:val="20"/>
        </w:rPr>
        <w:fldChar w:fldCharType="begin"/>
      </w:r>
      <w:r w:rsidRPr="003A2BEB">
        <w:rPr>
          <w:b w:val="0"/>
          <w:sz w:val="20"/>
        </w:rPr>
        <w:instrText xml:space="preserve"> PAGEREF _Toc279048894 \h </w:instrText>
      </w:r>
      <w:r w:rsidR="007A2BC3" w:rsidRPr="003A2BEB">
        <w:rPr>
          <w:b w:val="0"/>
          <w:sz w:val="20"/>
        </w:rPr>
      </w:r>
      <w:r w:rsidR="007A2BC3" w:rsidRPr="003A2BEB">
        <w:rPr>
          <w:b w:val="0"/>
          <w:sz w:val="20"/>
        </w:rPr>
        <w:fldChar w:fldCharType="separate"/>
      </w:r>
      <w:r w:rsidR="00F47411">
        <w:rPr>
          <w:b w:val="0"/>
          <w:sz w:val="20"/>
        </w:rPr>
        <w:t>216</w:t>
      </w:r>
      <w:r w:rsidR="007A2BC3" w:rsidRPr="003A2BEB">
        <w:rPr>
          <w:b w:val="0"/>
          <w:sz w:val="20"/>
        </w:rPr>
        <w:fldChar w:fldCharType="end"/>
      </w:r>
    </w:p>
    <w:p w:rsidR="003A2BEB" w:rsidRDefault="003A2BEB" w:rsidP="003A2BEB">
      <w:pPr>
        <w:pStyle w:val="TOC6"/>
        <w:rPr>
          <w:rFonts w:asciiTheme="minorHAnsi" w:eastAsiaTheme="minorEastAsia" w:hAnsiTheme="minorHAnsi" w:cstheme="minorBidi"/>
          <w:sz w:val="22"/>
          <w:szCs w:val="22"/>
          <w:lang w:eastAsia="en-AU"/>
        </w:rPr>
      </w:pPr>
      <w:r>
        <w:t>Dictionary</w:t>
      </w:r>
      <w:r>
        <w:tab/>
      </w:r>
      <w:r>
        <w:tab/>
      </w:r>
      <w:r w:rsidR="007A2BC3" w:rsidRPr="003A2BEB">
        <w:rPr>
          <w:b w:val="0"/>
          <w:sz w:val="20"/>
        </w:rPr>
        <w:fldChar w:fldCharType="begin"/>
      </w:r>
      <w:r w:rsidRPr="003A2BEB">
        <w:rPr>
          <w:b w:val="0"/>
          <w:sz w:val="20"/>
        </w:rPr>
        <w:instrText xml:space="preserve"> PAGEREF _Toc279048895 \h </w:instrText>
      </w:r>
      <w:r w:rsidR="007A2BC3" w:rsidRPr="003A2BEB">
        <w:rPr>
          <w:b w:val="0"/>
          <w:sz w:val="20"/>
        </w:rPr>
      </w:r>
      <w:r w:rsidR="007A2BC3" w:rsidRPr="003A2BEB">
        <w:rPr>
          <w:b w:val="0"/>
          <w:sz w:val="20"/>
        </w:rPr>
        <w:fldChar w:fldCharType="separate"/>
      </w:r>
      <w:r w:rsidR="00F47411">
        <w:rPr>
          <w:b w:val="0"/>
          <w:sz w:val="20"/>
        </w:rPr>
        <w:t>220</w:t>
      </w:r>
      <w:r w:rsidR="007A2BC3" w:rsidRPr="003A2BEB">
        <w:rPr>
          <w:b w:val="0"/>
          <w:sz w:val="20"/>
        </w:rPr>
        <w:fldChar w:fldCharType="end"/>
      </w:r>
    </w:p>
    <w:p w:rsidR="003A2BEB" w:rsidRDefault="003A2BEB" w:rsidP="003A2BEB">
      <w:pPr>
        <w:pStyle w:val="TOC7"/>
        <w:spacing w:before="480"/>
        <w:rPr>
          <w:rFonts w:asciiTheme="minorHAnsi" w:eastAsiaTheme="minorEastAsia" w:hAnsiTheme="minorHAnsi" w:cstheme="minorBidi"/>
          <w:b w:val="0"/>
          <w:sz w:val="22"/>
          <w:szCs w:val="22"/>
          <w:lang w:eastAsia="en-AU"/>
        </w:rPr>
      </w:pPr>
      <w:r>
        <w:t>Endnotes</w:t>
      </w:r>
    </w:p>
    <w:p w:rsidR="003A2BEB" w:rsidRDefault="003A2BEB" w:rsidP="003A2BEB">
      <w:pPr>
        <w:pStyle w:val="TOC5"/>
        <w:rPr>
          <w:rFonts w:asciiTheme="minorHAnsi" w:eastAsiaTheme="minorEastAsia" w:hAnsiTheme="minorHAnsi" w:cstheme="minorBidi"/>
          <w:sz w:val="22"/>
          <w:szCs w:val="22"/>
          <w:lang w:eastAsia="en-AU"/>
        </w:rPr>
      </w:pPr>
      <w:r>
        <w:tab/>
        <w:t>1</w:t>
      </w:r>
      <w:r>
        <w:rPr>
          <w:rFonts w:asciiTheme="minorHAnsi" w:eastAsiaTheme="minorEastAsia" w:hAnsiTheme="minorHAnsi" w:cstheme="minorBidi"/>
          <w:sz w:val="22"/>
          <w:szCs w:val="22"/>
          <w:lang w:eastAsia="en-AU"/>
        </w:rPr>
        <w:tab/>
      </w:r>
      <w:r>
        <w:t>About the endnotes</w:t>
      </w:r>
      <w:r>
        <w:tab/>
      </w:r>
      <w:r w:rsidR="007A2BC3">
        <w:fldChar w:fldCharType="begin"/>
      </w:r>
      <w:r>
        <w:instrText xml:space="preserve"> PAGEREF _Toc279048897 \h </w:instrText>
      </w:r>
      <w:r w:rsidR="007A2BC3">
        <w:fldChar w:fldCharType="separate"/>
      </w:r>
      <w:r w:rsidR="00F47411">
        <w:t>227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2</w:t>
      </w:r>
      <w:r>
        <w:rPr>
          <w:rFonts w:asciiTheme="minorHAnsi" w:eastAsiaTheme="minorEastAsia" w:hAnsiTheme="minorHAnsi" w:cstheme="minorBidi"/>
          <w:sz w:val="22"/>
          <w:szCs w:val="22"/>
          <w:lang w:eastAsia="en-AU"/>
        </w:rPr>
        <w:tab/>
      </w:r>
      <w:r>
        <w:t>Abbreviation key</w:t>
      </w:r>
      <w:r>
        <w:tab/>
      </w:r>
      <w:r w:rsidR="007A2BC3">
        <w:fldChar w:fldCharType="begin"/>
      </w:r>
      <w:r>
        <w:instrText xml:space="preserve"> PAGEREF _Toc279048898 \h </w:instrText>
      </w:r>
      <w:r w:rsidR="007A2BC3">
        <w:fldChar w:fldCharType="separate"/>
      </w:r>
      <w:r w:rsidR="00F47411">
        <w:t>227</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3</w:t>
      </w:r>
      <w:r>
        <w:rPr>
          <w:rFonts w:asciiTheme="minorHAnsi" w:eastAsiaTheme="minorEastAsia" w:hAnsiTheme="minorHAnsi" w:cstheme="minorBidi"/>
          <w:sz w:val="22"/>
          <w:szCs w:val="22"/>
          <w:lang w:eastAsia="en-AU"/>
        </w:rPr>
        <w:tab/>
      </w:r>
      <w:r>
        <w:t>Legislation history</w:t>
      </w:r>
      <w:r>
        <w:tab/>
      </w:r>
      <w:r w:rsidR="007A2BC3">
        <w:fldChar w:fldCharType="begin"/>
      </w:r>
      <w:r>
        <w:instrText xml:space="preserve"> PAGEREF _Toc279048899 \h </w:instrText>
      </w:r>
      <w:r w:rsidR="007A2BC3">
        <w:fldChar w:fldCharType="separate"/>
      </w:r>
      <w:r w:rsidR="00F47411">
        <w:t>228</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4</w:t>
      </w:r>
      <w:r>
        <w:rPr>
          <w:rFonts w:asciiTheme="minorHAnsi" w:eastAsiaTheme="minorEastAsia" w:hAnsiTheme="minorHAnsi" w:cstheme="minorBidi"/>
          <w:sz w:val="22"/>
          <w:szCs w:val="22"/>
          <w:lang w:eastAsia="en-AU"/>
        </w:rPr>
        <w:tab/>
      </w:r>
      <w:r>
        <w:t>Amendment history</w:t>
      </w:r>
      <w:r>
        <w:tab/>
      </w:r>
      <w:r w:rsidR="007A2BC3">
        <w:fldChar w:fldCharType="begin"/>
      </w:r>
      <w:r>
        <w:instrText xml:space="preserve"> PAGEREF _Toc279048900 \h </w:instrText>
      </w:r>
      <w:r w:rsidR="007A2BC3">
        <w:fldChar w:fldCharType="separate"/>
      </w:r>
      <w:r w:rsidR="00F47411">
        <w:t>232</w:t>
      </w:r>
      <w:r w:rsidR="007A2BC3">
        <w:fldChar w:fldCharType="end"/>
      </w:r>
    </w:p>
    <w:p w:rsidR="003A2BEB" w:rsidRDefault="003A2BEB" w:rsidP="003A2BEB">
      <w:pPr>
        <w:pStyle w:val="TOC5"/>
        <w:rPr>
          <w:rFonts w:asciiTheme="minorHAnsi" w:eastAsiaTheme="minorEastAsia" w:hAnsiTheme="minorHAnsi" w:cstheme="minorBidi"/>
          <w:sz w:val="22"/>
          <w:szCs w:val="22"/>
          <w:lang w:eastAsia="en-AU"/>
        </w:rPr>
      </w:pPr>
      <w:r>
        <w:tab/>
        <w:t>5</w:t>
      </w:r>
      <w:r>
        <w:rPr>
          <w:rFonts w:asciiTheme="minorHAnsi" w:eastAsiaTheme="minorEastAsia" w:hAnsiTheme="minorHAnsi" w:cstheme="minorBidi"/>
          <w:sz w:val="22"/>
          <w:szCs w:val="22"/>
          <w:lang w:eastAsia="en-AU"/>
        </w:rPr>
        <w:tab/>
      </w:r>
      <w:r>
        <w:t>Earlier republications</w:t>
      </w:r>
      <w:r>
        <w:tab/>
      </w:r>
      <w:r w:rsidR="007A2BC3">
        <w:fldChar w:fldCharType="begin"/>
      </w:r>
      <w:r>
        <w:instrText xml:space="preserve"> PAGEREF _Toc279048901 \h </w:instrText>
      </w:r>
      <w:r w:rsidR="007A2BC3">
        <w:fldChar w:fldCharType="separate"/>
      </w:r>
      <w:r w:rsidR="00F47411">
        <w:t>248</w:t>
      </w:r>
      <w:r w:rsidR="007A2BC3">
        <w:fldChar w:fldCharType="end"/>
      </w:r>
    </w:p>
    <w:p w:rsidR="00887209" w:rsidRDefault="007A2BC3">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682A78">
      <w:pPr>
        <w:jc w:val="center"/>
      </w:pPr>
      <w:r>
        <w:rPr>
          <w:noProof/>
          <w:lang w:eastAsia="en-AU"/>
        </w:rPr>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F149BB"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F149BB">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51DA1" w:rsidRDefault="00AB1BB3">
      <w:pPr>
        <w:pStyle w:val="AH1Chapter"/>
      </w:pPr>
      <w:bookmarkStart w:id="9" w:name="_Toc279048617"/>
      <w:r w:rsidRPr="00551DA1">
        <w:rPr>
          <w:rStyle w:val="CharChapNo"/>
        </w:rPr>
        <w:t>Chapter 1</w:t>
      </w:r>
      <w:r>
        <w:tab/>
      </w:r>
      <w:r w:rsidRPr="00551DA1">
        <w:rPr>
          <w:rStyle w:val="CharChapText"/>
        </w:rPr>
        <w:t>Preliminary</w:t>
      </w:r>
      <w:bookmarkEnd w:id="9"/>
    </w:p>
    <w:p w:rsidR="00AB1BB3" w:rsidRDefault="00AB1BB3">
      <w:pPr>
        <w:pStyle w:val="AH5Sec"/>
      </w:pPr>
      <w:bookmarkStart w:id="10" w:name="_Toc279048618"/>
      <w:r w:rsidRPr="00551DA1">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79048619"/>
      <w:r w:rsidRPr="00551DA1">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79048620"/>
      <w:r w:rsidRPr="00551DA1">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79048621"/>
      <w:r w:rsidRPr="00551DA1">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51DA1" w:rsidRDefault="00AB1BB3">
      <w:pPr>
        <w:pStyle w:val="AH1Chapter"/>
      </w:pPr>
      <w:bookmarkStart w:id="14" w:name="_Toc279048622"/>
      <w:r w:rsidRPr="00551DA1">
        <w:rPr>
          <w:rStyle w:val="CharChapNo"/>
        </w:rPr>
        <w:t>Chapter 2</w:t>
      </w:r>
      <w:r>
        <w:tab/>
      </w:r>
      <w:r w:rsidRPr="00551DA1">
        <w:rPr>
          <w:rStyle w:val="CharChapText"/>
        </w:rPr>
        <w:t>Strategic environmental assessments</w:t>
      </w:r>
      <w:bookmarkEnd w:id="14"/>
    </w:p>
    <w:p w:rsidR="00AB1BB3" w:rsidRDefault="00AB1BB3">
      <w:pPr>
        <w:pStyle w:val="AH5Sec"/>
      </w:pPr>
      <w:bookmarkStart w:id="15" w:name="_Toc279048623"/>
      <w:r w:rsidRPr="00551DA1">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79048624"/>
      <w:r w:rsidRPr="00551DA1">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79048625"/>
      <w:r w:rsidRPr="00551DA1">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79048626"/>
      <w:r w:rsidRPr="00551DA1">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79048627"/>
      <w:r w:rsidRPr="00551DA1">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79048628"/>
      <w:r w:rsidRPr="00551DA1">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79048629"/>
      <w:r w:rsidRPr="00551DA1">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79048630"/>
      <w:r w:rsidRPr="00551DA1">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51DA1" w:rsidRDefault="00AB1BB3">
      <w:pPr>
        <w:pStyle w:val="AH1Chapter"/>
      </w:pPr>
      <w:bookmarkStart w:id="23" w:name="_Toc279048631"/>
      <w:r w:rsidRPr="00551DA1">
        <w:rPr>
          <w:rStyle w:val="CharChapNo"/>
        </w:rPr>
        <w:t>Chapter 3</w:t>
      </w:r>
      <w:r>
        <w:tab/>
      </w:r>
      <w:r w:rsidRPr="00551DA1">
        <w:rPr>
          <w:rStyle w:val="CharChapText"/>
        </w:rPr>
        <w:t>Development approvals</w:t>
      </w:r>
      <w:bookmarkEnd w:id="23"/>
    </w:p>
    <w:p w:rsidR="00AB1BB3" w:rsidRPr="00551DA1" w:rsidRDefault="00AB1BB3">
      <w:pPr>
        <w:pStyle w:val="AH2Part"/>
      </w:pPr>
      <w:bookmarkStart w:id="24" w:name="_Toc279048632"/>
      <w:r w:rsidRPr="00551DA1">
        <w:rPr>
          <w:rStyle w:val="CharPartNo"/>
        </w:rPr>
        <w:t>Part 3.1</w:t>
      </w:r>
      <w:r>
        <w:tab/>
      </w:r>
      <w:r w:rsidRPr="00551DA1">
        <w:rPr>
          <w:rStyle w:val="CharPartText"/>
        </w:rPr>
        <w:t>Exemptions from requirement for development approval</w:t>
      </w:r>
      <w:bookmarkEnd w:id="24"/>
    </w:p>
    <w:p w:rsidR="00AB1BB3" w:rsidRDefault="00AB1BB3">
      <w:pPr>
        <w:pStyle w:val="AH5Sec"/>
        <w:rPr>
          <w:lang w:val="en-US"/>
        </w:rPr>
      </w:pPr>
      <w:bookmarkStart w:id="25" w:name="_Toc279048633"/>
      <w:r w:rsidRPr="00551DA1">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551DA1" w:rsidRDefault="00AB1BB3">
      <w:pPr>
        <w:pStyle w:val="AH2Part"/>
      </w:pPr>
      <w:bookmarkStart w:id="26" w:name="_Toc279048634"/>
      <w:r w:rsidRPr="00551DA1">
        <w:rPr>
          <w:rStyle w:val="CharPartNo"/>
        </w:rPr>
        <w:t>Part 3.2</w:t>
      </w:r>
      <w:r>
        <w:tab/>
      </w:r>
      <w:r w:rsidRPr="00551DA1">
        <w:rPr>
          <w:rStyle w:val="CharPartText"/>
        </w:rPr>
        <w:t>Development applications</w:t>
      </w:r>
      <w:bookmarkEnd w:id="26"/>
    </w:p>
    <w:p w:rsidR="00AB1BB3" w:rsidRDefault="00AB1BB3">
      <w:pPr>
        <w:pStyle w:val="AH5Sec"/>
      </w:pPr>
      <w:bookmarkStart w:id="27" w:name="_Toc279048635"/>
      <w:r w:rsidRPr="00551DA1">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79048636"/>
      <w:r w:rsidRPr="00551DA1">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79048637"/>
      <w:r w:rsidRPr="00551DA1">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79048638"/>
      <w:r w:rsidRPr="00551DA1">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79048639"/>
      <w:r w:rsidRPr="00551DA1">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51DA1" w:rsidRDefault="00AB1BB3">
      <w:pPr>
        <w:pStyle w:val="AH2Part"/>
      </w:pPr>
      <w:bookmarkStart w:id="32" w:name="_Toc279048640"/>
      <w:r w:rsidRPr="00551DA1">
        <w:rPr>
          <w:rStyle w:val="CharPartNo"/>
        </w:rPr>
        <w:t>Part 3.3</w:t>
      </w:r>
      <w:r>
        <w:tab/>
      </w:r>
      <w:r w:rsidRPr="00551DA1">
        <w:rPr>
          <w:rStyle w:val="CharPartText"/>
        </w:rPr>
        <w:t>Development approvals—when amendment not required</w:t>
      </w:r>
      <w:bookmarkEnd w:id="32"/>
    </w:p>
    <w:p w:rsidR="00AB1BB3" w:rsidRDefault="00AB1BB3">
      <w:pPr>
        <w:pStyle w:val="AH5Sec"/>
      </w:pPr>
      <w:bookmarkStart w:id="33" w:name="_Toc279048641"/>
      <w:r w:rsidRPr="00551DA1">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51DA1" w:rsidRDefault="00AB1BB3">
      <w:pPr>
        <w:pStyle w:val="AH1Chapter"/>
      </w:pPr>
      <w:bookmarkStart w:id="34" w:name="_Toc279048642"/>
      <w:r w:rsidRPr="00551DA1">
        <w:rPr>
          <w:rStyle w:val="CharChapNo"/>
        </w:rPr>
        <w:t>Chapter 4</w:t>
      </w:r>
      <w:r>
        <w:tab/>
      </w:r>
      <w:r w:rsidRPr="00551DA1">
        <w:rPr>
          <w:rStyle w:val="CharChapText"/>
        </w:rPr>
        <w:t>Environmental impact statements and inquiries</w:t>
      </w:r>
      <w:bookmarkEnd w:id="34"/>
    </w:p>
    <w:p w:rsidR="00AB1BB3" w:rsidRPr="00551DA1" w:rsidRDefault="00AB1BB3">
      <w:pPr>
        <w:pStyle w:val="AH2Part"/>
      </w:pPr>
      <w:bookmarkStart w:id="35" w:name="_Toc279048643"/>
      <w:r w:rsidRPr="00551DA1">
        <w:rPr>
          <w:rStyle w:val="CharPartNo"/>
        </w:rPr>
        <w:t>Part 4.1</w:t>
      </w:r>
      <w:r>
        <w:tab/>
      </w:r>
      <w:r w:rsidRPr="00551DA1">
        <w:rPr>
          <w:rStyle w:val="CharPartText"/>
        </w:rPr>
        <w:t>Environmental impact statements</w:t>
      </w:r>
      <w:bookmarkEnd w:id="35"/>
    </w:p>
    <w:p w:rsidR="00AB1BB3" w:rsidRDefault="00AB1BB3">
      <w:pPr>
        <w:pStyle w:val="AH5Sec"/>
      </w:pPr>
      <w:bookmarkStart w:id="36" w:name="_Toc279048644"/>
      <w:r w:rsidRPr="00551DA1">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79048645"/>
      <w:r w:rsidRPr="00551DA1">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79048646"/>
      <w:r w:rsidRPr="00551DA1">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79048647"/>
      <w:r w:rsidRPr="00551DA1">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79048648"/>
      <w:r w:rsidRPr="00551DA1">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79048649"/>
      <w:r w:rsidRPr="00551DA1">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51DA1" w:rsidRDefault="00AB1BB3">
      <w:pPr>
        <w:pStyle w:val="AH2Part"/>
      </w:pPr>
      <w:bookmarkStart w:id="42" w:name="_Toc279048650"/>
      <w:r w:rsidRPr="00551DA1">
        <w:rPr>
          <w:rStyle w:val="CharPartNo"/>
        </w:rPr>
        <w:t>Part 4.2</w:t>
      </w:r>
      <w:r>
        <w:tab/>
      </w:r>
      <w:r w:rsidRPr="00551DA1">
        <w:rPr>
          <w:rStyle w:val="CharPartText"/>
        </w:rPr>
        <w:t>Inquiry panels</w:t>
      </w:r>
      <w:bookmarkEnd w:id="42"/>
    </w:p>
    <w:p w:rsidR="00AB1BB3" w:rsidRDefault="00AB1BB3">
      <w:pPr>
        <w:pStyle w:val="AH5Sec"/>
      </w:pPr>
      <w:bookmarkStart w:id="43" w:name="_Toc279048651"/>
      <w:r w:rsidRPr="00551DA1">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79048652"/>
      <w:r w:rsidRPr="00551DA1">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79048653"/>
      <w:r w:rsidRPr="00551DA1">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79048654"/>
      <w:r w:rsidRPr="00551DA1">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79048655"/>
      <w:r w:rsidRPr="00551DA1">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79048656"/>
      <w:r w:rsidRPr="00551DA1">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79048657"/>
      <w:r w:rsidRPr="00551DA1">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79048658"/>
      <w:r w:rsidRPr="00551DA1">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79048659"/>
      <w:r w:rsidRPr="00551DA1">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51DA1" w:rsidRDefault="00AB1BB3">
      <w:pPr>
        <w:pStyle w:val="AH1Chapter"/>
      </w:pPr>
      <w:bookmarkStart w:id="52" w:name="_Toc279048660"/>
      <w:r w:rsidRPr="00551DA1">
        <w:rPr>
          <w:rStyle w:val="CharChapNo"/>
        </w:rPr>
        <w:t>Chapter 5</w:t>
      </w:r>
      <w:r>
        <w:tab/>
      </w:r>
      <w:r w:rsidRPr="00551DA1">
        <w:rPr>
          <w:rStyle w:val="CharChapText"/>
        </w:rPr>
        <w:t>Leases generally</w:t>
      </w:r>
      <w:bookmarkEnd w:id="52"/>
    </w:p>
    <w:p w:rsidR="00AB1BB3" w:rsidRPr="00551DA1" w:rsidRDefault="00AB1BB3" w:rsidP="00542004">
      <w:pPr>
        <w:pStyle w:val="AH2Part"/>
      </w:pPr>
      <w:bookmarkStart w:id="53" w:name="_Toc279048661"/>
      <w:r w:rsidRPr="00551DA1">
        <w:rPr>
          <w:rStyle w:val="CharPartNo"/>
        </w:rPr>
        <w:t>Part 5.1</w:t>
      </w:r>
      <w:r>
        <w:tab/>
      </w:r>
      <w:r w:rsidRPr="00551DA1">
        <w:rPr>
          <w:rStyle w:val="CharPartText"/>
        </w:rPr>
        <w:t>Direct sale of leases</w:t>
      </w:r>
      <w:bookmarkEnd w:id="53"/>
    </w:p>
    <w:p w:rsidR="00AB1BB3" w:rsidRPr="00551DA1" w:rsidRDefault="00AB1BB3">
      <w:pPr>
        <w:pStyle w:val="AH3Div"/>
      </w:pPr>
      <w:bookmarkStart w:id="54" w:name="_Toc279048662"/>
      <w:r w:rsidRPr="00551DA1">
        <w:rPr>
          <w:rStyle w:val="CharDivNo"/>
        </w:rPr>
        <w:t>Division 5.1.1</w:t>
      </w:r>
      <w:r>
        <w:tab/>
      </w:r>
      <w:r w:rsidRPr="00551DA1">
        <w:rPr>
          <w:rStyle w:val="CharDivText"/>
        </w:rPr>
        <w:t>Interpretation—pt 5.1</w:t>
      </w:r>
      <w:bookmarkEnd w:id="54"/>
    </w:p>
    <w:p w:rsidR="00AB1BB3" w:rsidRDefault="00AB1BB3">
      <w:pPr>
        <w:pStyle w:val="AH5Sec"/>
      </w:pPr>
      <w:bookmarkStart w:id="55" w:name="_Toc279048663"/>
      <w:r w:rsidRPr="00551DA1">
        <w:rPr>
          <w:rStyle w:val="CharSectNo"/>
        </w:rPr>
        <w:t>100</w:t>
      </w:r>
      <w:r>
        <w:tab/>
        <w:t>Definitions—pt 5.1</w:t>
      </w:r>
      <w:bookmarkEnd w:id="55"/>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6" w:name="_Toc279048664"/>
      <w:r w:rsidRPr="00551DA1">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6"/>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7" w:name="_Toc279048665"/>
      <w:r w:rsidRPr="00551DA1">
        <w:rPr>
          <w:rStyle w:val="CharSectNo"/>
        </w:rPr>
        <w:t>102</w:t>
      </w:r>
      <w:r>
        <w:rPr>
          <w:iCs/>
        </w:rPr>
        <w:tab/>
      </w:r>
      <w:r>
        <w:t xml:space="preserve">Meaning of </w:t>
      </w:r>
      <w:r>
        <w:rPr>
          <w:i/>
          <w:iCs/>
        </w:rPr>
        <w:t>City West precinct</w:t>
      </w:r>
      <w:r>
        <w:t>—pt 5.1</w:t>
      </w:r>
      <w:bookmarkEnd w:id="57"/>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51DA1" w:rsidRDefault="00AB1BB3">
      <w:pPr>
        <w:pStyle w:val="AH3Div"/>
      </w:pPr>
      <w:bookmarkStart w:id="58" w:name="_Toc279048666"/>
      <w:r w:rsidRPr="00551DA1">
        <w:rPr>
          <w:rStyle w:val="CharDivNo"/>
        </w:rPr>
        <w:t>Division 5.1.2</w:t>
      </w:r>
      <w:r>
        <w:tab/>
      </w:r>
      <w:r w:rsidRPr="00551DA1">
        <w:rPr>
          <w:rStyle w:val="CharDivText"/>
        </w:rPr>
        <w:t>Direct sales approved by Executive</w:t>
      </w:r>
      <w:bookmarkEnd w:id="58"/>
    </w:p>
    <w:p w:rsidR="00AB1BB3" w:rsidRDefault="00AB1BB3">
      <w:pPr>
        <w:pStyle w:val="AH5Sec"/>
      </w:pPr>
      <w:bookmarkStart w:id="59" w:name="_Toc279048667"/>
      <w:r w:rsidRPr="00551DA1">
        <w:rPr>
          <w:rStyle w:val="CharSectNo"/>
        </w:rPr>
        <w:t>105</w:t>
      </w:r>
      <w:r>
        <w:tab/>
        <w:t>Direct sales requiring approval by Executive—Act, s 240 (1) (a)</w:t>
      </w:r>
      <w:bookmarkEnd w:id="59"/>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0" w:name="_Toc279048668"/>
      <w:r w:rsidRPr="00551DA1">
        <w:rPr>
          <w:rStyle w:val="CharSectNo"/>
        </w:rPr>
        <w:t>106</w:t>
      </w:r>
      <w:r>
        <w:tab/>
        <w:t>Direct sale criteria for territory entities—Act, s 240 (1) (a) (i)</w:t>
      </w:r>
      <w:bookmarkEnd w:id="60"/>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1" w:name="_Toc279048669"/>
      <w:r w:rsidRPr="00551DA1">
        <w:rPr>
          <w:rStyle w:val="CharSectNo"/>
        </w:rPr>
        <w:t>107</w:t>
      </w:r>
      <w:r>
        <w:tab/>
        <w:t>Direct sale criteria for Commonwealth entities—Act, s 240 (1) (a) (i)</w:t>
      </w:r>
      <w:bookmarkEnd w:id="61"/>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2" w:name="_Toc279048670"/>
      <w:r w:rsidRPr="00551DA1">
        <w:rPr>
          <w:rStyle w:val="CharSectNo"/>
        </w:rPr>
        <w:t>108</w:t>
      </w:r>
      <w:r>
        <w:tab/>
        <w:t>Direct sale criteria for non-government educational establishments—Act, s 240 (1) (a) (i)</w:t>
      </w:r>
      <w:bookmarkEnd w:id="62"/>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3" w:name="_Toc279048671"/>
      <w:r w:rsidRPr="00551DA1">
        <w:rPr>
          <w:rStyle w:val="CharSectNo"/>
        </w:rPr>
        <w:t>109</w:t>
      </w:r>
      <w:r>
        <w:tab/>
        <w:t>Direct sale criterion for unallocated land for housing commissioner—Act, s 240 (1) (a) (i)</w:t>
      </w:r>
      <w:bookmarkEnd w:id="63"/>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4" w:name="_Toc279048672"/>
      <w:r w:rsidRPr="00551DA1">
        <w:rPr>
          <w:rStyle w:val="CharSectNo"/>
        </w:rPr>
        <w:t>110</w:t>
      </w:r>
      <w:r>
        <w:tab/>
        <w:t>Direct sale criteria for leases of contiguous unleased land that is public land—Act, s 240 (1) (a) (i)</w:t>
      </w:r>
      <w:bookmarkEnd w:id="64"/>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5" w:name="_Toc279048673"/>
      <w:r w:rsidRPr="00551DA1">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5"/>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6" w:name="_Toc279048674"/>
      <w:r w:rsidRPr="00551DA1">
        <w:rPr>
          <w:rStyle w:val="CharSectNo"/>
        </w:rPr>
        <w:t>112</w:t>
      </w:r>
      <w:r w:rsidRPr="009972B5">
        <w:tab/>
        <w:t>Direct sale criteria for community organisations—Act, s 240 (1) (a) (i)</w:t>
      </w:r>
      <w:bookmarkEnd w:id="66"/>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7" w:name="_Toc279048675"/>
      <w:r w:rsidRPr="00551DA1">
        <w:rPr>
          <w:rStyle w:val="CharSectNo"/>
        </w:rPr>
        <w:t>113</w:t>
      </w:r>
      <w:r>
        <w:tab/>
        <w:t>Direct sale criteria for supportive accommodation—Act, s 240 (1) (a) (i)</w:t>
      </w:r>
      <w:bookmarkEnd w:id="67"/>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79048676"/>
      <w:r w:rsidRPr="00551DA1">
        <w:rPr>
          <w:rStyle w:val="CharSectNo"/>
        </w:rPr>
        <w:t>114</w:t>
      </w:r>
      <w:r>
        <w:tab/>
        <w:t>Direct sale criteria for rural leases—Act, s 240 (1) (a) (i)</w:t>
      </w:r>
      <w:bookmarkEnd w:id="68"/>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51DA1" w:rsidRDefault="00AB1BB3">
      <w:pPr>
        <w:pStyle w:val="AH3Div"/>
      </w:pPr>
      <w:bookmarkStart w:id="69" w:name="_Toc279048677"/>
      <w:r w:rsidRPr="00551DA1">
        <w:rPr>
          <w:rStyle w:val="CharDivNo"/>
        </w:rPr>
        <w:t>Division 5.1.3</w:t>
      </w:r>
      <w:r>
        <w:tab/>
      </w:r>
      <w:r w:rsidRPr="00551DA1">
        <w:rPr>
          <w:rStyle w:val="CharDivText"/>
        </w:rPr>
        <w:t>Direct sales approved by Minister</w:t>
      </w:r>
      <w:bookmarkEnd w:id="69"/>
    </w:p>
    <w:p w:rsidR="00AB1BB3" w:rsidRDefault="00AB1BB3">
      <w:pPr>
        <w:pStyle w:val="AH5Sec"/>
      </w:pPr>
      <w:bookmarkStart w:id="70" w:name="_Toc279048678"/>
      <w:r w:rsidRPr="00551DA1">
        <w:rPr>
          <w:rStyle w:val="CharSectNo"/>
        </w:rPr>
        <w:t>120</w:t>
      </w:r>
      <w:r>
        <w:tab/>
        <w:t>Direct sales requiring approval by Minister—Act, s 240 (1) (b)</w:t>
      </w:r>
      <w:bookmarkEnd w:id="70"/>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1" w:name="_Toc279048679"/>
      <w:r w:rsidRPr="00551DA1">
        <w:rPr>
          <w:rStyle w:val="CharSectNo"/>
        </w:rPr>
        <w:t>121</w:t>
      </w:r>
      <w:r>
        <w:tab/>
        <w:t>Direct sale criteria for Territory—Act, s 240 (1) (b) (i)</w:t>
      </w:r>
      <w:bookmarkEnd w:id="71"/>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2" w:name="_Toc279048680"/>
      <w:r w:rsidRPr="00551DA1">
        <w:rPr>
          <w:rStyle w:val="CharSectNo"/>
        </w:rPr>
        <w:t>122</w:t>
      </w:r>
      <w:r>
        <w:tab/>
        <w:t>Direct sale criteria for leases of contiguous unleased land other than public land—Act, s 240 (1) (b) (i)</w:t>
      </w:r>
      <w:bookmarkEnd w:id="72"/>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51DA1" w:rsidRDefault="00AB1BB3">
      <w:pPr>
        <w:pStyle w:val="AH3Div"/>
      </w:pPr>
      <w:bookmarkStart w:id="73" w:name="_Toc279048681"/>
      <w:r w:rsidRPr="00551DA1">
        <w:rPr>
          <w:rStyle w:val="CharDivNo"/>
        </w:rPr>
        <w:t>Division 5.1.4</w:t>
      </w:r>
      <w:r>
        <w:tab/>
      </w:r>
      <w:r w:rsidRPr="00551DA1">
        <w:rPr>
          <w:rStyle w:val="CharDivText"/>
        </w:rPr>
        <w:t>Certain direct sales not requiring approval</w:t>
      </w:r>
      <w:bookmarkEnd w:id="73"/>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4" w:name="_Toc279048682"/>
      <w:r w:rsidRPr="00551DA1">
        <w:rPr>
          <w:rStyle w:val="CharSectNo"/>
        </w:rPr>
        <w:t>130</w:t>
      </w:r>
      <w:r>
        <w:tab/>
        <w:t>Certain direct sales not requiring approval—Act, s 240 (1) (d)</w:t>
      </w:r>
      <w:bookmarkEnd w:id="74"/>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51DA1" w:rsidRDefault="00AB1BB3">
      <w:pPr>
        <w:pStyle w:val="AH2Part"/>
      </w:pPr>
      <w:bookmarkStart w:id="75" w:name="_Toc279048683"/>
      <w:r w:rsidRPr="00551DA1">
        <w:rPr>
          <w:rStyle w:val="CharPartNo"/>
        </w:rPr>
        <w:t>Part 5.2</w:t>
      </w:r>
      <w:r>
        <w:tab/>
      </w:r>
      <w:r w:rsidRPr="00551DA1">
        <w:rPr>
          <w:rStyle w:val="CharPartText"/>
        </w:rPr>
        <w:t>Grants of leases generally</w:t>
      </w:r>
      <w:bookmarkEnd w:id="7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6" w:name="_Toc279048684"/>
      <w:r w:rsidRPr="00551DA1">
        <w:rPr>
          <w:rStyle w:val="CharSectNo"/>
        </w:rPr>
        <w:t>140</w:t>
      </w:r>
      <w:r>
        <w:tab/>
        <w:t>Period for failure to accept and execute lease—Act, s 250 (1)</w:t>
      </w:r>
      <w:bookmarkEnd w:id="76"/>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7" w:name="_Toc279048685"/>
      <w:r w:rsidRPr="00551DA1">
        <w:rPr>
          <w:rStyle w:val="CharSectNo"/>
        </w:rPr>
        <w:t>141</w:t>
      </w:r>
      <w:r>
        <w:tab/>
        <w:t>Exemptions from restrictions on dealings with certain single dwelling house leases—Act, s 251 (1) (c) (ii)</w:t>
      </w:r>
      <w:bookmarkEnd w:id="77"/>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8" w:name="_Toc279048686"/>
      <w:r w:rsidRPr="00551DA1">
        <w:rPr>
          <w:rStyle w:val="CharSectNo"/>
        </w:rPr>
        <w:t>142</w:t>
      </w:r>
      <w:r>
        <w:tab/>
      </w:r>
      <w:r w:rsidR="00862B0B" w:rsidRPr="004A6C4E">
        <w:t>Exemptions from restrictions on dealings with certain leases—Act, s 251 (5)</w:t>
      </w:r>
      <w:bookmarkEnd w:id="78"/>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51DA1" w:rsidRDefault="00AB1BB3">
      <w:pPr>
        <w:pStyle w:val="AH2Part"/>
      </w:pPr>
      <w:bookmarkStart w:id="79" w:name="_Toc279048687"/>
      <w:r w:rsidRPr="00551DA1">
        <w:rPr>
          <w:rStyle w:val="CharPartNo"/>
        </w:rPr>
        <w:t>Part 5.3</w:t>
      </w:r>
      <w:r>
        <w:tab/>
      </w:r>
      <w:r w:rsidRPr="00551DA1">
        <w:rPr>
          <w:rStyle w:val="CharPartText"/>
        </w:rPr>
        <w:t>Grants of further leases</w:t>
      </w:r>
      <w:bookmarkEnd w:id="79"/>
    </w:p>
    <w:p w:rsidR="00AB1BB3" w:rsidRDefault="00AB1BB3">
      <w:pPr>
        <w:pStyle w:val="AH5Sec"/>
      </w:pPr>
      <w:bookmarkStart w:id="80" w:name="_Toc279048688"/>
      <w:r w:rsidRPr="00551DA1">
        <w:rPr>
          <w:rStyle w:val="CharSectNo"/>
        </w:rPr>
        <w:t>150</w:t>
      </w:r>
      <w:r>
        <w:tab/>
        <w:t>Criteria for grant of further leases for unit title schemes—Act, s 254 (1) (f)</w:t>
      </w:r>
      <w:bookmarkEnd w:id="80"/>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1" w:name="_Toc279048689"/>
      <w:r w:rsidRPr="00551DA1">
        <w:rPr>
          <w:rStyle w:val="CharSectNo"/>
        </w:rPr>
        <w:t>151</w:t>
      </w:r>
      <w:r>
        <w:tab/>
        <w:t>Criteria for grant of further leases for community title schemes—Act, s 254 (1) (f)</w:t>
      </w:r>
      <w:bookmarkEnd w:id="81"/>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51DA1" w:rsidRDefault="00AB1BB3">
      <w:pPr>
        <w:pStyle w:val="AH2Part"/>
      </w:pPr>
      <w:bookmarkStart w:id="82" w:name="_Toc279048690"/>
      <w:r w:rsidRPr="00551DA1">
        <w:rPr>
          <w:rStyle w:val="CharPartNo"/>
        </w:rPr>
        <w:t>Part 5.4</w:t>
      </w:r>
      <w:r>
        <w:tab/>
      </w:r>
      <w:r w:rsidRPr="00551DA1">
        <w:rPr>
          <w:rStyle w:val="CharPartText"/>
        </w:rPr>
        <w:t>Lease variations</w:t>
      </w:r>
      <w:bookmarkEnd w:id="82"/>
    </w:p>
    <w:p w:rsidR="00AB1BB3" w:rsidRDefault="00AB1BB3">
      <w:pPr>
        <w:pStyle w:val="AH5Sec"/>
      </w:pPr>
      <w:bookmarkStart w:id="83" w:name="_Toc279048691"/>
      <w:r w:rsidRPr="00551DA1">
        <w:rPr>
          <w:rStyle w:val="CharSectNo"/>
        </w:rPr>
        <w:t>160</w:t>
      </w:r>
      <w:r>
        <w:tab/>
        <w:t>Lease classes for variation to pay out rent—Act, s 272A (1)</w:t>
      </w:r>
      <w:bookmarkEnd w:id="83"/>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4" w:name="_Toc279048692"/>
      <w:r w:rsidRPr="00551DA1">
        <w:rPr>
          <w:rStyle w:val="CharSectNo"/>
        </w:rPr>
        <w:t>161</w:t>
      </w:r>
      <w:r>
        <w:tab/>
        <w:t>Decision on rent payout lease variation application—Act, s 272B (1)</w:t>
      </w:r>
      <w:bookmarkEnd w:id="84"/>
    </w:p>
    <w:p w:rsidR="00AB1BB3" w:rsidRDefault="00AB1BB3">
      <w:pPr>
        <w:pStyle w:val="Amainreturn"/>
      </w:pPr>
      <w:r>
        <w:t>The period of 20 working days is prescribed.</w:t>
      </w:r>
    </w:p>
    <w:p w:rsidR="00AB1BB3" w:rsidRDefault="00AB1BB3">
      <w:pPr>
        <w:pStyle w:val="PageBreak"/>
      </w:pPr>
      <w:r>
        <w:br w:type="page"/>
      </w:r>
    </w:p>
    <w:p w:rsidR="00AB1BB3" w:rsidRPr="00551DA1" w:rsidRDefault="00AB1BB3">
      <w:pPr>
        <w:pStyle w:val="AH2Part"/>
      </w:pPr>
      <w:bookmarkStart w:id="85" w:name="_Toc279048693"/>
      <w:r w:rsidRPr="00551DA1">
        <w:rPr>
          <w:rStyle w:val="CharPartNo"/>
        </w:rPr>
        <w:t>Part 5.5</w:t>
      </w:r>
      <w:r>
        <w:tab/>
      </w:r>
      <w:r w:rsidRPr="00551DA1">
        <w:rPr>
          <w:rStyle w:val="CharPartText"/>
        </w:rPr>
        <w:t>Change of use charges</w:t>
      </w:r>
      <w:bookmarkEnd w:id="85"/>
    </w:p>
    <w:p w:rsidR="00AB1BB3" w:rsidRPr="00551DA1" w:rsidRDefault="00AB1BB3">
      <w:pPr>
        <w:pStyle w:val="AH3Div"/>
      </w:pPr>
      <w:bookmarkStart w:id="86" w:name="_Toc279048694"/>
      <w:r w:rsidRPr="00551DA1">
        <w:rPr>
          <w:rStyle w:val="CharDivNo"/>
        </w:rPr>
        <w:t>Division 5.5.1</w:t>
      </w:r>
      <w:r>
        <w:tab/>
      </w:r>
      <w:r w:rsidRPr="00551DA1">
        <w:rPr>
          <w:rStyle w:val="CharDivText"/>
        </w:rPr>
        <w:t>Added value</w:t>
      </w:r>
      <w:bookmarkEnd w:id="86"/>
    </w:p>
    <w:p w:rsidR="00AB1BB3" w:rsidRDefault="00AB1BB3">
      <w:pPr>
        <w:pStyle w:val="AH5Sec"/>
      </w:pPr>
      <w:bookmarkStart w:id="87" w:name="_Toc279048695"/>
      <w:r w:rsidRPr="00551DA1">
        <w:rPr>
          <w:rStyle w:val="CharSectNo"/>
        </w:rPr>
        <w:t>170</w:t>
      </w:r>
      <w:r>
        <w:tab/>
        <w:t xml:space="preserve">Meaning of </w:t>
      </w:r>
      <w:r>
        <w:rPr>
          <w:i/>
          <w:iCs/>
        </w:rPr>
        <w:t>added value</w:t>
      </w:r>
      <w:r>
        <w:t>—pt 5.5</w:t>
      </w:r>
      <w:bookmarkEnd w:id="87"/>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51DA1" w:rsidRDefault="00AB1BB3">
      <w:pPr>
        <w:pStyle w:val="AH3Div"/>
      </w:pPr>
      <w:bookmarkStart w:id="88" w:name="_Toc279048696"/>
      <w:r w:rsidRPr="00551DA1">
        <w:rPr>
          <w:rStyle w:val="CharDivNo"/>
        </w:rPr>
        <w:t>Division 5.5.2</w:t>
      </w:r>
      <w:r>
        <w:tab/>
      </w:r>
      <w:r w:rsidRPr="00551DA1">
        <w:rPr>
          <w:rStyle w:val="CharDivText"/>
        </w:rPr>
        <w:t>Remission of change of use charges</w:t>
      </w:r>
      <w:bookmarkEnd w:id="88"/>
    </w:p>
    <w:p w:rsidR="00AB1BB3" w:rsidRDefault="00AB1BB3">
      <w:pPr>
        <w:pStyle w:val="AH5Sec"/>
      </w:pPr>
      <w:bookmarkStart w:id="89" w:name="_Toc279048697"/>
      <w:r w:rsidRPr="00551DA1">
        <w:rPr>
          <w:rStyle w:val="CharSectNo"/>
        </w:rPr>
        <w:t>175</w:t>
      </w:r>
      <w:r>
        <w:tab/>
        <w:t>Remission of change of use charges generally—Act, s 278 (1) and (2)</w:t>
      </w:r>
      <w:bookmarkEnd w:id="89"/>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tab/>
        <w:t>(v)</w:t>
      </w:r>
      <w:r>
        <w:tab/>
        <w:t>promote the construction of housing that is suitable for frail or disabled people; or</w:t>
      </w:r>
    </w:p>
    <w:p w:rsidR="00AB1BB3" w:rsidRDefault="00AB1BB3">
      <w:pPr>
        <w:pStyle w:val="Asubpara"/>
      </w:pPr>
      <w:r>
        <w:tab/>
        <w:t>(vi)</w:t>
      </w:r>
      <w:r>
        <w:tab/>
        <w:t>provide land for the exclusive use of a community organis</w:t>
      </w:r>
      <w:r w:rsidR="00914B24">
        <w:t>ation;</w:t>
      </w:r>
      <w:r w:rsidR="00B63A36">
        <w:t xml:space="preserve"> or</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keepNext/>
      </w:pPr>
      <w:r>
        <w:tab/>
        <w:t>(</w:t>
      </w:r>
      <w:r w:rsidR="00914B24">
        <w:t>3</w:t>
      </w:r>
      <w:r>
        <w:t>)</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H5Sec"/>
      </w:pPr>
      <w:bookmarkStart w:id="90" w:name="_Toc279048698"/>
      <w:r w:rsidRPr="00551DA1">
        <w:rPr>
          <w:rStyle w:val="CharSectNo"/>
        </w:rPr>
        <w:t>176</w:t>
      </w:r>
      <w:r>
        <w:tab/>
        <w:t>Remission of change of use charges for housing commissioner—Act, s 278 (1) and (2)</w:t>
      </w:r>
      <w:bookmarkEnd w:id="90"/>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1" w:name="_Toc279048699"/>
      <w:r w:rsidRPr="00551DA1">
        <w:rPr>
          <w:rStyle w:val="CharSectNo"/>
        </w:rPr>
        <w:t>177</w:t>
      </w:r>
      <w:r>
        <w:tab/>
        <w:t>Policy directions about remission of change of use charges—Act, s 278 (1) and (2)</w:t>
      </w:r>
      <w:bookmarkEnd w:id="91"/>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51DA1" w:rsidRDefault="00AB1BB3">
      <w:pPr>
        <w:pStyle w:val="AH3Div"/>
      </w:pPr>
      <w:bookmarkStart w:id="92" w:name="_Toc279048700"/>
      <w:r w:rsidRPr="00551DA1">
        <w:rPr>
          <w:rStyle w:val="CharDivNo"/>
        </w:rPr>
        <w:t>Division 5.5.3</w:t>
      </w:r>
      <w:r>
        <w:tab/>
      </w:r>
      <w:r w:rsidRPr="00551DA1">
        <w:rPr>
          <w:rStyle w:val="CharDivText"/>
        </w:rPr>
        <w:t>Increase of change of use charge</w:t>
      </w:r>
      <w:bookmarkEnd w:id="92"/>
    </w:p>
    <w:p w:rsidR="00AB1BB3" w:rsidRDefault="00AB1BB3">
      <w:pPr>
        <w:pStyle w:val="AH5Sec"/>
      </w:pPr>
      <w:bookmarkStart w:id="93" w:name="_Toc279048701"/>
      <w:r w:rsidRPr="00551DA1">
        <w:rPr>
          <w:rStyle w:val="CharSectNo"/>
        </w:rPr>
        <w:t>180</w:t>
      </w:r>
      <w:r>
        <w:tab/>
        <w:t xml:space="preserve">Meaning of </w:t>
      </w:r>
      <w:r>
        <w:rPr>
          <w:i/>
          <w:iCs/>
        </w:rPr>
        <w:t>recently commenced lease</w:t>
      </w:r>
      <w:r>
        <w:t>—div 5.5.3</w:t>
      </w:r>
      <w:bookmarkEnd w:id="93"/>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4" w:name="_Toc279048702"/>
      <w:r w:rsidRPr="00551DA1">
        <w:rPr>
          <w:rStyle w:val="CharSectNo"/>
        </w:rPr>
        <w:t>181</w:t>
      </w:r>
      <w:r>
        <w:tab/>
        <w:t>Increase of change of use charge for concessional leases—Act, s 279 (1) and (2)</w:t>
      </w:r>
      <w:bookmarkEnd w:id="94"/>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5" w:name="_Toc279048703"/>
      <w:r w:rsidRPr="00551DA1">
        <w:rPr>
          <w:rStyle w:val="CharSectNo"/>
        </w:rPr>
        <w:t>182</w:t>
      </w:r>
      <w:r>
        <w:tab/>
        <w:t>Increase of change of use charge for recently commenced leases—Act, s 279 (1) and (2)</w:t>
      </w:r>
      <w:bookmarkEnd w:id="95"/>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51DA1" w:rsidRDefault="00AB1BB3">
      <w:pPr>
        <w:pStyle w:val="AH2Part"/>
      </w:pPr>
      <w:bookmarkStart w:id="96" w:name="_Toc279048704"/>
      <w:r w:rsidRPr="00551DA1">
        <w:rPr>
          <w:rStyle w:val="CharPartNo"/>
        </w:rPr>
        <w:t>Part 5.6</w:t>
      </w:r>
      <w:r>
        <w:tab/>
      </w:r>
      <w:r w:rsidRPr="00551DA1">
        <w:rPr>
          <w:rStyle w:val="CharPartText"/>
        </w:rPr>
        <w:t>Discharge amounts for rural leases</w:t>
      </w:r>
      <w:bookmarkEnd w:id="9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7" w:name="_Toc279048705"/>
      <w:r w:rsidRPr="00551DA1">
        <w:rPr>
          <w:rStyle w:val="CharSectNo"/>
        </w:rPr>
        <w:t>190</w:t>
      </w:r>
      <w:r>
        <w:tab/>
        <w:t>Definitions—pt 5.6</w:t>
      </w:r>
      <w:bookmarkEnd w:id="97"/>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8" w:name="_Toc279048706"/>
      <w:r w:rsidRPr="00551DA1">
        <w:rPr>
          <w:rStyle w:val="CharSectNo"/>
        </w:rPr>
        <w:t>191</w:t>
      </w:r>
      <w:r>
        <w:tab/>
        <w:t xml:space="preserve">Discharge amount for rural leases other than special Pialligo leases—Act, s 282, def </w:t>
      </w:r>
      <w:r>
        <w:rPr>
          <w:i/>
          <w:iCs/>
        </w:rPr>
        <w:t>discharge amount</w:t>
      </w:r>
      <w:bookmarkEnd w:id="98"/>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99" w:name="_Toc279048707"/>
      <w:r w:rsidRPr="00551DA1">
        <w:rPr>
          <w:rStyle w:val="CharSectNo"/>
        </w:rPr>
        <w:t>192</w:t>
      </w:r>
      <w:r>
        <w:tab/>
        <w:t xml:space="preserve">Discharge amount for special Pialligo leases—Act, s 282, def </w:t>
      </w:r>
      <w:r>
        <w:rPr>
          <w:i/>
          <w:iCs/>
        </w:rPr>
        <w:t>discharge amount</w:t>
      </w:r>
      <w:bookmarkEnd w:id="99"/>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51DA1" w:rsidRDefault="00AB1BB3">
      <w:pPr>
        <w:pStyle w:val="AH2Part"/>
      </w:pPr>
      <w:bookmarkStart w:id="100" w:name="_Toc279048708"/>
      <w:r w:rsidRPr="00551DA1">
        <w:rPr>
          <w:rStyle w:val="CharPartNo"/>
        </w:rPr>
        <w:t>Part 5.7</w:t>
      </w:r>
      <w:r>
        <w:tab/>
      </w:r>
      <w:r w:rsidRPr="00551DA1">
        <w:rPr>
          <w:rStyle w:val="CharPartText"/>
        </w:rPr>
        <w:t>Transfer or assignment of leases subject to building and development provision</w:t>
      </w:r>
      <w:bookmarkEnd w:id="100"/>
    </w:p>
    <w:p w:rsidR="00AB1BB3" w:rsidRPr="00551DA1" w:rsidRDefault="00AB1BB3">
      <w:pPr>
        <w:pStyle w:val="AH3Div"/>
      </w:pPr>
      <w:bookmarkStart w:id="101" w:name="_Toc279048709"/>
      <w:r w:rsidRPr="00551DA1">
        <w:rPr>
          <w:rStyle w:val="CharDivNo"/>
        </w:rPr>
        <w:t>Division 5.7.1</w:t>
      </w:r>
      <w:r>
        <w:tab/>
      </w:r>
      <w:r w:rsidRPr="00551DA1">
        <w:rPr>
          <w:rStyle w:val="CharDivText"/>
        </w:rPr>
        <w:t>Transfer of land subject to building and development provision</w:t>
      </w:r>
      <w:bookmarkEnd w:id="101"/>
    </w:p>
    <w:p w:rsidR="00AB1BB3" w:rsidRDefault="00AB1BB3">
      <w:pPr>
        <w:pStyle w:val="AH5Sec"/>
      </w:pPr>
      <w:bookmarkStart w:id="102" w:name="_Toc279048710"/>
      <w:r w:rsidRPr="00551DA1">
        <w:rPr>
          <w:rStyle w:val="CharSectNo"/>
        </w:rPr>
        <w:t>200</w:t>
      </w:r>
      <w:r>
        <w:tab/>
        <w:t>Personal reasons for noncompliance with building and development provision—Act, s 298 (2) (b) (i)</w:t>
      </w:r>
      <w:bookmarkEnd w:id="102"/>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3" w:name="_Toc279048711"/>
      <w:r w:rsidRPr="00551DA1">
        <w:rPr>
          <w:rStyle w:val="CharSectNo"/>
        </w:rPr>
        <w:t>201</w:t>
      </w:r>
      <w:r>
        <w:tab/>
        <w:t>Matters for transfer or assignment of leases—Act, s 298 (5)</w:t>
      </w:r>
      <w:bookmarkEnd w:id="103"/>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51DA1" w:rsidRDefault="00AB1BB3">
      <w:pPr>
        <w:pStyle w:val="AH3Div"/>
      </w:pPr>
      <w:bookmarkStart w:id="104" w:name="_Toc279048712"/>
      <w:r w:rsidRPr="00551DA1">
        <w:rPr>
          <w:rStyle w:val="CharDivNo"/>
        </w:rPr>
        <w:t>Division 5.7.2</w:t>
      </w:r>
      <w:r>
        <w:tab/>
      </w:r>
      <w:r w:rsidRPr="00551DA1">
        <w:rPr>
          <w:rStyle w:val="CharDivText"/>
        </w:rPr>
        <w:t>Applications for extension of time to commence or complete required works</w:t>
      </w:r>
      <w:bookmarkEnd w:id="104"/>
    </w:p>
    <w:p w:rsidR="00C16D34" w:rsidRPr="004F4729" w:rsidRDefault="00C16D34" w:rsidP="00C16D34">
      <w:pPr>
        <w:pStyle w:val="AH5Sec"/>
      </w:pPr>
      <w:bookmarkStart w:id="105" w:name="_Toc279048713"/>
      <w:r w:rsidRPr="00551DA1">
        <w:rPr>
          <w:rStyle w:val="CharSectNo"/>
        </w:rPr>
        <w:t>202</w:t>
      </w:r>
      <w:r w:rsidRPr="004F4729">
        <w:tab/>
      </w:r>
      <w:r w:rsidR="00BD58F4" w:rsidRPr="00D90804">
        <w:t>Application for extension of time—earlier extension—Act, s 298C (2) (a) (ii)</w:t>
      </w:r>
      <w:bookmarkEnd w:id="105"/>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6" w:name="_Toc279048714"/>
      <w:r w:rsidRPr="00551DA1">
        <w:rPr>
          <w:rStyle w:val="CharSectNo"/>
        </w:rPr>
        <w:t>203</w:t>
      </w:r>
      <w:r>
        <w:tab/>
      </w:r>
      <w:r w:rsidR="00BD58F4" w:rsidRPr="00D90804">
        <w:t>Application for extension of time—general rule—Act, s 298C (3), def </w:t>
      </w:r>
      <w:r w:rsidR="00BD58F4" w:rsidRPr="00D90804">
        <w:rPr>
          <w:rStyle w:val="charItals"/>
        </w:rPr>
        <w:t>A</w:t>
      </w:r>
      <w:bookmarkEnd w:id="106"/>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7" w:name="_Toc279048715"/>
      <w:r w:rsidRPr="00551DA1">
        <w:rPr>
          <w:rStyle w:val="CharSectNo"/>
        </w:rPr>
        <w:t>204</w:t>
      </w:r>
      <w:r>
        <w:tab/>
      </w:r>
      <w:r w:rsidR="00BD58F4" w:rsidRPr="00D90804">
        <w:t>Application for extension of time—hardship reason—Act, s 298C (3), def </w:t>
      </w:r>
      <w:r w:rsidR="00BD58F4" w:rsidRPr="00D90804">
        <w:rPr>
          <w:rStyle w:val="charItals"/>
        </w:rPr>
        <w:t>A</w:t>
      </w:r>
      <w:bookmarkEnd w:id="107"/>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08" w:name="_Toc279048716"/>
      <w:r w:rsidRPr="00551DA1">
        <w:rPr>
          <w:rStyle w:val="CharSectNo"/>
        </w:rPr>
        <w:t>205</w:t>
      </w:r>
      <w:r>
        <w:tab/>
      </w:r>
      <w:r w:rsidR="00BD58F4" w:rsidRPr="00D90804">
        <w:t xml:space="preserve">Application for extension of time—external reason—Act,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09" w:name="_Toc279048717"/>
      <w:r w:rsidRPr="00551DA1">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0" w:name="_Toc279048718"/>
      <w:r w:rsidRPr="00551DA1">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51DA1" w:rsidRDefault="00AB1BB3">
      <w:pPr>
        <w:pStyle w:val="AH2Part"/>
      </w:pPr>
      <w:bookmarkStart w:id="111" w:name="_Toc279048719"/>
      <w:r w:rsidRPr="00551DA1">
        <w:rPr>
          <w:rStyle w:val="CharPartNo"/>
        </w:rPr>
        <w:t>Part 5.8</w:t>
      </w:r>
      <w:r>
        <w:tab/>
      </w:r>
      <w:r w:rsidRPr="00551DA1">
        <w:rPr>
          <w:rStyle w:val="CharPartText"/>
        </w:rPr>
        <w:t>Surrendering and terminating leases</w:t>
      </w:r>
      <w:bookmarkEnd w:id="111"/>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2" w:name="_Toc279048720"/>
      <w:r w:rsidRPr="00551DA1">
        <w:rPr>
          <w:rStyle w:val="CharSectNo"/>
        </w:rPr>
        <w:t>210</w:t>
      </w:r>
      <w:r>
        <w:tab/>
        <w:t>Amount of refund on surrender or termination of certain leases—Act, s 300 (2)</w:t>
      </w:r>
      <w:bookmarkEnd w:id="112"/>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3" w:name="_Toc279048721"/>
      <w:r w:rsidRPr="00551DA1">
        <w:rPr>
          <w:rStyle w:val="CharSectNo"/>
        </w:rPr>
        <w:t>211</w:t>
      </w:r>
      <w:r>
        <w:tab/>
        <w:t>Limitations for refund on surrender or termination of leases—Act, s 300 (3)</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51DA1" w:rsidRDefault="00AB1BB3">
      <w:pPr>
        <w:pStyle w:val="AH2Part"/>
      </w:pPr>
      <w:bookmarkStart w:id="114" w:name="_Toc279048722"/>
      <w:r w:rsidRPr="00551DA1">
        <w:rPr>
          <w:rStyle w:val="CharPartNo"/>
        </w:rPr>
        <w:t>Part 5.9</w:t>
      </w:r>
      <w:r>
        <w:tab/>
      </w:r>
      <w:r w:rsidRPr="00551DA1">
        <w:rPr>
          <w:rStyle w:val="CharPartText"/>
        </w:rPr>
        <w:t>Subletting of leases</w:t>
      </w:r>
      <w:bookmarkEnd w:id="114"/>
    </w:p>
    <w:p w:rsidR="00AB1BB3" w:rsidRDefault="00AB1BB3">
      <w:pPr>
        <w:pStyle w:val="AH5Sec"/>
      </w:pPr>
      <w:bookmarkStart w:id="115" w:name="_Toc279048723"/>
      <w:r w:rsidRPr="00551DA1">
        <w:rPr>
          <w:rStyle w:val="CharSectNo"/>
        </w:rPr>
        <w:t>220</w:t>
      </w:r>
      <w:r>
        <w:tab/>
        <w:t>Criteria for approving subletting of land—Act, s 308 (2)</w:t>
      </w:r>
      <w:bookmarkEnd w:id="11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51DA1" w:rsidRDefault="00AB1BB3">
      <w:pPr>
        <w:pStyle w:val="AH1Chapter"/>
      </w:pPr>
      <w:bookmarkStart w:id="116" w:name="_Toc279048724"/>
      <w:r w:rsidRPr="00551DA1">
        <w:rPr>
          <w:rStyle w:val="CharChapNo"/>
        </w:rPr>
        <w:t>Chapter 7</w:t>
      </w:r>
      <w:r>
        <w:tab/>
      </w:r>
      <w:r w:rsidRPr="00551DA1">
        <w:rPr>
          <w:rStyle w:val="CharChapText"/>
        </w:rPr>
        <w:t>Controlled activities</w:t>
      </w:r>
      <w:bookmarkEnd w:id="116"/>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7" w:name="_Toc279048725"/>
      <w:r w:rsidRPr="00551DA1">
        <w:rPr>
          <w:rStyle w:val="CharSectNo"/>
        </w:rPr>
        <w:t>300</w:t>
      </w:r>
      <w:r w:rsidRPr="00D04EFA">
        <w:tab/>
      </w:r>
      <w:r w:rsidRPr="00D953D4">
        <w:t>Period for deemed refusal of application for controlled activity order—Act, s 351 (4)</w:t>
      </w:r>
      <w:bookmarkEnd w:id="117"/>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18" w:name="_Toc279048726"/>
      <w:r w:rsidRPr="00551DA1">
        <w:rPr>
          <w:rStyle w:val="CharSectNo"/>
        </w:rPr>
        <w:t>301</w:t>
      </w:r>
      <w:r w:rsidRPr="00D04EFA">
        <w:tab/>
      </w:r>
      <w:r w:rsidRPr="00D953D4">
        <w:t>Period for deemed refusal of application for controlled activity order if development application approved—</w:t>
      </w:r>
      <w:r w:rsidRPr="00D953D4">
        <w:br/>
        <w:t>Act, s 351 (4)</w:t>
      </w:r>
      <w:bookmarkEnd w:id="11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19" w:name="_Toc279048727"/>
      <w:r w:rsidRPr="00551DA1">
        <w:rPr>
          <w:rStyle w:val="CharSectNo"/>
        </w:rPr>
        <w:t>302</w:t>
      </w:r>
      <w:r w:rsidRPr="00D04EFA">
        <w:tab/>
      </w:r>
      <w:r w:rsidRPr="00D953D4">
        <w:t>Period for deemed refusal of application for controlled activity order if development application refused—</w:t>
      </w:r>
      <w:r w:rsidRPr="00D953D4">
        <w:br/>
        <w:t>Act, s 351 (4)</w:t>
      </w:r>
      <w:bookmarkEnd w:id="11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0" w:name="_Toc279048728"/>
      <w:r w:rsidRPr="00551DA1">
        <w:rPr>
          <w:rStyle w:val="CharSectNo"/>
        </w:rPr>
        <w:t>303</w:t>
      </w:r>
      <w:r w:rsidRPr="00D04EFA">
        <w:tab/>
        <w:t xml:space="preserve">Period </w:t>
      </w:r>
      <w:r w:rsidRPr="00D953D4">
        <w:t>for deemed decision not to make controlled activity order—Act, s 354 (1) (b)</w:t>
      </w:r>
      <w:bookmarkEnd w:id="120"/>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1" w:name="_Toc279048729"/>
      <w:r w:rsidRPr="00551DA1">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2" w:name="_Toc279048730"/>
      <w:r w:rsidRPr="00551DA1">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51DA1" w:rsidRDefault="00AB1BB3">
      <w:pPr>
        <w:pStyle w:val="AH1Chapter"/>
      </w:pPr>
      <w:bookmarkStart w:id="123" w:name="_Toc279048731"/>
      <w:r w:rsidRPr="00551DA1">
        <w:rPr>
          <w:rStyle w:val="CharChapNo"/>
        </w:rPr>
        <w:t>Chapter 8</w:t>
      </w:r>
      <w:r>
        <w:tab/>
      </w:r>
      <w:r w:rsidRPr="00551DA1">
        <w:rPr>
          <w:rStyle w:val="CharChapText"/>
        </w:rPr>
        <w:t>Reviewable decisions</w:t>
      </w:r>
      <w:bookmarkEnd w:id="123"/>
      <w:r w:rsidRPr="00551DA1">
        <w:rPr>
          <w:rStyle w:val="CharChapText"/>
        </w:rPr>
        <w:t xml:space="preserve"> </w:t>
      </w:r>
    </w:p>
    <w:p w:rsidR="0016458F" w:rsidRDefault="0016458F" w:rsidP="0016458F">
      <w:pPr>
        <w:pStyle w:val="AH5Sec"/>
      </w:pPr>
      <w:bookmarkStart w:id="124" w:name="_Toc279048732"/>
      <w:r w:rsidRPr="00551DA1">
        <w:rPr>
          <w:rStyle w:val="CharSectNo"/>
        </w:rPr>
        <w:t>350</w:t>
      </w:r>
      <w:r>
        <w:tab/>
        <w:t>Merit track decisions exempt from third-party ACAT review—Act, sch 1, item 4, col 2, par (b)</w:t>
      </w:r>
      <w:bookmarkEnd w:id="124"/>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5" w:name="_Toc279048733"/>
      <w:r w:rsidRPr="00551DA1">
        <w:rPr>
          <w:rStyle w:val="CharSectNo"/>
        </w:rPr>
        <w:t>351</w:t>
      </w:r>
      <w:r>
        <w:tab/>
        <w:t>Impact track decisions exempt from third-party ACAT review—Act, sch 1, item 6, col 2</w:t>
      </w:r>
      <w:bookmarkEnd w:id="125"/>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51DA1" w:rsidRDefault="00AB1BB3">
      <w:pPr>
        <w:pStyle w:val="AH1Chapter"/>
      </w:pPr>
      <w:bookmarkStart w:id="126" w:name="_Toc279048734"/>
      <w:r w:rsidRPr="00551DA1">
        <w:rPr>
          <w:rStyle w:val="CharChapNo"/>
        </w:rPr>
        <w:t>Chapter 9</w:t>
      </w:r>
      <w:r>
        <w:tab/>
      </w:r>
      <w:r w:rsidRPr="00551DA1">
        <w:rPr>
          <w:rStyle w:val="CharChapText"/>
        </w:rPr>
        <w:t>Bushfire emergency rebuilding</w:t>
      </w:r>
      <w:bookmarkEnd w:id="126"/>
    </w:p>
    <w:p w:rsidR="00AB1BB3" w:rsidRDefault="00AB1BB3">
      <w:pPr>
        <w:pStyle w:val="AH5Sec"/>
      </w:pPr>
      <w:bookmarkStart w:id="127" w:name="_Toc279048735"/>
      <w:r w:rsidRPr="00551DA1">
        <w:rPr>
          <w:rStyle w:val="CharSectNo"/>
        </w:rPr>
        <w:t>370</w:t>
      </w:r>
      <w:r>
        <w:tab/>
      </w:r>
      <w:smartTag w:uri="urn:schemas-microsoft-com:office:smarttags" w:element="place">
        <w:r>
          <w:t>Main</w:t>
        </w:r>
      </w:smartTag>
      <w:r>
        <w:t xml:space="preserve"> object—ch 9</w:t>
      </w:r>
      <w:bookmarkEnd w:id="127"/>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8" w:name="_Toc279048736"/>
      <w:r w:rsidRPr="00551DA1">
        <w:rPr>
          <w:rStyle w:val="CharSectNo"/>
        </w:rPr>
        <w:t>371</w:t>
      </w:r>
      <w:r>
        <w:tab/>
        <w:t>Definitions—ch 9</w:t>
      </w:r>
      <w:bookmarkEnd w:id="128"/>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9" w:name="_Toc279048737"/>
      <w:r w:rsidRPr="00551DA1">
        <w:rPr>
          <w:rStyle w:val="CharSectNo"/>
        </w:rPr>
        <w:t>372</w:t>
      </w:r>
      <w:r>
        <w:tab/>
        <w:t xml:space="preserve">Meaning of </w:t>
      </w:r>
      <w:r>
        <w:rPr>
          <w:i/>
          <w:iCs/>
        </w:rPr>
        <w:t>bushfire emergency</w:t>
      </w:r>
      <w:r>
        <w:t>—ch 9</w:t>
      </w:r>
      <w:bookmarkEnd w:id="129"/>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0" w:name="_Toc279048738"/>
      <w:r w:rsidRPr="00551DA1">
        <w:rPr>
          <w:rStyle w:val="CharSectNo"/>
        </w:rPr>
        <w:t>373</w:t>
      </w:r>
      <w:r>
        <w:tab/>
        <w:t>Fire-caused rebuilding developments—ch 9</w:t>
      </w:r>
      <w:bookmarkEnd w:id="130"/>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1" w:name="_Toc279048739"/>
      <w:r w:rsidRPr="00551DA1">
        <w:rPr>
          <w:rStyle w:val="CharSectNo"/>
        </w:rPr>
        <w:t>374</w:t>
      </w:r>
      <w:r>
        <w:tab/>
        <w:t>Previous approval—ch 9</w:t>
      </w:r>
      <w:bookmarkEnd w:id="131"/>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2" w:name="_Toc279048740"/>
      <w:r w:rsidRPr="00551DA1">
        <w:rPr>
          <w:rStyle w:val="CharSectNo"/>
        </w:rPr>
        <w:t>375</w:t>
      </w:r>
      <w:r>
        <w:tab/>
        <w:t xml:space="preserve">Rebuilding in accordance with previous approvals—Act, s 133, def </w:t>
      </w:r>
      <w:r>
        <w:rPr>
          <w:i/>
          <w:iCs/>
        </w:rPr>
        <w:t>exempt development</w:t>
      </w:r>
      <w:r>
        <w:t>, par (c)</w:t>
      </w:r>
      <w:bookmarkEnd w:id="132"/>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51DA1" w:rsidRDefault="00AB1BB3">
      <w:pPr>
        <w:pStyle w:val="AH1Chapter"/>
      </w:pPr>
      <w:bookmarkStart w:id="133" w:name="_Toc279048741"/>
      <w:r w:rsidRPr="00551DA1">
        <w:rPr>
          <w:rStyle w:val="CharChapNo"/>
        </w:rPr>
        <w:t>Chapter 10</w:t>
      </w:r>
      <w:r>
        <w:tab/>
      </w:r>
      <w:r w:rsidRPr="00551DA1">
        <w:rPr>
          <w:rStyle w:val="CharChapText"/>
        </w:rPr>
        <w:t>Miscellaneous</w:t>
      </w:r>
      <w:bookmarkEnd w:id="133"/>
    </w:p>
    <w:p w:rsidR="00AB1BB3" w:rsidRDefault="00AB1BB3">
      <w:pPr>
        <w:pStyle w:val="AH5Sec"/>
      </w:pPr>
      <w:bookmarkStart w:id="134" w:name="_Toc279048742"/>
      <w:r w:rsidRPr="00551DA1">
        <w:rPr>
          <w:rStyle w:val="CharSectNo"/>
        </w:rPr>
        <w:t>400</w:t>
      </w:r>
      <w:r>
        <w:tab/>
        <w:t>Disapplication of Legislation Act, s 47 (5) and (6)—regulation</w:t>
      </w:r>
      <w:bookmarkEnd w:id="134"/>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5" w:name="_Toc279048743"/>
      <w:r w:rsidRPr="00551DA1">
        <w:rPr>
          <w:rStyle w:val="CharSectNo"/>
        </w:rPr>
        <w:t>401</w:t>
      </w:r>
      <w:r>
        <w:tab/>
        <w:t>Disapplication of Legislation Act, s 47 (6) for certain territory plan instruments—Act, s 422A (1)</w:t>
      </w:r>
      <w:bookmarkEnd w:id="135"/>
    </w:p>
    <w:p w:rsidR="00AB1BB3" w:rsidRDefault="00AB1BB3">
      <w:pPr>
        <w:pStyle w:val="Amainreturn"/>
      </w:pPr>
      <w:r>
        <w:t>An instrument mentioned in schedule 4 (Prescribed territory plan instruments) is prescribed.</w:t>
      </w:r>
    </w:p>
    <w:p w:rsidR="00AB1BB3" w:rsidRDefault="00AB1BB3">
      <w:pPr>
        <w:pStyle w:val="AH5Sec"/>
      </w:pPr>
      <w:bookmarkStart w:id="136" w:name="_Toc279048744"/>
      <w:r w:rsidRPr="00551DA1">
        <w:rPr>
          <w:rStyle w:val="CharSectNo"/>
        </w:rPr>
        <w:t>402</w:t>
      </w:r>
      <w:r>
        <w:tab/>
        <w:t>Expiry of City West precinct provisions</w:t>
      </w:r>
      <w:bookmarkEnd w:id="136"/>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7" w:name="_Toc279048745"/>
      <w:r w:rsidRPr="00551DA1">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79048746"/>
      <w:r w:rsidRPr="00551DA1">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79048747"/>
      <w:r w:rsidRPr="00551DA1">
        <w:rPr>
          <w:rStyle w:val="CharSectNo"/>
        </w:rPr>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79048748"/>
      <w:r w:rsidRPr="00551DA1">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1" w:name="_Toc279048749"/>
      <w:r w:rsidRPr="00551DA1">
        <w:rPr>
          <w:rStyle w:val="CharSectNo"/>
        </w:rPr>
        <w:t>411</w:t>
      </w:r>
      <w:r w:rsidRPr="00ED15B0">
        <w:tab/>
        <w:t>Modification of Act, ch 15—Act, s 429</w:t>
      </w:r>
      <w:bookmarkEnd w:id="141"/>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51DA1" w:rsidRDefault="00AB1BB3">
      <w:pPr>
        <w:pStyle w:val="Sched-heading"/>
      </w:pPr>
      <w:bookmarkStart w:id="142" w:name="_Toc279048750"/>
      <w:r w:rsidRPr="00551DA1">
        <w:rPr>
          <w:rStyle w:val="CharChapNo"/>
        </w:rPr>
        <w:t>Schedule 1</w:t>
      </w:r>
      <w:r>
        <w:tab/>
      </w:r>
      <w:r w:rsidRPr="00551DA1">
        <w:rPr>
          <w:rStyle w:val="CharChapText"/>
        </w:rPr>
        <w:t>Exemptions from requirement for development approval</w:t>
      </w:r>
      <w:bookmarkEnd w:id="142"/>
    </w:p>
    <w:p w:rsidR="00AB1BB3" w:rsidRDefault="00AB1BB3">
      <w:pPr>
        <w:pStyle w:val="ref"/>
        <w:spacing w:after="120"/>
      </w:pPr>
      <w:r>
        <w:t>(see s 20 (1))</w:t>
      </w:r>
    </w:p>
    <w:p w:rsidR="00AB1BB3" w:rsidRPr="00551DA1" w:rsidRDefault="00AB1BB3">
      <w:pPr>
        <w:pStyle w:val="Sched-Part"/>
      </w:pPr>
      <w:bookmarkStart w:id="143" w:name="_Toc279048751"/>
      <w:r w:rsidRPr="00551DA1">
        <w:rPr>
          <w:rStyle w:val="CharPartNo"/>
        </w:rPr>
        <w:t>Part 1.1</w:t>
      </w:r>
      <w:r>
        <w:tab/>
      </w:r>
      <w:r w:rsidRPr="00551DA1">
        <w:rPr>
          <w:rStyle w:val="CharPartText"/>
        </w:rPr>
        <w:t>Preliminary</w:t>
      </w:r>
      <w:bookmarkEnd w:id="143"/>
    </w:p>
    <w:p w:rsidR="00AB1BB3" w:rsidRDefault="00AB1BB3">
      <w:pPr>
        <w:pStyle w:val="Schclauseheading"/>
      </w:pPr>
      <w:bookmarkStart w:id="144" w:name="_Toc279048752"/>
      <w:r w:rsidRPr="00551DA1">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79048753"/>
      <w:r w:rsidRPr="00551DA1">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79048754"/>
      <w:r w:rsidRPr="00551DA1">
        <w:rPr>
          <w:rStyle w:val="CharSectNo"/>
        </w:rPr>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79048755"/>
      <w:r w:rsidRPr="00551DA1">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51DA1" w:rsidRDefault="00AB1BB3">
      <w:pPr>
        <w:pStyle w:val="Sched-Part"/>
      </w:pPr>
      <w:bookmarkStart w:id="148" w:name="_Toc279048756"/>
      <w:r w:rsidRPr="00551DA1">
        <w:rPr>
          <w:rStyle w:val="CharPartNo"/>
        </w:rPr>
        <w:t>Part 1.2</w:t>
      </w:r>
      <w:r>
        <w:tab/>
      </w:r>
      <w:r w:rsidRPr="00551DA1">
        <w:rPr>
          <w:rStyle w:val="CharPartText"/>
        </w:rPr>
        <w:t>General exemption criteria</w:t>
      </w:r>
      <w:bookmarkEnd w:id="148"/>
    </w:p>
    <w:p w:rsidR="00AB1BB3" w:rsidRDefault="00AB1BB3">
      <w:pPr>
        <w:pStyle w:val="Schclauseheading"/>
      </w:pPr>
      <w:bookmarkStart w:id="149" w:name="_Toc279048757"/>
      <w:r w:rsidRPr="00551DA1">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0" w:name="_Toc279048758"/>
      <w:r w:rsidRPr="00551DA1">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1" w:name="_Toc279048759"/>
      <w:r w:rsidRPr="00551DA1">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79048760"/>
      <w:r w:rsidRPr="00551DA1">
        <w:rPr>
          <w:rStyle w:val="CharSectNo"/>
        </w:rPr>
        <w:t>1.14</w:t>
      </w:r>
      <w:r>
        <w:rPr>
          <w:szCs w:val="24"/>
        </w:rPr>
        <w:tab/>
      </w:r>
      <w:r>
        <w:t>Criterion 4—h</w:t>
      </w:r>
      <w:r>
        <w:rPr>
          <w:szCs w:val="24"/>
        </w:rPr>
        <w:t>eritage and tree protection</w:t>
      </w:r>
      <w:bookmarkEnd w:id="152"/>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3" w:name="_Toc279048761"/>
      <w:r w:rsidRPr="00551DA1">
        <w:rPr>
          <w:rStyle w:val="CharSectNo"/>
        </w:rPr>
        <w:t>1.15</w:t>
      </w:r>
      <w:r>
        <w:rPr>
          <w:lang w:eastAsia="en-AU"/>
        </w:rPr>
        <w:tab/>
        <w:t>Criterion 5—compliance with lease and agreement collateral to lease</w:t>
      </w:r>
      <w:bookmarkEnd w:id="153"/>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4" w:name="_Toc279048762"/>
      <w:r w:rsidRPr="00551DA1">
        <w:rPr>
          <w:rStyle w:val="CharSectNo"/>
        </w:rPr>
        <w:t>1.17</w:t>
      </w:r>
      <w:r>
        <w:tab/>
        <w:t>Criterion 7—no multiple occupancy dwellings</w:t>
      </w:r>
      <w:bookmarkEnd w:id="154"/>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5" w:name="_Toc279048763"/>
      <w:r w:rsidRPr="00551DA1">
        <w:rPr>
          <w:rStyle w:val="CharSectNo"/>
        </w:rPr>
        <w:t>1.18</w:t>
      </w:r>
      <w:r>
        <w:tab/>
        <w:t>Criterion 8—compliance with other applicable exemption criteria</w:t>
      </w:r>
      <w:bookmarkEnd w:id="155"/>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51DA1" w:rsidRDefault="00AB1BB3">
      <w:pPr>
        <w:pStyle w:val="Sched-Part"/>
      </w:pPr>
      <w:bookmarkStart w:id="156" w:name="_Toc279048764"/>
      <w:r w:rsidRPr="00551DA1">
        <w:rPr>
          <w:rStyle w:val="CharPartNo"/>
        </w:rPr>
        <w:t>Part 1.3</w:t>
      </w:r>
      <w:r>
        <w:tab/>
      </w:r>
      <w:r w:rsidRPr="00551DA1">
        <w:rPr>
          <w:rStyle w:val="CharPartText"/>
        </w:rPr>
        <w:t>Exempt developments</w:t>
      </w:r>
      <w:bookmarkEnd w:id="156"/>
    </w:p>
    <w:p w:rsidR="00AB1BB3" w:rsidRPr="00551DA1" w:rsidRDefault="00AB1BB3">
      <w:pPr>
        <w:pStyle w:val="Sched-Form"/>
      </w:pPr>
      <w:bookmarkStart w:id="157" w:name="_Toc279048765"/>
      <w:r w:rsidRPr="00551DA1">
        <w:rPr>
          <w:rStyle w:val="CharDivNo"/>
        </w:rPr>
        <w:t>Division 1.3.1</w:t>
      </w:r>
      <w:r>
        <w:tab/>
      </w:r>
      <w:r w:rsidRPr="00551DA1">
        <w:rPr>
          <w:rStyle w:val="CharDivText"/>
        </w:rPr>
        <w:t>Exempt developments—minor building works</w:t>
      </w:r>
      <w:bookmarkEnd w:id="157"/>
    </w:p>
    <w:p w:rsidR="00AB1BB3" w:rsidRDefault="00AB1BB3">
      <w:pPr>
        <w:pStyle w:val="AH5Sec"/>
      </w:pPr>
      <w:bookmarkStart w:id="158" w:name="_Toc279048766"/>
      <w:r w:rsidRPr="00551DA1">
        <w:rPr>
          <w:rStyle w:val="CharSectNo"/>
        </w:rPr>
        <w:t>1.20</w:t>
      </w:r>
      <w:r>
        <w:tab/>
        <w:t>Internal alterations of buildings</w:t>
      </w:r>
      <w:bookmarkEnd w:id="158"/>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9" w:name="_Toc279048767"/>
      <w:r w:rsidRPr="00551DA1">
        <w:rPr>
          <w:rStyle w:val="CharSectNo"/>
        </w:rPr>
        <w:t>1.21</w:t>
      </w:r>
      <w:r>
        <w:rPr>
          <w:lang w:val="en-US"/>
        </w:rPr>
        <w:tab/>
        <w:t>Installation, alteration and removal of low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0" w:name="_Toc279048768"/>
      <w:r w:rsidRPr="00551DA1">
        <w:rPr>
          <w:rStyle w:val="CharSectNo"/>
        </w:rPr>
        <w:t>1.21A</w:t>
      </w:r>
      <w:r>
        <w:tab/>
      </w:r>
      <w:r>
        <w:rPr>
          <w:lang w:val="en-US"/>
        </w:rPr>
        <w:t>Installation, alteration and removal of high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79048769"/>
      <w:r w:rsidRPr="00551DA1">
        <w:rPr>
          <w:rStyle w:val="CharSectNo"/>
        </w:rPr>
        <w:t>1.22</w:t>
      </w:r>
      <w:r>
        <w:tab/>
        <w:t>Exterior refinishing of buildings and structures</w:t>
      </w:r>
      <w:bookmarkEnd w:id="161"/>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79048770"/>
      <w:r w:rsidRPr="00551DA1">
        <w:rPr>
          <w:rStyle w:val="CharSectNo"/>
        </w:rPr>
        <w:t>1.23</w:t>
      </w:r>
      <w:r>
        <w:tab/>
        <w:t>Maintenance of buildings and structures</w:t>
      </w:r>
      <w:bookmarkEnd w:id="16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79048771"/>
      <w:r w:rsidRPr="00551DA1">
        <w:rPr>
          <w:rStyle w:val="CharSectNo"/>
        </w:rPr>
        <w:t>1.24</w:t>
      </w:r>
      <w:r>
        <w:tab/>
        <w:t>Buildings—roof slope changes</w:t>
      </w:r>
      <w:bookmarkEnd w:id="16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4" w:name="_Toc279048772"/>
      <w:r w:rsidRPr="00551DA1">
        <w:rPr>
          <w:rStyle w:val="CharSectNo"/>
        </w:rPr>
        <w:t>1.25</w:t>
      </w:r>
      <w:r>
        <w:tab/>
        <w:t>Buildings—chimneys, flues and vents</w:t>
      </w:r>
      <w:bookmarkEnd w:id="16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5" w:name="_Toc279048773"/>
      <w:r w:rsidRPr="00551DA1">
        <w:rPr>
          <w:rStyle w:val="CharSectNo"/>
        </w:rPr>
        <w:t>1.26</w:t>
      </w:r>
      <w:r>
        <w:tab/>
        <w:t>Buildings—skylights</w:t>
      </w:r>
      <w:bookmarkEnd w:id="16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6" w:name="_Toc279048774"/>
      <w:r w:rsidRPr="00551DA1">
        <w:rPr>
          <w:rStyle w:val="CharSectNo"/>
        </w:rPr>
        <w:t>1.26A</w:t>
      </w:r>
      <w:r>
        <w:tab/>
        <w:t>Buildings—external shades</w:t>
      </w:r>
      <w:bookmarkEnd w:id="16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7" w:name="_Toc279048775"/>
      <w:r w:rsidRPr="00551DA1">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8" w:name="_Toc279048776"/>
      <w:r w:rsidRPr="00551DA1">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79048777"/>
      <w:r w:rsidRPr="00551DA1">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79048778"/>
      <w:r w:rsidRPr="00551DA1">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1" w:name="_Toc279048779"/>
      <w:r w:rsidRPr="00551DA1">
        <w:rPr>
          <w:rStyle w:val="CharSectNo"/>
        </w:rPr>
        <w:t>1.30A</w:t>
      </w:r>
      <w:r>
        <w:tab/>
      </w:r>
      <w:r w:rsidRPr="00C70E1A">
        <w:t>Re</w:t>
      </w:r>
      <w:r>
        <w:t xml:space="preserve">sealing </w:t>
      </w:r>
      <w:r w:rsidRPr="00C70E1A">
        <w:t>existing</w:t>
      </w:r>
      <w:r>
        <w:t xml:space="preserve"> driveways</w:t>
      </w:r>
      <w:bookmarkEnd w:id="17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2" w:name="_Toc279048780"/>
      <w:r w:rsidRPr="00551DA1">
        <w:rPr>
          <w:rStyle w:val="CharSectNo"/>
        </w:rPr>
        <w:t>1.31</w:t>
      </w:r>
      <w:r>
        <w:tab/>
        <w:t>Temporary buildings and structures</w:t>
      </w:r>
      <w:bookmarkEnd w:id="17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51DA1" w:rsidRDefault="00AB1BB3">
      <w:pPr>
        <w:pStyle w:val="AH3Div"/>
      </w:pPr>
      <w:bookmarkStart w:id="173" w:name="_Toc279048781"/>
      <w:r w:rsidRPr="00551DA1">
        <w:rPr>
          <w:rStyle w:val="CharDivNo"/>
        </w:rPr>
        <w:t>Division 1.3.2</w:t>
      </w:r>
      <w:r>
        <w:tab/>
      </w:r>
      <w:r w:rsidRPr="00551DA1">
        <w:rPr>
          <w:rStyle w:val="CharDivText"/>
        </w:rPr>
        <w:t>Exempt developments—non-habitable buildings and structures</w:t>
      </w:r>
      <w:bookmarkEnd w:id="173"/>
    </w:p>
    <w:p w:rsidR="00AB1BB3" w:rsidRDefault="00AB1BB3">
      <w:pPr>
        <w:pStyle w:val="AH4SubDiv"/>
      </w:pPr>
      <w:bookmarkStart w:id="174" w:name="_Toc279048782"/>
      <w:r>
        <w:t>Subdivision 1.3.2.1</w:t>
      </w:r>
      <w:r>
        <w:tab/>
        <w:t>Preliminary</w:t>
      </w:r>
      <w:bookmarkEnd w:id="174"/>
    </w:p>
    <w:p w:rsidR="00AB1BB3" w:rsidRDefault="00AB1BB3">
      <w:pPr>
        <w:pStyle w:val="AH5Sec"/>
      </w:pPr>
      <w:bookmarkStart w:id="175" w:name="_Toc279048783"/>
      <w:r w:rsidRPr="00551DA1">
        <w:rPr>
          <w:rStyle w:val="CharSectNo"/>
        </w:rPr>
        <w:t>1.40</w:t>
      </w:r>
      <w:r>
        <w:tab/>
        <w:t xml:space="preserve">Meaning of </w:t>
      </w:r>
      <w:r>
        <w:rPr>
          <w:i/>
          <w:iCs/>
        </w:rPr>
        <w:t>class 10a building</w:t>
      </w:r>
      <w:r>
        <w:t>—div 1.3.2</w:t>
      </w:r>
      <w:bookmarkEnd w:id="17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6" w:name="_Toc279048784"/>
      <w:r w:rsidRPr="00551DA1">
        <w:rPr>
          <w:rStyle w:val="CharSectNo"/>
        </w:rPr>
        <w:t>1.41</w:t>
      </w:r>
      <w:r>
        <w:tab/>
        <w:t>Class 10 buildings and structures—2nd exempt building or structure within boundary clearance area</w:t>
      </w:r>
      <w:bookmarkEnd w:id="17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7" w:name="_Toc279048785"/>
      <w:r>
        <w:t>Subdivision 1.3.2.2</w:t>
      </w:r>
      <w:r>
        <w:tab/>
        <w:t>Class 10a buildings</w:t>
      </w:r>
      <w:bookmarkEnd w:id="177"/>
    </w:p>
    <w:p w:rsidR="00AB1BB3" w:rsidRDefault="00AB1BB3">
      <w:pPr>
        <w:pStyle w:val="AH5Sec"/>
      </w:pPr>
      <w:bookmarkStart w:id="178" w:name="_Toc279048786"/>
      <w:r w:rsidRPr="00551DA1">
        <w:rPr>
          <w:rStyle w:val="CharSectNo"/>
        </w:rPr>
        <w:t>1.45</w:t>
      </w:r>
      <w:r>
        <w:tab/>
        <w:t>Roofed class 10a buildings—enclosed or open on 1 side</w:t>
      </w:r>
      <w:bookmarkEnd w:id="17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9" w:name="_Toc279048787"/>
      <w:r w:rsidRPr="00551DA1">
        <w:rPr>
          <w:rStyle w:val="CharSectNo"/>
        </w:rPr>
        <w:t>1.46</w:t>
      </w:r>
      <w:r>
        <w:tab/>
        <w:t>Roofed class 10a buildings—unenclosed or partially open</w:t>
      </w:r>
      <w:bookmarkEnd w:id="17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79048788"/>
      <w:r w:rsidRPr="00551DA1">
        <w:rPr>
          <w:rStyle w:val="CharSectNo"/>
        </w:rPr>
        <w:t>1.47</w:t>
      </w:r>
      <w:r>
        <w:tab/>
        <w:t>Class 10a buildings—unroofed and unenclosed</w:t>
      </w:r>
      <w:bookmarkEnd w:id="18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79048789"/>
      <w:r w:rsidRPr="00551DA1">
        <w:rPr>
          <w:rStyle w:val="CharSectNo"/>
        </w:rPr>
        <w:t>1.48</w:t>
      </w:r>
      <w:r>
        <w:tab/>
        <w:t>Class 10a buildings—external decks</w:t>
      </w:r>
      <w:bookmarkEnd w:id="181"/>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2" w:name="_Toc279048790"/>
      <w:r w:rsidRPr="00551DA1">
        <w:rPr>
          <w:rStyle w:val="CharSectNo"/>
        </w:rPr>
        <w:t>1.49</w:t>
      </w:r>
      <w:r>
        <w:tab/>
        <w:t>Class 10a buildings—external verandahs</w:t>
      </w:r>
      <w:bookmarkEnd w:id="18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3" w:name="_Toc279048791"/>
      <w:r>
        <w:t>Subdivision 1.3.2.3</w:t>
      </w:r>
      <w:r>
        <w:tab/>
        <w:t>Class 10b structures</w:t>
      </w:r>
      <w:bookmarkEnd w:id="183"/>
    </w:p>
    <w:p w:rsidR="00AB1BB3" w:rsidRDefault="00AB1BB3">
      <w:pPr>
        <w:pStyle w:val="AH5Sec"/>
      </w:pPr>
      <w:bookmarkStart w:id="184" w:name="_Toc279048792"/>
      <w:r w:rsidRPr="00551DA1">
        <w:rPr>
          <w:rStyle w:val="CharSectNo"/>
        </w:rPr>
        <w:t>1.50</w:t>
      </w:r>
      <w:r>
        <w:tab/>
        <w:t>Class 10b structures—plan area not more than 2m</w:t>
      </w:r>
      <w:r>
        <w:rPr>
          <w:vertAlign w:val="superscript"/>
        </w:rPr>
        <w:t>2</w:t>
      </w:r>
      <w:bookmarkEnd w:id="18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5" w:name="_Toc279048793"/>
      <w:r w:rsidRPr="00551DA1">
        <w:rPr>
          <w:rStyle w:val="CharSectNo"/>
        </w:rPr>
        <w:t>1.51</w:t>
      </w:r>
      <w:r>
        <w:tab/>
        <w:t>Fences and freestanding walls generally</w:t>
      </w:r>
      <w:bookmarkEnd w:id="18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6" w:name="_Toc279048794"/>
      <w:r w:rsidRPr="00551DA1">
        <w:rPr>
          <w:rStyle w:val="CharSectNo"/>
        </w:rPr>
        <w:t>1.52</w:t>
      </w:r>
      <w:r>
        <w:tab/>
        <w:t>Basic open space boundary fences</w:t>
      </w:r>
      <w:bookmarkEnd w:id="18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7" w:name="_Toc279048795"/>
      <w:r w:rsidRPr="00551DA1">
        <w:rPr>
          <w:rStyle w:val="CharSectNo"/>
        </w:rPr>
        <w:t>1.53</w:t>
      </w:r>
      <w:r>
        <w:tab/>
        <w:t>Retaining walls</w:t>
      </w:r>
      <w:bookmarkEnd w:id="187"/>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8" w:name="_Toc279048796"/>
      <w:r w:rsidRPr="00551DA1">
        <w:rPr>
          <w:rStyle w:val="CharSectNo"/>
        </w:rPr>
        <w:t>1.54</w:t>
      </w:r>
      <w:r>
        <w:tab/>
        <w:t>Swimming pools</w:t>
      </w:r>
      <w:bookmarkEnd w:id="18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9" w:name="_Toc279048797"/>
      <w:r w:rsidRPr="00551DA1">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79048798"/>
      <w:r w:rsidRPr="00551DA1">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1" w:name="_Toc279048799"/>
      <w:r w:rsidRPr="00551DA1">
        <w:rPr>
          <w:rStyle w:val="CharSectNo"/>
        </w:rPr>
        <w:t>1.61</w:t>
      </w:r>
      <w:r>
        <w:tab/>
        <w:t>Flag poles</w:t>
      </w:r>
      <w:bookmarkEnd w:id="191"/>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2" w:name="_Toc279048800"/>
      <w:r w:rsidRPr="00D953D4">
        <w:t>Subdivision 1.3.2.4</w:t>
      </w:r>
      <w:r w:rsidRPr="00D953D4">
        <w:tab/>
        <w:t>Other structures</w:t>
      </w:r>
      <w:bookmarkEnd w:id="192"/>
    </w:p>
    <w:p w:rsidR="00FE1D6B" w:rsidRDefault="00244EFE" w:rsidP="00FE1D6B">
      <w:pPr>
        <w:pStyle w:val="AH5Sec"/>
      </w:pPr>
      <w:bookmarkStart w:id="193" w:name="_Toc279048801"/>
      <w:r w:rsidRPr="00551DA1">
        <w:rPr>
          <w:rStyle w:val="CharSectNo"/>
        </w:rPr>
        <w:t>1.62</w:t>
      </w:r>
      <w:r w:rsidR="00FE1D6B">
        <w:tab/>
        <w:t>Water tanks</w:t>
      </w:r>
      <w:bookmarkEnd w:id="193"/>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4" w:name="_Toc279048802"/>
      <w:r w:rsidRPr="00551DA1">
        <w:rPr>
          <w:rStyle w:val="CharSectNo"/>
        </w:rPr>
        <w:t>1.63</w:t>
      </w:r>
      <w:r w:rsidR="00FE1D6B">
        <w:tab/>
        <w:t>External ponds</w:t>
      </w:r>
      <w:bookmarkEnd w:id="194"/>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5" w:name="_Toc279048803"/>
      <w:r w:rsidRPr="00551DA1">
        <w:rPr>
          <w:rStyle w:val="CharSectNo"/>
        </w:rPr>
        <w:t>1.64</w:t>
      </w:r>
      <w:r w:rsidR="00FE1D6B">
        <w:tab/>
        <w:t>Animal enclosures</w:t>
      </w:r>
      <w:bookmarkEnd w:id="195"/>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6" w:name="_Toc279048804"/>
      <w:r w:rsidRPr="00551DA1">
        <w:rPr>
          <w:rStyle w:val="CharSectNo"/>
        </w:rPr>
        <w:t>1.64A</w:t>
      </w:r>
      <w:r w:rsidR="00FE1D6B">
        <w:tab/>
        <w:t>Clothes lines</w:t>
      </w:r>
      <w:bookmarkEnd w:id="196"/>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51DA1" w:rsidRDefault="00AB1BB3">
      <w:pPr>
        <w:pStyle w:val="Sched-Form"/>
      </w:pPr>
      <w:bookmarkStart w:id="197" w:name="_Toc279048805"/>
      <w:r w:rsidRPr="00551DA1">
        <w:rPr>
          <w:rStyle w:val="CharDivNo"/>
        </w:rPr>
        <w:t>Division 1.3.3</w:t>
      </w:r>
      <w:r>
        <w:tab/>
      </w:r>
      <w:r w:rsidRPr="00551DA1">
        <w:rPr>
          <w:rStyle w:val="CharDivText"/>
        </w:rPr>
        <w:t>Exempt developments—signs</w:t>
      </w:r>
      <w:bookmarkEnd w:id="197"/>
    </w:p>
    <w:p w:rsidR="00244EFE" w:rsidRPr="00D953D4" w:rsidRDefault="00244EFE" w:rsidP="00244EFE">
      <w:pPr>
        <w:pStyle w:val="AH5Sec"/>
        <w:rPr>
          <w:lang w:val="en-US"/>
        </w:rPr>
      </w:pPr>
      <w:bookmarkStart w:id="198" w:name="_Toc279048806"/>
      <w:r w:rsidRPr="00551DA1">
        <w:rPr>
          <w:rStyle w:val="CharSectNo"/>
        </w:rPr>
        <w:t>1.65</w:t>
      </w:r>
      <w:r w:rsidRPr="00D953D4">
        <w:rPr>
          <w:lang w:val="en-US"/>
        </w:rPr>
        <w:tab/>
      </w:r>
      <w:r w:rsidRPr="00D953D4">
        <w:t>Public works signs excluded—div 1.3.3</w:t>
      </w:r>
      <w:bookmarkEnd w:id="198"/>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199" w:name="_Toc279048807"/>
      <w:r w:rsidRPr="00551DA1">
        <w:rPr>
          <w:rStyle w:val="CharSectNo"/>
        </w:rPr>
        <w:t>1.66</w:t>
      </w:r>
      <w:r w:rsidRPr="00E52122">
        <w:tab/>
      </w:r>
      <w:r>
        <w:t xml:space="preserve">Meaning of </w:t>
      </w:r>
      <w:r w:rsidRPr="00B95EB7">
        <w:rPr>
          <w:rStyle w:val="charItals"/>
        </w:rPr>
        <w:t>prescribed general exemption criteria</w:t>
      </w:r>
      <w:r>
        <w:t>—div 1.3.3</w:t>
      </w:r>
      <w:bookmarkEnd w:id="199"/>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0" w:name="_Toc279048808"/>
      <w:r w:rsidRPr="00551DA1">
        <w:rPr>
          <w:rStyle w:val="CharSectNo"/>
        </w:rPr>
        <w:t>1.67</w:t>
      </w:r>
      <w:r>
        <w:tab/>
        <w:t>Signs attached etc to buildings, structures and land</w:t>
      </w:r>
      <w:bookmarkEnd w:id="200"/>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1" w:name="_Toc279048809"/>
      <w:r w:rsidRPr="00551DA1">
        <w:rPr>
          <w:rStyle w:val="CharSectNo"/>
        </w:rPr>
        <w:t>1.68</w:t>
      </w:r>
      <w:r>
        <w:tab/>
        <w:t>Moveable signs in public places</w:t>
      </w:r>
      <w:bookmarkEnd w:id="201"/>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2" w:name="_Toc279048810"/>
      <w:r w:rsidRPr="00551DA1">
        <w:rPr>
          <w:rStyle w:val="CharSectNo"/>
        </w:rPr>
        <w:t>1.69</w:t>
      </w:r>
      <w:r>
        <w:tab/>
        <w:t>Temporary signs</w:t>
      </w:r>
      <w:bookmarkEnd w:id="202"/>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79048811"/>
      <w:r w:rsidRPr="00551DA1">
        <w:rPr>
          <w:rStyle w:val="CharSectNo"/>
        </w:rPr>
        <w:t>1.70</w:t>
      </w:r>
      <w:r>
        <w:tab/>
        <w:t>Signs—information about future urban areas</w:t>
      </w:r>
      <w:bookmarkEnd w:id="203"/>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51DA1" w:rsidRDefault="00AB1BB3">
      <w:pPr>
        <w:pStyle w:val="Sched-Form"/>
      </w:pPr>
      <w:bookmarkStart w:id="204" w:name="_Toc279048812"/>
      <w:r w:rsidRPr="00551DA1">
        <w:rPr>
          <w:rStyle w:val="CharDivNo"/>
        </w:rPr>
        <w:t>Division 1.3.4</w:t>
      </w:r>
      <w:r>
        <w:tab/>
      </w:r>
      <w:r w:rsidRPr="00551DA1">
        <w:rPr>
          <w:rStyle w:val="CharDivText"/>
        </w:rPr>
        <w:t>Exempt developments—lease variations</w:t>
      </w:r>
      <w:bookmarkEnd w:id="204"/>
    </w:p>
    <w:p w:rsidR="002738CF" w:rsidRPr="0010238C" w:rsidRDefault="002738CF" w:rsidP="002738CF">
      <w:pPr>
        <w:pStyle w:val="AH5Sec"/>
        <w:rPr>
          <w:lang w:eastAsia="en-AU"/>
        </w:rPr>
      </w:pPr>
      <w:bookmarkStart w:id="205" w:name="_Toc279048813"/>
      <w:r w:rsidRPr="00551DA1">
        <w:rPr>
          <w:rStyle w:val="CharSectNo"/>
        </w:rPr>
        <w:t>1.75</w:t>
      </w:r>
      <w:r w:rsidRPr="0010238C">
        <w:rPr>
          <w:lang w:eastAsia="en-AU"/>
        </w:rPr>
        <w:tab/>
        <w:t>Lease variations—exempt developments</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6" w:name="_Toc279048814"/>
      <w:r w:rsidRPr="00551DA1">
        <w:rPr>
          <w:rStyle w:val="CharSectNo"/>
        </w:rPr>
        <w:t>1.76</w:t>
      </w:r>
      <w:r w:rsidRPr="0010238C">
        <w:rPr>
          <w:lang w:eastAsia="en-AU"/>
        </w:rPr>
        <w:tab/>
        <w:t>Lease variations—withdrawal of part of land</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7" w:name="_Toc279048815"/>
      <w:r w:rsidRPr="00551DA1">
        <w:rPr>
          <w:rStyle w:val="CharSectNo"/>
        </w:rPr>
        <w:t>1.78</w:t>
      </w:r>
      <w:r w:rsidRPr="00D953D4">
        <w:tab/>
      </w:r>
      <w:r w:rsidRPr="00D953D4">
        <w:rPr>
          <w:lang w:eastAsia="en-AU"/>
        </w:rPr>
        <w:t>Lease variations—subdivisions</w:t>
      </w:r>
      <w:bookmarkEnd w:id="20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51DA1" w:rsidRDefault="00AB1BB3">
      <w:pPr>
        <w:pStyle w:val="Sched-Form"/>
      </w:pPr>
      <w:bookmarkStart w:id="208" w:name="_Toc279048816"/>
      <w:r w:rsidRPr="00551DA1">
        <w:rPr>
          <w:rStyle w:val="CharDivNo"/>
        </w:rPr>
        <w:t>Division 1.3.5</w:t>
      </w:r>
      <w:r>
        <w:tab/>
      </w:r>
      <w:r w:rsidRPr="00551DA1">
        <w:rPr>
          <w:rStyle w:val="CharDivText"/>
        </w:rPr>
        <w:t>Exempt developments—rural leases</w:t>
      </w:r>
      <w:bookmarkEnd w:id="208"/>
    </w:p>
    <w:p w:rsidR="00AB1BB3" w:rsidRDefault="00AB1BB3">
      <w:pPr>
        <w:pStyle w:val="AH5Sec"/>
      </w:pPr>
      <w:bookmarkStart w:id="209" w:name="_Toc279048817"/>
      <w:r w:rsidRPr="00551DA1">
        <w:rPr>
          <w:rStyle w:val="CharSectNo"/>
        </w:rPr>
        <w:t>1.85</w:t>
      </w:r>
      <w:r>
        <w:tab/>
        <w:t>Rural lease developments generally</w:t>
      </w:r>
      <w:bookmarkEnd w:id="20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0" w:name="_Toc279048818"/>
      <w:r w:rsidRPr="00551DA1">
        <w:rPr>
          <w:rStyle w:val="CharSectNo"/>
        </w:rPr>
        <w:t>1.86</w:t>
      </w:r>
      <w:r>
        <w:tab/>
        <w:t>Rural leases—consolidation of rural leases</w:t>
      </w:r>
      <w:bookmarkEnd w:id="21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51DA1" w:rsidRDefault="00AB1BB3">
      <w:pPr>
        <w:pStyle w:val="Sched-Form"/>
      </w:pPr>
      <w:bookmarkStart w:id="211" w:name="_Toc279048819"/>
      <w:r w:rsidRPr="00551DA1">
        <w:rPr>
          <w:rStyle w:val="CharDivNo"/>
        </w:rPr>
        <w:t>Division 1.3.6</w:t>
      </w:r>
      <w:r>
        <w:tab/>
      </w:r>
      <w:r w:rsidRPr="00551DA1">
        <w:rPr>
          <w:rStyle w:val="CharDivText"/>
        </w:rPr>
        <w:t>Exempt developments—Territory developments</w:t>
      </w:r>
      <w:bookmarkEnd w:id="211"/>
    </w:p>
    <w:p w:rsidR="00A95CC9" w:rsidRPr="00D953D4" w:rsidRDefault="00A95CC9" w:rsidP="00A95CC9">
      <w:pPr>
        <w:pStyle w:val="AH5Sec"/>
      </w:pPr>
      <w:bookmarkStart w:id="212" w:name="_Toc279048820"/>
      <w:r w:rsidRPr="00551DA1">
        <w:rPr>
          <w:rStyle w:val="CharSectNo"/>
        </w:rPr>
        <w:t>1.90</w:t>
      </w:r>
      <w:r w:rsidRPr="00D953D4">
        <w:tab/>
        <w:t>Public works</w:t>
      </w:r>
      <w:bookmarkEnd w:id="21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3" w:name="_Toc279048821"/>
      <w:r w:rsidRPr="00551DA1">
        <w:rPr>
          <w:rStyle w:val="CharSectNo"/>
        </w:rPr>
        <w:t>1.90A</w:t>
      </w:r>
      <w:r w:rsidRPr="00D953D4">
        <w:tab/>
        <w:t>Public artworks</w:t>
      </w:r>
      <w:bookmarkEnd w:id="213"/>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4" w:name="_Toc279048822"/>
      <w:r w:rsidRPr="00551DA1">
        <w:rPr>
          <w:rStyle w:val="CharSectNo"/>
        </w:rPr>
        <w:t>1.92</w:t>
      </w:r>
      <w:r>
        <w:tab/>
        <w:t>Plantation forestry</w:t>
      </w:r>
      <w:bookmarkEnd w:id="214"/>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5" w:name="_Toc279048823"/>
      <w:r w:rsidRPr="00551DA1">
        <w:rPr>
          <w:rStyle w:val="CharSectNo"/>
        </w:rPr>
        <w:t>1.93</w:t>
      </w:r>
      <w:r>
        <w:rPr>
          <w:szCs w:val="24"/>
        </w:rPr>
        <w:tab/>
        <w:t>Waterway protection work</w:t>
      </w:r>
      <w:bookmarkEnd w:id="21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6" w:name="_Toc279048824"/>
      <w:r w:rsidRPr="00551DA1">
        <w:rPr>
          <w:rStyle w:val="CharSectNo"/>
        </w:rPr>
        <w:t>1.94</w:t>
      </w:r>
      <w:r>
        <w:tab/>
        <w:t>Emergencies affecting public health or safety or property</w:t>
      </w:r>
      <w:bookmarkEnd w:id="21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7" w:name="_Toc279048825"/>
      <w:r w:rsidRPr="00551DA1">
        <w:rPr>
          <w:rStyle w:val="CharSectNo"/>
        </w:rPr>
        <w:t>1.95</w:t>
      </w:r>
      <w:r>
        <w:tab/>
        <w:t>Temporary flood mitigation measures</w:t>
      </w:r>
      <w:bookmarkEnd w:id="21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51DA1" w:rsidRDefault="009259CF" w:rsidP="009259CF">
      <w:pPr>
        <w:pStyle w:val="AH3Div"/>
      </w:pPr>
      <w:bookmarkStart w:id="218" w:name="_Toc279048826"/>
      <w:r w:rsidRPr="00551DA1">
        <w:rPr>
          <w:rStyle w:val="CharDivNo"/>
        </w:rPr>
        <w:t>Division 1.3.6A</w:t>
      </w:r>
      <w:r>
        <w:tab/>
      </w:r>
      <w:r w:rsidRPr="00551DA1">
        <w:rPr>
          <w:rStyle w:val="CharDivText"/>
        </w:rPr>
        <w:t>Exempt developments—schools</w:t>
      </w:r>
      <w:bookmarkEnd w:id="218"/>
    </w:p>
    <w:p w:rsidR="009259CF" w:rsidRDefault="009259CF" w:rsidP="009259CF">
      <w:pPr>
        <w:pStyle w:val="AH4SubDiv"/>
      </w:pPr>
      <w:bookmarkStart w:id="219" w:name="_Toc279048827"/>
      <w:r>
        <w:t>Subdivision 1.3.6A.1</w:t>
      </w:r>
      <w:r>
        <w:tab/>
        <w:t>Preliminary</w:t>
      </w:r>
      <w:bookmarkEnd w:id="219"/>
    </w:p>
    <w:p w:rsidR="009259CF" w:rsidRDefault="009259CF" w:rsidP="009259CF">
      <w:pPr>
        <w:pStyle w:val="AH5Sec"/>
      </w:pPr>
      <w:bookmarkStart w:id="220" w:name="_Toc279048828"/>
      <w:r w:rsidRPr="00551DA1">
        <w:rPr>
          <w:rStyle w:val="CharSectNo"/>
        </w:rPr>
        <w:t>1.96</w:t>
      </w:r>
      <w:r>
        <w:tab/>
        <w:t>Definitions—div 1.3.6A</w:t>
      </w:r>
      <w:bookmarkEnd w:id="22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1" w:name="_Toc279048829"/>
      <w:r w:rsidRPr="00551DA1">
        <w:rPr>
          <w:rStyle w:val="CharSectNo"/>
        </w:rPr>
        <w:t>1.96A</w:t>
      </w:r>
      <w:r>
        <w:tab/>
        <w:t xml:space="preserve">Meaning of </w:t>
      </w:r>
      <w:r w:rsidRPr="002369DA">
        <w:rPr>
          <w:rStyle w:val="charItals"/>
        </w:rPr>
        <w:t>existing school</w:t>
      </w:r>
      <w:r>
        <w:t>—div 1.3.6A</w:t>
      </w:r>
      <w:bookmarkEnd w:id="221"/>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2" w:name="_Toc279048830"/>
      <w:r w:rsidRPr="00551DA1">
        <w:rPr>
          <w:rStyle w:val="CharSectNo"/>
        </w:rPr>
        <w:t>1.97</w:t>
      </w:r>
      <w:r w:rsidRPr="00F13B1E">
        <w:tab/>
        <w:t xml:space="preserve">Meaning of </w:t>
      </w:r>
      <w:r w:rsidRPr="008D1AF5">
        <w:rPr>
          <w:rStyle w:val="charItals"/>
        </w:rPr>
        <w:t>existing school campus</w:t>
      </w:r>
      <w:r w:rsidRPr="00F13B1E">
        <w:t>—regulation</w:t>
      </w:r>
      <w:bookmarkEnd w:id="22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3" w:name="_Toc279048831"/>
      <w:r w:rsidRPr="00551DA1">
        <w:rPr>
          <w:rStyle w:val="CharSectNo"/>
        </w:rPr>
        <w:t>1.98</w:t>
      </w:r>
      <w:r>
        <w:tab/>
        <w:t>Application—div 1.3.6A</w:t>
      </w:r>
      <w:bookmarkEnd w:id="22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4" w:name="_Toc279048832"/>
      <w:r w:rsidRPr="00551DA1">
        <w:rPr>
          <w:rStyle w:val="CharSectNo"/>
        </w:rPr>
        <w:t>1.99</w:t>
      </w:r>
      <w:r>
        <w:tab/>
        <w:t>General exemption criteria</w:t>
      </w:r>
      <w:bookmarkEnd w:id="22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5" w:name="_Toc279048833"/>
      <w:r w:rsidRPr="00551DA1">
        <w:rPr>
          <w:rStyle w:val="CharSectNo"/>
        </w:rPr>
        <w:t>1.99A</w:t>
      </w:r>
      <w:r>
        <w:tab/>
        <w:t>Activities not developments</w:t>
      </w:r>
      <w:bookmarkEnd w:id="22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6" w:name="_Toc279048834"/>
      <w:r w:rsidRPr="00551DA1">
        <w:rPr>
          <w:rStyle w:val="CharSectNo"/>
        </w:rPr>
        <w:t>1.99B</w:t>
      </w:r>
      <w:r w:rsidRPr="00C84658">
        <w:tab/>
        <w:t>Review of division</w:t>
      </w:r>
      <w:bookmarkEnd w:id="22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7" w:name="_Toc279048835"/>
      <w:r>
        <w:t>Subdivision 1.3.6A.2</w:t>
      </w:r>
      <w:r>
        <w:tab/>
        <w:t>Exemptions—schools</w:t>
      </w:r>
      <w:bookmarkEnd w:id="227"/>
    </w:p>
    <w:p w:rsidR="009259CF" w:rsidRDefault="009259CF" w:rsidP="009259CF">
      <w:pPr>
        <w:pStyle w:val="AH5Sec"/>
      </w:pPr>
      <w:bookmarkStart w:id="228" w:name="_Toc279048836"/>
      <w:r w:rsidRPr="00551DA1">
        <w:rPr>
          <w:rStyle w:val="CharSectNo"/>
        </w:rPr>
        <w:t>1.99C</w:t>
      </w:r>
      <w:r>
        <w:tab/>
      </w:r>
      <w:r w:rsidRPr="00855801">
        <w:t>Schools—new</w:t>
      </w:r>
      <w:r>
        <w:t xml:space="preserve"> buildings or alterations to buildings</w:t>
      </w:r>
      <w:bookmarkEnd w:id="22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9" w:name="_Toc279048837"/>
      <w:r w:rsidRPr="00551DA1">
        <w:rPr>
          <w:rStyle w:val="CharSectNo"/>
        </w:rPr>
        <w:t>1.99D</w:t>
      </w:r>
      <w:r w:rsidRPr="00F13B1E">
        <w:tab/>
        <w:t>Schools—minor alterations</w:t>
      </w:r>
      <w:bookmarkEnd w:id="22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0" w:name="_Toc279048838"/>
      <w:r w:rsidRPr="00551DA1">
        <w:rPr>
          <w:rStyle w:val="CharSectNo"/>
        </w:rPr>
        <w:t>1.99E</w:t>
      </w:r>
      <w:r>
        <w:tab/>
      </w:r>
      <w:r w:rsidRPr="00855801">
        <w:t>Schools—</w:t>
      </w:r>
      <w:r>
        <w:t>entrances</w:t>
      </w:r>
      <w:bookmarkEnd w:id="23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1" w:name="_Toc279048839"/>
      <w:r w:rsidRPr="00551DA1">
        <w:rPr>
          <w:rStyle w:val="CharSectNo"/>
        </w:rPr>
        <w:t>1.99F</w:t>
      </w:r>
      <w:r w:rsidRPr="00F13B1E">
        <w:tab/>
        <w:t>Schools—verandahs etc</w:t>
      </w:r>
      <w:bookmarkEnd w:id="23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2" w:name="_Toc279048840"/>
      <w:r w:rsidRPr="00551DA1">
        <w:rPr>
          <w:rStyle w:val="CharSectNo"/>
        </w:rPr>
        <w:t>1.99G</w:t>
      </w:r>
      <w:r>
        <w:tab/>
      </w:r>
      <w:r w:rsidRPr="00855801">
        <w:t>Schools—</w:t>
      </w:r>
      <w:r>
        <w:t>signs</w:t>
      </w:r>
      <w:bookmarkEnd w:id="23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3" w:name="_Toc279048841"/>
      <w:r w:rsidRPr="00551DA1">
        <w:rPr>
          <w:rStyle w:val="CharSectNo"/>
        </w:rPr>
        <w:t>1.99H</w:t>
      </w:r>
      <w:r>
        <w:tab/>
      </w:r>
      <w:r w:rsidRPr="00855801">
        <w:t>Schools—</w:t>
      </w:r>
      <w:r>
        <w:t xml:space="preserve">playground </w:t>
      </w:r>
      <w:r w:rsidRPr="00681432">
        <w:t>and exercise</w:t>
      </w:r>
      <w:r>
        <w:t xml:space="preserve"> equipment</w:t>
      </w:r>
      <w:bookmarkEnd w:id="23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4" w:name="_Toc279048842"/>
      <w:r w:rsidRPr="00551DA1">
        <w:rPr>
          <w:rStyle w:val="CharSectNo"/>
        </w:rPr>
        <w:t>1.99I</w:t>
      </w:r>
      <w:r>
        <w:tab/>
      </w:r>
      <w:r w:rsidRPr="00855801">
        <w:t>Schools—</w:t>
      </w:r>
      <w:r>
        <w:t>fences</w:t>
      </w:r>
      <w:bookmarkEnd w:id="23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5" w:name="_Toc279048843"/>
      <w:r w:rsidRPr="00551DA1">
        <w:rPr>
          <w:rStyle w:val="CharSectNo"/>
        </w:rPr>
        <w:t>1.99J</w:t>
      </w:r>
      <w:r>
        <w:tab/>
      </w:r>
      <w:r w:rsidRPr="00855801">
        <w:t>Schools—</w:t>
      </w:r>
      <w:r>
        <w:t>shade structures</w:t>
      </w:r>
      <w:bookmarkEnd w:id="23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6" w:name="_Toc279048844"/>
      <w:r w:rsidRPr="00551DA1">
        <w:rPr>
          <w:rStyle w:val="CharSectNo"/>
        </w:rPr>
        <w:t>1.99K</w:t>
      </w:r>
      <w:r>
        <w:tab/>
      </w:r>
      <w:r w:rsidRPr="00855801">
        <w:t>Schools—</w:t>
      </w:r>
      <w:r>
        <w:t>covered external walkways</w:t>
      </w:r>
      <w:bookmarkEnd w:id="23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7" w:name="_Toc279048845"/>
      <w:r w:rsidRPr="00551DA1">
        <w:rPr>
          <w:rStyle w:val="CharSectNo"/>
        </w:rPr>
        <w:t>1.99L</w:t>
      </w:r>
      <w:r>
        <w:tab/>
      </w:r>
      <w:r w:rsidRPr="00855801">
        <w:t>Schools—</w:t>
      </w:r>
      <w:r>
        <w:t>flag poles</w:t>
      </w:r>
      <w:bookmarkEnd w:id="23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8" w:name="_Toc279048846"/>
      <w:r w:rsidRPr="00551DA1">
        <w:rPr>
          <w:rStyle w:val="CharSectNo"/>
        </w:rPr>
        <w:t>1.99M</w:t>
      </w:r>
      <w:r>
        <w:tab/>
      </w:r>
      <w:r w:rsidRPr="00855801">
        <w:t>Schools—</w:t>
      </w:r>
      <w:r>
        <w:t>water tanks</w:t>
      </w:r>
      <w:bookmarkEnd w:id="23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39" w:name="_Toc279048847"/>
      <w:r w:rsidRPr="00551DA1">
        <w:rPr>
          <w:rStyle w:val="CharSectNo"/>
        </w:rPr>
        <w:t>1.99N</w:t>
      </w:r>
      <w:r>
        <w:tab/>
      </w:r>
      <w:r w:rsidRPr="00855801">
        <w:t>Schools—</w:t>
      </w:r>
      <w:r>
        <w:t>landscape gardening</w:t>
      </w:r>
      <w:bookmarkEnd w:id="23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0" w:name="_Toc279048848"/>
      <w:r w:rsidRPr="00551DA1">
        <w:rPr>
          <w:rStyle w:val="CharSectNo"/>
        </w:rPr>
        <w:t>1.99O</w:t>
      </w:r>
      <w:r>
        <w:tab/>
      </w:r>
      <w:r w:rsidRPr="00855801">
        <w:t>Schools—</w:t>
      </w:r>
      <w:r>
        <w:t>car parks</w:t>
      </w:r>
      <w:bookmarkEnd w:id="24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1" w:name="_Toc279048849"/>
      <w:r w:rsidRPr="00551DA1">
        <w:rPr>
          <w:rStyle w:val="CharSectNo"/>
        </w:rPr>
        <w:t>1.99P</w:t>
      </w:r>
      <w:r>
        <w:tab/>
      </w:r>
      <w:r w:rsidRPr="00855801">
        <w:t>Schools—</w:t>
      </w:r>
      <w:r>
        <w:t>bicycle enclosures</w:t>
      </w:r>
      <w:bookmarkEnd w:id="24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2" w:name="_Toc279048850"/>
      <w:r w:rsidRPr="00551DA1">
        <w:rPr>
          <w:rStyle w:val="CharSectNo"/>
        </w:rPr>
        <w:t>1.99Q</w:t>
      </w:r>
      <w:r>
        <w:tab/>
      </w:r>
      <w:r w:rsidRPr="00855801">
        <w:t>Schools—</w:t>
      </w:r>
      <w:r>
        <w:t>toilet and change room facilities</w:t>
      </w:r>
      <w:bookmarkEnd w:id="24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3" w:name="_Toc279048851"/>
      <w:r w:rsidRPr="00551DA1">
        <w:rPr>
          <w:rStyle w:val="CharSectNo"/>
        </w:rPr>
        <w:t>1.99R</w:t>
      </w:r>
      <w:r>
        <w:tab/>
      </w:r>
      <w:r w:rsidRPr="00855801">
        <w:t>Schools—</w:t>
      </w:r>
      <w:r>
        <w:t>driveways</w:t>
      </w:r>
      <w:bookmarkEnd w:id="24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4" w:name="_Toc279048852"/>
      <w:r w:rsidRPr="00551DA1">
        <w:rPr>
          <w:rStyle w:val="CharSectNo"/>
        </w:rPr>
        <w:t>1.99S</w:t>
      </w:r>
      <w:r>
        <w:tab/>
      </w:r>
      <w:r w:rsidRPr="00855801">
        <w:t>Schools—</w:t>
      </w:r>
      <w:r>
        <w:t>security cameras</w:t>
      </w:r>
      <w:bookmarkEnd w:id="244"/>
    </w:p>
    <w:p w:rsidR="009259CF" w:rsidRDefault="009259CF" w:rsidP="009259CF">
      <w:pPr>
        <w:pStyle w:val="Amainreturn"/>
      </w:pPr>
      <w:r>
        <w:t>Installing a security camera.</w:t>
      </w:r>
    </w:p>
    <w:p w:rsidR="009259CF" w:rsidRDefault="009259CF" w:rsidP="009259CF">
      <w:pPr>
        <w:pStyle w:val="AH5Sec"/>
      </w:pPr>
      <w:bookmarkStart w:id="245" w:name="_Toc279048853"/>
      <w:r w:rsidRPr="00551DA1">
        <w:rPr>
          <w:rStyle w:val="CharSectNo"/>
        </w:rPr>
        <w:t>1.99T</w:t>
      </w:r>
      <w:r>
        <w:tab/>
      </w:r>
      <w:r w:rsidRPr="00855801">
        <w:t>Schools—</w:t>
      </w:r>
      <w:r>
        <w:t>external lighting</w:t>
      </w:r>
      <w:bookmarkEnd w:id="24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6" w:name="_Toc279048854"/>
      <w:r w:rsidRPr="00551DA1">
        <w:rPr>
          <w:rStyle w:val="CharSectNo"/>
        </w:rPr>
        <w:t>1.99U</w:t>
      </w:r>
      <w:r>
        <w:tab/>
      </w:r>
      <w:r w:rsidRPr="00855801">
        <w:t>Schools—</w:t>
      </w:r>
      <w:r>
        <w:t>demountable and transportable buildings</w:t>
      </w:r>
      <w:bookmarkEnd w:id="24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7" w:name="_Toc279048855"/>
      <w:r w:rsidRPr="00551DA1">
        <w:rPr>
          <w:rStyle w:val="CharSectNo"/>
        </w:rPr>
        <w:t>1.99V</w:t>
      </w:r>
      <w:r>
        <w:tab/>
      </w:r>
      <w:r w:rsidRPr="00855801">
        <w:t>Schools—</w:t>
      </w:r>
      <w:r>
        <w:t>class 10b structures</w:t>
      </w:r>
      <w:bookmarkEnd w:id="24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51DA1" w:rsidRDefault="00AB1BB3">
      <w:pPr>
        <w:pStyle w:val="Sched-Form"/>
      </w:pPr>
      <w:bookmarkStart w:id="248" w:name="_Toc279048856"/>
      <w:r w:rsidRPr="00551DA1">
        <w:rPr>
          <w:rStyle w:val="CharDivNo"/>
        </w:rPr>
        <w:t>Division 1.3.7</w:t>
      </w:r>
      <w:r>
        <w:tab/>
      </w:r>
      <w:r w:rsidRPr="00551DA1">
        <w:rPr>
          <w:rStyle w:val="CharDivText"/>
        </w:rPr>
        <w:t>Exempt developments—other exemptions</w:t>
      </w:r>
      <w:bookmarkEnd w:id="248"/>
    </w:p>
    <w:p w:rsidR="001D0D9E" w:rsidRPr="00D52F07" w:rsidRDefault="001D0D9E" w:rsidP="001D0D9E">
      <w:pPr>
        <w:pStyle w:val="AH5Sec"/>
      </w:pPr>
      <w:bookmarkStart w:id="249" w:name="_Toc279048857"/>
      <w:r w:rsidRPr="00551DA1">
        <w:rPr>
          <w:rStyle w:val="CharSectNo"/>
        </w:rPr>
        <w:t>1.100</w:t>
      </w:r>
      <w:r>
        <w:tab/>
        <w:t>Compliant single dwellings</w:t>
      </w:r>
      <w:bookmarkEnd w:id="24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0" w:name="_Toc279048858"/>
      <w:r w:rsidRPr="00551DA1">
        <w:rPr>
          <w:rStyle w:val="CharSectNo"/>
        </w:rPr>
        <w:t>1.100A</w:t>
      </w:r>
      <w:r w:rsidRPr="000D42A2">
        <w:tab/>
        <w:t>Otherwise non-compliant single dwellings</w:t>
      </w:r>
      <w:bookmarkEnd w:id="25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1" w:name="_Toc279048859"/>
      <w:r w:rsidRPr="00551DA1">
        <w:rPr>
          <w:rStyle w:val="CharSectNo"/>
        </w:rPr>
        <w:t>1.100B</w:t>
      </w:r>
      <w:r w:rsidRPr="004B4D64">
        <w:tab/>
        <w:t>Single dwellings—demolition</w:t>
      </w:r>
      <w:bookmarkEnd w:id="25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2" w:name="_Toc279048860"/>
      <w:r w:rsidRPr="00551DA1">
        <w:rPr>
          <w:rStyle w:val="CharSectNo"/>
        </w:rPr>
        <w:t>1.101</w:t>
      </w:r>
      <w:r w:rsidRPr="004B4D64">
        <w:tab/>
        <w:t xml:space="preserve">Buildings and </w:t>
      </w:r>
      <w:r w:rsidRPr="005D00BF">
        <w:t>structures—demolitio</w:t>
      </w:r>
      <w:r w:rsidRPr="003A632C">
        <w:t>n</w:t>
      </w:r>
      <w:bookmarkEnd w:id="25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3" w:name="_Toc279048861"/>
      <w:r w:rsidRPr="00551DA1">
        <w:rPr>
          <w:rStyle w:val="CharSectNo"/>
        </w:rPr>
        <w:t>1.102</w:t>
      </w:r>
      <w:r>
        <w:tab/>
        <w:t>Temporary use of land for emergency services training etc</w:t>
      </w:r>
      <w:bookmarkEnd w:id="25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4" w:name="_Toc279048862"/>
      <w:r w:rsidRPr="00551DA1">
        <w:rPr>
          <w:rStyle w:val="CharSectNo"/>
        </w:rPr>
        <w:t>1.103</w:t>
      </w:r>
      <w:r>
        <w:tab/>
        <w:t>Utility and telecommunications services</w:t>
      </w:r>
      <w:bookmarkEnd w:id="25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5" w:name="_Toc279048863"/>
      <w:r w:rsidRPr="00551DA1">
        <w:rPr>
          <w:rStyle w:val="CharSectNo"/>
        </w:rPr>
        <w:t>1.104</w:t>
      </w:r>
      <w:r>
        <w:tab/>
        <w:t>Landscape gardening</w:t>
      </w:r>
      <w:bookmarkEnd w:id="25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6" w:name="_Toc279048864"/>
      <w:r w:rsidRPr="00551DA1">
        <w:rPr>
          <w:rStyle w:val="CharSectNo"/>
        </w:rPr>
        <w:t>1.105</w:t>
      </w:r>
      <w:r>
        <w:tab/>
        <w:t>Works under Water Resources Act by non-territory entities</w:t>
      </w:r>
      <w:bookmarkEnd w:id="25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7" w:name="_Toc279048865"/>
      <w:r w:rsidRPr="00551DA1">
        <w:rPr>
          <w:rStyle w:val="CharSectNo"/>
        </w:rPr>
        <w:t>1.108</w:t>
      </w:r>
      <w:r>
        <w:tab/>
        <w:t>Home businesses conducted from residential leases</w:t>
      </w:r>
      <w:bookmarkEnd w:id="25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8" w:name="_Toc279048866"/>
      <w:r w:rsidRPr="00551DA1">
        <w:rPr>
          <w:rStyle w:val="CharSectNo"/>
        </w:rPr>
        <w:t>1.109</w:t>
      </w:r>
      <w:r>
        <w:tab/>
        <w:t>Designated areas—developments not involving lease variations</w:t>
      </w:r>
      <w:bookmarkEnd w:id="25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9" w:name="_Toc279048867"/>
      <w:r w:rsidRPr="00551DA1">
        <w:rPr>
          <w:rStyle w:val="CharSectNo"/>
        </w:rPr>
        <w:t>1.110</w:t>
      </w:r>
      <w:r w:rsidRPr="0000258B">
        <w:rPr>
          <w:lang w:eastAsia="en-AU"/>
        </w:rPr>
        <w:tab/>
        <w:t>Rebuilding damaged buildings and structures</w:t>
      </w:r>
      <w:bookmarkEnd w:id="25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0" w:name="_Toc279048868"/>
      <w:r w:rsidRPr="00551DA1">
        <w:rPr>
          <w:rStyle w:val="CharSectNo"/>
        </w:rPr>
        <w:t>1.111</w:t>
      </w:r>
      <w:r w:rsidRPr="0000258B">
        <w:rPr>
          <w:lang w:eastAsia="en-AU"/>
        </w:rPr>
        <w:tab/>
        <w:t>Bores</w:t>
      </w:r>
      <w:bookmarkEnd w:id="26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1" w:name="_Toc279048869"/>
      <w:r w:rsidRPr="00551DA1">
        <w:rPr>
          <w:rStyle w:val="CharSectNo"/>
        </w:rPr>
        <w:t>1.112</w:t>
      </w:r>
      <w:r w:rsidRPr="00D953D4">
        <w:tab/>
        <w:t>Subdivisions—Unit Titles Act</w:t>
      </w:r>
      <w:bookmarkEnd w:id="261"/>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51DA1" w:rsidRDefault="00AB1BB3">
      <w:pPr>
        <w:pStyle w:val="Sched-Part"/>
      </w:pPr>
      <w:bookmarkStart w:id="262" w:name="_Toc279048870"/>
      <w:r w:rsidRPr="00551DA1">
        <w:rPr>
          <w:rStyle w:val="CharPartNo"/>
        </w:rPr>
        <w:t>Part 1.4</w:t>
      </w:r>
      <w:r>
        <w:tab/>
      </w:r>
      <w:r w:rsidRPr="00551DA1">
        <w:rPr>
          <w:rStyle w:val="CharPartText"/>
        </w:rPr>
        <w:t>Permitted open space boundary fence colours</w:t>
      </w:r>
      <w:bookmarkEnd w:id="26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51DA1" w:rsidRDefault="00AB1BB3">
      <w:pPr>
        <w:pStyle w:val="Sched-Part"/>
      </w:pPr>
      <w:bookmarkStart w:id="263" w:name="_Toc279048871"/>
      <w:r w:rsidRPr="00551DA1">
        <w:rPr>
          <w:rStyle w:val="CharPartNo"/>
        </w:rPr>
        <w:t>Part 1.5</w:t>
      </w:r>
      <w:r>
        <w:tab/>
      </w:r>
      <w:r w:rsidRPr="00551DA1">
        <w:rPr>
          <w:rStyle w:val="CharPartText"/>
        </w:rPr>
        <w:t>Tables of exempt signs</w:t>
      </w:r>
      <w:bookmarkEnd w:id="26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51DA1" w:rsidRDefault="00AB1BB3">
      <w:pPr>
        <w:pStyle w:val="Sched-heading"/>
      </w:pPr>
      <w:bookmarkStart w:id="264" w:name="_Toc279048872"/>
      <w:r w:rsidRPr="00551DA1">
        <w:rPr>
          <w:rStyle w:val="CharChapNo"/>
        </w:rPr>
        <w:t>Schedule 1A</w:t>
      </w:r>
      <w:r>
        <w:tab/>
      </w:r>
      <w:r w:rsidRPr="00551DA1">
        <w:rPr>
          <w:rStyle w:val="CharChapText"/>
        </w:rPr>
        <w:t>Permitted variations to approved and exempt developments</w:t>
      </w:r>
      <w:bookmarkEnd w:id="264"/>
    </w:p>
    <w:p w:rsidR="00AB1BB3" w:rsidRDefault="00AB1BB3">
      <w:pPr>
        <w:pStyle w:val="Apara"/>
        <w:rPr>
          <w:lang w:val="en-US"/>
        </w:rPr>
      </w:pPr>
      <w:r>
        <w:rPr>
          <w:sz w:val="18"/>
          <w:szCs w:val="18"/>
          <w:lang w:val="en-US"/>
        </w:rPr>
        <w:t>(see s 20 (2) and s 35)</w:t>
      </w:r>
    </w:p>
    <w:p w:rsidR="00AB1BB3" w:rsidRPr="00551DA1" w:rsidRDefault="00AB1BB3">
      <w:pPr>
        <w:pStyle w:val="Sched-Part"/>
      </w:pPr>
      <w:bookmarkStart w:id="265" w:name="_Toc279048873"/>
      <w:r w:rsidRPr="00551DA1">
        <w:rPr>
          <w:rStyle w:val="CharPartNo"/>
        </w:rPr>
        <w:t>Part 1A.1</w:t>
      </w:r>
      <w:r>
        <w:tab/>
      </w:r>
      <w:r w:rsidRPr="00551DA1">
        <w:rPr>
          <w:rStyle w:val="CharPartText"/>
        </w:rPr>
        <w:t>Preliminary</w:t>
      </w:r>
      <w:bookmarkEnd w:id="265"/>
    </w:p>
    <w:p w:rsidR="00AB1BB3" w:rsidRDefault="00AB1BB3">
      <w:pPr>
        <w:pStyle w:val="Schclauseheading"/>
        <w:rPr>
          <w:lang w:val="en-US"/>
        </w:rPr>
      </w:pPr>
      <w:bookmarkStart w:id="266" w:name="_Toc279048874"/>
      <w:r w:rsidRPr="00551DA1">
        <w:rPr>
          <w:rStyle w:val="CharSectNo"/>
        </w:rPr>
        <w:t>1A.1</w:t>
      </w:r>
      <w:r>
        <w:rPr>
          <w:lang w:val="en-US"/>
        </w:rPr>
        <w:tab/>
        <w:t>Definitions—sch 1A</w:t>
      </w:r>
      <w:bookmarkEnd w:id="26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51DA1" w:rsidRDefault="00AB1BB3">
      <w:pPr>
        <w:pStyle w:val="Sched-Part"/>
      </w:pPr>
      <w:bookmarkStart w:id="267" w:name="_Toc279048875"/>
      <w:r w:rsidRPr="00551DA1">
        <w:rPr>
          <w:rStyle w:val="CharPartNo"/>
        </w:rPr>
        <w:t>Part 1A.2</w:t>
      </w:r>
      <w:r>
        <w:tab/>
      </w:r>
      <w:r w:rsidRPr="00551DA1">
        <w:rPr>
          <w:rStyle w:val="CharPartText"/>
        </w:rPr>
        <w:t>Permitted construction tolerances</w:t>
      </w:r>
      <w:bookmarkEnd w:id="267"/>
    </w:p>
    <w:p w:rsidR="00AB1BB3" w:rsidRDefault="00AB1BB3">
      <w:pPr>
        <w:pStyle w:val="Schclauseheading"/>
      </w:pPr>
      <w:bookmarkStart w:id="268" w:name="_Toc279048876"/>
      <w:r w:rsidRPr="00551DA1">
        <w:rPr>
          <w:rStyle w:val="CharSectNo"/>
        </w:rPr>
        <w:t>1A.10</w:t>
      </w:r>
      <w:r>
        <w:tab/>
      </w:r>
      <w:r>
        <w:rPr>
          <w:lang w:val="en-US"/>
        </w:rPr>
        <w:t>Permitted variations—</w:t>
      </w:r>
      <w:r>
        <w:t>horizontal siting tolerances for buildings and structures</w:t>
      </w:r>
      <w:bookmarkEnd w:id="26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9" w:name="_Toc279048877"/>
      <w:r w:rsidRPr="00551DA1">
        <w:rPr>
          <w:rStyle w:val="CharSectNo"/>
        </w:rPr>
        <w:t>1A.11</w:t>
      </w:r>
      <w:r>
        <w:tab/>
      </w:r>
      <w:r>
        <w:rPr>
          <w:lang w:val="en-US"/>
        </w:rPr>
        <w:t>Permitted variations—h</w:t>
      </w:r>
      <w:r>
        <w:t>eight tolerances for buildings and structures</w:t>
      </w:r>
      <w:bookmarkEnd w:id="26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551DA1" w:rsidRDefault="00AB1BB3" w:rsidP="003A51EA">
      <w:pPr>
        <w:pStyle w:val="Sched-heading"/>
      </w:pPr>
      <w:bookmarkStart w:id="270" w:name="_Toc279048878"/>
      <w:r w:rsidRPr="00551DA1">
        <w:rPr>
          <w:rStyle w:val="CharChapNo"/>
        </w:rPr>
        <w:t>Schedule 2</w:t>
      </w:r>
      <w:r>
        <w:tab/>
      </w:r>
      <w:r w:rsidRPr="00551DA1">
        <w:rPr>
          <w:rStyle w:val="CharChapText"/>
        </w:rPr>
        <w:t>Limited public notification of certain merit track development applications</w:t>
      </w:r>
      <w:bookmarkEnd w:id="27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rsidP="006F2376">
      <w:pPr>
        <w:pStyle w:val="Sched-heading"/>
      </w:pPr>
      <w:bookmarkStart w:id="271" w:name="_Toc279048879"/>
      <w:r w:rsidRPr="00551DA1">
        <w:rPr>
          <w:rStyle w:val="CharChapNo"/>
        </w:rPr>
        <w:t>Schedule 3</w:t>
      </w:r>
      <w:r>
        <w:tab/>
      </w:r>
      <w:r w:rsidRPr="00551DA1">
        <w:rPr>
          <w:rStyle w:val="CharChapText"/>
        </w:rPr>
        <w:t>Matters exempt from third</w:t>
      </w:r>
      <w:r w:rsidRPr="00551DA1">
        <w:rPr>
          <w:rStyle w:val="CharChapText"/>
        </w:rPr>
        <w:noBreakHyphen/>
        <w:t>party A</w:t>
      </w:r>
      <w:r w:rsidR="006F2376" w:rsidRPr="00551DA1">
        <w:rPr>
          <w:rStyle w:val="CharChapText"/>
        </w:rPr>
        <w:t>C</w:t>
      </w:r>
      <w:r w:rsidRPr="00551DA1">
        <w:rPr>
          <w:rStyle w:val="CharChapText"/>
        </w:rPr>
        <w:t>AT review</w:t>
      </w:r>
      <w:bookmarkEnd w:id="271"/>
    </w:p>
    <w:p w:rsidR="00AB1BB3" w:rsidRDefault="00AB1BB3">
      <w:pPr>
        <w:pStyle w:val="ref"/>
      </w:pPr>
      <w:r>
        <w:t>(see s 350 and s 351)</w:t>
      </w:r>
    </w:p>
    <w:p w:rsidR="00AB1BB3" w:rsidRPr="00551DA1" w:rsidRDefault="00AB1BB3">
      <w:pPr>
        <w:pStyle w:val="Sched-Part"/>
      </w:pPr>
      <w:bookmarkStart w:id="272" w:name="_Toc279048880"/>
      <w:r w:rsidRPr="00551DA1">
        <w:rPr>
          <w:rStyle w:val="CharPartNo"/>
        </w:rPr>
        <w:t>Part 3.1</w:t>
      </w:r>
      <w:r>
        <w:tab/>
      </w:r>
      <w:r w:rsidRPr="00551DA1">
        <w:rPr>
          <w:rStyle w:val="CharPartText"/>
        </w:rPr>
        <w:t>Definitions</w:t>
      </w:r>
      <w:bookmarkEnd w:id="272"/>
    </w:p>
    <w:p w:rsidR="00AB1BB3" w:rsidRDefault="00AB1BB3">
      <w:pPr>
        <w:pStyle w:val="Schclauseheading"/>
      </w:pPr>
      <w:bookmarkStart w:id="273" w:name="_Toc279048881"/>
      <w:r w:rsidRPr="00551DA1">
        <w:rPr>
          <w:rStyle w:val="CharSectNo"/>
        </w:rPr>
        <w:t>3.1</w:t>
      </w:r>
      <w:r>
        <w:tab/>
        <w:t>Definitions—sch 3</w:t>
      </w:r>
      <w:bookmarkEnd w:id="27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51DA1" w:rsidRDefault="00AB1BB3" w:rsidP="006F2376">
      <w:pPr>
        <w:pStyle w:val="Sched-Part"/>
      </w:pPr>
      <w:bookmarkStart w:id="274" w:name="_Toc279048882"/>
      <w:r w:rsidRPr="00551DA1">
        <w:rPr>
          <w:rStyle w:val="CharPartNo"/>
        </w:rPr>
        <w:t>Part 3.2</w:t>
      </w:r>
      <w:r>
        <w:tab/>
      </w:r>
      <w:r w:rsidRPr="00551DA1">
        <w:rPr>
          <w:rStyle w:val="CharPartText"/>
        </w:rPr>
        <w:t>Merit track matters exempt from third-party A</w:t>
      </w:r>
      <w:r w:rsidR="006F2376" w:rsidRPr="00551DA1">
        <w:rPr>
          <w:rStyle w:val="CharPartText"/>
        </w:rPr>
        <w:t>C</w:t>
      </w:r>
      <w:r w:rsidRPr="00551DA1">
        <w:rPr>
          <w:rStyle w:val="CharPartText"/>
        </w:rPr>
        <w:t>AT review</w:t>
      </w:r>
      <w:bookmarkEnd w:id="27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51DA1" w:rsidRDefault="00AB1BB3" w:rsidP="006F2376">
      <w:pPr>
        <w:pStyle w:val="Sched-Part"/>
      </w:pPr>
      <w:bookmarkStart w:id="275" w:name="_Toc279048883"/>
      <w:r w:rsidRPr="00551DA1">
        <w:rPr>
          <w:rStyle w:val="CharPartNo"/>
        </w:rPr>
        <w:t>Part 3.3</w:t>
      </w:r>
      <w:r>
        <w:tab/>
      </w:r>
      <w:r w:rsidRPr="00551DA1">
        <w:rPr>
          <w:rStyle w:val="CharPartText"/>
        </w:rPr>
        <w:t>Impact track matters exempt from third-party A</w:t>
      </w:r>
      <w:r w:rsidR="006F2376" w:rsidRPr="00551DA1">
        <w:rPr>
          <w:rStyle w:val="CharPartText"/>
        </w:rPr>
        <w:t>C</w:t>
      </w:r>
      <w:r w:rsidRPr="00551DA1">
        <w:rPr>
          <w:rStyle w:val="CharPartText"/>
        </w:rPr>
        <w:t>AT review</w:t>
      </w:r>
      <w:bookmarkEnd w:id="27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pPr>
        <w:pStyle w:val="Sched-Part"/>
      </w:pPr>
      <w:bookmarkStart w:id="276" w:name="_Toc279048884"/>
      <w:r w:rsidRPr="00551DA1">
        <w:rPr>
          <w:rStyle w:val="CharPartNo"/>
        </w:rPr>
        <w:t>Part 3.4</w:t>
      </w:r>
      <w:r>
        <w:tab/>
      </w:r>
      <w:r w:rsidRPr="00551DA1">
        <w:rPr>
          <w:rStyle w:val="CharPartText"/>
        </w:rPr>
        <w:t>City centre and town centres maps</w:t>
      </w:r>
      <w:bookmarkEnd w:id="276"/>
    </w:p>
    <w:p w:rsidR="00AB1BB3" w:rsidRPr="00551DA1" w:rsidRDefault="00AB1BB3">
      <w:pPr>
        <w:pStyle w:val="Sched-Form"/>
      </w:pPr>
      <w:bookmarkStart w:id="277" w:name="_Toc279048885"/>
      <w:r w:rsidRPr="00551DA1">
        <w:rPr>
          <w:rStyle w:val="CharDivNo"/>
        </w:rPr>
        <w:t>Division 3.4.1</w:t>
      </w:r>
      <w:r>
        <w:tab/>
      </w:r>
      <w:r w:rsidRPr="00551DA1">
        <w:rPr>
          <w:rStyle w:val="CharDivText"/>
        </w:rPr>
        <w:t>City centre</w:t>
      </w:r>
      <w:bookmarkEnd w:id="277"/>
      <w:r w:rsidRPr="00551DA1">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78" w:name="_Toc279048886"/>
      <w:r w:rsidRPr="00551DA1">
        <w:rPr>
          <w:rStyle w:val="CharDivNo"/>
        </w:rPr>
        <w:t>Division 3.4.2</w:t>
      </w:r>
      <w:r>
        <w:tab/>
      </w:r>
      <w:r w:rsidRPr="00551DA1">
        <w:rPr>
          <w:rStyle w:val="CharDivText"/>
        </w:rPr>
        <w:t>Belconnen town centre</w:t>
      </w:r>
      <w:bookmarkEnd w:id="278"/>
      <w:r w:rsidRPr="00551DA1">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79" w:name="_Toc279048887"/>
      <w:r w:rsidRPr="00551DA1">
        <w:rPr>
          <w:rStyle w:val="CharDivNo"/>
        </w:rPr>
        <w:t>Division 3.4.3</w:t>
      </w:r>
      <w:r>
        <w:tab/>
      </w:r>
      <w:r w:rsidRPr="00551DA1">
        <w:rPr>
          <w:rStyle w:val="CharDivText"/>
        </w:rPr>
        <w:t>Gungahlin town centre</w:t>
      </w:r>
      <w:bookmarkEnd w:id="279"/>
      <w:r w:rsidRPr="00551DA1">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0" w:name="_Toc279048888"/>
      <w:r w:rsidRPr="00551DA1">
        <w:rPr>
          <w:rStyle w:val="CharDivNo"/>
        </w:rPr>
        <w:t>Division 3.4.4</w:t>
      </w:r>
      <w:r>
        <w:tab/>
      </w:r>
      <w:r w:rsidRPr="00551DA1">
        <w:rPr>
          <w:rStyle w:val="CharDivText"/>
        </w:rPr>
        <w:t>Tuggeranong town centre</w:t>
      </w:r>
      <w:bookmarkEnd w:id="280"/>
      <w:r w:rsidRPr="00551DA1">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1" w:name="_Toc279048889"/>
      <w:r w:rsidRPr="00551DA1">
        <w:rPr>
          <w:rStyle w:val="CharDivNo"/>
        </w:rPr>
        <w:t>Division 3.4.5</w:t>
      </w:r>
      <w:r>
        <w:tab/>
      </w:r>
      <w:r w:rsidRPr="00551DA1">
        <w:rPr>
          <w:rStyle w:val="CharDivText"/>
        </w:rPr>
        <w:t>Woden town centre</w:t>
      </w:r>
      <w:bookmarkEnd w:id="281"/>
      <w:r w:rsidRPr="00551DA1">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51DA1" w:rsidRDefault="00AB1BB3">
      <w:pPr>
        <w:pStyle w:val="Sched-heading"/>
      </w:pPr>
      <w:bookmarkStart w:id="282" w:name="_Toc279048890"/>
      <w:r w:rsidRPr="00551DA1">
        <w:rPr>
          <w:rStyle w:val="CharChapNo"/>
        </w:rPr>
        <w:t>Schedule 4</w:t>
      </w:r>
      <w:r>
        <w:tab/>
      </w:r>
      <w:r w:rsidRPr="00551DA1">
        <w:rPr>
          <w:rStyle w:val="CharChapText"/>
        </w:rPr>
        <w:t>Prescribed territory plan instruments</w:t>
      </w:r>
      <w:bookmarkEnd w:id="282"/>
    </w:p>
    <w:p w:rsidR="00AB1BB3" w:rsidRDefault="00AB1BB3">
      <w:pPr>
        <w:pStyle w:val="ref"/>
        <w:spacing w:after="120"/>
      </w:pPr>
      <w:r>
        <w:t>(see s 401)</w:t>
      </w:r>
    </w:p>
    <w:p w:rsidR="00AB1BB3" w:rsidRPr="00551DA1" w:rsidRDefault="00AB1BB3">
      <w:pPr>
        <w:pStyle w:val="Sched-Part"/>
      </w:pPr>
      <w:bookmarkStart w:id="283" w:name="_Toc279048891"/>
      <w:r w:rsidRPr="00551DA1">
        <w:rPr>
          <w:rStyle w:val="CharPartNo"/>
        </w:rPr>
        <w:t>Part 4.1</w:t>
      </w:r>
      <w:r>
        <w:tab/>
      </w:r>
      <w:r w:rsidRPr="00551DA1">
        <w:rPr>
          <w:rStyle w:val="CharPartText"/>
        </w:rPr>
        <w:t>Australian standards</w:t>
      </w:r>
      <w:bookmarkEnd w:id="28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51DA1" w:rsidRDefault="00AB1BB3">
      <w:pPr>
        <w:pStyle w:val="Sched-Part"/>
      </w:pPr>
      <w:bookmarkStart w:id="284" w:name="_Toc279048892"/>
      <w:r w:rsidRPr="00551DA1">
        <w:rPr>
          <w:rStyle w:val="CharPartNo"/>
        </w:rPr>
        <w:t>Part 4.2</w:t>
      </w:r>
      <w:r>
        <w:tab/>
      </w:r>
      <w:r w:rsidRPr="00551DA1">
        <w:rPr>
          <w:rStyle w:val="CharPartText"/>
        </w:rPr>
        <w:t>Computer modelling software</w:t>
      </w:r>
      <w:bookmarkEnd w:id="28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51DA1" w:rsidRDefault="00AB1BB3">
      <w:pPr>
        <w:pStyle w:val="Sched-Part"/>
      </w:pPr>
      <w:bookmarkStart w:id="285" w:name="_Toc279048893"/>
      <w:r w:rsidRPr="00551DA1">
        <w:rPr>
          <w:rStyle w:val="CharPartNo"/>
        </w:rPr>
        <w:t>Part 4.3</w:t>
      </w:r>
      <w:r>
        <w:tab/>
      </w:r>
      <w:r w:rsidRPr="00551DA1">
        <w:rPr>
          <w:rStyle w:val="CharPartText"/>
        </w:rPr>
        <w:t>Other instruments</w:t>
      </w:r>
      <w:bookmarkEnd w:id="28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551DA1" w:rsidRDefault="00D90748" w:rsidP="00D90748">
      <w:pPr>
        <w:pStyle w:val="Sched-heading"/>
      </w:pPr>
      <w:bookmarkStart w:id="286" w:name="_Toc279048894"/>
      <w:r w:rsidRPr="00551DA1">
        <w:rPr>
          <w:rStyle w:val="CharChapNo"/>
        </w:rPr>
        <w:t>Schedule 21</w:t>
      </w:r>
      <w:r w:rsidRPr="00ED15B0">
        <w:tab/>
      </w:r>
      <w:r w:rsidRPr="00551DA1">
        <w:rPr>
          <w:rStyle w:val="CharChapText"/>
        </w:rPr>
        <w:t>Modification of Act</w:t>
      </w:r>
      <w:bookmarkEnd w:id="28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7" w:name="_Toc279048895"/>
      <w:r>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88" w:name="_Toc279048896"/>
      <w:r>
        <w:t>Endnotes</w:t>
      </w:r>
      <w:bookmarkEnd w:id="288"/>
    </w:p>
    <w:p w:rsidR="00AB1830" w:rsidRDefault="00AB1830">
      <w:pPr>
        <w:pStyle w:val="Endnote20"/>
      </w:pPr>
      <w:bookmarkStart w:id="289" w:name="_Toc279048897"/>
      <w:r>
        <w:rPr>
          <w:rStyle w:val="charTableNo"/>
        </w:rPr>
        <w:t>1</w:t>
      </w:r>
      <w:r>
        <w:tab/>
      </w:r>
      <w:r>
        <w:rPr>
          <w:rStyle w:val="charTableText"/>
        </w:rPr>
        <w:t>About the endnotes</w:t>
      </w:r>
      <w:bookmarkEnd w:id="289"/>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Default="00AB1830">
      <w:pPr>
        <w:pStyle w:val="Endnote20"/>
      </w:pPr>
      <w:bookmarkStart w:id="290" w:name="_Toc279048898"/>
      <w:r>
        <w:rPr>
          <w:rStyle w:val="charTableNo"/>
        </w:rPr>
        <w:t>2</w:t>
      </w:r>
      <w:r>
        <w:tab/>
      </w:r>
      <w:r>
        <w:rPr>
          <w:rStyle w:val="charTableText"/>
        </w:rPr>
        <w:t>Abbreviation key</w:t>
      </w:r>
      <w:bookmarkEnd w:id="290"/>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551DA1" w:rsidRDefault="00AB1BB3">
      <w:pPr>
        <w:pStyle w:val="Endnote20"/>
      </w:pPr>
      <w:bookmarkStart w:id="291" w:name="_Toc279048899"/>
      <w:r w:rsidRPr="00551DA1">
        <w:rPr>
          <w:rStyle w:val="charTableNo"/>
        </w:rPr>
        <w:t>3</w:t>
      </w:r>
      <w:r>
        <w:tab/>
      </w:r>
      <w:r w:rsidRPr="00551DA1">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AB1BB3" w:rsidRPr="00551DA1" w:rsidRDefault="00AB1BB3">
      <w:pPr>
        <w:pStyle w:val="Endnote20"/>
      </w:pPr>
      <w:bookmarkStart w:id="292" w:name="_Toc279048900"/>
      <w:r w:rsidRPr="00551DA1">
        <w:rPr>
          <w:rStyle w:val="charTableNo"/>
        </w:rPr>
        <w:t>4</w:t>
      </w:r>
      <w:r>
        <w:tab/>
      </w:r>
      <w:r w:rsidRPr="00551DA1">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Pr="000D096B" w:rsidRDefault="003A2BEB" w:rsidP="00AC58AA">
      <w:pPr>
        <w:pStyle w:val="AmdtsEntries"/>
        <w:keepNext/>
      </w:pPr>
      <w:r>
        <w:tab/>
        <w:t>ss renum R27 LA</w:t>
      </w:r>
    </w:p>
    <w:p w:rsidR="004A4C05" w:rsidRDefault="004A4C05" w:rsidP="004A4C05">
      <w:pPr>
        <w:pStyle w:val="AmdtsEntryHd"/>
        <w:rPr>
          <w:noProof/>
        </w:rPr>
      </w:pPr>
      <w:r>
        <w:rPr>
          <w:noProof/>
        </w:rPr>
        <w:t>Increase of change of use charge for concessional leases—Act, s 279 (1) and (2)</w:t>
      </w:r>
    </w:p>
    <w:p w:rsidR="004A4C05" w:rsidRPr="004A4C05" w:rsidRDefault="004A4C05" w:rsidP="004A4C05">
      <w:pPr>
        <w:pStyle w:val="AmdtsEntries"/>
      </w:pPr>
      <w:r>
        <w:t>s 181</w:t>
      </w:r>
      <w:r>
        <w:tab/>
        <w:t>am A2010-37 s 53</w:t>
      </w:r>
    </w:p>
    <w:p w:rsidR="004A4C05" w:rsidRDefault="004A4C05" w:rsidP="004A4C05">
      <w:pPr>
        <w:pStyle w:val="AmdtsEntryHd"/>
        <w:rPr>
          <w:noProof/>
        </w:rPr>
      </w:pPr>
      <w:r>
        <w:rPr>
          <w:noProof/>
        </w:rPr>
        <w:t>Increase of change of use charge for recently commenced leases—Act,</w:t>
      </w:r>
      <w:r w:rsidR="00377897">
        <w:rPr>
          <w:noProof/>
        </w:rPr>
        <w:t xml:space="preserve"> </w:t>
      </w:r>
      <w:r>
        <w:rPr>
          <w:noProof/>
        </w:rPr>
        <w:t>s 279 (1) and (2)</w:t>
      </w:r>
    </w:p>
    <w:p w:rsidR="004A4C05" w:rsidRPr="004A4C05" w:rsidRDefault="004A4C05" w:rsidP="004A4C05">
      <w:pPr>
        <w:pStyle w:val="AmdtsEntries"/>
      </w:pPr>
      <w:r>
        <w:t>s 182</w:t>
      </w:r>
      <w:r>
        <w:tab/>
        <w:t>am A2010-37 s 54</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51DA1" w:rsidRDefault="00AB1BB3" w:rsidP="008B021E">
      <w:pPr>
        <w:pStyle w:val="Endnote20"/>
      </w:pPr>
      <w:bookmarkStart w:id="293" w:name="_Toc279048901"/>
      <w:r w:rsidRPr="00551DA1">
        <w:rPr>
          <w:rStyle w:val="charTableNo"/>
        </w:rPr>
        <w:t>5</w:t>
      </w:r>
      <w:r>
        <w:tab/>
      </w:r>
      <w:r w:rsidRPr="00551DA1">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E3E" w:rsidRDefault="00EF7E3E" w:rsidP="00AB1BB3">
      <w:pPr>
        <w:pStyle w:val="05Endnote0"/>
      </w:pPr>
      <w:r>
        <w:separator/>
      </w:r>
    </w:p>
  </w:endnote>
  <w:endnote w:type="continuationSeparator" w:id="0">
    <w:p w:rsidR="00EF7E3E" w:rsidRDefault="00EF7E3E"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Pr="00230826" w:rsidRDefault="00EF7E3E" w:rsidP="00230826">
    <w:pPr>
      <w:pStyle w:val="Footer"/>
      <w:jc w:val="center"/>
      <w:rPr>
        <w:rFonts w:cs="Arial"/>
        <w:sz w:val="14"/>
      </w:rPr>
    </w:pPr>
    <w:r w:rsidRPr="00230826">
      <w:rPr>
        <w:rFonts w:cs="Arial"/>
        <w:sz w:val="14"/>
      </w:rPr>
      <w:fldChar w:fldCharType="begin"/>
    </w:r>
    <w:r w:rsidRPr="00230826">
      <w:rPr>
        <w:rFonts w:cs="Arial"/>
        <w:sz w:val="14"/>
      </w:rPr>
      <w:instrText xml:space="preserve"> DOCPROPERTY "Status" </w:instrText>
    </w:r>
    <w:r w:rsidRPr="00230826">
      <w:rPr>
        <w:rFonts w:cs="Arial"/>
        <w:sz w:val="14"/>
      </w:rPr>
      <w:fldChar w:fldCharType="separate"/>
    </w:r>
    <w:r w:rsidRPr="00230826">
      <w:rPr>
        <w:rFonts w:cs="Arial"/>
        <w:sz w:val="14"/>
      </w:rPr>
      <w:t xml:space="preserve"> </w:t>
    </w:r>
    <w:r w:rsidRPr="00230826">
      <w:rPr>
        <w:rFonts w:cs="Arial"/>
        <w:sz w:val="14"/>
      </w:rPr>
      <w:fldChar w:fldCharType="end"/>
    </w:r>
    <w:r w:rsidR="00230826" w:rsidRPr="00230826">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72</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73</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tc>
    </w:tr>
  </w:tbl>
  <w:p w:rsidR="00EF7E3E" w:rsidRDefault="002E15F9">
    <w:pPr>
      <w:pStyle w:val="Status"/>
    </w:pPr>
    <w:r>
      <w:fldChar w:fldCharType="begin"/>
    </w:r>
    <w:r>
      <w:instrText xml:space="preserve"> DOCPROPERTY "Status" </w:instrText>
    </w:r>
    <w:r>
      <w:fldChar w:fldCharType="separate"/>
    </w:r>
    <w:r w:rsidR="00EF7E3E">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90</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91</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250</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EF7E3E" w:rsidTr="007D6776">
      <w:trPr>
        <w:jc w:val="center"/>
      </w:trPr>
      <w:tc>
        <w:tcPr>
          <w:tcW w:w="1678" w:type="dxa"/>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172</w:t>
          </w:r>
          <w:r>
            <w:rPr>
              <w:rStyle w:val="PageNumber"/>
            </w:rPr>
            <w:fldChar w:fldCharType="end"/>
          </w:r>
        </w:p>
      </w:tc>
      <w:tc>
        <w:tcPr>
          <w:tcW w:w="4527" w:type="dxa"/>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r w:rsidR="00EF7E3E">
            <w:br/>
          </w:r>
          <w:r>
            <w:fldChar w:fldCharType="begin"/>
          </w:r>
          <w:r>
            <w:instrText xml:space="preserve"> DOCPROPERTY "Eff"  </w:instrText>
          </w:r>
          <w:r>
            <w:fldChar w:fldCharType="separate"/>
          </w:r>
          <w:r w:rsidR="00EF7E3E">
            <w:t xml:space="preserve">Effective:  </w:t>
          </w:r>
          <w:r>
            <w:fldChar w:fldCharType="end"/>
          </w:r>
          <w:r>
            <w:fldChar w:fldCharType="begin"/>
          </w:r>
          <w:r>
            <w:instrText xml:space="preserve"> DOCPROPERTY "StartDt"   </w:instrText>
          </w:r>
          <w:r>
            <w:fldChar w:fldCharType="separate"/>
          </w:r>
          <w:r w:rsidR="00EF7E3E">
            <w:t>02/12/10</w:t>
          </w:r>
          <w:r>
            <w:fldChar w:fldCharType="end"/>
          </w:r>
          <w:r>
            <w:fldChar w:fldCharType="begin"/>
          </w:r>
          <w:r>
            <w:instrText xml:space="preserve"> DOCPROPERTY "EndDt"  </w:instrText>
          </w:r>
          <w:r>
            <w:fldChar w:fldCharType="separate"/>
          </w:r>
          <w:r w:rsidR="00EF7E3E">
            <w:t>-31/01/11</w:t>
          </w:r>
          <w:r>
            <w:fldChar w:fldCharType="end"/>
          </w:r>
        </w:p>
      </w:tc>
      <w:tc>
        <w:tcPr>
          <w:tcW w:w="1553" w:type="dxa"/>
        </w:tcPr>
        <w:p w:rsidR="00EF7E3E" w:rsidRDefault="002E15F9">
          <w:pPr>
            <w:pStyle w:val="Footer"/>
            <w:jc w:val="right"/>
          </w:pPr>
          <w:r>
            <w:fldChar w:fldCharType="begin"/>
          </w:r>
          <w:r>
            <w:instrText xml:space="preserve"> DOCPROPERTY "Category"  </w:instrText>
          </w:r>
          <w:r>
            <w:fldChar w:fldCharType="separate"/>
          </w:r>
          <w:r w:rsidR="00EF7E3E">
            <w:t>R27</w:t>
          </w:r>
          <w:r>
            <w:fldChar w:fldCharType="end"/>
          </w:r>
          <w:r w:rsidR="00EF7E3E">
            <w:br/>
          </w:r>
          <w:r>
            <w:fldChar w:fldCharType="begin"/>
          </w:r>
          <w:r>
            <w:instrText xml:space="preserve"> DOCPROPERTY "RepubDt"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F7E3E">
      <w:trPr>
        <w:jc w:val="center"/>
      </w:trPr>
      <w:tc>
        <w:tcPr>
          <w:tcW w:w="1963" w:type="dxa"/>
        </w:tcPr>
        <w:p w:rsidR="00EF7E3E" w:rsidRDefault="002E15F9">
          <w:pPr>
            <w:pStyle w:val="Footer"/>
          </w:pPr>
          <w:r>
            <w:fldChar w:fldCharType="begin"/>
          </w:r>
          <w:r>
            <w:instrText xml:space="preserve"> DOCPROPERTY "Category"  </w:instrText>
          </w:r>
          <w:r>
            <w:fldChar w:fldCharType="separate"/>
          </w:r>
          <w:r w:rsidR="00EF7E3E">
            <w:t>R27</w:t>
          </w:r>
          <w:r>
            <w:fldChar w:fldCharType="end"/>
          </w:r>
          <w:r w:rsidR="00EF7E3E">
            <w:br/>
          </w:r>
          <w:r>
            <w:fldChar w:fldCharType="begin"/>
          </w:r>
          <w:r>
            <w:instrText xml:space="preserve"> DOCPROPERTY "RepubDt"  </w:instrText>
          </w:r>
          <w:r>
            <w:fldChar w:fldCharType="separate"/>
          </w:r>
          <w:r w:rsidR="00EF7E3E">
            <w:t>02/12/10</w:t>
          </w:r>
          <w:r>
            <w:fldChar w:fldCharType="end"/>
          </w:r>
        </w:p>
      </w:tc>
      <w:tc>
        <w:tcPr>
          <w:tcW w:w="4527" w:type="dxa"/>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r w:rsidR="00EF7E3E">
            <w:br/>
          </w:r>
          <w:r>
            <w:fldChar w:fldCharType="begin"/>
          </w:r>
          <w:r>
            <w:instrText xml:space="preserve"> DOCPROPERTY "Eff"  </w:instrText>
          </w:r>
          <w:r>
            <w:fldChar w:fldCharType="separate"/>
          </w:r>
          <w:r w:rsidR="00EF7E3E">
            <w:t xml:space="preserve">Effective:  </w:t>
          </w:r>
          <w:r>
            <w:fldChar w:fldCharType="end"/>
          </w:r>
          <w:r>
            <w:fldChar w:fldCharType="begin"/>
          </w:r>
          <w:r>
            <w:instrText xml:space="preserve"> DOCPROPERTY "StartDt"   </w:instrText>
          </w:r>
          <w:r>
            <w:fldChar w:fldCharType="separate"/>
          </w:r>
          <w:r w:rsidR="00EF7E3E">
            <w:t>02/12/10</w:t>
          </w:r>
          <w:r>
            <w:fldChar w:fldCharType="end"/>
          </w:r>
          <w:r>
            <w:fldChar w:fldCharType="begin"/>
          </w:r>
          <w:r>
            <w:instrText xml:space="preserve"> DOCPROPERTY "EndDt"  </w:instrText>
          </w:r>
          <w:r>
            <w:fldChar w:fldCharType="separate"/>
          </w:r>
          <w:r w:rsidR="00EF7E3E">
            <w:t>-31/01/11</w:t>
          </w:r>
          <w:r>
            <w:fldChar w:fldCharType="end"/>
          </w:r>
        </w:p>
      </w:tc>
      <w:tc>
        <w:tcPr>
          <w:tcW w:w="1240" w:type="dxa"/>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173</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178</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instrText xml:space="preserve">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177</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Pr="00230826" w:rsidRDefault="00EF7E3E" w:rsidP="00230826">
    <w:pPr>
      <w:pStyle w:val="Footer"/>
      <w:jc w:val="center"/>
      <w:rPr>
        <w:rFonts w:cs="Arial"/>
        <w:sz w:val="14"/>
      </w:rPr>
    </w:pPr>
    <w:r w:rsidRPr="00230826">
      <w:rPr>
        <w:rFonts w:cs="Arial"/>
        <w:sz w:val="14"/>
      </w:rPr>
      <w:fldChar w:fldCharType="begin"/>
    </w:r>
    <w:r w:rsidRPr="00230826">
      <w:rPr>
        <w:rFonts w:cs="Arial"/>
        <w:sz w:val="14"/>
      </w:rPr>
      <w:instrText xml:space="preserve"> DOCPROPERTY "Status" </w:instrText>
    </w:r>
    <w:r w:rsidRPr="00230826">
      <w:rPr>
        <w:rFonts w:cs="Arial"/>
        <w:sz w:val="14"/>
      </w:rPr>
      <w:fldChar w:fldCharType="separate"/>
    </w:r>
    <w:r w:rsidRPr="00230826">
      <w:rPr>
        <w:rFonts w:cs="Arial"/>
        <w:sz w:val="14"/>
      </w:rPr>
      <w:t xml:space="preserve"> </w:t>
    </w:r>
    <w:r w:rsidRPr="00230826">
      <w:rPr>
        <w:rFonts w:cs="Arial"/>
        <w:sz w:val="14"/>
      </w:rPr>
      <w:fldChar w:fldCharType="end"/>
    </w:r>
    <w:r w:rsidRPr="00230826">
      <w:rPr>
        <w:rFonts w:cs="Arial"/>
        <w:sz w:val="14"/>
      </w:rPr>
      <w:fldChar w:fldCharType="begin"/>
    </w:r>
    <w:r w:rsidRPr="00230826">
      <w:rPr>
        <w:rFonts w:cs="Arial"/>
        <w:sz w:val="14"/>
      </w:rPr>
      <w:instrText xml:space="preserve"> COMMENTS  \* MERGEFORMAT </w:instrText>
    </w:r>
    <w:r w:rsidRPr="00230826">
      <w:rPr>
        <w:rFonts w:cs="Arial"/>
        <w:sz w:val="14"/>
      </w:rPr>
      <w:fldChar w:fldCharType="end"/>
    </w:r>
    <w:r w:rsidR="00230826" w:rsidRPr="00230826">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F7E3E">
      <w:tc>
        <w:tcPr>
          <w:tcW w:w="1240" w:type="dxa"/>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180</w:t>
          </w:r>
          <w:r>
            <w:rPr>
              <w:rStyle w:val="PageNumber"/>
            </w:rPr>
            <w:fldChar w:fldCharType="end"/>
          </w:r>
        </w:p>
      </w:tc>
      <w:tc>
        <w:tcPr>
          <w:tcW w:w="8580" w:type="dxa"/>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
            <w:jc w:val="center"/>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553" w:type="dxa"/>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F7E3E">
      <w:tc>
        <w:tcPr>
          <w:tcW w:w="1553" w:type="dxa"/>
        </w:tcPr>
        <w:p w:rsidR="00EF7E3E" w:rsidRDefault="002E15F9">
          <w:pPr>
            <w:pStyle w:val="Footer"/>
          </w:pPr>
          <w:r>
            <w:fldChar w:fldCharType="begin"/>
          </w:r>
          <w:r>
            <w:instrText xml:space="preserve"> DOCPROPERTY "Category"  *\charform</w:instrText>
          </w:r>
          <w:r>
            <w:instrText xml:space="preserve">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8580" w:type="dxa"/>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
            <w:jc w:val="center"/>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w:instrText>
          </w:r>
          <w:r>
            <w:instrText xml:space="preserve">format </w:instrText>
          </w:r>
          <w:r>
            <w:fldChar w:fldCharType="separate"/>
          </w:r>
          <w:r w:rsidR="00EF7E3E">
            <w:t>-31/01/11</w:t>
          </w:r>
          <w:r>
            <w:fldChar w:fldCharType="end"/>
          </w:r>
        </w:p>
      </w:tc>
      <w:tc>
        <w:tcPr>
          <w:tcW w:w="1240" w:type="dxa"/>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181</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186</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w:instrText>
          </w:r>
          <w:r>
            <w:instrText xml:space="preserve">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187</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194</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193</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w:instrText>
          </w:r>
          <w:r>
            <w:instrText xml:space="preserve">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195</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204</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205</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Pr="00230826" w:rsidRDefault="00230826" w:rsidP="00230826">
    <w:pPr>
      <w:pStyle w:val="Footer"/>
      <w:jc w:val="center"/>
      <w:rPr>
        <w:rFonts w:cs="Arial"/>
        <w:sz w:val="14"/>
      </w:rPr>
    </w:pPr>
    <w:r w:rsidRPr="00230826">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206</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w:instrText>
          </w:r>
          <w:r>
            <w:instrText xml:space="preserve">\charformat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206</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w:instrText>
          </w:r>
          <w:r>
            <w:instrText xml:space="preserve">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207</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208</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w:instrText>
    </w:r>
    <w:r w:rsidRPr="00230826">
      <w:rPr>
        <w:rFonts w:cs="Arial"/>
      </w:rPr>
      <w:instrText xml:space="preserve">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w:instrText>
          </w:r>
          <w:r>
            <w:instrText xml:space="preserve">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209</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210</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F7E3E">
      <w:tc>
        <w:tcPr>
          <w:tcW w:w="846" w:type="pct"/>
        </w:tcPr>
        <w:p w:rsidR="00EF7E3E" w:rsidRDefault="00EF7E3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230826">
            <w:rPr>
              <w:rStyle w:val="PageNumber"/>
              <w:noProof/>
            </w:rPr>
            <w:t>2</w:t>
          </w:r>
          <w:r>
            <w:rPr>
              <w:rStyle w:val="PageNumber"/>
            </w:rPr>
            <w:fldChar w:fldCharType="end"/>
          </w:r>
        </w:p>
      </w:tc>
      <w:tc>
        <w:tcPr>
          <w:tcW w:w="3093"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w:instrText>
          </w:r>
          <w:r>
            <w:fldChar w:fldCharType="separate"/>
          </w:r>
          <w:r w:rsidR="00EF7E3E">
            <w:t xml:space="preserve">Effective:  </w:t>
          </w:r>
          <w:r>
            <w:fldChar w:fldCharType="end"/>
          </w:r>
          <w:r>
            <w:fldChar w:fldCharType="begin"/>
          </w:r>
          <w:r>
            <w:instrText xml:space="preserve"> DOCPROPERTY "StartDt"   </w:instrText>
          </w:r>
          <w:r>
            <w:fldChar w:fldCharType="separate"/>
          </w:r>
          <w:r w:rsidR="00EF7E3E">
            <w:t>02/12/10</w:t>
          </w:r>
          <w:r>
            <w:fldChar w:fldCharType="end"/>
          </w:r>
          <w:r>
            <w:fldChar w:fldCharType="begin"/>
          </w:r>
          <w:r>
            <w:instrText xml:space="preserve"> DOCPROPERTY "EndDt"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w:instrText>
          </w:r>
          <w:r>
            <w:fldChar w:fldCharType="separate"/>
          </w:r>
          <w:r w:rsidR="00EF7E3E">
            <w:t>R27</w:t>
          </w:r>
          <w:r>
            <w:fldChar w:fldCharType="end"/>
          </w:r>
          <w:r w:rsidR="00EF7E3E">
            <w:br/>
          </w:r>
          <w:r>
            <w:fldChar w:fldCharType="begin"/>
          </w:r>
          <w:r>
            <w:instrText xml:space="preserve"> DOCPROPERTY "RepubDt"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w:instrText>
          </w:r>
          <w:r>
            <w:instrText xml:space="preserve">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211</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214</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w:instrText>
          </w:r>
          <w:r>
            <w:instrText xml:space="preserve">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215</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rsidRPr="00CB3D59">
      <w:tc>
        <w:tcPr>
          <w:tcW w:w="847" w:type="pct"/>
        </w:tcPr>
        <w:p w:rsidR="00EF7E3E" w:rsidRPr="00A752AE" w:rsidRDefault="00EF7E3E"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F47411">
            <w:rPr>
              <w:rStyle w:val="PageNumber"/>
              <w:rFonts w:cs="Arial"/>
              <w:noProof/>
              <w:szCs w:val="18"/>
            </w:rPr>
            <w:t>218</w:t>
          </w:r>
          <w:r w:rsidRPr="00A752AE">
            <w:rPr>
              <w:rStyle w:val="PageNumber"/>
              <w:rFonts w:cs="Arial"/>
              <w:szCs w:val="18"/>
            </w:rPr>
            <w:fldChar w:fldCharType="end"/>
          </w:r>
        </w:p>
      </w:tc>
      <w:tc>
        <w:tcPr>
          <w:tcW w:w="3092" w:type="pct"/>
        </w:tcPr>
        <w:p w:rsidR="00EF7E3E" w:rsidRPr="00A752AE" w:rsidRDefault="002E15F9"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EF7E3E" w:rsidRPr="00EF7E3E">
            <w:rPr>
              <w:rFonts w:cs="Arial"/>
              <w:szCs w:val="18"/>
            </w:rPr>
            <w:t>Planning and Development Regulation</w:t>
          </w:r>
          <w:r w:rsidR="00EF7E3E">
            <w:t xml:space="preserve"> 2008</w:t>
          </w:r>
          <w:r>
            <w:fldChar w:fldCharType="end"/>
          </w:r>
        </w:p>
        <w:p w:rsidR="00EF7E3E" w:rsidRPr="00A752AE" w:rsidRDefault="00EF7E3E"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02/12/10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-31/01/11</w:t>
          </w:r>
          <w:r w:rsidRPr="00A752AE">
            <w:rPr>
              <w:rFonts w:cs="Arial"/>
              <w:szCs w:val="18"/>
            </w:rPr>
            <w:fldChar w:fldCharType="end"/>
          </w:r>
        </w:p>
      </w:tc>
      <w:tc>
        <w:tcPr>
          <w:tcW w:w="1061" w:type="pct"/>
        </w:tcPr>
        <w:p w:rsidR="00EF7E3E" w:rsidRPr="00A752AE" w:rsidRDefault="00EF7E3E"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R27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02/12/10</w:t>
          </w:r>
          <w:r w:rsidRPr="00A752AE">
            <w:rPr>
              <w:rFonts w:cs="Arial"/>
              <w:szCs w:val="18"/>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rsidRPr="00CB3D59">
      <w:tc>
        <w:tcPr>
          <w:tcW w:w="1061" w:type="pct"/>
        </w:tcPr>
        <w:p w:rsidR="00EF7E3E" w:rsidRPr="00A752AE" w:rsidRDefault="00EF7E3E"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R27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02/12/10</w:t>
          </w:r>
          <w:r w:rsidRPr="00A752AE">
            <w:rPr>
              <w:rFonts w:cs="Arial"/>
              <w:szCs w:val="18"/>
            </w:rPr>
            <w:fldChar w:fldCharType="end"/>
          </w:r>
        </w:p>
      </w:tc>
      <w:tc>
        <w:tcPr>
          <w:tcW w:w="3092" w:type="pct"/>
        </w:tcPr>
        <w:p w:rsidR="00EF7E3E" w:rsidRPr="00A752AE" w:rsidRDefault="002E15F9"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EF7E3E" w:rsidRPr="00EF7E3E">
            <w:rPr>
              <w:rFonts w:cs="Arial"/>
              <w:szCs w:val="18"/>
            </w:rPr>
            <w:t>Planning and Development Regulation</w:t>
          </w:r>
          <w:r w:rsidR="00EF7E3E">
            <w:t xml:space="preserve"> 2008</w:t>
          </w:r>
          <w:r>
            <w:fldChar w:fldCharType="end"/>
          </w:r>
        </w:p>
        <w:p w:rsidR="00EF7E3E" w:rsidRPr="00A752AE" w:rsidRDefault="00EF7E3E"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02/12/10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-31/01/11</w:t>
          </w:r>
          <w:r w:rsidRPr="00A752AE">
            <w:rPr>
              <w:rFonts w:cs="Arial"/>
              <w:szCs w:val="18"/>
            </w:rPr>
            <w:fldChar w:fldCharType="end"/>
          </w:r>
        </w:p>
      </w:tc>
      <w:tc>
        <w:tcPr>
          <w:tcW w:w="847" w:type="pct"/>
        </w:tcPr>
        <w:p w:rsidR="00EF7E3E" w:rsidRPr="00A752AE" w:rsidRDefault="00EF7E3E"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F47411">
            <w:rPr>
              <w:rStyle w:val="PageNumber"/>
              <w:rFonts w:cs="Arial"/>
              <w:noProof/>
              <w:szCs w:val="18"/>
            </w:rPr>
            <w:t>219</w:t>
          </w:r>
          <w:r w:rsidRPr="00A752AE">
            <w:rPr>
              <w:rStyle w:val="PageNumber"/>
              <w:rFonts w:cs="Arial"/>
              <w:szCs w:val="18"/>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226</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225</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250</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w:instrText>
          </w:r>
          <w:r>
            <w:instrText xml:space="preserve">"StartDt"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249</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F7E3E">
      <w:tc>
        <w:tcPr>
          <w:tcW w:w="1061" w:type="pct"/>
        </w:tcPr>
        <w:p w:rsidR="00EF7E3E" w:rsidRDefault="002E15F9">
          <w:pPr>
            <w:pStyle w:val="Footer"/>
          </w:pPr>
          <w:r>
            <w:fldChar w:fldCharType="begin"/>
          </w:r>
          <w:r>
            <w:instrText xml:space="preserve"> DOCPROPERTY "Category"  </w:instrText>
          </w:r>
          <w:r>
            <w:fldChar w:fldCharType="separate"/>
          </w:r>
          <w:r w:rsidR="00EF7E3E">
            <w:t>R27</w:t>
          </w:r>
          <w:r>
            <w:fldChar w:fldCharType="end"/>
          </w:r>
          <w:r w:rsidR="00EF7E3E">
            <w:br/>
          </w:r>
          <w:r>
            <w:fldChar w:fldCharType="begin"/>
          </w:r>
          <w:r>
            <w:instrText xml:space="preserve"> DOCPROPERTY "RepubDt"  </w:instrText>
          </w:r>
          <w:r>
            <w:fldChar w:fldCharType="separate"/>
          </w:r>
          <w:r w:rsidR="00EF7E3E">
            <w:t>02/12/10</w:t>
          </w:r>
          <w:r>
            <w:fldChar w:fldCharType="end"/>
          </w:r>
        </w:p>
      </w:tc>
      <w:tc>
        <w:tcPr>
          <w:tcW w:w="3093" w:type="pct"/>
        </w:tcPr>
        <w:p w:rsidR="00EF7E3E" w:rsidRDefault="002E15F9">
          <w:pPr>
            <w:pStyle w:val="Footer"/>
            <w:jc w:val="center"/>
          </w:pPr>
          <w:r>
            <w:fldChar w:fldCharType="begin"/>
          </w:r>
          <w:r>
            <w:instrText xml:space="preserve"> REF C</w:instrText>
          </w:r>
          <w:r>
            <w:instrText xml:space="preserve">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w:instrText>
          </w:r>
          <w:r>
            <w:fldChar w:fldCharType="separate"/>
          </w:r>
          <w:r w:rsidR="00EF7E3E">
            <w:t xml:space="preserve">Effective:  </w:t>
          </w:r>
          <w:r>
            <w:fldChar w:fldCharType="end"/>
          </w:r>
          <w:r>
            <w:fldChar w:fldCharType="begin"/>
          </w:r>
          <w:r>
            <w:instrText xml:space="preserve"> DOCPROPERTY "StartDt"  </w:instrText>
          </w:r>
          <w:r>
            <w:fldChar w:fldCharType="separate"/>
          </w:r>
          <w:r w:rsidR="00EF7E3E">
            <w:t>02/12/10</w:t>
          </w:r>
          <w:r>
            <w:fldChar w:fldCharType="end"/>
          </w:r>
          <w:r>
            <w:fldChar w:fldCharType="begin"/>
          </w:r>
          <w:r>
            <w:instrText xml:space="preserve"> DOCPROPERTY "EndDt"  </w:instrText>
          </w:r>
          <w:r>
            <w:fldChar w:fldCharType="separate"/>
          </w:r>
          <w:r w:rsidR="00EF7E3E">
            <w:t>-31/01/11</w:t>
          </w:r>
          <w:r>
            <w:fldChar w:fldCharType="end"/>
          </w:r>
        </w:p>
      </w:tc>
      <w:tc>
        <w:tcPr>
          <w:tcW w:w="846" w:type="pct"/>
        </w:tcPr>
        <w:p w:rsidR="00EF7E3E" w:rsidRDefault="00EF7E3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30826">
            <w:rPr>
              <w:rStyle w:val="PageNumber"/>
              <w:noProof/>
            </w:rPr>
            <w:t>3</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Pr="00230826" w:rsidRDefault="00230826" w:rsidP="00230826">
    <w:pPr>
      <w:pStyle w:val="Footer"/>
      <w:jc w:val="center"/>
      <w:rPr>
        <w:rFonts w:cs="Arial"/>
        <w:sz w:val="14"/>
      </w:rPr>
    </w:pPr>
    <w:r w:rsidRPr="00230826">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Pr="00230826" w:rsidRDefault="00EF7E3E" w:rsidP="00230826">
    <w:pPr>
      <w:pStyle w:val="Footer"/>
      <w:jc w:val="center"/>
      <w:rPr>
        <w:rFonts w:cs="Arial"/>
        <w:sz w:val="14"/>
      </w:rPr>
    </w:pPr>
    <w:r w:rsidRPr="00230826">
      <w:rPr>
        <w:rFonts w:cs="Arial"/>
        <w:sz w:val="14"/>
      </w:rPr>
      <w:fldChar w:fldCharType="begin"/>
    </w:r>
    <w:r w:rsidRPr="00230826">
      <w:rPr>
        <w:rFonts w:cs="Arial"/>
        <w:sz w:val="14"/>
      </w:rPr>
      <w:instrText xml:space="preserve"> COMMENTS  \* MERGEFORMAT </w:instrText>
    </w:r>
    <w:r w:rsidRPr="00230826">
      <w:rPr>
        <w:rFonts w:cs="Arial"/>
        <w:sz w:val="14"/>
      </w:rPr>
      <w:fldChar w:fldCharType="end"/>
    </w:r>
    <w:r w:rsidR="00230826" w:rsidRPr="00230826">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Pr="00230826" w:rsidRDefault="00230826" w:rsidP="00230826">
    <w:pPr>
      <w:pStyle w:val="Footer"/>
      <w:jc w:val="center"/>
      <w:rPr>
        <w:rFonts w:cs="Arial"/>
        <w:sz w:val="14"/>
      </w:rPr>
    </w:pPr>
    <w:r w:rsidRPr="00230826">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F7E3E">
      <w:tc>
        <w:tcPr>
          <w:tcW w:w="1061" w:type="pct"/>
        </w:tcPr>
        <w:p w:rsidR="00EF7E3E" w:rsidRDefault="002E15F9">
          <w:pPr>
            <w:pStyle w:val="Footer"/>
          </w:pPr>
          <w:r>
            <w:fldChar w:fldCharType="begin"/>
          </w:r>
          <w:r>
            <w:instrText xml:space="preserve"> DOCPROPERTY "Category"  </w:instrText>
          </w:r>
          <w:r>
            <w:fldChar w:fldCharType="separate"/>
          </w:r>
          <w:r w:rsidR="00EF7E3E">
            <w:t>R27</w:t>
          </w:r>
          <w:r>
            <w:fldChar w:fldCharType="end"/>
          </w:r>
          <w:r w:rsidR="00EF7E3E">
            <w:br/>
          </w:r>
          <w:r>
            <w:fldChar w:fldCharType="begin"/>
          </w:r>
          <w:r>
            <w:instrText xml:space="preserve"> DOCPROPERTY "RepubDt"  </w:instrText>
          </w:r>
          <w:r>
            <w:fldChar w:fldCharType="separate"/>
          </w:r>
          <w:r w:rsidR="00EF7E3E">
            <w:t>02/12/10</w:t>
          </w:r>
          <w:r>
            <w:fldChar w:fldCharType="end"/>
          </w:r>
        </w:p>
      </w:tc>
      <w:tc>
        <w:tcPr>
          <w:tcW w:w="3093"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w:instrText>
          </w:r>
          <w:r>
            <w:fldChar w:fldCharType="separate"/>
          </w:r>
          <w:r w:rsidR="00EF7E3E">
            <w:t xml:space="preserve">Effective:  </w:t>
          </w:r>
          <w:r>
            <w:fldChar w:fldCharType="end"/>
          </w:r>
          <w:r>
            <w:fldChar w:fldCharType="begin"/>
          </w:r>
          <w:r>
            <w:instrText xml:space="preserve"> DOCPROPERTY "StartDt"   </w:instrText>
          </w:r>
          <w:r>
            <w:fldChar w:fldCharType="separate"/>
          </w:r>
          <w:r w:rsidR="00EF7E3E">
            <w:t>02/12/10</w:t>
          </w:r>
          <w:r>
            <w:fldChar w:fldCharType="end"/>
          </w:r>
          <w:r>
            <w:fldChar w:fldCharType="begin"/>
          </w:r>
          <w:r>
            <w:instrText xml:space="preserve"> DOCPROPERTY "EndDt"  </w:instrText>
          </w:r>
          <w:r>
            <w:fldChar w:fldCharType="separate"/>
          </w:r>
          <w:r w:rsidR="00EF7E3E">
            <w:t>-31/01/11</w:t>
          </w:r>
          <w:r>
            <w:fldChar w:fldCharType="end"/>
          </w:r>
        </w:p>
      </w:tc>
      <w:tc>
        <w:tcPr>
          <w:tcW w:w="846" w:type="pct"/>
        </w:tcPr>
        <w:p w:rsidR="00EF7E3E" w:rsidRDefault="00EF7E3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30826">
            <w:rPr>
              <w:rStyle w:val="PageNumber"/>
              <w:noProof/>
            </w:rPr>
            <w:t>1</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7E3E">
      <w:tc>
        <w:tcPr>
          <w:tcW w:w="847" w:type="pct"/>
        </w:tcPr>
        <w:p w:rsidR="00EF7E3E" w:rsidRDefault="00EF7E3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66</w:t>
          </w:r>
          <w:r>
            <w:rPr>
              <w:rStyle w:val="PageNumber"/>
            </w:rP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1061" w:type="pct"/>
        </w:tcPr>
        <w:p w:rsidR="00EF7E3E" w:rsidRDefault="002E15F9">
          <w:pPr>
            <w:pStyle w:val="Footer"/>
            <w:jc w:val="right"/>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w:instrText>
          </w:r>
          <w:r>
            <w:instrText xml:space="preserve">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w:instrText>
          </w:r>
          <w:r>
            <w:instrText xml:space="preserve">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65</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F7E3E">
      <w:tc>
        <w:tcPr>
          <w:tcW w:w="1061" w:type="pct"/>
        </w:tcPr>
        <w:p w:rsidR="00EF7E3E" w:rsidRDefault="002E15F9">
          <w:pPr>
            <w:pStyle w:val="Footer"/>
          </w:pPr>
          <w:r>
            <w:fldChar w:fldCharType="begin"/>
          </w:r>
          <w:r>
            <w:instrText xml:space="preserve"> DOCPROPERTY "Category"  *\charformat  </w:instrText>
          </w:r>
          <w:r>
            <w:fldChar w:fldCharType="separate"/>
          </w:r>
          <w:r w:rsidR="00EF7E3E">
            <w:t>R27</w:t>
          </w:r>
          <w:r>
            <w:fldChar w:fldCharType="end"/>
          </w:r>
          <w:r w:rsidR="00EF7E3E">
            <w:br/>
          </w:r>
          <w:r>
            <w:fldChar w:fldCharType="begin"/>
          </w:r>
          <w:r>
            <w:instrText xml:space="preserve"> DOCPROPERTY "RepubDt"  *\charformat  </w:instrText>
          </w:r>
          <w:r>
            <w:fldChar w:fldCharType="separate"/>
          </w:r>
          <w:r w:rsidR="00EF7E3E">
            <w:t>02/12/10</w:t>
          </w:r>
          <w:r>
            <w:fldChar w:fldCharType="end"/>
          </w:r>
        </w:p>
      </w:tc>
      <w:tc>
        <w:tcPr>
          <w:tcW w:w="3092" w:type="pct"/>
        </w:tcPr>
        <w:p w:rsidR="00EF7E3E" w:rsidRDefault="002E15F9">
          <w:pPr>
            <w:pStyle w:val="Footer"/>
            <w:jc w:val="center"/>
          </w:pPr>
          <w:r>
            <w:fldChar w:fldCharType="begin"/>
          </w:r>
          <w:r>
            <w:instrText xml:space="preserve"> REF Citation *\charformat </w:instrText>
          </w:r>
          <w:r>
            <w:fldChar w:fldCharType="separate"/>
          </w:r>
          <w:r w:rsidR="00EF7E3E">
            <w:t>Planning and Development Regulation 2008</w:t>
          </w:r>
          <w:r>
            <w:fldChar w:fldCharType="end"/>
          </w:r>
        </w:p>
        <w:p w:rsidR="00EF7E3E" w:rsidRDefault="002E15F9">
          <w:pPr>
            <w:pStyle w:val="FooterInfoCentre"/>
          </w:pPr>
          <w:r>
            <w:fldChar w:fldCharType="begin"/>
          </w:r>
          <w:r>
            <w:instrText xml:space="preserve"> DOCPROPERTY "Eff"  *\charformat </w:instrText>
          </w:r>
          <w:r>
            <w:fldChar w:fldCharType="separate"/>
          </w:r>
          <w:r w:rsidR="00EF7E3E">
            <w:t xml:space="preserve">Effective:  </w:t>
          </w:r>
          <w:r>
            <w:fldChar w:fldCharType="end"/>
          </w:r>
          <w:r>
            <w:fldChar w:fldCharType="begin"/>
          </w:r>
          <w:r>
            <w:instrText xml:space="preserve"> DOCPROPERTY "StartDt"  *\charformat </w:instrText>
          </w:r>
          <w:r>
            <w:fldChar w:fldCharType="separate"/>
          </w:r>
          <w:r w:rsidR="00EF7E3E">
            <w:t>02/12/10</w:t>
          </w:r>
          <w:r>
            <w:fldChar w:fldCharType="end"/>
          </w:r>
          <w:r>
            <w:fldChar w:fldCharType="begin"/>
          </w:r>
          <w:r>
            <w:instrText xml:space="preserve"> DOCPROPERTY "EndDt"  *\charformat </w:instrText>
          </w:r>
          <w:r>
            <w:fldChar w:fldCharType="separate"/>
          </w:r>
          <w:r w:rsidR="00EF7E3E">
            <w:t>-31/01/11</w:t>
          </w:r>
          <w:r>
            <w:fldChar w:fldCharType="end"/>
          </w:r>
        </w:p>
      </w:tc>
      <w:tc>
        <w:tcPr>
          <w:tcW w:w="847" w:type="pct"/>
        </w:tcPr>
        <w:p w:rsidR="00EF7E3E" w:rsidRDefault="00EF7E3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47411">
            <w:rPr>
              <w:rStyle w:val="PageNumber"/>
              <w:noProof/>
            </w:rPr>
            <w:t>1</w:t>
          </w:r>
          <w:r>
            <w:rPr>
              <w:rStyle w:val="PageNumber"/>
            </w:rPr>
            <w:fldChar w:fldCharType="end"/>
          </w:r>
        </w:p>
      </w:tc>
    </w:tr>
  </w:tbl>
  <w:p w:rsidR="00EF7E3E" w:rsidRPr="00230826" w:rsidRDefault="002E15F9" w:rsidP="00230826">
    <w:pPr>
      <w:pStyle w:val="Status"/>
      <w:rPr>
        <w:rFonts w:cs="Arial"/>
      </w:rPr>
    </w:pPr>
    <w:r w:rsidRPr="00230826">
      <w:rPr>
        <w:rFonts w:cs="Arial"/>
      </w:rPr>
      <w:fldChar w:fldCharType="begin"/>
    </w:r>
    <w:r w:rsidRPr="00230826">
      <w:rPr>
        <w:rFonts w:cs="Arial"/>
      </w:rPr>
      <w:instrText xml:space="preserve"> DOCPROPERTY "Status" </w:instrText>
    </w:r>
    <w:r w:rsidRPr="00230826">
      <w:rPr>
        <w:rFonts w:cs="Arial"/>
      </w:rPr>
      <w:fldChar w:fldCharType="separate"/>
    </w:r>
    <w:r w:rsidR="00EF7E3E" w:rsidRPr="00230826">
      <w:rPr>
        <w:rFonts w:cs="Arial"/>
      </w:rPr>
      <w:t xml:space="preserve"> </w:t>
    </w:r>
    <w:r w:rsidRPr="00230826">
      <w:rPr>
        <w:rFonts w:cs="Arial"/>
      </w:rPr>
      <w:fldChar w:fldCharType="end"/>
    </w:r>
    <w:r w:rsidR="00230826" w:rsidRPr="00230826">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E3E" w:rsidRDefault="00EF7E3E" w:rsidP="00AB1BB3">
      <w:pPr>
        <w:pStyle w:val="05Endnote0"/>
      </w:pPr>
      <w:r>
        <w:separator/>
      </w:r>
    </w:p>
  </w:footnote>
  <w:footnote w:type="continuationSeparator" w:id="0">
    <w:p w:rsidR="00EF7E3E" w:rsidRDefault="00EF7E3E"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7E3E">
      <w:tc>
        <w:tcPr>
          <w:tcW w:w="900" w:type="pct"/>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Chapter 10</w:t>
          </w:r>
          <w:r>
            <w:rPr>
              <w:b/>
            </w:rPr>
            <w:fldChar w:fldCharType="end"/>
          </w:r>
        </w:p>
      </w:tc>
      <w:tc>
        <w:tcPr>
          <w:tcW w:w="4100" w:type="pct"/>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Miscellaneous</w:t>
          </w:r>
          <w:r>
            <w:rPr>
              <w:noProof/>
            </w:rPr>
            <w:fldChar w:fldCharType="end"/>
          </w:r>
        </w:p>
      </w:tc>
    </w:tr>
    <w:tr w:rsidR="00EF7E3E">
      <w:tc>
        <w:tcPr>
          <w:tcW w:w="900" w:type="pct"/>
        </w:tcPr>
        <w:p w:rsidR="00EF7E3E" w:rsidRDefault="00EF7E3E">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EF7E3E" w:rsidRDefault="00EF7E3E">
          <w:pPr>
            <w:pStyle w:val="HeaderEven"/>
          </w:pPr>
          <w:r>
            <w:fldChar w:fldCharType="begin"/>
          </w:r>
          <w:r>
            <w:instrText xml:space="preserve"> STYLEREF CharPartText \*charformat </w:instrText>
          </w:r>
          <w:r>
            <w:fldChar w:fldCharType="end"/>
          </w:r>
        </w:p>
      </w:tc>
    </w:tr>
    <w:tr w:rsidR="00EF7E3E">
      <w:tc>
        <w:tcPr>
          <w:tcW w:w="900" w:type="pct"/>
        </w:tcPr>
        <w:p w:rsidR="00EF7E3E" w:rsidRDefault="00EF7E3E">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F7E3E" w:rsidRDefault="00EF7E3E">
          <w:pPr>
            <w:pStyle w:val="HeaderEven"/>
          </w:pPr>
          <w:r>
            <w:fldChar w:fldCharType="begin"/>
          </w:r>
          <w:r>
            <w:instrText xml:space="preserve"> STYLEREF CharDivText \*charformat </w:instrText>
          </w:r>
          <w:r>
            <w:fldChar w:fldCharType="end"/>
          </w:r>
        </w:p>
      </w:tc>
    </w:tr>
    <w:tr w:rsidR="00EF7E3E">
      <w:trPr>
        <w:cantSplit/>
      </w:trPr>
      <w:tc>
        <w:tcPr>
          <w:tcW w:w="900" w:type="pct"/>
          <w:gridSpan w:val="2"/>
          <w:tcBorders>
            <w:bottom w:val="single" w:sz="4" w:space="0" w:color="auto"/>
          </w:tcBorders>
        </w:tcPr>
        <w:p w:rsidR="00EF7E3E" w:rsidRDefault="002E15F9">
          <w:pPr>
            <w:pStyle w:val="HeaderEven6"/>
          </w:pPr>
          <w:r>
            <w:fldChar w:fldCharType="begin"/>
          </w:r>
          <w:r>
            <w:instrText xml:space="preserve"> DOCPROPERTY "Company"  \* MERGEFORMAT </w:instrText>
          </w:r>
          <w:r>
            <w:fldChar w:fldCharType="separate"/>
          </w:r>
          <w:r w:rsidR="00EF7E3E">
            <w:t>Section</w:t>
          </w:r>
          <w:r>
            <w:fldChar w:fldCharType="end"/>
          </w:r>
          <w:r w:rsidR="00EF7E3E">
            <w:t xml:space="preserve"> </w:t>
          </w:r>
          <w:r>
            <w:rPr>
              <w:noProof/>
            </w:rPr>
            <w:fldChar w:fldCharType="begin"/>
          </w:r>
          <w:r>
            <w:rPr>
              <w:noProof/>
            </w:rPr>
            <w:instrText xml:space="preserve"> STYLEREF CharSectNo \*charformat </w:instrText>
          </w:r>
          <w:r>
            <w:rPr>
              <w:noProof/>
            </w:rPr>
            <w:fldChar w:fldCharType="separate"/>
          </w:r>
          <w:r w:rsidR="00F47411">
            <w:rPr>
              <w:noProof/>
            </w:rPr>
            <w:t>405</w:t>
          </w:r>
          <w:r>
            <w:rPr>
              <w:noProof/>
            </w:rPr>
            <w:fldChar w:fldCharType="end"/>
          </w:r>
        </w:p>
      </w:tc>
    </w:tr>
  </w:tbl>
  <w:p w:rsidR="00EF7E3E" w:rsidRDefault="00EF7E3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7E3E">
      <w:tc>
        <w:tcPr>
          <w:tcW w:w="4100" w:type="pct"/>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Miscellaneous</w:t>
          </w:r>
          <w:r>
            <w:rPr>
              <w:noProof/>
            </w:rPr>
            <w:fldChar w:fldCharType="end"/>
          </w:r>
        </w:p>
      </w:tc>
      <w:tc>
        <w:tcPr>
          <w:tcW w:w="900" w:type="pct"/>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Chapter 10</w:t>
          </w:r>
          <w:r>
            <w:rPr>
              <w:b/>
            </w:rPr>
            <w:fldChar w:fldCharType="end"/>
          </w:r>
        </w:p>
      </w:tc>
    </w:tr>
    <w:tr w:rsidR="00EF7E3E">
      <w:tc>
        <w:tcPr>
          <w:tcW w:w="4100" w:type="pct"/>
        </w:tcPr>
        <w:p w:rsidR="00EF7E3E" w:rsidRDefault="00EF7E3E">
          <w:pPr>
            <w:pStyle w:val="HeaderEven"/>
            <w:jc w:val="right"/>
          </w:pPr>
          <w:r>
            <w:fldChar w:fldCharType="begin"/>
          </w:r>
          <w:r>
            <w:instrText xml:space="preserve"> STYLEREF CharPartText \*charformat </w:instrText>
          </w:r>
          <w:r>
            <w:fldChar w:fldCharType="end"/>
          </w:r>
        </w:p>
      </w:tc>
      <w:tc>
        <w:tcPr>
          <w:tcW w:w="900" w:type="pct"/>
        </w:tcPr>
        <w:p w:rsidR="00EF7E3E" w:rsidRDefault="00EF7E3E">
          <w:pPr>
            <w:pStyle w:val="HeaderEven"/>
            <w:jc w:val="right"/>
            <w:rPr>
              <w:b/>
            </w:rPr>
          </w:pPr>
          <w:r>
            <w:rPr>
              <w:b/>
            </w:rPr>
            <w:fldChar w:fldCharType="begin"/>
          </w:r>
          <w:r>
            <w:rPr>
              <w:b/>
            </w:rPr>
            <w:instrText xml:space="preserve"> STYLEREF CharPartNo \*charformat </w:instrText>
          </w:r>
          <w:r>
            <w:rPr>
              <w:b/>
            </w:rPr>
            <w:fldChar w:fldCharType="end"/>
          </w:r>
        </w:p>
      </w:tc>
    </w:tr>
    <w:tr w:rsidR="00EF7E3E">
      <w:tc>
        <w:tcPr>
          <w:tcW w:w="4100" w:type="pct"/>
        </w:tcPr>
        <w:p w:rsidR="00EF7E3E" w:rsidRDefault="00EF7E3E">
          <w:pPr>
            <w:pStyle w:val="HeaderEven"/>
            <w:jc w:val="right"/>
          </w:pPr>
          <w:r>
            <w:fldChar w:fldCharType="begin"/>
          </w:r>
          <w:r>
            <w:instrText xml:space="preserve"> STYLEREF CharDivText \*charformat </w:instrText>
          </w:r>
          <w:r>
            <w:fldChar w:fldCharType="end"/>
          </w:r>
        </w:p>
      </w:tc>
      <w:tc>
        <w:tcPr>
          <w:tcW w:w="900" w:type="pct"/>
        </w:tcPr>
        <w:p w:rsidR="00EF7E3E" w:rsidRDefault="00EF7E3E">
          <w:pPr>
            <w:pStyle w:val="HeaderEven"/>
            <w:jc w:val="right"/>
            <w:rPr>
              <w:b/>
            </w:rPr>
          </w:pPr>
          <w:r>
            <w:rPr>
              <w:b/>
            </w:rPr>
            <w:fldChar w:fldCharType="begin"/>
          </w:r>
          <w:r>
            <w:rPr>
              <w:b/>
            </w:rPr>
            <w:instrText xml:space="preserve"> STYLEREF CharDivNo \*charformat </w:instrText>
          </w:r>
          <w:r>
            <w:rPr>
              <w:b/>
            </w:rPr>
            <w:fldChar w:fldCharType="end"/>
          </w:r>
        </w:p>
      </w:tc>
    </w:tr>
    <w:tr w:rsidR="00EF7E3E">
      <w:trPr>
        <w:cantSplit/>
      </w:trPr>
      <w:tc>
        <w:tcPr>
          <w:tcW w:w="900" w:type="pct"/>
          <w:gridSpan w:val="2"/>
          <w:tcBorders>
            <w:bottom w:val="single" w:sz="4" w:space="0" w:color="auto"/>
          </w:tcBorders>
        </w:tcPr>
        <w:p w:rsidR="00EF7E3E" w:rsidRDefault="002E15F9">
          <w:pPr>
            <w:pStyle w:val="HeaderOdd6"/>
          </w:pPr>
          <w:r>
            <w:fldChar w:fldCharType="begin"/>
          </w:r>
          <w:r>
            <w:instrText xml:space="preserve"> DOCPROPERTY "Company"  \* MERGEFORMAT </w:instrText>
          </w:r>
          <w:r>
            <w:fldChar w:fldCharType="separate"/>
          </w:r>
          <w:r w:rsidR="00EF7E3E">
            <w:t>Section</w:t>
          </w:r>
          <w:r>
            <w:fldChar w:fldCharType="end"/>
          </w:r>
          <w:r w:rsidR="00EF7E3E">
            <w:t xml:space="preserve"> </w:t>
          </w:r>
          <w:r>
            <w:rPr>
              <w:noProof/>
            </w:rPr>
            <w:fldChar w:fldCharType="begin"/>
          </w:r>
          <w:r>
            <w:rPr>
              <w:noProof/>
            </w:rPr>
            <w:instrText xml:space="preserve"> STYLEREF CharSectNo \*charformat </w:instrText>
          </w:r>
          <w:r>
            <w:rPr>
              <w:noProof/>
            </w:rPr>
            <w:fldChar w:fldCharType="separate"/>
          </w:r>
          <w:r w:rsidR="00F47411">
            <w:rPr>
              <w:noProof/>
            </w:rPr>
            <w:t>411</w:t>
          </w:r>
          <w:r>
            <w:rPr>
              <w:noProof/>
            </w:rPr>
            <w:fldChar w:fldCharType="end"/>
          </w:r>
        </w:p>
      </w:tc>
    </w:tr>
  </w:tbl>
  <w:p w:rsidR="00EF7E3E" w:rsidRDefault="00EF7E3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EF7E3E" w:rsidTr="007D6776">
      <w:trPr>
        <w:jc w:val="center"/>
      </w:trPr>
      <w:tc>
        <w:tcPr>
          <w:tcW w:w="2012"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1</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Exemptions from requirement for development approval</w:t>
          </w:r>
          <w:r>
            <w:rPr>
              <w:noProof/>
            </w:rPr>
            <w:fldChar w:fldCharType="end"/>
          </w:r>
        </w:p>
      </w:tc>
    </w:tr>
    <w:tr w:rsidR="00EF7E3E" w:rsidTr="007D6776">
      <w:trPr>
        <w:jc w:val="center"/>
      </w:trPr>
      <w:tc>
        <w:tcPr>
          <w:tcW w:w="2012"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1.3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Exempt developments</w:t>
          </w:r>
          <w:r>
            <w:rPr>
              <w:noProof/>
            </w:rPr>
            <w:fldChar w:fldCharType="end"/>
          </w:r>
        </w:p>
      </w:tc>
    </w:tr>
    <w:tr w:rsidR="00EF7E3E" w:rsidTr="007D6776">
      <w:trPr>
        <w:jc w:val="center"/>
      </w:trPr>
      <w:tc>
        <w:tcPr>
          <w:tcW w:w="2012" w:type="dxa"/>
        </w:tcPr>
        <w:p w:rsidR="00EF7E3E" w:rsidRDefault="00EF7E3E">
          <w:pPr>
            <w:pStyle w:val="HeaderEven"/>
            <w:rPr>
              <w:b/>
            </w:rPr>
          </w:pPr>
          <w:r>
            <w:rPr>
              <w:b/>
            </w:rPr>
            <w:fldChar w:fldCharType="begin"/>
          </w:r>
          <w:r>
            <w:rPr>
              <w:b/>
            </w:rPr>
            <w:instrText xml:space="preserve"> STYLEREF CharDivNo \*charformat </w:instrText>
          </w:r>
          <w:r>
            <w:rPr>
              <w:b/>
            </w:rPr>
            <w:fldChar w:fldCharType="separate"/>
          </w:r>
          <w:r w:rsidR="00F47411">
            <w:rPr>
              <w:b/>
              <w:noProof/>
            </w:rPr>
            <w:t>Division 1.3.7</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CharDivText \*charformat </w:instrText>
          </w:r>
          <w:r>
            <w:rPr>
              <w:noProof/>
            </w:rPr>
            <w:fldChar w:fldCharType="separate"/>
          </w:r>
          <w:r w:rsidR="00F47411">
            <w:rPr>
              <w:noProof/>
            </w:rPr>
            <w:t>Exempt developments—other exemptions</w:t>
          </w:r>
          <w:r>
            <w:rPr>
              <w:noProof/>
            </w:rPr>
            <w:fldChar w:fldCharType="end"/>
          </w:r>
        </w:p>
      </w:tc>
    </w:tr>
    <w:tr w:rsidR="00EF7E3E" w:rsidTr="007D6776">
      <w:trPr>
        <w:cantSplit/>
        <w:jc w:val="center"/>
      </w:trPr>
      <w:tc>
        <w:tcPr>
          <w:tcW w:w="7753" w:type="dxa"/>
          <w:gridSpan w:val="2"/>
          <w:tcBorders>
            <w:bottom w:val="single" w:sz="4" w:space="0" w:color="auto"/>
          </w:tcBorders>
        </w:tcPr>
        <w:p w:rsidR="00EF7E3E" w:rsidRDefault="00EF7E3E">
          <w:pPr>
            <w:pStyle w:val="HeaderEven6"/>
          </w:pPr>
          <w:r>
            <w:t xml:space="preserve">Section </w:t>
          </w:r>
          <w:r w:rsidR="002E15F9">
            <w:rPr>
              <w:noProof/>
            </w:rPr>
            <w:fldChar w:fldCharType="begin"/>
          </w:r>
          <w:r w:rsidR="002E15F9">
            <w:rPr>
              <w:noProof/>
            </w:rPr>
            <w:instrText xml:space="preserve"> STYLEREF CharSectNo \*charformat </w:instrText>
          </w:r>
          <w:r w:rsidR="002E15F9">
            <w:rPr>
              <w:noProof/>
            </w:rPr>
            <w:fldChar w:fldCharType="separate"/>
          </w:r>
          <w:r w:rsidR="00F47411">
            <w:rPr>
              <w:noProof/>
            </w:rPr>
            <w:t>1.111</w:t>
          </w:r>
          <w:r w:rsidR="002E15F9">
            <w:rPr>
              <w:noProof/>
            </w:rPr>
            <w:fldChar w:fldCharType="end"/>
          </w:r>
        </w:p>
      </w:tc>
    </w:tr>
  </w:tbl>
  <w:p w:rsidR="00EF7E3E" w:rsidRDefault="00EF7E3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EF7E3E">
      <w:trPr>
        <w:jc w:val="center"/>
      </w:trPr>
      <w:tc>
        <w:tcPr>
          <w:tcW w:w="6165"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Exemptions from requirement for development approval</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1</w:t>
          </w:r>
          <w:r>
            <w:rPr>
              <w:b/>
            </w:rPr>
            <w:fldChar w:fldCharType="end"/>
          </w:r>
        </w:p>
      </w:tc>
    </w:tr>
    <w:tr w:rsidR="00EF7E3E">
      <w:trPr>
        <w:jc w:val="center"/>
      </w:trPr>
      <w:tc>
        <w:tcPr>
          <w:tcW w:w="6165" w:type="dxa"/>
        </w:tcPr>
        <w:p w:rsidR="00EF7E3E" w:rsidRDefault="002E15F9">
          <w:pPr>
            <w:pStyle w:val="HeaderEven"/>
            <w:jc w:val="right"/>
          </w:pPr>
          <w:r>
            <w:rPr>
              <w:noProof/>
            </w:rPr>
            <w:fldChar w:fldCharType="begin"/>
          </w:r>
          <w:r>
            <w:rPr>
              <w:noProof/>
            </w:rPr>
            <w:instrText xml:space="preserve"> STYLEREF CharPartText \*ch</w:instrText>
          </w:r>
          <w:r>
            <w:rPr>
              <w:noProof/>
            </w:rPr>
            <w:instrText xml:space="preserve">arformat </w:instrText>
          </w:r>
          <w:r>
            <w:rPr>
              <w:noProof/>
            </w:rPr>
            <w:fldChar w:fldCharType="separate"/>
          </w:r>
          <w:r w:rsidR="00F47411">
            <w:rPr>
              <w:noProof/>
            </w:rPr>
            <w:t>Exempt developments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1.3</w:t>
          </w:r>
          <w:r>
            <w:rPr>
              <w:b/>
            </w:rPr>
            <w:fldChar w:fldCharType="end"/>
          </w:r>
        </w:p>
      </w:tc>
    </w:tr>
    <w:tr w:rsidR="00EF7E3E">
      <w:trPr>
        <w:jc w:val="center"/>
      </w:trPr>
      <w:tc>
        <w:tcPr>
          <w:tcW w:w="6165" w:type="dxa"/>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F47411">
            <w:rPr>
              <w:noProof/>
            </w:rPr>
            <w:t>Exempt developments—other exemptions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sidR="00F47411">
            <w:rPr>
              <w:b/>
              <w:noProof/>
            </w:rPr>
            <w:t>Division 1.3.7</w:t>
          </w:r>
          <w:r>
            <w:rPr>
              <w:b/>
            </w:rPr>
            <w:fldChar w:fldCharType="end"/>
          </w:r>
        </w:p>
      </w:tc>
    </w:tr>
    <w:tr w:rsidR="00EF7E3E">
      <w:trPr>
        <w:cantSplit/>
        <w:jc w:val="center"/>
      </w:trPr>
      <w:tc>
        <w:tcPr>
          <w:tcW w:w="7725" w:type="dxa"/>
          <w:gridSpan w:val="2"/>
          <w:tcBorders>
            <w:bottom w:val="single" w:sz="4" w:space="0" w:color="auto"/>
          </w:tcBorders>
        </w:tcPr>
        <w:p w:rsidR="00EF7E3E" w:rsidRDefault="00EF7E3E">
          <w:pPr>
            <w:pStyle w:val="HeaderOdd6"/>
          </w:pPr>
          <w:r>
            <w:t xml:space="preserve">Section </w:t>
          </w:r>
          <w:r w:rsidR="002E15F9">
            <w:rPr>
              <w:noProof/>
            </w:rPr>
            <w:fldChar w:fldCharType="begin"/>
          </w:r>
          <w:r w:rsidR="002E15F9">
            <w:rPr>
              <w:noProof/>
            </w:rPr>
            <w:instrText xml:space="preserve"> STYLEREF CharSectNo \*charformat </w:instrText>
          </w:r>
          <w:r w:rsidR="002E15F9">
            <w:rPr>
              <w:noProof/>
            </w:rPr>
            <w:fldChar w:fldCharType="separate"/>
          </w:r>
          <w:r w:rsidR="00F47411">
            <w:rPr>
              <w:noProof/>
            </w:rPr>
            <w:t>1.112</w:t>
          </w:r>
          <w:r w:rsidR="002E15F9">
            <w:rPr>
              <w:noProof/>
            </w:rPr>
            <w:fldChar w:fldCharType="end"/>
          </w:r>
        </w:p>
      </w:tc>
    </w:tr>
  </w:tbl>
  <w:p w:rsidR="00EF7E3E" w:rsidRDefault="00EF7E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1</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Exemptions from requirement for development approval</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1.5</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Tables of exempt signs</w:t>
          </w:r>
          <w:r>
            <w:rPr>
              <w:noProof/>
            </w:rP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Exemptions from requirement for development approval</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1</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Tables of exempt signs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1.5</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EF7E3E">
      <w:tc>
        <w:tcPr>
          <w:tcW w:w="1560" w:type="dxa"/>
        </w:tcPr>
        <w:p w:rsidR="00EF7E3E" w:rsidRDefault="00EF7E3E">
          <w:pPr>
            <w:pStyle w:val="HeaderEven"/>
          </w:pPr>
          <w:r>
            <w:rPr>
              <w:b/>
            </w:rPr>
            <w:fldChar w:fldCharType="begin"/>
          </w:r>
          <w:r>
            <w:rPr>
              <w:b/>
            </w:rPr>
            <w:instrText xml:space="preserve"> STYLEREF CharChapNo \*charformat  </w:instrText>
          </w:r>
          <w:r>
            <w:rPr>
              <w:b/>
            </w:rPr>
            <w:fldChar w:fldCharType="separate"/>
          </w:r>
          <w:r w:rsidR="00F47411">
            <w:rPr>
              <w:b/>
              <w:noProof/>
            </w:rPr>
            <w:t>Schedule 1</w:t>
          </w:r>
          <w:r>
            <w:rPr>
              <w:b/>
            </w:rPr>
            <w:fldChar w:fldCharType="end"/>
          </w:r>
        </w:p>
      </w:tc>
      <w:tc>
        <w:tcPr>
          <w:tcW w:w="9840"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Exemptions from requirement for development approval</w:t>
          </w:r>
          <w:r>
            <w:rPr>
              <w:noProof/>
            </w:rPr>
            <w:fldChar w:fldCharType="end"/>
          </w:r>
        </w:p>
      </w:tc>
    </w:tr>
    <w:tr w:rsidR="00EF7E3E">
      <w:tc>
        <w:tcPr>
          <w:tcW w:w="1560" w:type="dxa"/>
        </w:tcPr>
        <w:p w:rsidR="00EF7E3E" w:rsidRDefault="00EF7E3E">
          <w:pPr>
            <w:pStyle w:val="HeaderEven"/>
          </w:pPr>
          <w:r>
            <w:rPr>
              <w:b/>
            </w:rPr>
            <w:fldChar w:fldCharType="begin"/>
          </w:r>
          <w:r>
            <w:rPr>
              <w:b/>
            </w:rPr>
            <w:instrText xml:space="preserve"> STYLEREF CharPartNo \*charformat </w:instrText>
          </w:r>
          <w:r>
            <w:rPr>
              <w:b/>
            </w:rPr>
            <w:fldChar w:fldCharType="separate"/>
          </w:r>
          <w:r w:rsidR="00F47411">
            <w:rPr>
              <w:b/>
              <w:noProof/>
            </w:rPr>
            <w:t>Part 1.5</w:t>
          </w:r>
          <w:r>
            <w:rPr>
              <w:b/>
            </w:rPr>
            <w:fldChar w:fldCharType="end"/>
          </w:r>
        </w:p>
      </w:tc>
      <w:tc>
        <w:tcPr>
          <w:tcW w:w="9840"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Tables of exempt signs</w:t>
          </w:r>
          <w:r>
            <w:rPr>
              <w:noProof/>
            </w:rPr>
            <w:fldChar w:fldCharType="end"/>
          </w:r>
        </w:p>
      </w:tc>
    </w:tr>
    <w:tr w:rsidR="00EF7E3E">
      <w:trPr>
        <w:cantSplit/>
      </w:trPr>
      <w:tc>
        <w:tcPr>
          <w:tcW w:w="11400"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EF7E3E">
      <w:tc>
        <w:tcPr>
          <w:tcW w:w="9840" w:type="dxa"/>
        </w:tcPr>
        <w:p w:rsidR="00EF7E3E" w:rsidRDefault="002E15F9">
          <w:pPr>
            <w:pStyle w:val="HeaderOdd"/>
          </w:pPr>
          <w:r>
            <w:rPr>
              <w:noProof/>
            </w:rPr>
            <w:fldChar w:fldCharType="begin"/>
          </w:r>
          <w:r>
            <w:rPr>
              <w:noProof/>
            </w:rPr>
            <w:instrText xml:space="preserve"> STYLEREF CharChapText \*charformat  </w:instrText>
          </w:r>
          <w:r>
            <w:rPr>
              <w:noProof/>
            </w:rPr>
            <w:fldChar w:fldCharType="separate"/>
          </w:r>
          <w:r w:rsidR="00F47411">
            <w:rPr>
              <w:noProof/>
            </w:rPr>
            <w:t>Exemptions from requirement for development approval</w:t>
          </w:r>
          <w:r>
            <w:rPr>
              <w:noProof/>
            </w:rPr>
            <w:fldChar w:fldCharType="end"/>
          </w:r>
        </w:p>
      </w:tc>
      <w:tc>
        <w:tcPr>
          <w:tcW w:w="1560" w:type="dxa"/>
        </w:tcPr>
        <w:p w:rsidR="00EF7E3E" w:rsidRDefault="00EF7E3E">
          <w:pPr>
            <w:pStyle w:val="HeaderOdd"/>
            <w:rPr>
              <w:b/>
            </w:rPr>
          </w:pPr>
          <w:r>
            <w:rPr>
              <w:b/>
            </w:rPr>
            <w:fldChar w:fldCharType="begin"/>
          </w:r>
          <w:r>
            <w:rPr>
              <w:b/>
            </w:rPr>
            <w:instrText xml:space="preserve"> STYLEREF CharChapNo \*charformat  </w:instrText>
          </w:r>
          <w:r>
            <w:rPr>
              <w:b/>
            </w:rPr>
            <w:fldChar w:fldCharType="separate"/>
          </w:r>
          <w:r w:rsidR="00F47411">
            <w:rPr>
              <w:b/>
              <w:noProof/>
            </w:rPr>
            <w:t>Schedule 1</w:t>
          </w:r>
          <w:r>
            <w:rPr>
              <w:b/>
            </w:rPr>
            <w:fldChar w:fldCharType="end"/>
          </w:r>
        </w:p>
      </w:tc>
    </w:tr>
    <w:tr w:rsidR="00EF7E3E">
      <w:tc>
        <w:tcPr>
          <w:tcW w:w="9840" w:type="dxa"/>
        </w:tcPr>
        <w:p w:rsidR="00EF7E3E" w:rsidRDefault="002E15F9">
          <w:pPr>
            <w:pStyle w:val="HeaderOdd"/>
          </w:pPr>
          <w:r>
            <w:rPr>
              <w:noProof/>
            </w:rPr>
            <w:fldChar w:fldCharType="begin"/>
          </w:r>
          <w:r>
            <w:rPr>
              <w:noProof/>
            </w:rPr>
            <w:instrText xml:space="preserve"> STYLEREF CharPartText \*charformat </w:instrText>
          </w:r>
          <w:r>
            <w:rPr>
              <w:noProof/>
            </w:rPr>
            <w:fldChar w:fldCharType="separate"/>
          </w:r>
          <w:r w:rsidR="00F47411">
            <w:rPr>
              <w:noProof/>
            </w:rPr>
            <w:t>Tables of exempt signs</w:t>
          </w:r>
          <w:r>
            <w:rPr>
              <w:noProof/>
            </w:rPr>
            <w:fldChar w:fldCharType="end"/>
          </w:r>
        </w:p>
      </w:tc>
      <w:tc>
        <w:tcPr>
          <w:tcW w:w="1560" w:type="dxa"/>
        </w:tcPr>
        <w:p w:rsidR="00EF7E3E" w:rsidRDefault="00EF7E3E">
          <w:pPr>
            <w:pStyle w:val="HeaderOdd"/>
          </w:pPr>
          <w:r>
            <w:rPr>
              <w:b/>
            </w:rPr>
            <w:fldChar w:fldCharType="begin"/>
          </w:r>
          <w:r>
            <w:rPr>
              <w:b/>
            </w:rPr>
            <w:instrText xml:space="preserve"> STYLEREF CharPartNo \*charformat </w:instrText>
          </w:r>
          <w:r>
            <w:rPr>
              <w:b/>
            </w:rPr>
            <w:fldChar w:fldCharType="separate"/>
          </w:r>
          <w:r w:rsidR="00F47411">
            <w:rPr>
              <w:b/>
              <w:noProof/>
            </w:rPr>
            <w:t>Part 1.5</w:t>
          </w:r>
          <w:r>
            <w:rPr>
              <w:b/>
            </w:rPr>
            <w:fldChar w:fldCharType="end"/>
          </w:r>
        </w:p>
      </w:tc>
    </w:tr>
    <w:tr w:rsidR="00EF7E3E">
      <w:trPr>
        <w:cantSplit/>
      </w:trPr>
      <w:tc>
        <w:tcPr>
          <w:tcW w:w="11400"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1A</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Permitted variations to approved and exempt developments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1A.2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Permitted construction tolerances</w:t>
          </w:r>
          <w:r>
            <w:rPr>
              <w:noProof/>
            </w:rP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r>
            <w:t xml:space="preserve">Section </w:t>
          </w:r>
          <w:r w:rsidR="002E15F9">
            <w:rPr>
              <w:noProof/>
            </w:rPr>
            <w:fldChar w:fldCharType="begin"/>
          </w:r>
          <w:r w:rsidR="002E15F9">
            <w:rPr>
              <w:noProof/>
            </w:rPr>
            <w:instrText xml:space="preserve"> ST</w:instrText>
          </w:r>
          <w:r w:rsidR="002E15F9">
            <w:rPr>
              <w:noProof/>
            </w:rPr>
            <w:instrText xml:space="preserve">YLEREF CharSectNo \*charformat </w:instrText>
          </w:r>
          <w:r w:rsidR="002E15F9">
            <w:rPr>
              <w:noProof/>
            </w:rPr>
            <w:fldChar w:fldCharType="separate"/>
          </w:r>
          <w:r w:rsidR="00F47411">
            <w:rPr>
              <w:noProof/>
            </w:rPr>
            <w:t>1A.11</w:t>
          </w:r>
          <w:r w:rsidR="002E15F9">
            <w:rPr>
              <w:noProof/>
            </w:rPr>
            <w:fldChar w:fldCharType="end"/>
          </w:r>
        </w:p>
      </w:tc>
    </w:tr>
  </w:tbl>
  <w:p w:rsidR="00EF7E3E" w:rsidRDefault="00EF7E3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Permitted variations to approved and exempt developments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1A</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Permitted construction tolerances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1A.2</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r>
            <w:t xml:space="preserve">Section </w:t>
          </w:r>
          <w:r w:rsidR="002E15F9">
            <w:rPr>
              <w:noProof/>
            </w:rPr>
            <w:fldChar w:fldCharType="begin"/>
          </w:r>
          <w:r w:rsidR="002E15F9">
            <w:rPr>
              <w:noProof/>
            </w:rPr>
            <w:instrText xml:space="preserve"> STYLEREF CharSectNo \*charformat </w:instrText>
          </w:r>
          <w:r w:rsidR="002E15F9">
            <w:rPr>
              <w:noProof/>
            </w:rPr>
            <w:fldChar w:fldCharType="separate"/>
          </w:r>
          <w:r w:rsidR="00F47411">
            <w:rPr>
              <w:noProof/>
            </w:rPr>
            <w:t>1A.11</w:t>
          </w:r>
          <w:r w:rsidR="002E15F9">
            <w:rPr>
              <w:noProof/>
            </w:rPr>
            <w:fldChar w:fldCharType="end"/>
          </w:r>
        </w:p>
      </w:tc>
    </w:tr>
  </w:tbl>
  <w:p w:rsidR="00EF7E3E" w:rsidRDefault="00EF7E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Limited public notification of certain merit track development applications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F7E3E" w:rsidRDefault="00EF7E3E">
          <w:pPr>
            <w:pStyle w:val="HeaderEven"/>
          </w:pPr>
          <w:r>
            <w:fldChar w:fldCharType="begin"/>
          </w:r>
          <w:r>
            <w:instrText xml:space="preserve"> STYLEREF CharPartText \*charformat </w:instrText>
          </w:r>
          <w: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Limited public notification of certain merit track development applications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2</w:t>
          </w:r>
          <w:r>
            <w:rPr>
              <w:b/>
            </w:rPr>
            <w:fldChar w:fldCharType="end"/>
          </w:r>
        </w:p>
      </w:tc>
    </w:tr>
    <w:tr w:rsidR="00EF7E3E">
      <w:trPr>
        <w:jc w:val="center"/>
      </w:trPr>
      <w:tc>
        <w:tcPr>
          <w:tcW w:w="5741" w:type="dxa"/>
        </w:tcPr>
        <w:p w:rsidR="00EF7E3E" w:rsidRDefault="00EF7E3E">
          <w:pPr>
            <w:pStyle w:val="HeaderEven"/>
            <w:jc w:val="right"/>
          </w:pPr>
          <w:r>
            <w:fldChar w:fldCharType="begin"/>
          </w:r>
          <w:r>
            <w:instrText xml:space="preserve"> STYLEREF CharPartText \*charformat </w:instrText>
          </w:r>
          <w: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EF7E3E">
            <w:rPr>
              <w:noProof/>
            </w:rPr>
            <w:t>Limited public notification of certain merit track development applications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F7E3E" w:rsidRDefault="00EF7E3E">
          <w:pPr>
            <w:pStyle w:val="HeaderEven"/>
          </w:pPr>
          <w:r>
            <w:fldChar w:fldCharType="begin"/>
          </w:r>
          <w:r>
            <w:instrText xml:space="preserve"> STYLEREF CharPartText \*charformat </w:instrText>
          </w:r>
          <w: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r>
            <w:t xml:space="preserve">Section </w:t>
          </w:r>
          <w:r w:rsidR="002E15F9">
            <w:rPr>
              <w:noProof/>
            </w:rPr>
            <w:fldChar w:fldCharType="begin"/>
          </w:r>
          <w:r w:rsidR="002E15F9">
            <w:rPr>
              <w:noProof/>
            </w:rPr>
            <w:instrText xml:space="preserve"> STYLEREF CharSectNo \*charformat </w:instrText>
          </w:r>
          <w:r w:rsidR="002E15F9">
            <w:rPr>
              <w:noProof/>
            </w:rPr>
            <w:fldChar w:fldCharType="separate"/>
          </w:r>
          <w:r>
            <w:rPr>
              <w:noProof/>
            </w:rPr>
            <w:t>1A.11</w:t>
          </w:r>
          <w:r w:rsidR="002E15F9">
            <w:rPr>
              <w:noProof/>
            </w:rPr>
            <w:fldChar w:fldCharType="end"/>
          </w:r>
        </w:p>
      </w:tc>
    </w:tr>
  </w:tbl>
  <w:p w:rsidR="00EF7E3E" w:rsidRDefault="00EF7E3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Definitions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3.1</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r>
            <w:t xml:space="preserve">Section </w:t>
          </w:r>
          <w:r w:rsidR="002E15F9">
            <w:rPr>
              <w:noProof/>
            </w:rPr>
            <w:fldChar w:fldCharType="begin"/>
          </w:r>
          <w:r w:rsidR="002E15F9">
            <w:rPr>
              <w:noProof/>
            </w:rPr>
            <w:instrText xml:space="preserve"> STYLEREF CharSectNo \*charformat </w:instrText>
          </w:r>
          <w:r w:rsidR="002E15F9">
            <w:rPr>
              <w:noProof/>
            </w:rPr>
            <w:fldChar w:fldCharType="separate"/>
          </w:r>
          <w:r w:rsidR="00F47411">
            <w:rPr>
              <w:noProof/>
            </w:rPr>
            <w:t>3.1</w:t>
          </w:r>
          <w:r w:rsidR="002E15F9">
            <w:rPr>
              <w:noProof/>
            </w:rPr>
            <w:fldChar w:fldCharType="end"/>
          </w:r>
        </w:p>
      </w:tc>
    </w:tr>
  </w:tbl>
  <w:p w:rsidR="00EF7E3E" w:rsidRDefault="00EF7E3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3.2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Merit track matters exempt from third-party ACAT review</w:t>
          </w:r>
          <w:r>
            <w:rPr>
              <w:noProof/>
            </w:rP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Merit track 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3.2</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3.3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Impact track matters exempt from third-party ACAT review</w:t>
          </w:r>
          <w:r>
            <w:rPr>
              <w:noProof/>
            </w:rP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EF7E3E">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EF7E3E">
            <w:rPr>
              <w:noProof/>
            </w:rPr>
            <w:t>Merit track 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EF7E3E">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EF7E3E">
            <w:rPr>
              <w:noProof/>
            </w:rPr>
            <w:t>Impact track 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EF7E3E" w:rsidRDefault="00EF7E3E">
          <w:pPr>
            <w:pStyle w:val="HeaderEven"/>
          </w:pPr>
          <w:r>
            <w:fldChar w:fldCharType="begin"/>
          </w:r>
          <w:r>
            <w:instrText xml:space="preserve"> STYLEREF CharDivText \*charformat </w:instrText>
          </w:r>
          <w:r>
            <w:fldChar w:fldCharType="end"/>
          </w:r>
        </w:p>
      </w:tc>
    </w:tr>
    <w:tr w:rsidR="00EF7E3E">
      <w:trPr>
        <w:cantSplit/>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City centre and town centres maps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3.4</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F47411">
            <w:rPr>
              <w:noProof/>
            </w:rPr>
            <w:t>City centre</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sidR="00F47411">
            <w:rPr>
              <w:b/>
              <w:noProof/>
            </w:rPr>
            <w:t>Division 3.4.1</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3.4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City centre and town centres maps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CharDivNo \*charformat </w:instrText>
          </w:r>
          <w:r>
            <w:rPr>
              <w:b/>
            </w:rPr>
            <w:fldChar w:fldCharType="separate"/>
          </w:r>
          <w:r w:rsidR="00F47411">
            <w:rPr>
              <w:b/>
              <w:noProof/>
            </w:rPr>
            <w:t>Division 3.4.2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CharDivText \*charformat </w:instrText>
          </w:r>
          <w:r>
            <w:rPr>
              <w:noProof/>
            </w:rPr>
            <w:fldChar w:fldCharType="separate"/>
          </w:r>
          <w:r w:rsidR="00F47411">
            <w:rPr>
              <w:noProof/>
            </w:rPr>
            <w:t>Belconnen town centre</w:t>
          </w:r>
          <w:r>
            <w:rPr>
              <w:noProof/>
            </w:rPr>
            <w:fldChar w:fldCharType="end"/>
          </w:r>
        </w:p>
      </w:tc>
    </w:tr>
    <w:tr w:rsidR="00EF7E3E">
      <w:trPr>
        <w:cantSplit/>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EF7E3E">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EF7E3E">
            <w:rPr>
              <w:noProof/>
            </w:rPr>
            <w:t>City centre and town centres maps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EF7E3E">
            <w:rPr>
              <w:noProof/>
            </w:rPr>
            <w:t>City centre</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EF7E3E">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EF7E3E">
            <w:rPr>
              <w:noProof/>
            </w:rPr>
            <w:t>City centre and town centres maps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CharDivText \*charformat </w:instrText>
          </w:r>
          <w:r>
            <w:rPr>
              <w:noProof/>
            </w:rPr>
            <w:fldChar w:fldCharType="separate"/>
          </w:r>
          <w:r w:rsidR="00EF7E3E">
            <w:rPr>
              <w:noProof/>
            </w:rPr>
            <w:t>Belconnen town centre</w:t>
          </w:r>
          <w:r>
            <w:rPr>
              <w:noProof/>
            </w:rPr>
            <w:fldChar w:fldCharType="end"/>
          </w:r>
        </w:p>
      </w:tc>
    </w:tr>
    <w:tr w:rsidR="00EF7E3E">
      <w:trPr>
        <w:cantSplit/>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City centre and town centres maps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3.4</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F47411">
            <w:rPr>
              <w:noProof/>
            </w:rPr>
            <w:t>Gungahlin town centre</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sidR="00F47411">
            <w:rPr>
              <w:b/>
              <w:noProof/>
            </w:rPr>
            <w:t>Division 3.4.3</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3.4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City centre and town centres maps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CharDivNo \*charformat </w:instrText>
          </w:r>
          <w:r>
            <w:rPr>
              <w:b/>
            </w:rPr>
            <w:fldChar w:fldCharType="separate"/>
          </w:r>
          <w:r w:rsidR="00F47411">
            <w:rPr>
              <w:b/>
              <w:noProof/>
            </w:rPr>
            <w:t>Division 3.4.4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CharDivText \*charformat </w:instrText>
          </w:r>
          <w:r>
            <w:rPr>
              <w:noProof/>
            </w:rPr>
            <w:fldChar w:fldCharType="separate"/>
          </w:r>
          <w:r w:rsidR="00F47411">
            <w:rPr>
              <w:noProof/>
            </w:rPr>
            <w:t>Tuggeranong town centre</w:t>
          </w:r>
          <w:r>
            <w:rPr>
              <w:noProof/>
            </w:rPr>
            <w:fldChar w:fldCharType="end"/>
          </w:r>
        </w:p>
      </w:tc>
    </w:tr>
    <w:tr w:rsidR="00EF7E3E">
      <w:trPr>
        <w:cantSplit/>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EF7E3E">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EF7E3E">
            <w:rPr>
              <w:noProof/>
            </w:rPr>
            <w:t>City centre and town centres maps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EF7E3E">
            <w:rPr>
              <w:noProof/>
            </w:rPr>
            <w:t>Gungahlin town centre</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EF7E3E">
            <w:rPr>
              <w:noProof/>
            </w:rPr>
            <w:t>Matters exempt from third-party ACAT review</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EF7E3E">
            <w:rPr>
              <w:noProof/>
            </w:rPr>
            <w:t>City centre and town centres maps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CharDivText \*charformat </w:instrText>
          </w:r>
          <w:r>
            <w:rPr>
              <w:noProof/>
            </w:rPr>
            <w:fldChar w:fldCharType="separate"/>
          </w:r>
          <w:r w:rsidR="00EF7E3E">
            <w:rPr>
              <w:noProof/>
            </w:rPr>
            <w:t>Tuggeranong town centre</w:t>
          </w:r>
          <w:r>
            <w:rPr>
              <w:noProof/>
            </w:rPr>
            <w:fldChar w:fldCharType="end"/>
          </w:r>
        </w:p>
      </w:tc>
    </w:tr>
    <w:tr w:rsidR="00EF7E3E">
      <w:trPr>
        <w:cantSplit/>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Matters exempt from third-party ACAT review</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3</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City centre and town centres maps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3.4</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F47411">
            <w:rPr>
              <w:noProof/>
            </w:rPr>
            <w:t>Woden town centre</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sidR="00F47411">
            <w:rPr>
              <w:b/>
              <w:noProof/>
            </w:rPr>
            <w:t>Division 3.4.5</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trPr>
        <w:jc w:val="center"/>
      </w:trPr>
      <w:tc>
        <w:tcPr>
          <w:tcW w:w="1560" w:type="dxa"/>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Schedule 4</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Prescribed territory plan instruments</w:t>
          </w:r>
          <w:r>
            <w:rPr>
              <w:noProof/>
            </w:rPr>
            <w:fldChar w:fldCharType="end"/>
          </w:r>
        </w:p>
      </w:tc>
    </w:tr>
    <w:tr w:rsidR="00EF7E3E">
      <w:trPr>
        <w:jc w:val="center"/>
      </w:trPr>
      <w:tc>
        <w:tcPr>
          <w:tcW w:w="1560" w:type="dxa"/>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4.2</w:t>
          </w:r>
          <w:r>
            <w:rPr>
              <w:b/>
            </w:rPr>
            <w:fldChar w:fldCharType="end"/>
          </w:r>
        </w:p>
      </w:tc>
      <w:tc>
        <w:tcPr>
          <w:tcW w:w="5741" w:type="dxa"/>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Computer modelling software</w:t>
          </w:r>
          <w:r>
            <w:rPr>
              <w:noProof/>
            </w:rPr>
            <w:fldChar w:fldCharType="end"/>
          </w:r>
        </w:p>
      </w:tc>
    </w:tr>
    <w:tr w:rsidR="00EF7E3E">
      <w:trPr>
        <w:jc w:val="center"/>
      </w:trPr>
      <w:tc>
        <w:tcPr>
          <w:tcW w:w="7296" w:type="dxa"/>
          <w:gridSpan w:val="2"/>
          <w:tcBorders>
            <w:bottom w:val="single" w:sz="4" w:space="0" w:color="auto"/>
          </w:tcBorders>
        </w:tcPr>
        <w:p w:rsidR="00EF7E3E" w:rsidRDefault="00EF7E3E">
          <w:pPr>
            <w:pStyle w:val="HeaderEven6"/>
          </w:pPr>
        </w:p>
      </w:tc>
    </w:tr>
  </w:tbl>
  <w:p w:rsidR="00EF7E3E" w:rsidRDefault="00EF7E3E">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Prescribed territory plan instruments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Schedule 4</w:t>
          </w:r>
          <w:r>
            <w:rPr>
              <w:b/>
            </w:rPr>
            <w:fldChar w:fldCharType="end"/>
          </w:r>
        </w:p>
      </w:tc>
    </w:tr>
    <w:tr w:rsidR="00EF7E3E">
      <w:trPr>
        <w:jc w:val="center"/>
      </w:trPr>
      <w:tc>
        <w:tcPr>
          <w:tcW w:w="5741" w:type="dxa"/>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Other instruments</w:t>
          </w:r>
          <w:r>
            <w:rPr>
              <w:noProof/>
            </w:rPr>
            <w:fldChar w:fldCharType="end"/>
          </w:r>
        </w:p>
      </w:tc>
      <w:tc>
        <w:tcPr>
          <w:tcW w:w="1560" w:type="dxa"/>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4.3</w:t>
          </w:r>
          <w:r>
            <w:rPr>
              <w:b/>
            </w:rPr>
            <w:fldChar w:fldCharType="end"/>
          </w:r>
        </w:p>
      </w:tc>
    </w:tr>
    <w:tr w:rsidR="00EF7E3E">
      <w:trPr>
        <w:jc w:val="center"/>
      </w:trPr>
      <w:tc>
        <w:tcPr>
          <w:tcW w:w="7296" w:type="dxa"/>
          <w:gridSpan w:val="2"/>
          <w:tcBorders>
            <w:bottom w:val="single" w:sz="4" w:space="0" w:color="auto"/>
          </w:tcBorders>
        </w:tcPr>
        <w:p w:rsidR="00EF7E3E" w:rsidRDefault="00EF7E3E">
          <w:pPr>
            <w:pStyle w:val="HeaderOdd6"/>
          </w:pPr>
        </w:p>
      </w:tc>
    </w:tr>
  </w:tbl>
  <w:p w:rsidR="00EF7E3E" w:rsidRDefault="00EF7E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7E3E">
      <w:tc>
        <w:tcPr>
          <w:tcW w:w="900" w:type="pct"/>
        </w:tcPr>
        <w:p w:rsidR="00EF7E3E" w:rsidRDefault="00EF7E3E">
          <w:pPr>
            <w:pStyle w:val="HeaderEven"/>
          </w:pPr>
        </w:p>
      </w:tc>
      <w:tc>
        <w:tcPr>
          <w:tcW w:w="4100" w:type="pct"/>
        </w:tcPr>
        <w:p w:rsidR="00EF7E3E" w:rsidRDefault="00EF7E3E">
          <w:pPr>
            <w:pStyle w:val="HeaderEven"/>
          </w:pPr>
        </w:p>
      </w:tc>
    </w:tr>
    <w:tr w:rsidR="00EF7E3E">
      <w:tc>
        <w:tcPr>
          <w:tcW w:w="4100" w:type="pct"/>
          <w:gridSpan w:val="2"/>
          <w:tcBorders>
            <w:bottom w:val="single" w:sz="4" w:space="0" w:color="auto"/>
          </w:tcBorders>
        </w:tcPr>
        <w:p w:rsidR="00EF7E3E" w:rsidRDefault="002E15F9">
          <w:pPr>
            <w:pStyle w:val="HeaderEven6"/>
          </w:pPr>
          <w:r>
            <w:rPr>
              <w:noProof/>
            </w:rPr>
            <w:fldChar w:fldCharType="begin"/>
          </w:r>
          <w:r>
            <w:rPr>
              <w:noProof/>
            </w:rPr>
            <w:instrText xml:space="preserve"> STYLEREF charContents \* MERGEFORMAT </w:instrText>
          </w:r>
          <w:r>
            <w:rPr>
              <w:noProof/>
            </w:rPr>
            <w:fldChar w:fldCharType="separate"/>
          </w:r>
          <w:r w:rsidR="00230826">
            <w:rPr>
              <w:noProof/>
            </w:rPr>
            <w:t>Contents</w:t>
          </w:r>
          <w:r>
            <w:rPr>
              <w:noProof/>
            </w:rPr>
            <w:fldChar w:fldCharType="end"/>
          </w:r>
        </w:p>
      </w:tc>
    </w:tr>
  </w:tbl>
  <w:p w:rsidR="00EF7E3E" w:rsidRDefault="00EF7E3E">
    <w:pPr>
      <w:pStyle w:val="N-9pt"/>
    </w:pPr>
    <w:r>
      <w:tab/>
    </w:r>
    <w:r w:rsidR="002E15F9">
      <w:rPr>
        <w:noProof/>
      </w:rPr>
      <w:fldChar w:fldCharType="begin"/>
    </w:r>
    <w:r w:rsidR="002E15F9">
      <w:rPr>
        <w:noProof/>
      </w:rPr>
      <w:instrText xml:space="preserve"> STYLEREF charPage \* MERGEFORMAT </w:instrText>
    </w:r>
    <w:r w:rsidR="002E15F9">
      <w:rPr>
        <w:noProof/>
      </w:rPr>
      <w:fldChar w:fldCharType="separate"/>
    </w:r>
    <w:r w:rsidR="00230826">
      <w:rPr>
        <w:noProof/>
      </w:rPr>
      <w:t>Page</w:t>
    </w:r>
    <w:r w:rsidR="002E15F9">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7E3E" w:rsidRPr="00CB3D59">
      <w:trPr>
        <w:jc w:val="center"/>
      </w:trPr>
      <w:tc>
        <w:tcPr>
          <w:tcW w:w="1560" w:type="dxa"/>
        </w:tcPr>
        <w:p w:rsidR="00EF7E3E" w:rsidRPr="00A752AE" w:rsidRDefault="00EF7E3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47411">
            <w:rPr>
              <w:rFonts w:cs="Arial"/>
              <w:b/>
              <w:noProof/>
              <w:szCs w:val="18"/>
            </w:rPr>
            <w:t>Schedule 21</w:t>
          </w:r>
          <w:r w:rsidRPr="00A752AE">
            <w:rPr>
              <w:rFonts w:cs="Arial"/>
              <w:b/>
              <w:szCs w:val="18"/>
            </w:rPr>
            <w:fldChar w:fldCharType="end"/>
          </w:r>
        </w:p>
      </w:tc>
      <w:tc>
        <w:tcPr>
          <w:tcW w:w="5741" w:type="dxa"/>
        </w:tcPr>
        <w:p w:rsidR="00EF7E3E" w:rsidRPr="00A752AE" w:rsidRDefault="00EF7E3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47411">
            <w:rPr>
              <w:rFonts w:cs="Arial"/>
              <w:noProof/>
              <w:szCs w:val="18"/>
            </w:rPr>
            <w:t>Modification of Act</w:t>
          </w:r>
          <w:r w:rsidRPr="00A752AE">
            <w:rPr>
              <w:rFonts w:cs="Arial"/>
              <w:szCs w:val="18"/>
            </w:rPr>
            <w:fldChar w:fldCharType="end"/>
          </w:r>
        </w:p>
      </w:tc>
    </w:tr>
    <w:tr w:rsidR="00EF7E3E" w:rsidRPr="00CB3D59">
      <w:trPr>
        <w:jc w:val="center"/>
      </w:trPr>
      <w:tc>
        <w:tcPr>
          <w:tcW w:w="1560" w:type="dxa"/>
        </w:tcPr>
        <w:p w:rsidR="00EF7E3E" w:rsidRPr="00A752AE" w:rsidRDefault="00EF7E3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EF7E3E" w:rsidRPr="00A752AE" w:rsidRDefault="00EF7E3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EF7E3E" w:rsidRPr="00CB3D59">
      <w:trPr>
        <w:jc w:val="center"/>
      </w:trPr>
      <w:tc>
        <w:tcPr>
          <w:tcW w:w="7296" w:type="dxa"/>
          <w:gridSpan w:val="2"/>
          <w:tcBorders>
            <w:bottom w:val="single" w:sz="4" w:space="0" w:color="auto"/>
          </w:tcBorders>
        </w:tcPr>
        <w:p w:rsidR="00EF7E3E" w:rsidRPr="00A752AE" w:rsidRDefault="00EF7E3E"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47411">
            <w:rPr>
              <w:rFonts w:cs="Arial"/>
              <w:noProof/>
              <w:szCs w:val="18"/>
            </w:rPr>
            <w:t>[21.3]</w:t>
          </w:r>
          <w:r w:rsidRPr="00A752AE">
            <w:rPr>
              <w:rFonts w:cs="Arial"/>
              <w:szCs w:val="18"/>
            </w:rPr>
            <w:fldChar w:fldCharType="end"/>
          </w:r>
        </w:p>
      </w:tc>
    </w:tr>
  </w:tbl>
  <w:p w:rsidR="00EF7E3E" w:rsidRDefault="00EF7E3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7E3E" w:rsidRPr="00CB3D59">
      <w:trPr>
        <w:jc w:val="center"/>
      </w:trPr>
      <w:tc>
        <w:tcPr>
          <w:tcW w:w="5741" w:type="dxa"/>
        </w:tcPr>
        <w:p w:rsidR="00EF7E3E" w:rsidRPr="00A752AE" w:rsidRDefault="00EF7E3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47411">
            <w:rPr>
              <w:rFonts w:cs="Arial"/>
              <w:noProof/>
              <w:szCs w:val="18"/>
            </w:rPr>
            <w:t>Modification of Act</w:t>
          </w:r>
          <w:r w:rsidRPr="00A752AE">
            <w:rPr>
              <w:rFonts w:cs="Arial"/>
              <w:szCs w:val="18"/>
            </w:rPr>
            <w:fldChar w:fldCharType="end"/>
          </w:r>
        </w:p>
      </w:tc>
      <w:tc>
        <w:tcPr>
          <w:tcW w:w="1560" w:type="dxa"/>
        </w:tcPr>
        <w:p w:rsidR="00EF7E3E" w:rsidRPr="00A752AE" w:rsidRDefault="00EF7E3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47411">
            <w:rPr>
              <w:rFonts w:cs="Arial"/>
              <w:b/>
              <w:noProof/>
              <w:szCs w:val="18"/>
            </w:rPr>
            <w:t>Schedule 21</w:t>
          </w:r>
          <w:r w:rsidRPr="00A752AE">
            <w:rPr>
              <w:rFonts w:cs="Arial"/>
              <w:b/>
              <w:szCs w:val="18"/>
            </w:rPr>
            <w:fldChar w:fldCharType="end"/>
          </w:r>
        </w:p>
      </w:tc>
    </w:tr>
    <w:tr w:rsidR="00EF7E3E" w:rsidRPr="00CB3D59">
      <w:trPr>
        <w:jc w:val="center"/>
      </w:trPr>
      <w:tc>
        <w:tcPr>
          <w:tcW w:w="5741" w:type="dxa"/>
        </w:tcPr>
        <w:p w:rsidR="00EF7E3E" w:rsidRPr="00A752AE" w:rsidRDefault="00EF7E3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EF7E3E" w:rsidRPr="00A752AE" w:rsidRDefault="00EF7E3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EF7E3E" w:rsidRPr="00CB3D59">
      <w:trPr>
        <w:jc w:val="center"/>
      </w:trPr>
      <w:tc>
        <w:tcPr>
          <w:tcW w:w="7296" w:type="dxa"/>
          <w:gridSpan w:val="2"/>
          <w:tcBorders>
            <w:bottom w:val="single" w:sz="4" w:space="0" w:color="auto"/>
          </w:tcBorders>
        </w:tcPr>
        <w:p w:rsidR="00EF7E3E" w:rsidRPr="00A752AE" w:rsidRDefault="00EF7E3E"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47411">
            <w:rPr>
              <w:rFonts w:cs="Arial"/>
              <w:noProof/>
              <w:szCs w:val="18"/>
            </w:rPr>
            <w:t>[21.3]</w:t>
          </w:r>
          <w:r w:rsidRPr="00A752AE">
            <w:rPr>
              <w:rFonts w:cs="Arial"/>
              <w:szCs w:val="18"/>
            </w:rPr>
            <w:fldChar w:fldCharType="end"/>
          </w:r>
        </w:p>
      </w:tc>
    </w:tr>
  </w:tbl>
  <w:p w:rsidR="00EF7E3E" w:rsidRDefault="00EF7E3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F7E3E">
      <w:trPr>
        <w:jc w:val="center"/>
      </w:trPr>
      <w:tc>
        <w:tcPr>
          <w:tcW w:w="1340" w:type="dxa"/>
        </w:tcPr>
        <w:p w:rsidR="00EF7E3E" w:rsidRDefault="00EF7E3E">
          <w:pPr>
            <w:pStyle w:val="HeaderEven"/>
          </w:pPr>
        </w:p>
      </w:tc>
      <w:tc>
        <w:tcPr>
          <w:tcW w:w="6583" w:type="dxa"/>
        </w:tcPr>
        <w:p w:rsidR="00EF7E3E" w:rsidRDefault="00EF7E3E">
          <w:pPr>
            <w:pStyle w:val="HeaderEven"/>
          </w:pPr>
        </w:p>
      </w:tc>
    </w:tr>
    <w:tr w:rsidR="00EF7E3E">
      <w:trPr>
        <w:jc w:val="center"/>
      </w:trPr>
      <w:tc>
        <w:tcPr>
          <w:tcW w:w="7923" w:type="dxa"/>
          <w:gridSpan w:val="2"/>
          <w:tcBorders>
            <w:bottom w:val="single" w:sz="4" w:space="0" w:color="auto"/>
          </w:tcBorders>
        </w:tcPr>
        <w:p w:rsidR="00EF7E3E" w:rsidRDefault="00EF7E3E">
          <w:pPr>
            <w:pStyle w:val="HeaderEven6"/>
          </w:pPr>
          <w:r>
            <w:t>Dictionary</w:t>
          </w:r>
        </w:p>
      </w:tc>
    </w:tr>
  </w:tbl>
  <w:p w:rsidR="00EF7E3E" w:rsidRDefault="00EF7E3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F7E3E">
      <w:trPr>
        <w:jc w:val="center"/>
      </w:trPr>
      <w:tc>
        <w:tcPr>
          <w:tcW w:w="6583" w:type="dxa"/>
        </w:tcPr>
        <w:p w:rsidR="00EF7E3E" w:rsidRDefault="00EF7E3E">
          <w:pPr>
            <w:pStyle w:val="HeaderOdd"/>
          </w:pPr>
        </w:p>
      </w:tc>
      <w:tc>
        <w:tcPr>
          <w:tcW w:w="1340" w:type="dxa"/>
        </w:tcPr>
        <w:p w:rsidR="00EF7E3E" w:rsidRDefault="00EF7E3E">
          <w:pPr>
            <w:pStyle w:val="HeaderOdd"/>
          </w:pPr>
        </w:p>
      </w:tc>
    </w:tr>
    <w:tr w:rsidR="00EF7E3E">
      <w:trPr>
        <w:jc w:val="center"/>
      </w:trPr>
      <w:tc>
        <w:tcPr>
          <w:tcW w:w="7923" w:type="dxa"/>
          <w:gridSpan w:val="2"/>
          <w:tcBorders>
            <w:bottom w:val="single" w:sz="4" w:space="0" w:color="auto"/>
          </w:tcBorders>
        </w:tcPr>
        <w:p w:rsidR="00EF7E3E" w:rsidRDefault="00EF7E3E">
          <w:pPr>
            <w:pStyle w:val="HeaderOdd6"/>
          </w:pPr>
          <w:r>
            <w:t>Dictionary</w:t>
          </w:r>
        </w:p>
      </w:tc>
    </w:tr>
  </w:tbl>
  <w:p w:rsidR="00EF7E3E" w:rsidRDefault="00EF7E3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F7E3E">
      <w:trPr>
        <w:jc w:val="center"/>
      </w:trPr>
      <w:tc>
        <w:tcPr>
          <w:tcW w:w="1234" w:type="dxa"/>
          <w:gridSpan w:val="2"/>
        </w:tcPr>
        <w:p w:rsidR="00EF7E3E" w:rsidRDefault="00EF7E3E">
          <w:pPr>
            <w:pStyle w:val="HeaderEven"/>
            <w:rPr>
              <w:b/>
            </w:rPr>
          </w:pPr>
          <w:r>
            <w:rPr>
              <w:b/>
            </w:rPr>
            <w:t>Endnotes</w:t>
          </w:r>
        </w:p>
      </w:tc>
      <w:tc>
        <w:tcPr>
          <w:tcW w:w="6062" w:type="dxa"/>
        </w:tcPr>
        <w:p w:rsidR="00EF7E3E" w:rsidRDefault="00EF7E3E">
          <w:pPr>
            <w:pStyle w:val="HeaderEven"/>
          </w:pPr>
        </w:p>
      </w:tc>
    </w:tr>
    <w:tr w:rsidR="00EF7E3E">
      <w:trPr>
        <w:cantSplit/>
        <w:jc w:val="center"/>
      </w:trPr>
      <w:tc>
        <w:tcPr>
          <w:tcW w:w="7296" w:type="dxa"/>
          <w:gridSpan w:val="3"/>
        </w:tcPr>
        <w:p w:rsidR="00EF7E3E" w:rsidRDefault="00EF7E3E">
          <w:pPr>
            <w:pStyle w:val="HeaderEven"/>
          </w:pPr>
        </w:p>
      </w:tc>
    </w:tr>
    <w:tr w:rsidR="00EF7E3E">
      <w:trPr>
        <w:cantSplit/>
        <w:jc w:val="center"/>
      </w:trPr>
      <w:tc>
        <w:tcPr>
          <w:tcW w:w="700" w:type="dxa"/>
          <w:tcBorders>
            <w:bottom w:val="single" w:sz="4" w:space="0" w:color="auto"/>
          </w:tcBorders>
        </w:tcPr>
        <w:p w:rsidR="00EF7E3E" w:rsidRDefault="002E15F9">
          <w:pPr>
            <w:pStyle w:val="HeaderEven6"/>
          </w:pPr>
          <w:r>
            <w:rPr>
              <w:noProof/>
            </w:rPr>
            <w:fldChar w:fldCharType="begin"/>
          </w:r>
          <w:r>
            <w:rPr>
              <w:noProof/>
            </w:rPr>
            <w:instrText xml:space="preserve"> STYLEREF charTableNo \*charformat </w:instrText>
          </w:r>
          <w:r>
            <w:rPr>
              <w:noProof/>
            </w:rPr>
            <w:fldChar w:fldCharType="separate"/>
          </w:r>
          <w:r w:rsidR="00F47411">
            <w:rPr>
              <w:noProof/>
            </w:rPr>
            <w:t>5</w:t>
          </w:r>
          <w:r>
            <w:rPr>
              <w:noProof/>
            </w:rPr>
            <w:fldChar w:fldCharType="end"/>
          </w:r>
        </w:p>
      </w:tc>
      <w:tc>
        <w:tcPr>
          <w:tcW w:w="6600" w:type="dxa"/>
          <w:gridSpan w:val="2"/>
          <w:tcBorders>
            <w:bottom w:val="single" w:sz="4" w:space="0" w:color="auto"/>
          </w:tcBorders>
        </w:tcPr>
        <w:p w:rsidR="00EF7E3E" w:rsidRDefault="002E15F9">
          <w:pPr>
            <w:pStyle w:val="HeaderEven6"/>
          </w:pPr>
          <w:r>
            <w:rPr>
              <w:noProof/>
            </w:rPr>
            <w:fldChar w:fldCharType="begin"/>
          </w:r>
          <w:r>
            <w:rPr>
              <w:noProof/>
            </w:rPr>
            <w:instrText xml:space="preserve"> STYLEREF charTableText \*charformat </w:instrText>
          </w:r>
          <w:r>
            <w:rPr>
              <w:noProof/>
            </w:rPr>
            <w:fldChar w:fldCharType="separate"/>
          </w:r>
          <w:r w:rsidR="00F47411">
            <w:rPr>
              <w:noProof/>
            </w:rPr>
            <w:t>Earlier republications</w:t>
          </w:r>
          <w:r>
            <w:rPr>
              <w:noProof/>
            </w:rPr>
            <w:fldChar w:fldCharType="end"/>
          </w:r>
        </w:p>
      </w:tc>
    </w:tr>
  </w:tbl>
  <w:p w:rsidR="00EF7E3E" w:rsidRDefault="00EF7E3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F7E3E">
      <w:trPr>
        <w:jc w:val="center"/>
      </w:trPr>
      <w:tc>
        <w:tcPr>
          <w:tcW w:w="5741" w:type="dxa"/>
        </w:tcPr>
        <w:p w:rsidR="00EF7E3E" w:rsidRDefault="00EF7E3E">
          <w:pPr>
            <w:pStyle w:val="HeaderEven"/>
            <w:jc w:val="right"/>
          </w:pPr>
        </w:p>
      </w:tc>
      <w:tc>
        <w:tcPr>
          <w:tcW w:w="1560" w:type="dxa"/>
          <w:gridSpan w:val="2"/>
        </w:tcPr>
        <w:p w:rsidR="00EF7E3E" w:rsidRDefault="00EF7E3E">
          <w:pPr>
            <w:pStyle w:val="HeaderEven"/>
            <w:jc w:val="right"/>
            <w:rPr>
              <w:b/>
            </w:rPr>
          </w:pPr>
          <w:r>
            <w:rPr>
              <w:b/>
            </w:rPr>
            <w:t>Endnotes</w:t>
          </w:r>
        </w:p>
      </w:tc>
    </w:tr>
    <w:tr w:rsidR="00EF7E3E">
      <w:trPr>
        <w:jc w:val="center"/>
      </w:trPr>
      <w:tc>
        <w:tcPr>
          <w:tcW w:w="7301" w:type="dxa"/>
          <w:gridSpan w:val="3"/>
        </w:tcPr>
        <w:p w:rsidR="00EF7E3E" w:rsidRDefault="00EF7E3E">
          <w:pPr>
            <w:pStyle w:val="HeaderEven"/>
            <w:jc w:val="right"/>
            <w:rPr>
              <w:b/>
            </w:rPr>
          </w:pPr>
        </w:p>
      </w:tc>
    </w:tr>
    <w:tr w:rsidR="00EF7E3E">
      <w:trPr>
        <w:jc w:val="center"/>
      </w:trPr>
      <w:tc>
        <w:tcPr>
          <w:tcW w:w="6600" w:type="dxa"/>
          <w:gridSpan w:val="2"/>
          <w:tcBorders>
            <w:bottom w:val="single" w:sz="4" w:space="0" w:color="auto"/>
          </w:tcBorders>
        </w:tcPr>
        <w:p w:rsidR="00EF7E3E" w:rsidRDefault="002E15F9">
          <w:pPr>
            <w:pStyle w:val="HeaderOdd6"/>
          </w:pPr>
          <w:r>
            <w:rPr>
              <w:noProof/>
            </w:rPr>
            <w:fldChar w:fldCharType="begin"/>
          </w:r>
          <w:r>
            <w:rPr>
              <w:noProof/>
            </w:rPr>
            <w:instrText xml:space="preserve"> STYLEREF charTableText \*charformat </w:instrText>
          </w:r>
          <w:r>
            <w:rPr>
              <w:noProof/>
            </w:rPr>
            <w:fldChar w:fldCharType="separate"/>
          </w:r>
          <w:r w:rsidR="00F47411">
            <w:rPr>
              <w:noProof/>
            </w:rPr>
            <w:t>Earlier republications</w:t>
          </w:r>
          <w:r>
            <w:rPr>
              <w:noProof/>
            </w:rPr>
            <w:fldChar w:fldCharType="end"/>
          </w:r>
        </w:p>
      </w:tc>
      <w:tc>
        <w:tcPr>
          <w:tcW w:w="700" w:type="dxa"/>
          <w:tcBorders>
            <w:bottom w:val="single" w:sz="4" w:space="0" w:color="auto"/>
          </w:tcBorders>
        </w:tcPr>
        <w:p w:rsidR="00EF7E3E" w:rsidRDefault="002E15F9">
          <w:pPr>
            <w:pStyle w:val="HeaderOdd6"/>
          </w:pPr>
          <w:r>
            <w:rPr>
              <w:noProof/>
            </w:rPr>
            <w:fldChar w:fldCharType="begin"/>
          </w:r>
          <w:r>
            <w:rPr>
              <w:noProof/>
            </w:rPr>
            <w:instrText xml:space="preserve"> STYLEREF charTableNo \*charformat </w:instrText>
          </w:r>
          <w:r>
            <w:rPr>
              <w:noProof/>
            </w:rPr>
            <w:fldChar w:fldCharType="separate"/>
          </w:r>
          <w:r w:rsidR="00F47411">
            <w:rPr>
              <w:noProof/>
            </w:rPr>
            <w:t>5</w:t>
          </w:r>
          <w:r>
            <w:rPr>
              <w:noProof/>
            </w:rPr>
            <w:fldChar w:fldCharType="end"/>
          </w:r>
        </w:p>
      </w:tc>
    </w:tr>
  </w:tbl>
  <w:p w:rsidR="00EF7E3E" w:rsidRDefault="00EF7E3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E3E" w:rsidRDefault="00EF7E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7E3E">
      <w:tc>
        <w:tcPr>
          <w:tcW w:w="4100" w:type="pct"/>
        </w:tcPr>
        <w:p w:rsidR="00EF7E3E" w:rsidRDefault="00EF7E3E">
          <w:pPr>
            <w:pStyle w:val="HeaderOdd"/>
          </w:pPr>
        </w:p>
      </w:tc>
      <w:tc>
        <w:tcPr>
          <w:tcW w:w="900" w:type="pct"/>
        </w:tcPr>
        <w:p w:rsidR="00EF7E3E" w:rsidRDefault="00EF7E3E">
          <w:pPr>
            <w:pStyle w:val="HeaderOdd"/>
          </w:pPr>
        </w:p>
      </w:tc>
    </w:tr>
    <w:tr w:rsidR="00EF7E3E">
      <w:tc>
        <w:tcPr>
          <w:tcW w:w="900" w:type="pct"/>
          <w:gridSpan w:val="2"/>
          <w:tcBorders>
            <w:bottom w:val="single" w:sz="4" w:space="0" w:color="auto"/>
          </w:tcBorders>
        </w:tcPr>
        <w:p w:rsidR="00EF7E3E" w:rsidRDefault="002E15F9">
          <w:pPr>
            <w:pStyle w:val="HeaderOdd6"/>
          </w:pPr>
          <w:r>
            <w:rPr>
              <w:noProof/>
            </w:rPr>
            <w:fldChar w:fldCharType="begin"/>
          </w:r>
          <w:r>
            <w:rPr>
              <w:noProof/>
            </w:rPr>
            <w:instrText xml:space="preserve"> STYLEREF charContents \* MERGEFORMAT </w:instrText>
          </w:r>
          <w:r>
            <w:rPr>
              <w:noProof/>
            </w:rPr>
            <w:fldChar w:fldCharType="separate"/>
          </w:r>
          <w:r w:rsidR="00230826">
            <w:rPr>
              <w:noProof/>
            </w:rPr>
            <w:t>Contents</w:t>
          </w:r>
          <w:r>
            <w:rPr>
              <w:noProof/>
            </w:rPr>
            <w:fldChar w:fldCharType="end"/>
          </w:r>
        </w:p>
      </w:tc>
    </w:tr>
  </w:tbl>
  <w:p w:rsidR="00EF7E3E" w:rsidRDefault="00EF7E3E">
    <w:pPr>
      <w:pStyle w:val="N-9pt"/>
    </w:pPr>
    <w:r>
      <w:tab/>
    </w:r>
    <w:r w:rsidR="002E15F9">
      <w:rPr>
        <w:noProof/>
      </w:rPr>
      <w:fldChar w:fldCharType="begin"/>
    </w:r>
    <w:r w:rsidR="002E15F9">
      <w:rPr>
        <w:noProof/>
      </w:rPr>
      <w:instrText xml:space="preserve"> STYLEREF charPage \* MERGEFORMAT </w:instrText>
    </w:r>
    <w:r w:rsidR="002E15F9">
      <w:rPr>
        <w:noProof/>
      </w:rPr>
      <w:fldChar w:fldCharType="separate"/>
    </w:r>
    <w:r w:rsidR="00230826">
      <w:rPr>
        <w:noProof/>
      </w:rPr>
      <w:t>Page</w:t>
    </w:r>
    <w:r w:rsidR="002E15F9">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7E3E">
      <w:tc>
        <w:tcPr>
          <w:tcW w:w="900" w:type="pct"/>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Chapter 5</w:t>
          </w:r>
          <w:r>
            <w:rPr>
              <w:b/>
            </w:rPr>
            <w:fldChar w:fldCharType="end"/>
          </w:r>
        </w:p>
      </w:tc>
      <w:tc>
        <w:tcPr>
          <w:tcW w:w="4100" w:type="pct"/>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Leases generally</w:t>
          </w:r>
          <w:r>
            <w:rPr>
              <w:noProof/>
            </w:rPr>
            <w:fldChar w:fldCharType="end"/>
          </w:r>
        </w:p>
      </w:tc>
    </w:tr>
    <w:tr w:rsidR="00EF7E3E">
      <w:tc>
        <w:tcPr>
          <w:tcW w:w="900" w:type="pct"/>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5.6</w:t>
          </w:r>
          <w:r>
            <w:rPr>
              <w:b/>
            </w:rPr>
            <w:fldChar w:fldCharType="end"/>
          </w:r>
        </w:p>
      </w:tc>
      <w:tc>
        <w:tcPr>
          <w:tcW w:w="4100" w:type="pct"/>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Discharge amounts for rural leases</w:t>
          </w:r>
          <w:r>
            <w:rPr>
              <w:noProof/>
            </w:rPr>
            <w:fldChar w:fldCharType="end"/>
          </w:r>
        </w:p>
      </w:tc>
    </w:tr>
    <w:tr w:rsidR="00EF7E3E">
      <w:tc>
        <w:tcPr>
          <w:tcW w:w="900" w:type="pct"/>
        </w:tcPr>
        <w:p w:rsidR="00EF7E3E" w:rsidRDefault="00EF7E3E">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F7E3E" w:rsidRDefault="00EF7E3E">
          <w:pPr>
            <w:pStyle w:val="HeaderEven"/>
          </w:pPr>
          <w:r>
            <w:fldChar w:fldCharType="begin"/>
          </w:r>
          <w:r>
            <w:instrText xml:space="preserve"> STYLEREF CharDivText \*charformat </w:instrText>
          </w:r>
          <w:r>
            <w:fldChar w:fldCharType="end"/>
          </w:r>
        </w:p>
      </w:tc>
    </w:tr>
    <w:tr w:rsidR="00EF7E3E">
      <w:trPr>
        <w:cantSplit/>
      </w:trPr>
      <w:tc>
        <w:tcPr>
          <w:tcW w:w="900" w:type="pct"/>
          <w:gridSpan w:val="2"/>
          <w:tcBorders>
            <w:bottom w:val="single" w:sz="4" w:space="0" w:color="auto"/>
          </w:tcBorders>
        </w:tcPr>
        <w:p w:rsidR="00EF7E3E" w:rsidRDefault="002E15F9">
          <w:pPr>
            <w:pStyle w:val="HeaderEven6"/>
          </w:pPr>
          <w:r>
            <w:fldChar w:fldCharType="begin"/>
          </w:r>
          <w:r>
            <w:instrText xml:space="preserve"> DOCPROPERTY "Company"  \* MERGEFORMAT </w:instrText>
          </w:r>
          <w:r>
            <w:fldChar w:fldCharType="separate"/>
          </w:r>
          <w:r w:rsidR="00EF7E3E">
            <w:t>Section</w:t>
          </w:r>
          <w:r>
            <w:fldChar w:fldCharType="end"/>
          </w:r>
          <w:r w:rsidR="00EF7E3E">
            <w:t xml:space="preserve"> </w:t>
          </w:r>
          <w:r>
            <w:rPr>
              <w:noProof/>
            </w:rPr>
            <w:fldChar w:fldCharType="begin"/>
          </w:r>
          <w:r>
            <w:rPr>
              <w:noProof/>
            </w:rPr>
            <w:instrText xml:space="preserve"> STYLEREF CharSectNo \*charformat </w:instrText>
          </w:r>
          <w:r>
            <w:rPr>
              <w:noProof/>
            </w:rPr>
            <w:fldChar w:fldCharType="separate"/>
          </w:r>
          <w:r w:rsidR="00F47411">
            <w:rPr>
              <w:noProof/>
            </w:rPr>
            <w:t>192</w:t>
          </w:r>
          <w:r>
            <w:rPr>
              <w:noProof/>
            </w:rPr>
            <w:fldChar w:fldCharType="end"/>
          </w:r>
        </w:p>
      </w:tc>
    </w:tr>
  </w:tbl>
  <w:p w:rsidR="00EF7E3E" w:rsidRDefault="00EF7E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7E3E">
      <w:tc>
        <w:tcPr>
          <w:tcW w:w="4100" w:type="pct"/>
        </w:tcPr>
        <w:p w:rsidR="00EF7E3E" w:rsidRDefault="002E15F9">
          <w:pPr>
            <w:pStyle w:val="HeaderEven"/>
            <w:jc w:val="right"/>
          </w:pPr>
          <w:r>
            <w:rPr>
              <w:noProof/>
            </w:rPr>
            <w:fldChar w:fldCharType="begin"/>
          </w:r>
          <w:r>
            <w:rPr>
              <w:noProof/>
            </w:rPr>
            <w:instrText xml:space="preserve"> STYLEREF Cha</w:instrText>
          </w:r>
          <w:r>
            <w:rPr>
              <w:noProof/>
            </w:rPr>
            <w:instrText xml:space="preserve">rChapText \*charformat  </w:instrText>
          </w:r>
          <w:r>
            <w:rPr>
              <w:noProof/>
            </w:rPr>
            <w:fldChar w:fldCharType="separate"/>
          </w:r>
          <w:r w:rsidR="00F47411">
            <w:rPr>
              <w:noProof/>
            </w:rPr>
            <w:t>Leases generally</w:t>
          </w:r>
          <w:r>
            <w:rPr>
              <w:noProof/>
            </w:rPr>
            <w:fldChar w:fldCharType="end"/>
          </w:r>
        </w:p>
      </w:tc>
      <w:tc>
        <w:tcPr>
          <w:tcW w:w="900" w:type="pct"/>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Chapter 5</w:t>
          </w:r>
          <w:r>
            <w:rPr>
              <w:b/>
            </w:rPr>
            <w:fldChar w:fldCharType="end"/>
          </w:r>
        </w:p>
      </w:tc>
    </w:tr>
    <w:tr w:rsidR="00EF7E3E">
      <w:tc>
        <w:tcPr>
          <w:tcW w:w="4100" w:type="pct"/>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Discharge amounts for rural leases</w:t>
          </w:r>
          <w:r>
            <w:rPr>
              <w:noProof/>
            </w:rPr>
            <w:fldChar w:fldCharType="end"/>
          </w:r>
        </w:p>
      </w:tc>
      <w:tc>
        <w:tcPr>
          <w:tcW w:w="900" w:type="pct"/>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5.6</w:t>
          </w:r>
          <w:r>
            <w:rPr>
              <w:b/>
            </w:rPr>
            <w:fldChar w:fldCharType="end"/>
          </w:r>
        </w:p>
      </w:tc>
    </w:tr>
    <w:tr w:rsidR="00EF7E3E">
      <w:tc>
        <w:tcPr>
          <w:tcW w:w="4100" w:type="pct"/>
        </w:tcPr>
        <w:p w:rsidR="00EF7E3E" w:rsidRDefault="00EF7E3E">
          <w:pPr>
            <w:pStyle w:val="HeaderEven"/>
            <w:jc w:val="right"/>
          </w:pPr>
          <w:r>
            <w:fldChar w:fldCharType="begin"/>
          </w:r>
          <w:r>
            <w:instrText xml:space="preserve"> STYLEREF CharDivText \*charformat </w:instrText>
          </w:r>
          <w:r>
            <w:fldChar w:fldCharType="end"/>
          </w:r>
        </w:p>
      </w:tc>
      <w:tc>
        <w:tcPr>
          <w:tcW w:w="900" w:type="pct"/>
        </w:tcPr>
        <w:p w:rsidR="00EF7E3E" w:rsidRDefault="00EF7E3E">
          <w:pPr>
            <w:pStyle w:val="HeaderEven"/>
            <w:jc w:val="right"/>
            <w:rPr>
              <w:b/>
            </w:rPr>
          </w:pPr>
          <w:r>
            <w:rPr>
              <w:b/>
            </w:rPr>
            <w:fldChar w:fldCharType="begin"/>
          </w:r>
          <w:r>
            <w:rPr>
              <w:b/>
            </w:rPr>
            <w:instrText xml:space="preserve"> STYLEREF CharDivNo \*charformat </w:instrText>
          </w:r>
          <w:r>
            <w:rPr>
              <w:b/>
            </w:rPr>
            <w:fldChar w:fldCharType="end"/>
          </w:r>
        </w:p>
      </w:tc>
    </w:tr>
    <w:tr w:rsidR="00EF7E3E">
      <w:trPr>
        <w:cantSplit/>
      </w:trPr>
      <w:tc>
        <w:tcPr>
          <w:tcW w:w="900" w:type="pct"/>
          <w:gridSpan w:val="2"/>
          <w:tcBorders>
            <w:bottom w:val="single" w:sz="4" w:space="0" w:color="auto"/>
          </w:tcBorders>
        </w:tcPr>
        <w:p w:rsidR="00EF7E3E" w:rsidRDefault="002E15F9">
          <w:pPr>
            <w:pStyle w:val="HeaderOdd6"/>
          </w:pPr>
          <w:r>
            <w:fldChar w:fldCharType="begin"/>
          </w:r>
          <w:r>
            <w:instrText xml:space="preserve"> DOCPROPERTY "Company"  \* MERGEFORMAT </w:instrText>
          </w:r>
          <w:r>
            <w:fldChar w:fldCharType="separate"/>
          </w:r>
          <w:r w:rsidR="00EF7E3E">
            <w:t>Section</w:t>
          </w:r>
          <w:r>
            <w:fldChar w:fldCharType="end"/>
          </w:r>
          <w:r w:rsidR="00EF7E3E">
            <w:t xml:space="preserve"> </w:t>
          </w:r>
          <w:r>
            <w:rPr>
              <w:noProof/>
            </w:rPr>
            <w:fldChar w:fldCharType="begin"/>
          </w:r>
          <w:r>
            <w:rPr>
              <w:noProof/>
            </w:rPr>
            <w:instrText xml:space="preserve"> STYLEREF CharSectNo \*charformat </w:instrText>
          </w:r>
          <w:r>
            <w:rPr>
              <w:noProof/>
            </w:rPr>
            <w:fldChar w:fldCharType="separate"/>
          </w:r>
          <w:r w:rsidR="00F47411">
            <w:rPr>
              <w:noProof/>
            </w:rPr>
            <w:t>192</w:t>
          </w:r>
          <w:r>
            <w:rPr>
              <w:noProof/>
            </w:rPr>
            <w:fldChar w:fldCharType="end"/>
          </w:r>
        </w:p>
      </w:tc>
    </w:tr>
  </w:tbl>
  <w:p w:rsidR="00EF7E3E" w:rsidRDefault="00EF7E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7E3E">
      <w:tc>
        <w:tcPr>
          <w:tcW w:w="900" w:type="pct"/>
        </w:tcPr>
        <w:p w:rsidR="00EF7E3E" w:rsidRDefault="00EF7E3E">
          <w:pPr>
            <w:pStyle w:val="HeaderEven"/>
            <w:rPr>
              <w:b/>
            </w:rPr>
          </w:pPr>
          <w:r>
            <w:rPr>
              <w:b/>
            </w:rPr>
            <w:fldChar w:fldCharType="begin"/>
          </w:r>
          <w:r>
            <w:rPr>
              <w:b/>
            </w:rPr>
            <w:instrText xml:space="preserve"> STYLEREF CharChapNo \*charformat  </w:instrText>
          </w:r>
          <w:r>
            <w:rPr>
              <w:b/>
            </w:rPr>
            <w:fldChar w:fldCharType="separate"/>
          </w:r>
          <w:r w:rsidR="00F47411">
            <w:rPr>
              <w:b/>
              <w:noProof/>
            </w:rPr>
            <w:t>Chapter 5</w:t>
          </w:r>
          <w:r>
            <w:rPr>
              <w:b/>
            </w:rPr>
            <w:fldChar w:fldCharType="end"/>
          </w:r>
        </w:p>
      </w:tc>
      <w:tc>
        <w:tcPr>
          <w:tcW w:w="4100" w:type="pct"/>
        </w:tcPr>
        <w:p w:rsidR="00EF7E3E" w:rsidRDefault="002E15F9">
          <w:pPr>
            <w:pStyle w:val="HeaderEven"/>
          </w:pPr>
          <w:r>
            <w:rPr>
              <w:noProof/>
            </w:rPr>
            <w:fldChar w:fldCharType="begin"/>
          </w:r>
          <w:r>
            <w:rPr>
              <w:noProof/>
            </w:rPr>
            <w:instrText xml:space="preserve"> STYLEREF CharChapText \*charformat  </w:instrText>
          </w:r>
          <w:r>
            <w:rPr>
              <w:noProof/>
            </w:rPr>
            <w:fldChar w:fldCharType="separate"/>
          </w:r>
          <w:r w:rsidR="00F47411">
            <w:rPr>
              <w:noProof/>
            </w:rPr>
            <w:t>Leases generally</w:t>
          </w:r>
          <w:r>
            <w:rPr>
              <w:noProof/>
            </w:rPr>
            <w:fldChar w:fldCharType="end"/>
          </w:r>
        </w:p>
      </w:tc>
    </w:tr>
    <w:tr w:rsidR="00EF7E3E">
      <w:tc>
        <w:tcPr>
          <w:tcW w:w="900" w:type="pct"/>
        </w:tcPr>
        <w:p w:rsidR="00EF7E3E" w:rsidRDefault="00EF7E3E">
          <w:pPr>
            <w:pStyle w:val="HeaderEven"/>
            <w:rPr>
              <w:b/>
            </w:rPr>
          </w:pPr>
          <w:r>
            <w:rPr>
              <w:b/>
            </w:rPr>
            <w:fldChar w:fldCharType="begin"/>
          </w:r>
          <w:r>
            <w:rPr>
              <w:b/>
            </w:rPr>
            <w:instrText xml:space="preserve"> STYLEREF CharPartNo \*charformat </w:instrText>
          </w:r>
          <w:r>
            <w:rPr>
              <w:b/>
            </w:rPr>
            <w:fldChar w:fldCharType="separate"/>
          </w:r>
          <w:r w:rsidR="00F47411">
            <w:rPr>
              <w:b/>
              <w:noProof/>
            </w:rPr>
            <w:t>Part 5.7</w:t>
          </w:r>
          <w:r>
            <w:rPr>
              <w:b/>
            </w:rPr>
            <w:fldChar w:fldCharType="end"/>
          </w:r>
        </w:p>
      </w:tc>
      <w:tc>
        <w:tcPr>
          <w:tcW w:w="4100" w:type="pct"/>
        </w:tcPr>
        <w:p w:rsidR="00EF7E3E" w:rsidRDefault="002E15F9">
          <w:pPr>
            <w:pStyle w:val="HeaderEven"/>
          </w:pPr>
          <w:r>
            <w:rPr>
              <w:noProof/>
            </w:rPr>
            <w:fldChar w:fldCharType="begin"/>
          </w:r>
          <w:r>
            <w:rPr>
              <w:noProof/>
            </w:rPr>
            <w:instrText xml:space="preserve"> STYLEREF CharPartText \*charformat </w:instrText>
          </w:r>
          <w:r>
            <w:rPr>
              <w:noProof/>
            </w:rPr>
            <w:fldChar w:fldCharType="separate"/>
          </w:r>
          <w:r w:rsidR="00F47411">
            <w:rPr>
              <w:noProof/>
            </w:rPr>
            <w:t>Transfer or assignment of leases subject to building and development provision</w:t>
          </w:r>
          <w:r>
            <w:rPr>
              <w:noProof/>
            </w:rPr>
            <w:fldChar w:fldCharType="end"/>
          </w:r>
        </w:p>
      </w:tc>
    </w:tr>
    <w:tr w:rsidR="00EF7E3E">
      <w:tc>
        <w:tcPr>
          <w:tcW w:w="900" w:type="pct"/>
        </w:tcPr>
        <w:p w:rsidR="00EF7E3E" w:rsidRDefault="00EF7E3E">
          <w:pPr>
            <w:pStyle w:val="HeaderEven"/>
            <w:rPr>
              <w:b/>
            </w:rPr>
          </w:pPr>
          <w:r>
            <w:rPr>
              <w:b/>
            </w:rPr>
            <w:fldChar w:fldCharType="begin"/>
          </w:r>
          <w:r>
            <w:rPr>
              <w:b/>
            </w:rPr>
            <w:instrText xml:space="preserve"> STYLEREF CharDivNo \*charformat </w:instrText>
          </w:r>
          <w:r>
            <w:rPr>
              <w:b/>
            </w:rPr>
            <w:fldChar w:fldCharType="separate"/>
          </w:r>
          <w:r w:rsidR="00F47411">
            <w:rPr>
              <w:b/>
              <w:noProof/>
            </w:rPr>
            <w:t>Division 5.7.2</w:t>
          </w:r>
          <w:r>
            <w:rPr>
              <w:b/>
            </w:rPr>
            <w:fldChar w:fldCharType="end"/>
          </w:r>
        </w:p>
      </w:tc>
      <w:tc>
        <w:tcPr>
          <w:tcW w:w="3932" w:type="pct"/>
        </w:tcPr>
        <w:p w:rsidR="00EF7E3E" w:rsidRDefault="002E15F9">
          <w:pPr>
            <w:pStyle w:val="HeaderEven"/>
          </w:pPr>
          <w:r>
            <w:rPr>
              <w:noProof/>
            </w:rPr>
            <w:fldChar w:fldCharType="begin"/>
          </w:r>
          <w:r>
            <w:rPr>
              <w:noProof/>
            </w:rPr>
            <w:instrText xml:space="preserve"> STYLEREF CharDivText \*charformat </w:instrText>
          </w:r>
          <w:r>
            <w:rPr>
              <w:noProof/>
            </w:rPr>
            <w:fldChar w:fldCharType="separate"/>
          </w:r>
          <w:r w:rsidR="00F47411">
            <w:rPr>
              <w:noProof/>
            </w:rPr>
            <w:t>Applications for extension of time to commence or complete required works</w:t>
          </w:r>
          <w:r>
            <w:rPr>
              <w:noProof/>
            </w:rPr>
            <w:fldChar w:fldCharType="end"/>
          </w:r>
        </w:p>
      </w:tc>
    </w:tr>
    <w:tr w:rsidR="00EF7E3E">
      <w:trPr>
        <w:cantSplit/>
      </w:trPr>
      <w:tc>
        <w:tcPr>
          <w:tcW w:w="900" w:type="pct"/>
          <w:gridSpan w:val="2"/>
          <w:tcBorders>
            <w:bottom w:val="single" w:sz="4" w:space="0" w:color="auto"/>
          </w:tcBorders>
        </w:tcPr>
        <w:p w:rsidR="00EF7E3E" w:rsidRDefault="002E15F9">
          <w:pPr>
            <w:pStyle w:val="HeaderEven6"/>
          </w:pPr>
          <w:r>
            <w:fldChar w:fldCharType="begin"/>
          </w:r>
          <w:r>
            <w:instrText xml:space="preserve"> DOCPROPERTY "Company"  \* MERGEFORMAT </w:instrText>
          </w:r>
          <w:r>
            <w:fldChar w:fldCharType="separate"/>
          </w:r>
          <w:r w:rsidR="00EF7E3E">
            <w:t>Section</w:t>
          </w:r>
          <w:r>
            <w:fldChar w:fldCharType="end"/>
          </w:r>
          <w:r w:rsidR="00EF7E3E">
            <w:t xml:space="preserve"> </w:t>
          </w:r>
          <w:r>
            <w:rPr>
              <w:noProof/>
            </w:rPr>
            <w:fldChar w:fldCharType="begin"/>
          </w:r>
          <w:r>
            <w:rPr>
              <w:noProof/>
            </w:rPr>
            <w:instrText xml:space="preserve"> STYLEREF CharSectNo \*charformat </w:instrText>
          </w:r>
          <w:r>
            <w:rPr>
              <w:noProof/>
            </w:rPr>
            <w:fldChar w:fldCharType="separate"/>
          </w:r>
          <w:r w:rsidR="00F47411">
            <w:rPr>
              <w:noProof/>
            </w:rPr>
            <w:t>206</w:t>
          </w:r>
          <w:r>
            <w:rPr>
              <w:noProof/>
            </w:rPr>
            <w:fldChar w:fldCharType="end"/>
          </w:r>
        </w:p>
      </w:tc>
    </w:tr>
  </w:tbl>
  <w:p w:rsidR="00EF7E3E" w:rsidRDefault="00EF7E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7E3E">
      <w:tc>
        <w:tcPr>
          <w:tcW w:w="4100" w:type="pct"/>
        </w:tcPr>
        <w:p w:rsidR="00EF7E3E" w:rsidRDefault="002E15F9">
          <w:pPr>
            <w:pStyle w:val="HeaderEven"/>
            <w:jc w:val="right"/>
          </w:pPr>
          <w:r>
            <w:rPr>
              <w:noProof/>
            </w:rPr>
            <w:fldChar w:fldCharType="begin"/>
          </w:r>
          <w:r>
            <w:rPr>
              <w:noProof/>
            </w:rPr>
            <w:instrText xml:space="preserve"> STYLEREF CharChapText \*charformat  </w:instrText>
          </w:r>
          <w:r>
            <w:rPr>
              <w:noProof/>
            </w:rPr>
            <w:fldChar w:fldCharType="separate"/>
          </w:r>
          <w:r w:rsidR="00F47411">
            <w:rPr>
              <w:noProof/>
            </w:rPr>
            <w:t>Leases generally</w:t>
          </w:r>
          <w:r>
            <w:rPr>
              <w:noProof/>
            </w:rPr>
            <w:fldChar w:fldCharType="end"/>
          </w:r>
        </w:p>
      </w:tc>
      <w:tc>
        <w:tcPr>
          <w:tcW w:w="900" w:type="pct"/>
        </w:tcPr>
        <w:p w:rsidR="00EF7E3E" w:rsidRDefault="00EF7E3E">
          <w:pPr>
            <w:pStyle w:val="HeaderEven"/>
            <w:jc w:val="right"/>
            <w:rPr>
              <w:b/>
            </w:rPr>
          </w:pPr>
          <w:r>
            <w:rPr>
              <w:b/>
            </w:rPr>
            <w:fldChar w:fldCharType="begin"/>
          </w:r>
          <w:r>
            <w:rPr>
              <w:b/>
            </w:rPr>
            <w:instrText xml:space="preserve"> STYLEREF CharChapNo \*charformat  </w:instrText>
          </w:r>
          <w:r>
            <w:rPr>
              <w:b/>
            </w:rPr>
            <w:fldChar w:fldCharType="separate"/>
          </w:r>
          <w:r w:rsidR="00F47411">
            <w:rPr>
              <w:b/>
              <w:noProof/>
            </w:rPr>
            <w:t>Chapter 5</w:t>
          </w:r>
          <w:r>
            <w:rPr>
              <w:b/>
            </w:rPr>
            <w:fldChar w:fldCharType="end"/>
          </w:r>
        </w:p>
      </w:tc>
    </w:tr>
    <w:tr w:rsidR="00EF7E3E">
      <w:tc>
        <w:tcPr>
          <w:tcW w:w="4100" w:type="pct"/>
        </w:tcPr>
        <w:p w:rsidR="00EF7E3E" w:rsidRDefault="002E15F9">
          <w:pPr>
            <w:pStyle w:val="HeaderEven"/>
            <w:jc w:val="right"/>
          </w:pPr>
          <w:r>
            <w:rPr>
              <w:noProof/>
            </w:rPr>
            <w:fldChar w:fldCharType="begin"/>
          </w:r>
          <w:r>
            <w:rPr>
              <w:noProof/>
            </w:rPr>
            <w:instrText xml:space="preserve"> STYLEREF CharPartText \*charformat </w:instrText>
          </w:r>
          <w:r>
            <w:rPr>
              <w:noProof/>
            </w:rPr>
            <w:fldChar w:fldCharType="separate"/>
          </w:r>
          <w:r w:rsidR="00F47411">
            <w:rPr>
              <w:noProof/>
            </w:rPr>
            <w:t>Transfer or assignment of leases subject to building and development provision</w:t>
          </w:r>
          <w:r>
            <w:rPr>
              <w:noProof/>
            </w:rPr>
            <w:fldChar w:fldCharType="end"/>
          </w:r>
        </w:p>
      </w:tc>
      <w:tc>
        <w:tcPr>
          <w:tcW w:w="900" w:type="pct"/>
        </w:tcPr>
        <w:p w:rsidR="00EF7E3E" w:rsidRDefault="00EF7E3E">
          <w:pPr>
            <w:pStyle w:val="HeaderEven"/>
            <w:jc w:val="right"/>
            <w:rPr>
              <w:b/>
            </w:rPr>
          </w:pPr>
          <w:r>
            <w:rPr>
              <w:b/>
            </w:rPr>
            <w:fldChar w:fldCharType="begin"/>
          </w:r>
          <w:r>
            <w:rPr>
              <w:b/>
            </w:rPr>
            <w:instrText xml:space="preserve"> STYLEREF CharPartNo \*charformat </w:instrText>
          </w:r>
          <w:r>
            <w:rPr>
              <w:b/>
            </w:rPr>
            <w:fldChar w:fldCharType="separate"/>
          </w:r>
          <w:r w:rsidR="00F47411">
            <w:rPr>
              <w:b/>
              <w:noProof/>
            </w:rPr>
            <w:t>Part 5.7</w:t>
          </w:r>
          <w:r>
            <w:rPr>
              <w:b/>
            </w:rPr>
            <w:fldChar w:fldCharType="end"/>
          </w:r>
        </w:p>
      </w:tc>
    </w:tr>
    <w:tr w:rsidR="00EF7E3E">
      <w:tc>
        <w:tcPr>
          <w:tcW w:w="4100" w:type="pct"/>
        </w:tcPr>
        <w:p w:rsidR="00EF7E3E" w:rsidRDefault="002E15F9">
          <w:pPr>
            <w:pStyle w:val="HeaderEven"/>
            <w:jc w:val="right"/>
          </w:pPr>
          <w:r>
            <w:rPr>
              <w:noProof/>
            </w:rPr>
            <w:fldChar w:fldCharType="begin"/>
          </w:r>
          <w:r>
            <w:rPr>
              <w:noProof/>
            </w:rPr>
            <w:instrText xml:space="preserve"> STYLEREF CharDivText \*charformat </w:instrText>
          </w:r>
          <w:r>
            <w:rPr>
              <w:noProof/>
            </w:rPr>
            <w:fldChar w:fldCharType="separate"/>
          </w:r>
          <w:r w:rsidR="00F47411">
            <w:rPr>
              <w:noProof/>
            </w:rPr>
            <w:t>Applications for extension of time to commence or complete required works</w:t>
          </w:r>
          <w:r>
            <w:rPr>
              <w:noProof/>
            </w:rPr>
            <w:fldChar w:fldCharType="end"/>
          </w:r>
        </w:p>
      </w:tc>
      <w:tc>
        <w:tcPr>
          <w:tcW w:w="900" w:type="pct"/>
        </w:tcPr>
        <w:p w:rsidR="00EF7E3E" w:rsidRDefault="00EF7E3E">
          <w:pPr>
            <w:pStyle w:val="HeaderEven"/>
            <w:jc w:val="right"/>
            <w:rPr>
              <w:b/>
            </w:rPr>
          </w:pPr>
          <w:r>
            <w:rPr>
              <w:b/>
            </w:rPr>
            <w:fldChar w:fldCharType="begin"/>
          </w:r>
          <w:r>
            <w:rPr>
              <w:b/>
            </w:rPr>
            <w:instrText xml:space="preserve"> STYLEREF CharDivNo \*charformat </w:instrText>
          </w:r>
          <w:r>
            <w:rPr>
              <w:b/>
            </w:rPr>
            <w:fldChar w:fldCharType="separate"/>
          </w:r>
          <w:r w:rsidR="00F47411">
            <w:rPr>
              <w:b/>
              <w:noProof/>
            </w:rPr>
            <w:t>Division 5.7.2</w:t>
          </w:r>
          <w:r>
            <w:rPr>
              <w:b/>
            </w:rPr>
            <w:fldChar w:fldCharType="end"/>
          </w:r>
        </w:p>
      </w:tc>
    </w:tr>
    <w:tr w:rsidR="00EF7E3E">
      <w:trPr>
        <w:cantSplit/>
      </w:trPr>
      <w:tc>
        <w:tcPr>
          <w:tcW w:w="900" w:type="pct"/>
          <w:gridSpan w:val="2"/>
          <w:tcBorders>
            <w:bottom w:val="single" w:sz="4" w:space="0" w:color="auto"/>
          </w:tcBorders>
        </w:tcPr>
        <w:p w:rsidR="00EF7E3E" w:rsidRDefault="002E15F9">
          <w:pPr>
            <w:pStyle w:val="HeaderOdd6"/>
          </w:pPr>
          <w:r>
            <w:fldChar w:fldCharType="begin"/>
          </w:r>
          <w:r>
            <w:instrText xml:space="preserve"> DOCPROPERTY "Company"  \* MERGEFORMAT </w:instrText>
          </w:r>
          <w:r>
            <w:fldChar w:fldCharType="separate"/>
          </w:r>
          <w:r w:rsidR="00EF7E3E">
            <w:t>Section</w:t>
          </w:r>
          <w:r>
            <w:fldChar w:fldCharType="end"/>
          </w:r>
          <w:r w:rsidR="00EF7E3E">
            <w:t xml:space="preserve"> </w:t>
          </w:r>
          <w:r>
            <w:rPr>
              <w:noProof/>
            </w:rPr>
            <w:fldChar w:fldCharType="begin"/>
          </w:r>
          <w:r>
            <w:rPr>
              <w:noProof/>
            </w:rPr>
            <w:instrText xml:space="preserve"> STYLEREF CharSectNo \*charformat </w:instrText>
          </w:r>
          <w:r>
            <w:rPr>
              <w:noProof/>
            </w:rPr>
            <w:fldChar w:fldCharType="separate"/>
          </w:r>
          <w:r w:rsidR="00F47411">
            <w:rPr>
              <w:noProof/>
            </w:rPr>
            <w:t>207</w:t>
          </w:r>
          <w:r>
            <w:rPr>
              <w:noProof/>
            </w:rPr>
            <w:fldChar w:fldCharType="end"/>
          </w:r>
        </w:p>
      </w:tc>
    </w:tr>
  </w:tbl>
  <w:p w:rsidR="00EF7E3E" w:rsidRDefault="00EF7E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6BDE"/>
    <w:rsid w:val="00037193"/>
    <w:rsid w:val="0004003E"/>
    <w:rsid w:val="00043A9A"/>
    <w:rsid w:val="000444B0"/>
    <w:rsid w:val="0004788B"/>
    <w:rsid w:val="00067940"/>
    <w:rsid w:val="000723C7"/>
    <w:rsid w:val="000764AF"/>
    <w:rsid w:val="00080805"/>
    <w:rsid w:val="000862E9"/>
    <w:rsid w:val="00086B68"/>
    <w:rsid w:val="00094FDF"/>
    <w:rsid w:val="000B49DB"/>
    <w:rsid w:val="000B4C42"/>
    <w:rsid w:val="000B65D1"/>
    <w:rsid w:val="000C086C"/>
    <w:rsid w:val="000C4859"/>
    <w:rsid w:val="000C5BC2"/>
    <w:rsid w:val="000C5F61"/>
    <w:rsid w:val="000D096B"/>
    <w:rsid w:val="000D7D17"/>
    <w:rsid w:val="000E074A"/>
    <w:rsid w:val="000E225A"/>
    <w:rsid w:val="000E623B"/>
    <w:rsid w:val="0010450A"/>
    <w:rsid w:val="0010742C"/>
    <w:rsid w:val="001126FF"/>
    <w:rsid w:val="0011482A"/>
    <w:rsid w:val="001151A3"/>
    <w:rsid w:val="0011595F"/>
    <w:rsid w:val="00122864"/>
    <w:rsid w:val="001279AF"/>
    <w:rsid w:val="00130C04"/>
    <w:rsid w:val="001405A5"/>
    <w:rsid w:val="001424D1"/>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3882"/>
    <w:rsid w:val="001F0A97"/>
    <w:rsid w:val="001F43A1"/>
    <w:rsid w:val="001F6831"/>
    <w:rsid w:val="001F6A27"/>
    <w:rsid w:val="001F7CB0"/>
    <w:rsid w:val="00202EA5"/>
    <w:rsid w:val="002116D2"/>
    <w:rsid w:val="00220CA0"/>
    <w:rsid w:val="0022280C"/>
    <w:rsid w:val="00225D74"/>
    <w:rsid w:val="00227508"/>
    <w:rsid w:val="002307F8"/>
    <w:rsid w:val="00230826"/>
    <w:rsid w:val="00232A5C"/>
    <w:rsid w:val="002369E9"/>
    <w:rsid w:val="00241E84"/>
    <w:rsid w:val="00244EFE"/>
    <w:rsid w:val="00255E04"/>
    <w:rsid w:val="00272737"/>
    <w:rsid w:val="002738CF"/>
    <w:rsid w:val="00273929"/>
    <w:rsid w:val="00274611"/>
    <w:rsid w:val="0029621C"/>
    <w:rsid w:val="002B5709"/>
    <w:rsid w:val="002B6026"/>
    <w:rsid w:val="002C3E72"/>
    <w:rsid w:val="002C4E1C"/>
    <w:rsid w:val="002D0C88"/>
    <w:rsid w:val="002D6356"/>
    <w:rsid w:val="002D6B0C"/>
    <w:rsid w:val="002D73DA"/>
    <w:rsid w:val="002E0257"/>
    <w:rsid w:val="002E15F9"/>
    <w:rsid w:val="002E2F1F"/>
    <w:rsid w:val="002E3D83"/>
    <w:rsid w:val="002E54CA"/>
    <w:rsid w:val="002E5C97"/>
    <w:rsid w:val="002F103A"/>
    <w:rsid w:val="002F2992"/>
    <w:rsid w:val="00302487"/>
    <w:rsid w:val="003026F9"/>
    <w:rsid w:val="00303614"/>
    <w:rsid w:val="0031527B"/>
    <w:rsid w:val="003252EA"/>
    <w:rsid w:val="003340CE"/>
    <w:rsid w:val="0033665E"/>
    <w:rsid w:val="0033765F"/>
    <w:rsid w:val="00337EB3"/>
    <w:rsid w:val="003453CF"/>
    <w:rsid w:val="00346292"/>
    <w:rsid w:val="00351296"/>
    <w:rsid w:val="00351E7F"/>
    <w:rsid w:val="003543BF"/>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B79B3"/>
    <w:rsid w:val="003C5AE0"/>
    <w:rsid w:val="003C67CC"/>
    <w:rsid w:val="003E02C6"/>
    <w:rsid w:val="003F60B1"/>
    <w:rsid w:val="00400DD7"/>
    <w:rsid w:val="004022A1"/>
    <w:rsid w:val="00405452"/>
    <w:rsid w:val="00405D55"/>
    <w:rsid w:val="00406F3A"/>
    <w:rsid w:val="00412EB0"/>
    <w:rsid w:val="004164EC"/>
    <w:rsid w:val="00417A35"/>
    <w:rsid w:val="00422877"/>
    <w:rsid w:val="00423444"/>
    <w:rsid w:val="004235D4"/>
    <w:rsid w:val="0043131D"/>
    <w:rsid w:val="004321C6"/>
    <w:rsid w:val="00435EDA"/>
    <w:rsid w:val="00436857"/>
    <w:rsid w:val="004370E1"/>
    <w:rsid w:val="00445758"/>
    <w:rsid w:val="00445C23"/>
    <w:rsid w:val="004500BC"/>
    <w:rsid w:val="00452D69"/>
    <w:rsid w:val="00463880"/>
    <w:rsid w:val="004754F5"/>
    <w:rsid w:val="00486E6D"/>
    <w:rsid w:val="00495FDB"/>
    <w:rsid w:val="0049604B"/>
    <w:rsid w:val="004A260E"/>
    <w:rsid w:val="004A4C05"/>
    <w:rsid w:val="004A7584"/>
    <w:rsid w:val="004B0086"/>
    <w:rsid w:val="004B254A"/>
    <w:rsid w:val="004B2917"/>
    <w:rsid w:val="004B51FB"/>
    <w:rsid w:val="004C072C"/>
    <w:rsid w:val="004C674E"/>
    <w:rsid w:val="004C6CF9"/>
    <w:rsid w:val="004D4ED0"/>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B6B90"/>
    <w:rsid w:val="005C3B2C"/>
    <w:rsid w:val="005C435D"/>
    <w:rsid w:val="005C4CF4"/>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93A"/>
    <w:rsid w:val="00630592"/>
    <w:rsid w:val="006469C5"/>
    <w:rsid w:val="00666046"/>
    <w:rsid w:val="00682A78"/>
    <w:rsid w:val="00685A8E"/>
    <w:rsid w:val="00686603"/>
    <w:rsid w:val="006900CD"/>
    <w:rsid w:val="00693A03"/>
    <w:rsid w:val="00696E50"/>
    <w:rsid w:val="006B5E76"/>
    <w:rsid w:val="006C1850"/>
    <w:rsid w:val="006C40B5"/>
    <w:rsid w:val="006C6464"/>
    <w:rsid w:val="006D7649"/>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7F72"/>
    <w:rsid w:val="0078061F"/>
    <w:rsid w:val="00781A2E"/>
    <w:rsid w:val="00784C2E"/>
    <w:rsid w:val="00784FC2"/>
    <w:rsid w:val="00786E3D"/>
    <w:rsid w:val="00787365"/>
    <w:rsid w:val="00791FFF"/>
    <w:rsid w:val="00793B63"/>
    <w:rsid w:val="0079669C"/>
    <w:rsid w:val="007A2BC3"/>
    <w:rsid w:val="007A74F0"/>
    <w:rsid w:val="007B5476"/>
    <w:rsid w:val="007C02A2"/>
    <w:rsid w:val="007C5740"/>
    <w:rsid w:val="007C658B"/>
    <w:rsid w:val="007D56D6"/>
    <w:rsid w:val="007D6776"/>
    <w:rsid w:val="007E3F28"/>
    <w:rsid w:val="007F5DB9"/>
    <w:rsid w:val="008037AD"/>
    <w:rsid w:val="00803B33"/>
    <w:rsid w:val="00804F54"/>
    <w:rsid w:val="008102C3"/>
    <w:rsid w:val="008115AD"/>
    <w:rsid w:val="00823210"/>
    <w:rsid w:val="008242C7"/>
    <w:rsid w:val="0083252D"/>
    <w:rsid w:val="00832C10"/>
    <w:rsid w:val="00835225"/>
    <w:rsid w:val="0084236A"/>
    <w:rsid w:val="00842500"/>
    <w:rsid w:val="00862B0B"/>
    <w:rsid w:val="0087429D"/>
    <w:rsid w:val="00876598"/>
    <w:rsid w:val="00880290"/>
    <w:rsid w:val="0088414F"/>
    <w:rsid w:val="00887209"/>
    <w:rsid w:val="008932E5"/>
    <w:rsid w:val="0089726B"/>
    <w:rsid w:val="008A2D14"/>
    <w:rsid w:val="008A7497"/>
    <w:rsid w:val="008B021E"/>
    <w:rsid w:val="008B1075"/>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138C3"/>
    <w:rsid w:val="0091487F"/>
    <w:rsid w:val="00914B24"/>
    <w:rsid w:val="00921C7B"/>
    <w:rsid w:val="009259CF"/>
    <w:rsid w:val="009308DB"/>
    <w:rsid w:val="00932A3E"/>
    <w:rsid w:val="00932A91"/>
    <w:rsid w:val="009345B1"/>
    <w:rsid w:val="00934E6F"/>
    <w:rsid w:val="00936570"/>
    <w:rsid w:val="00940AF2"/>
    <w:rsid w:val="00940C78"/>
    <w:rsid w:val="0094296F"/>
    <w:rsid w:val="009471AE"/>
    <w:rsid w:val="00952E41"/>
    <w:rsid w:val="0095724E"/>
    <w:rsid w:val="00966EE3"/>
    <w:rsid w:val="00972873"/>
    <w:rsid w:val="00973401"/>
    <w:rsid w:val="00974B4D"/>
    <w:rsid w:val="00976188"/>
    <w:rsid w:val="009766E0"/>
    <w:rsid w:val="00976DA0"/>
    <w:rsid w:val="00987EA4"/>
    <w:rsid w:val="00987FD0"/>
    <w:rsid w:val="00996483"/>
    <w:rsid w:val="009A2551"/>
    <w:rsid w:val="009A549F"/>
    <w:rsid w:val="009B3CAE"/>
    <w:rsid w:val="009B517A"/>
    <w:rsid w:val="009C324F"/>
    <w:rsid w:val="009C54C2"/>
    <w:rsid w:val="009C6D69"/>
    <w:rsid w:val="009D3ED4"/>
    <w:rsid w:val="009D5C36"/>
    <w:rsid w:val="009E3DAB"/>
    <w:rsid w:val="009F172E"/>
    <w:rsid w:val="009F304B"/>
    <w:rsid w:val="009F6C17"/>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830"/>
    <w:rsid w:val="00AB1BB3"/>
    <w:rsid w:val="00AB2B98"/>
    <w:rsid w:val="00AB51DA"/>
    <w:rsid w:val="00AB648C"/>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317D6"/>
    <w:rsid w:val="00B36824"/>
    <w:rsid w:val="00B37426"/>
    <w:rsid w:val="00B4031C"/>
    <w:rsid w:val="00B40A16"/>
    <w:rsid w:val="00B450FE"/>
    <w:rsid w:val="00B4744B"/>
    <w:rsid w:val="00B51ECA"/>
    <w:rsid w:val="00B5338C"/>
    <w:rsid w:val="00B600CC"/>
    <w:rsid w:val="00B6261F"/>
    <w:rsid w:val="00B63A36"/>
    <w:rsid w:val="00B6424B"/>
    <w:rsid w:val="00B66856"/>
    <w:rsid w:val="00B67970"/>
    <w:rsid w:val="00B83E2A"/>
    <w:rsid w:val="00BA1EBB"/>
    <w:rsid w:val="00BA2FFF"/>
    <w:rsid w:val="00BA7DD6"/>
    <w:rsid w:val="00BB696B"/>
    <w:rsid w:val="00BB70DF"/>
    <w:rsid w:val="00BC2AF2"/>
    <w:rsid w:val="00BC79B2"/>
    <w:rsid w:val="00BC7D6A"/>
    <w:rsid w:val="00BD1432"/>
    <w:rsid w:val="00BD2E7C"/>
    <w:rsid w:val="00BD58F4"/>
    <w:rsid w:val="00BD78EB"/>
    <w:rsid w:val="00BE6827"/>
    <w:rsid w:val="00C006E4"/>
    <w:rsid w:val="00C03FAC"/>
    <w:rsid w:val="00C05E33"/>
    <w:rsid w:val="00C15553"/>
    <w:rsid w:val="00C16D34"/>
    <w:rsid w:val="00C1748D"/>
    <w:rsid w:val="00C2412B"/>
    <w:rsid w:val="00C26DFC"/>
    <w:rsid w:val="00C30B9D"/>
    <w:rsid w:val="00C346FA"/>
    <w:rsid w:val="00C363E3"/>
    <w:rsid w:val="00C37A78"/>
    <w:rsid w:val="00C41D8D"/>
    <w:rsid w:val="00C51F27"/>
    <w:rsid w:val="00C56B85"/>
    <w:rsid w:val="00C64444"/>
    <w:rsid w:val="00C64BE6"/>
    <w:rsid w:val="00C64F8C"/>
    <w:rsid w:val="00C67774"/>
    <w:rsid w:val="00C733E0"/>
    <w:rsid w:val="00C939DA"/>
    <w:rsid w:val="00C94675"/>
    <w:rsid w:val="00C94D7C"/>
    <w:rsid w:val="00CA2C87"/>
    <w:rsid w:val="00CA68F6"/>
    <w:rsid w:val="00CB6706"/>
    <w:rsid w:val="00CD004B"/>
    <w:rsid w:val="00CD07C6"/>
    <w:rsid w:val="00CD0A5E"/>
    <w:rsid w:val="00CD1E15"/>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E01B01"/>
    <w:rsid w:val="00E0604D"/>
    <w:rsid w:val="00E06BEB"/>
    <w:rsid w:val="00E11989"/>
    <w:rsid w:val="00E150B5"/>
    <w:rsid w:val="00E30971"/>
    <w:rsid w:val="00E31698"/>
    <w:rsid w:val="00E32839"/>
    <w:rsid w:val="00E32F92"/>
    <w:rsid w:val="00E42248"/>
    <w:rsid w:val="00E458D9"/>
    <w:rsid w:val="00E56550"/>
    <w:rsid w:val="00E6020B"/>
    <w:rsid w:val="00E670E5"/>
    <w:rsid w:val="00E72ED2"/>
    <w:rsid w:val="00E7613C"/>
    <w:rsid w:val="00E85F0E"/>
    <w:rsid w:val="00EA051B"/>
    <w:rsid w:val="00EA2735"/>
    <w:rsid w:val="00EA3894"/>
    <w:rsid w:val="00EA46E9"/>
    <w:rsid w:val="00EA74B0"/>
    <w:rsid w:val="00EB2003"/>
    <w:rsid w:val="00EB4A91"/>
    <w:rsid w:val="00EC4A4F"/>
    <w:rsid w:val="00EC545A"/>
    <w:rsid w:val="00ED24EE"/>
    <w:rsid w:val="00EE7FAE"/>
    <w:rsid w:val="00EF004F"/>
    <w:rsid w:val="00EF55FF"/>
    <w:rsid w:val="00EF7E3E"/>
    <w:rsid w:val="00F07F49"/>
    <w:rsid w:val="00F149BB"/>
    <w:rsid w:val="00F424CC"/>
    <w:rsid w:val="00F42742"/>
    <w:rsid w:val="00F45BDC"/>
    <w:rsid w:val="00F47411"/>
    <w:rsid w:val="00F5620C"/>
    <w:rsid w:val="00F57387"/>
    <w:rsid w:val="00F66077"/>
    <w:rsid w:val="00F71227"/>
    <w:rsid w:val="00F7123E"/>
    <w:rsid w:val="00F72C7A"/>
    <w:rsid w:val="00F734D3"/>
    <w:rsid w:val="00F87755"/>
    <w:rsid w:val="00F878C6"/>
    <w:rsid w:val="00FA2DBF"/>
    <w:rsid w:val="00FA3417"/>
    <w:rsid w:val="00FC086E"/>
    <w:rsid w:val="00FC241D"/>
    <w:rsid w:val="00FC3B73"/>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7FBEBFA7-9EE9-4AD0-9ED5-2C4D464D5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paragraph" w:styleId="Footer">
    <w:name w:val="footer"/>
    <w:basedOn w:val="Normal"/>
    <w:link w:val="FooterChar"/>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customStyle="1" w:styleId="FooterChar">
    <w:name w:val="Footer Char"/>
    <w:basedOn w:val="DefaultParagraphFont"/>
    <w:link w:val="Footer"/>
    <w:rsid w:val="00D90748"/>
    <w:rPr>
      <w:rFonts w:ascii="Arial" w:hAnsi="Arial"/>
      <w:sz w:val="18"/>
      <w:lang w:eastAsia="en-US"/>
    </w:rPr>
  </w:style>
  <w:style w:type="character" w:customStyle="1" w:styleId="HeaderChar">
    <w:name w:val="Header Char"/>
    <w:basedOn w:val="DefaultParagraphFont"/>
    <w:link w:val="Header"/>
    <w:rsid w:val="00D90748"/>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53288</Words>
  <Characters>259860</Characters>
  <Application>Microsoft Office Word</Application>
  <DocSecurity>0</DocSecurity>
  <Lines>7709</Lines>
  <Paragraphs>4529</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309824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2010-11-30T01:19:00Z</cp:lastPrinted>
  <dcterms:created xsi:type="dcterms:W3CDTF">2018-09-14T02:52:00Z</dcterms:created>
  <dcterms:modified xsi:type="dcterms:W3CDTF">2018-09-14T02:52:00Z</dcterms:modified>
  <cp:category>R27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-31/01/11</vt:lpwstr>
  </property>
  <property fmtid="{D5CDD505-2E9C-101B-9397-08002B2CF9AE}" pid="5" name="RepubDt">
    <vt:lpwstr>02/12/10</vt:lpwstr>
  </property>
  <property fmtid="{D5CDD505-2E9C-101B-9397-08002B2CF9AE}" pid="6" name="StartDt">
    <vt:lpwstr>02/12/10</vt:lpwstr>
  </property>
  <property fmtid="{D5CDD505-2E9C-101B-9397-08002B2CF9AE}" pid="7" name="DMSID">
    <vt:lpwstr>692540</vt:lpwstr>
  </property>
  <property fmtid="{D5CDD505-2E9C-101B-9397-08002B2CF9AE}" pid="8" name="CHECKEDOUTFROMJMS">
    <vt:lpwstr/>
  </property>
  <property fmtid="{D5CDD505-2E9C-101B-9397-08002B2CF9AE}" pid="9" name="JMSREQUIREDCHECKIN">
    <vt:lpwstr/>
  </property>
</Properties>
</file>