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0D8" w:rsidRDefault="002920D8" w:rsidP="00F74B2B">
      <w:pPr>
        <w:jc w:val="center"/>
      </w:pPr>
      <w:bookmarkStart w:id="0" w:name="_Hlk36647555"/>
      <w:bookmarkStart w:id="1" w:name="_Hlk20322826"/>
      <w:bookmarkStart w:id="2" w:name="_GoBack"/>
      <w:bookmarkEnd w:id="2"/>
      <w:r>
        <w:rPr>
          <w:noProof/>
          <w:lang w:eastAsia="en-AU"/>
        </w:rPr>
        <w:drawing>
          <wp:inline distT="0" distB="0" distL="0" distR="0">
            <wp:extent cx="1333500" cy="1181100"/>
            <wp:effectExtent l="19050" t="0" r="0" b="0"/>
            <wp:docPr id="23"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920D8" w:rsidRDefault="002920D8" w:rsidP="00F74B2B">
      <w:pPr>
        <w:jc w:val="center"/>
        <w:rPr>
          <w:rFonts w:ascii="Arial" w:hAnsi="Arial"/>
        </w:rPr>
      </w:pPr>
      <w:r>
        <w:rPr>
          <w:rFonts w:ascii="Arial" w:hAnsi="Arial"/>
        </w:rPr>
        <w:t>Australian Capital Territory</w:t>
      </w:r>
    </w:p>
    <w:p w:rsidR="002920D8" w:rsidRDefault="00AD6C38" w:rsidP="00F74B2B">
      <w:pPr>
        <w:pStyle w:val="Billname1"/>
      </w:pPr>
      <w:r>
        <w:fldChar w:fldCharType="begin"/>
      </w:r>
      <w:r>
        <w:instrText xml:space="preserve"> REF Citation \*charformat </w:instrText>
      </w:r>
      <w:r>
        <w:fldChar w:fldCharType="separate"/>
      </w:r>
      <w:r w:rsidR="00737971">
        <w:t>Planning and Development Regulation 2008</w:t>
      </w:r>
      <w:r>
        <w:fldChar w:fldCharType="end"/>
      </w:r>
      <w:r w:rsidR="002920D8">
        <w:t xml:space="preserve">    </w:t>
      </w:r>
    </w:p>
    <w:p w:rsidR="002920D8" w:rsidRDefault="00DA65FD" w:rsidP="00F74B2B">
      <w:pPr>
        <w:pStyle w:val="ActNo"/>
      </w:pPr>
      <w:bookmarkStart w:id="3" w:name="LawNo"/>
      <w:r>
        <w:t>SL2008-2</w:t>
      </w:r>
      <w:bookmarkEnd w:id="3"/>
    </w:p>
    <w:p w:rsidR="002920D8" w:rsidRDefault="002920D8" w:rsidP="00F74B2B">
      <w:pPr>
        <w:pStyle w:val="CoverInForce"/>
      </w:pPr>
      <w:r>
        <w:t>made under the</w:t>
      </w:r>
    </w:p>
    <w:p w:rsidR="002920D8" w:rsidRDefault="00AD6C38" w:rsidP="00F74B2B">
      <w:pPr>
        <w:pStyle w:val="CoverActName"/>
      </w:pPr>
      <w:r>
        <w:fldChar w:fldCharType="begin"/>
      </w:r>
      <w:r>
        <w:instrText xml:space="preserve"> REF ActName \*charformat </w:instrText>
      </w:r>
      <w:r>
        <w:fldChar w:fldCharType="separate"/>
      </w:r>
      <w:r w:rsidR="00737971" w:rsidRPr="00737971">
        <w:t>Planning and Development Act 2007</w:t>
      </w:r>
      <w:r>
        <w:fldChar w:fldCharType="end"/>
      </w:r>
    </w:p>
    <w:p w:rsidR="002920D8" w:rsidRDefault="002920D8" w:rsidP="00F74B2B">
      <w:pPr>
        <w:pStyle w:val="RepubNo"/>
      </w:pPr>
      <w:r>
        <w:t xml:space="preserve">Republication No </w:t>
      </w:r>
      <w:bookmarkStart w:id="4" w:name="RepubNo"/>
      <w:r w:rsidR="00DA65FD">
        <w:t>91</w:t>
      </w:r>
      <w:bookmarkEnd w:id="4"/>
    </w:p>
    <w:p w:rsidR="002920D8" w:rsidRDefault="002920D8" w:rsidP="00F74B2B">
      <w:pPr>
        <w:pStyle w:val="EffectiveDate"/>
      </w:pPr>
      <w:r>
        <w:t xml:space="preserve">Effective:  </w:t>
      </w:r>
      <w:bookmarkStart w:id="5" w:name="EffectiveDate"/>
      <w:r w:rsidR="00DA65FD">
        <w:t>1 July 2020</w:t>
      </w:r>
      <w:bookmarkEnd w:id="5"/>
      <w:r w:rsidR="007C6592">
        <w:t xml:space="preserve"> – </w:t>
      </w:r>
      <w:bookmarkStart w:id="6" w:name="EndEffDate"/>
      <w:r w:rsidR="00DA65FD">
        <w:t>16 July 2020</w:t>
      </w:r>
      <w:bookmarkEnd w:id="6"/>
    </w:p>
    <w:p w:rsidR="002920D8" w:rsidRDefault="002920D8" w:rsidP="00F74B2B">
      <w:pPr>
        <w:pStyle w:val="CoverInForce"/>
      </w:pPr>
      <w:r>
        <w:t xml:space="preserve">Republication date: </w:t>
      </w:r>
      <w:bookmarkStart w:id="7" w:name="InForceDate"/>
      <w:r w:rsidR="00DA65FD">
        <w:t>1 July 2020</w:t>
      </w:r>
      <w:bookmarkEnd w:id="7"/>
    </w:p>
    <w:p w:rsidR="002920D8" w:rsidRDefault="002920D8" w:rsidP="00324555">
      <w:pPr>
        <w:pStyle w:val="CoverInForce"/>
      </w:pPr>
      <w:r>
        <w:t xml:space="preserve">Last amendment made by </w:t>
      </w:r>
      <w:bookmarkStart w:id="8" w:name="LastAmdt"/>
      <w:r w:rsidRPr="002920D8">
        <w:rPr>
          <w:rStyle w:val="charCitHyperlinkAbbrev"/>
        </w:rPr>
        <w:fldChar w:fldCharType="begin"/>
      </w:r>
      <w:r w:rsidR="00DA65FD">
        <w:rPr>
          <w:rStyle w:val="charCitHyperlinkAbbrev"/>
        </w:rPr>
        <w:instrText>HYPERLINK "http://www.legislation.act.gov.au/a/2020-20/" \o "Loose-fill Asbestos Legislation Amendment Act 2020"</w:instrText>
      </w:r>
      <w:r w:rsidRPr="002920D8">
        <w:rPr>
          <w:rStyle w:val="charCitHyperlinkAbbrev"/>
        </w:rPr>
        <w:fldChar w:fldCharType="separate"/>
      </w:r>
      <w:r w:rsidR="00DA65FD">
        <w:rPr>
          <w:rStyle w:val="charCitHyperlinkAbbrev"/>
        </w:rPr>
        <w:t>A2020</w:t>
      </w:r>
      <w:r w:rsidR="00DA65FD">
        <w:rPr>
          <w:rStyle w:val="charCitHyperlinkAbbrev"/>
        </w:rPr>
        <w:noBreakHyphen/>
        <w:t>20</w:t>
      </w:r>
      <w:r w:rsidRPr="002920D8">
        <w:rPr>
          <w:rStyle w:val="charCitHyperlinkAbbrev"/>
        </w:rPr>
        <w:fldChar w:fldCharType="end"/>
      </w:r>
      <w:bookmarkEnd w:id="8"/>
    </w:p>
    <w:p w:rsidR="002920D8" w:rsidRDefault="002920D8" w:rsidP="00F74B2B"/>
    <w:p w:rsidR="004F253D" w:rsidRDefault="004F253D" w:rsidP="00F74B2B"/>
    <w:p w:rsidR="00324555" w:rsidRDefault="00324555" w:rsidP="00F74B2B"/>
    <w:p w:rsidR="00324555" w:rsidRDefault="00324555" w:rsidP="00F74B2B"/>
    <w:p w:rsidR="002920D8" w:rsidRDefault="002920D8" w:rsidP="00F74B2B">
      <w:pPr>
        <w:spacing w:after="240"/>
        <w:rPr>
          <w:rFonts w:ascii="Arial" w:hAnsi="Arial"/>
        </w:rPr>
      </w:pPr>
    </w:p>
    <w:bookmarkEnd w:id="0"/>
    <w:p w:rsidR="002920D8" w:rsidRPr="00797332" w:rsidRDefault="002920D8" w:rsidP="00F74B2B">
      <w:pPr>
        <w:pStyle w:val="PageBreak"/>
      </w:pPr>
      <w:r w:rsidRPr="00797332">
        <w:br w:type="page"/>
      </w:r>
    </w:p>
    <w:bookmarkEnd w:id="1"/>
    <w:p w:rsidR="002920D8" w:rsidRDefault="002920D8" w:rsidP="00F74B2B">
      <w:pPr>
        <w:pStyle w:val="CoverHeading"/>
      </w:pPr>
      <w:r>
        <w:lastRenderedPageBreak/>
        <w:t>About this republication</w:t>
      </w:r>
    </w:p>
    <w:p w:rsidR="002920D8" w:rsidRDefault="002920D8" w:rsidP="00F74B2B">
      <w:pPr>
        <w:pStyle w:val="CoverSubHdg"/>
      </w:pPr>
      <w:r>
        <w:t>The republished law</w:t>
      </w:r>
    </w:p>
    <w:p w:rsidR="002920D8" w:rsidRDefault="002920D8" w:rsidP="00F74B2B">
      <w:pPr>
        <w:pStyle w:val="CoverText"/>
      </w:pPr>
      <w:r>
        <w:t xml:space="preserve">This is a republication of the </w:t>
      </w:r>
      <w:r w:rsidRPr="00DA65FD">
        <w:rPr>
          <w:i/>
        </w:rPr>
        <w:fldChar w:fldCharType="begin"/>
      </w:r>
      <w:r w:rsidRPr="00DA65FD">
        <w:rPr>
          <w:i/>
        </w:rPr>
        <w:instrText xml:space="preserve"> REF citation *\charformat  \* MERGEFORMAT </w:instrText>
      </w:r>
      <w:r w:rsidRPr="00DA65FD">
        <w:rPr>
          <w:i/>
        </w:rPr>
        <w:fldChar w:fldCharType="separate"/>
      </w:r>
      <w:r w:rsidR="00737971" w:rsidRPr="00737971">
        <w:rPr>
          <w:i/>
        </w:rPr>
        <w:t>Planning and Development Regulation 2008</w:t>
      </w:r>
      <w:r w:rsidRPr="00DA65FD">
        <w:rPr>
          <w:i/>
        </w:rPr>
        <w:fldChar w:fldCharType="end"/>
      </w:r>
      <w:r>
        <w:rPr>
          <w:iCs/>
        </w:rPr>
        <w:t>,</w:t>
      </w:r>
      <w:r>
        <w:t xml:space="preserve"> made under the </w:t>
      </w:r>
      <w:r w:rsidRPr="00DA65FD">
        <w:rPr>
          <w:i/>
        </w:rPr>
        <w:fldChar w:fldCharType="begin"/>
      </w:r>
      <w:r w:rsidRPr="00DA65FD">
        <w:rPr>
          <w:i/>
        </w:rPr>
        <w:instrText xml:space="preserve"> REF ActName \*charformat  \* MERGEFORMAT </w:instrText>
      </w:r>
      <w:r w:rsidRPr="00DA65FD">
        <w:rPr>
          <w:i/>
        </w:rPr>
        <w:fldChar w:fldCharType="separate"/>
      </w:r>
      <w:r w:rsidR="00737971" w:rsidRPr="00737971">
        <w:rPr>
          <w:i/>
        </w:rPr>
        <w:t>Planning and Development Act 2007</w:t>
      </w:r>
      <w:r w:rsidRPr="00DA65FD">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AD6C38">
        <w:fldChar w:fldCharType="begin"/>
      </w:r>
      <w:r w:rsidR="00AD6C38">
        <w:instrText xml:space="preserve"> REF InForceDate *\charformat </w:instrText>
      </w:r>
      <w:r w:rsidR="00AD6C38">
        <w:fldChar w:fldCharType="separate"/>
      </w:r>
      <w:r w:rsidR="00737971">
        <w:t>1 July 2020</w:t>
      </w:r>
      <w:r w:rsidR="00AD6C38">
        <w:fldChar w:fldCharType="end"/>
      </w:r>
      <w:r w:rsidRPr="003D214E">
        <w:rPr>
          <w:rStyle w:val="charItals"/>
        </w:rPr>
        <w:t xml:space="preserve">.  </w:t>
      </w:r>
      <w:r>
        <w:t xml:space="preserve">It also includes any commencement, amendment, repeal or expiry affecting this republished law to </w:t>
      </w:r>
      <w:r w:rsidR="00AD6C38">
        <w:fldChar w:fldCharType="begin"/>
      </w:r>
      <w:r w:rsidR="00AD6C38">
        <w:instrText xml:space="preserve"> REF EffectiveDate *\charformat </w:instrText>
      </w:r>
      <w:r w:rsidR="00AD6C38">
        <w:fldChar w:fldCharType="separate"/>
      </w:r>
      <w:r w:rsidR="00737971">
        <w:t>1 July 2020</w:t>
      </w:r>
      <w:r w:rsidR="00AD6C38">
        <w:fldChar w:fldCharType="end"/>
      </w:r>
      <w:r>
        <w:t xml:space="preserve">.  </w:t>
      </w:r>
    </w:p>
    <w:p w:rsidR="002920D8" w:rsidRDefault="002920D8" w:rsidP="00F74B2B">
      <w:pPr>
        <w:pStyle w:val="CoverText"/>
      </w:pPr>
      <w:r>
        <w:t xml:space="preserve">The legislation history and amendment history of the republished law are set out in endnotes 3 and 4. </w:t>
      </w:r>
    </w:p>
    <w:p w:rsidR="002920D8" w:rsidRDefault="002920D8" w:rsidP="00F74B2B">
      <w:pPr>
        <w:pStyle w:val="CoverSubHdg"/>
      </w:pPr>
      <w:r>
        <w:t>Kinds of republications</w:t>
      </w:r>
    </w:p>
    <w:p w:rsidR="002920D8" w:rsidRDefault="002920D8" w:rsidP="00F74B2B">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2920D8" w:rsidRDefault="002920D8" w:rsidP="00F74B2B">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2920D8" w:rsidRDefault="002920D8" w:rsidP="00F74B2B">
      <w:pPr>
        <w:pStyle w:val="CoverTextBullet"/>
      </w:pPr>
      <w:r>
        <w:t>unauthorised republications.</w:t>
      </w:r>
    </w:p>
    <w:p w:rsidR="002920D8" w:rsidRDefault="002920D8" w:rsidP="00F74B2B">
      <w:pPr>
        <w:pStyle w:val="CoverText"/>
      </w:pPr>
      <w:r>
        <w:t>The status of this republication appears on the bottom of each page.</w:t>
      </w:r>
    </w:p>
    <w:p w:rsidR="002920D8" w:rsidRDefault="002920D8" w:rsidP="00F74B2B">
      <w:pPr>
        <w:pStyle w:val="CoverSubHdg"/>
      </w:pPr>
      <w:r>
        <w:t>Editorial changes</w:t>
      </w:r>
    </w:p>
    <w:p w:rsidR="002920D8" w:rsidRDefault="002920D8" w:rsidP="00F74B2B">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2920D8" w:rsidRDefault="002920D8" w:rsidP="00F74B2B">
      <w:pPr>
        <w:pStyle w:val="CoverText"/>
      </w:pPr>
      <w:r>
        <w:t>This republication</w:t>
      </w:r>
      <w:r w:rsidR="00511730">
        <w:t xml:space="preserve"> </w:t>
      </w:r>
      <w:r>
        <w:t>include</w:t>
      </w:r>
      <w:r w:rsidR="004C2797">
        <w:t>s</w:t>
      </w:r>
      <w:r>
        <w:t xml:space="preserve"> amendments made under part 11.3 (see endnote 1).</w:t>
      </w:r>
    </w:p>
    <w:p w:rsidR="002920D8" w:rsidRDefault="002920D8" w:rsidP="00F74B2B">
      <w:pPr>
        <w:pStyle w:val="CoverSubHdg"/>
      </w:pPr>
      <w:proofErr w:type="spellStart"/>
      <w:r>
        <w:t>Uncommenced</w:t>
      </w:r>
      <w:proofErr w:type="spellEnd"/>
      <w:r>
        <w:t xml:space="preserve"> provisions and amendments</w:t>
      </w:r>
    </w:p>
    <w:p w:rsidR="002920D8" w:rsidRDefault="002920D8" w:rsidP="00F74B2B">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w:t>
      </w:r>
      <w:proofErr w:type="spellStart"/>
      <w:r>
        <w:rPr>
          <w:color w:val="000000"/>
        </w:rPr>
        <w:t>uncommenced</w:t>
      </w:r>
      <w:proofErr w:type="spellEnd"/>
      <w:r>
        <w:rPr>
          <w:color w:val="000000"/>
        </w:rPr>
        <w:t xml:space="preserve">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2920D8" w:rsidRDefault="002920D8" w:rsidP="00F74B2B">
      <w:pPr>
        <w:pStyle w:val="CoverSubHdg"/>
      </w:pPr>
      <w:r>
        <w:t>Modifications</w:t>
      </w:r>
    </w:p>
    <w:p w:rsidR="002920D8" w:rsidRDefault="002920D8" w:rsidP="00F74B2B">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3D214E">
          <w:rPr>
            <w:rStyle w:val="charCitHyperlinkItal"/>
          </w:rPr>
          <w:t>2001</w:t>
        </w:r>
      </w:hyperlink>
      <w:r>
        <w:rPr>
          <w:color w:val="000000"/>
        </w:rPr>
        <w:t>, section 95.</w:t>
      </w:r>
    </w:p>
    <w:p w:rsidR="002920D8" w:rsidRDefault="002920D8" w:rsidP="00F74B2B">
      <w:pPr>
        <w:pStyle w:val="CoverSubHdg"/>
      </w:pPr>
      <w:r>
        <w:t>Penalties</w:t>
      </w:r>
    </w:p>
    <w:p w:rsidR="002920D8" w:rsidRPr="003765DF" w:rsidRDefault="002920D8" w:rsidP="00F74B2B">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3D214E">
          <w:rPr>
            <w:rStyle w:val="charCitHyperlinkItal"/>
          </w:rPr>
          <w:t>Legislation Act 2001</w:t>
        </w:r>
      </w:hyperlink>
      <w:r>
        <w:t>, s 133).</w:t>
      </w:r>
    </w:p>
    <w:p w:rsidR="002920D8" w:rsidRDefault="002920D8" w:rsidP="00F74B2B">
      <w:pPr>
        <w:pStyle w:val="00SigningPage"/>
        <w:sectPr w:rsidR="002920D8" w:rsidSect="00F74B2B">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2920D8" w:rsidRDefault="002920D8" w:rsidP="00F74B2B">
      <w:pPr>
        <w:jc w:val="center"/>
      </w:pPr>
      <w:r>
        <w:rPr>
          <w:noProof/>
          <w:lang w:eastAsia="en-AU"/>
        </w:rPr>
        <w:lastRenderedPageBreak/>
        <w:drawing>
          <wp:inline distT="0" distB="0" distL="0" distR="0">
            <wp:extent cx="1333500" cy="1181100"/>
            <wp:effectExtent l="19050" t="0" r="0" b="0"/>
            <wp:docPr id="15"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920D8" w:rsidRDefault="002920D8" w:rsidP="00F74B2B">
      <w:pPr>
        <w:jc w:val="center"/>
        <w:rPr>
          <w:rFonts w:ascii="Arial" w:hAnsi="Arial"/>
        </w:rPr>
      </w:pPr>
      <w:r>
        <w:rPr>
          <w:rFonts w:ascii="Arial" w:hAnsi="Arial"/>
        </w:rPr>
        <w:t>Australian Capital Territory</w:t>
      </w:r>
    </w:p>
    <w:p w:rsidR="002920D8" w:rsidRDefault="00AD6C38" w:rsidP="00F74B2B">
      <w:pPr>
        <w:pStyle w:val="Billname"/>
      </w:pPr>
      <w:r>
        <w:fldChar w:fldCharType="begin"/>
      </w:r>
      <w:r>
        <w:instrText xml:space="preserve"> REF Citation \*charformat  \* MERGEFORMAT </w:instrText>
      </w:r>
      <w:r>
        <w:fldChar w:fldCharType="separate"/>
      </w:r>
      <w:r w:rsidR="00737971">
        <w:t>Planning and Development Regulation 2008</w:t>
      </w:r>
      <w:r>
        <w:fldChar w:fldCharType="end"/>
      </w:r>
    </w:p>
    <w:p w:rsidR="002920D8" w:rsidRDefault="002920D8" w:rsidP="00F74B2B">
      <w:pPr>
        <w:pStyle w:val="CoverInForce"/>
      </w:pPr>
      <w:r>
        <w:t>made under the</w:t>
      </w:r>
    </w:p>
    <w:p w:rsidR="002920D8" w:rsidRDefault="00AD6C38" w:rsidP="00F74B2B">
      <w:pPr>
        <w:pStyle w:val="CoverActName"/>
      </w:pPr>
      <w:r>
        <w:fldChar w:fldCharType="begin"/>
      </w:r>
      <w:r>
        <w:instrText xml:space="preserve"> REF ActName \*charformat</w:instrText>
      </w:r>
      <w:r>
        <w:instrText xml:space="preserve"> </w:instrText>
      </w:r>
      <w:r>
        <w:fldChar w:fldCharType="separate"/>
      </w:r>
      <w:r w:rsidR="00737971" w:rsidRPr="00737971">
        <w:t>Planning and Development Act 2007</w:t>
      </w:r>
      <w:r>
        <w:fldChar w:fldCharType="end"/>
      </w:r>
    </w:p>
    <w:p w:rsidR="002920D8" w:rsidRDefault="002920D8" w:rsidP="00F74B2B">
      <w:pPr>
        <w:pStyle w:val="Placeholder"/>
      </w:pPr>
      <w:r>
        <w:rPr>
          <w:rStyle w:val="charContents"/>
          <w:sz w:val="16"/>
        </w:rPr>
        <w:t xml:space="preserve">  </w:t>
      </w:r>
      <w:r>
        <w:rPr>
          <w:rStyle w:val="charPage"/>
        </w:rPr>
        <w:t xml:space="preserve">  </w:t>
      </w:r>
    </w:p>
    <w:p w:rsidR="002920D8" w:rsidRDefault="002920D8" w:rsidP="00F74B2B">
      <w:pPr>
        <w:pStyle w:val="N-TOCheading"/>
      </w:pPr>
      <w:r>
        <w:rPr>
          <w:rStyle w:val="charContents"/>
        </w:rPr>
        <w:t>Contents</w:t>
      </w:r>
    </w:p>
    <w:p w:rsidR="002920D8" w:rsidRDefault="002920D8" w:rsidP="00F74B2B">
      <w:pPr>
        <w:pStyle w:val="N-9pt"/>
      </w:pPr>
      <w:r>
        <w:tab/>
      </w:r>
      <w:r>
        <w:rPr>
          <w:rStyle w:val="charPage"/>
        </w:rPr>
        <w:t>Page</w:t>
      </w:r>
    </w:p>
    <w:p w:rsidR="00115015" w:rsidRDefault="00115015">
      <w:pPr>
        <w:pStyle w:val="TOC1"/>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44333293" w:history="1">
        <w:r w:rsidRPr="003D0CAB">
          <w:t>Chapter 1</w:t>
        </w:r>
        <w:r>
          <w:rPr>
            <w:rFonts w:asciiTheme="minorHAnsi" w:eastAsiaTheme="minorEastAsia" w:hAnsiTheme="minorHAnsi" w:cstheme="minorBidi"/>
            <w:b w:val="0"/>
            <w:sz w:val="22"/>
            <w:szCs w:val="22"/>
            <w:lang w:eastAsia="en-AU"/>
          </w:rPr>
          <w:tab/>
        </w:r>
        <w:r w:rsidRPr="003D0CAB">
          <w:t>Preliminary</w:t>
        </w:r>
        <w:r w:rsidRPr="00115015">
          <w:rPr>
            <w:vanish/>
          </w:rPr>
          <w:tab/>
        </w:r>
        <w:r w:rsidRPr="00115015">
          <w:rPr>
            <w:vanish/>
          </w:rPr>
          <w:fldChar w:fldCharType="begin"/>
        </w:r>
        <w:r w:rsidRPr="00115015">
          <w:rPr>
            <w:vanish/>
          </w:rPr>
          <w:instrText xml:space="preserve"> PAGEREF _Toc44333293 \h </w:instrText>
        </w:r>
        <w:r w:rsidRPr="00115015">
          <w:rPr>
            <w:vanish/>
          </w:rPr>
        </w:r>
        <w:r w:rsidRPr="00115015">
          <w:rPr>
            <w:vanish/>
          </w:rPr>
          <w:fldChar w:fldCharType="separate"/>
        </w:r>
        <w:r w:rsidR="00737971">
          <w:rPr>
            <w:vanish/>
          </w:rPr>
          <w:t>2</w:t>
        </w:r>
        <w:r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294" w:history="1">
        <w:r w:rsidRPr="003D0CAB">
          <w:t>1</w:t>
        </w:r>
        <w:r>
          <w:rPr>
            <w:rFonts w:asciiTheme="minorHAnsi" w:eastAsiaTheme="minorEastAsia" w:hAnsiTheme="minorHAnsi" w:cstheme="minorBidi"/>
            <w:sz w:val="22"/>
            <w:szCs w:val="22"/>
            <w:lang w:eastAsia="en-AU"/>
          </w:rPr>
          <w:tab/>
        </w:r>
        <w:r w:rsidRPr="003D0CAB">
          <w:t>Name of regulation</w:t>
        </w:r>
        <w:r>
          <w:tab/>
        </w:r>
        <w:r>
          <w:fldChar w:fldCharType="begin"/>
        </w:r>
        <w:r>
          <w:instrText xml:space="preserve"> PAGEREF _Toc44333294 \h </w:instrText>
        </w:r>
        <w:r>
          <w:fldChar w:fldCharType="separate"/>
        </w:r>
        <w:r w:rsidR="00737971">
          <w:t>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295" w:history="1">
        <w:r w:rsidRPr="003D0CAB">
          <w:t>3</w:t>
        </w:r>
        <w:r>
          <w:rPr>
            <w:rFonts w:asciiTheme="minorHAnsi" w:eastAsiaTheme="minorEastAsia" w:hAnsiTheme="minorHAnsi" w:cstheme="minorBidi"/>
            <w:sz w:val="22"/>
            <w:szCs w:val="22"/>
            <w:lang w:eastAsia="en-AU"/>
          </w:rPr>
          <w:tab/>
        </w:r>
        <w:r w:rsidRPr="003D0CAB">
          <w:t>Dictionary</w:t>
        </w:r>
        <w:r>
          <w:tab/>
        </w:r>
        <w:r>
          <w:fldChar w:fldCharType="begin"/>
        </w:r>
        <w:r>
          <w:instrText xml:space="preserve"> PAGEREF _Toc44333295 \h </w:instrText>
        </w:r>
        <w:r>
          <w:fldChar w:fldCharType="separate"/>
        </w:r>
        <w:r w:rsidR="00737971">
          <w:t>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296" w:history="1">
        <w:r w:rsidRPr="003D0CAB">
          <w:t>4</w:t>
        </w:r>
        <w:r>
          <w:rPr>
            <w:rFonts w:asciiTheme="minorHAnsi" w:eastAsiaTheme="minorEastAsia" w:hAnsiTheme="minorHAnsi" w:cstheme="minorBidi"/>
            <w:sz w:val="22"/>
            <w:szCs w:val="22"/>
            <w:lang w:eastAsia="en-AU"/>
          </w:rPr>
          <w:tab/>
        </w:r>
        <w:r w:rsidRPr="003D0CAB">
          <w:t>Notes</w:t>
        </w:r>
        <w:r>
          <w:tab/>
        </w:r>
        <w:r>
          <w:fldChar w:fldCharType="begin"/>
        </w:r>
        <w:r>
          <w:instrText xml:space="preserve"> PAGEREF _Toc44333296 \h </w:instrText>
        </w:r>
        <w:r>
          <w:fldChar w:fldCharType="separate"/>
        </w:r>
        <w:r w:rsidR="00737971">
          <w:t>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297" w:history="1">
        <w:r w:rsidRPr="003D0CAB">
          <w:t>5</w:t>
        </w:r>
        <w:r>
          <w:rPr>
            <w:rFonts w:asciiTheme="minorHAnsi" w:eastAsiaTheme="minorEastAsia" w:hAnsiTheme="minorHAnsi" w:cstheme="minorBidi"/>
            <w:sz w:val="22"/>
            <w:szCs w:val="22"/>
            <w:lang w:eastAsia="en-AU"/>
          </w:rPr>
          <w:tab/>
        </w:r>
        <w:r w:rsidRPr="003D0CAB">
          <w:t xml:space="preserve">Meaning of </w:t>
        </w:r>
        <w:r w:rsidRPr="003D0CAB">
          <w:rPr>
            <w:i/>
          </w:rPr>
          <w:t>dwelling</w:t>
        </w:r>
        <w:r>
          <w:tab/>
        </w:r>
        <w:r>
          <w:fldChar w:fldCharType="begin"/>
        </w:r>
        <w:r>
          <w:instrText xml:space="preserve"> PAGEREF _Toc44333297 \h </w:instrText>
        </w:r>
        <w:r>
          <w:fldChar w:fldCharType="separate"/>
        </w:r>
        <w:r w:rsidR="00737971">
          <w:t>2</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298" w:history="1">
        <w:r w:rsidR="00115015" w:rsidRPr="003D0CAB">
          <w:t>Chapter 1A</w:t>
        </w:r>
        <w:r w:rsidR="00115015">
          <w:rPr>
            <w:rFonts w:asciiTheme="minorHAnsi" w:eastAsiaTheme="minorEastAsia" w:hAnsiTheme="minorHAnsi" w:cstheme="minorBidi"/>
            <w:b w:val="0"/>
            <w:sz w:val="22"/>
            <w:szCs w:val="22"/>
            <w:lang w:eastAsia="en-AU"/>
          </w:rPr>
          <w:tab/>
        </w:r>
        <w:r w:rsidR="00115015" w:rsidRPr="003D0CAB">
          <w:t>Draft plan variations</w:t>
        </w:r>
        <w:r w:rsidR="00115015" w:rsidRPr="00115015">
          <w:rPr>
            <w:vanish/>
          </w:rPr>
          <w:tab/>
        </w:r>
        <w:r w:rsidR="00115015" w:rsidRPr="00115015">
          <w:rPr>
            <w:vanish/>
          </w:rPr>
          <w:fldChar w:fldCharType="begin"/>
        </w:r>
        <w:r w:rsidR="00115015" w:rsidRPr="00115015">
          <w:rPr>
            <w:vanish/>
          </w:rPr>
          <w:instrText xml:space="preserve"> PAGEREF _Toc44333298 \h </w:instrText>
        </w:r>
        <w:r w:rsidR="00115015" w:rsidRPr="00115015">
          <w:rPr>
            <w:vanish/>
          </w:rPr>
        </w:r>
        <w:r w:rsidR="00115015" w:rsidRPr="00115015">
          <w:rPr>
            <w:vanish/>
          </w:rPr>
          <w:fldChar w:fldCharType="separate"/>
        </w:r>
        <w:r w:rsidR="00737971">
          <w:rPr>
            <w:vanish/>
          </w:rPr>
          <w:t>4</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299" w:history="1">
        <w:r w:rsidRPr="003D0CAB">
          <w:t>6</w:t>
        </w:r>
        <w:r>
          <w:rPr>
            <w:rFonts w:asciiTheme="minorHAnsi" w:eastAsiaTheme="minorEastAsia" w:hAnsiTheme="minorHAnsi" w:cstheme="minorBidi"/>
            <w:sz w:val="22"/>
            <w:szCs w:val="22"/>
            <w:lang w:eastAsia="en-AU"/>
          </w:rPr>
          <w:tab/>
        </w:r>
        <w:r w:rsidRPr="003D0CAB">
          <w:t>Draft plan variations to be notified—Act, s 63 (5) (b)</w:t>
        </w:r>
        <w:r>
          <w:tab/>
        </w:r>
        <w:r>
          <w:fldChar w:fldCharType="begin"/>
        </w:r>
        <w:r>
          <w:instrText xml:space="preserve"> PAGEREF _Toc44333299 \h </w:instrText>
        </w:r>
        <w:r>
          <w:fldChar w:fldCharType="separate"/>
        </w:r>
        <w:r w:rsidR="00737971">
          <w:t>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0" w:history="1">
        <w:r w:rsidRPr="003D0CAB">
          <w:t>7</w:t>
        </w:r>
        <w:r>
          <w:rPr>
            <w:rFonts w:asciiTheme="minorHAnsi" w:eastAsiaTheme="minorEastAsia" w:hAnsiTheme="minorHAnsi" w:cstheme="minorBidi"/>
            <w:sz w:val="22"/>
            <w:szCs w:val="22"/>
            <w:lang w:eastAsia="en-AU"/>
          </w:rPr>
          <w:tab/>
        </w:r>
        <w:r w:rsidRPr="003D0CAB">
          <w:t>People to be notified—Act, s 63 (5) (b)</w:t>
        </w:r>
        <w:r>
          <w:tab/>
        </w:r>
        <w:r>
          <w:fldChar w:fldCharType="begin"/>
        </w:r>
        <w:r>
          <w:instrText xml:space="preserve"> PAGEREF _Toc44333300 \h </w:instrText>
        </w:r>
        <w:r>
          <w:fldChar w:fldCharType="separate"/>
        </w:r>
        <w:r w:rsidR="00737971">
          <w:t>4</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301" w:history="1">
        <w:r w:rsidR="00115015" w:rsidRPr="003D0CAB">
          <w:t>Chapter 2</w:t>
        </w:r>
        <w:r w:rsidR="00115015">
          <w:rPr>
            <w:rFonts w:asciiTheme="minorHAnsi" w:eastAsiaTheme="minorEastAsia" w:hAnsiTheme="minorHAnsi" w:cstheme="minorBidi"/>
            <w:b w:val="0"/>
            <w:sz w:val="22"/>
            <w:szCs w:val="22"/>
            <w:lang w:eastAsia="en-AU"/>
          </w:rPr>
          <w:tab/>
        </w:r>
        <w:r w:rsidR="00115015" w:rsidRPr="003D0CAB">
          <w:t>Strategic environmental assessments</w:t>
        </w:r>
        <w:r w:rsidR="00115015" w:rsidRPr="00115015">
          <w:rPr>
            <w:vanish/>
          </w:rPr>
          <w:tab/>
        </w:r>
        <w:r w:rsidR="00115015" w:rsidRPr="00115015">
          <w:rPr>
            <w:vanish/>
          </w:rPr>
          <w:fldChar w:fldCharType="begin"/>
        </w:r>
        <w:r w:rsidR="00115015" w:rsidRPr="00115015">
          <w:rPr>
            <w:vanish/>
          </w:rPr>
          <w:instrText xml:space="preserve"> PAGEREF _Toc44333301 \h </w:instrText>
        </w:r>
        <w:r w:rsidR="00115015" w:rsidRPr="00115015">
          <w:rPr>
            <w:vanish/>
          </w:rPr>
        </w:r>
        <w:r w:rsidR="00115015" w:rsidRPr="00115015">
          <w:rPr>
            <w:vanish/>
          </w:rPr>
          <w:fldChar w:fldCharType="separate"/>
        </w:r>
        <w:r w:rsidR="00737971">
          <w:rPr>
            <w:vanish/>
          </w:rPr>
          <w:t>6</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2" w:history="1">
        <w:r w:rsidRPr="003D0CAB">
          <w:t>10</w:t>
        </w:r>
        <w:r>
          <w:rPr>
            <w:rFonts w:asciiTheme="minorHAnsi" w:eastAsiaTheme="minorEastAsia" w:hAnsiTheme="minorHAnsi" w:cstheme="minorBidi"/>
            <w:sz w:val="22"/>
            <w:szCs w:val="22"/>
            <w:lang w:eastAsia="en-AU"/>
          </w:rPr>
          <w:tab/>
        </w:r>
        <w:r w:rsidRPr="003D0CAB">
          <w:t xml:space="preserve">Meaning of </w:t>
        </w:r>
        <w:r w:rsidRPr="003D0CAB">
          <w:rPr>
            <w:i/>
          </w:rPr>
          <w:t>proposal</w:t>
        </w:r>
        <w:r w:rsidRPr="003D0CAB">
          <w:t>—ch 2</w:t>
        </w:r>
        <w:r>
          <w:tab/>
        </w:r>
        <w:r>
          <w:fldChar w:fldCharType="begin"/>
        </w:r>
        <w:r>
          <w:instrText xml:space="preserve"> PAGEREF _Toc44333302 \h </w:instrText>
        </w:r>
        <w:r>
          <w:fldChar w:fldCharType="separate"/>
        </w:r>
        <w:r w:rsidR="00737971">
          <w:t>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3" w:history="1">
        <w:r w:rsidRPr="003D0CAB">
          <w:t>11</w:t>
        </w:r>
        <w:r>
          <w:rPr>
            <w:rFonts w:asciiTheme="minorHAnsi" w:eastAsiaTheme="minorEastAsia" w:hAnsiTheme="minorHAnsi" w:cstheme="minorBidi"/>
            <w:sz w:val="22"/>
            <w:szCs w:val="22"/>
            <w:lang w:eastAsia="en-AU"/>
          </w:rPr>
          <w:tab/>
        </w:r>
        <w:r w:rsidRPr="003D0CAB">
          <w:t>Development of strategic environmental assessments—Act, s 101 (a)</w:t>
        </w:r>
        <w:r>
          <w:tab/>
        </w:r>
        <w:r>
          <w:fldChar w:fldCharType="begin"/>
        </w:r>
        <w:r>
          <w:instrText xml:space="preserve"> PAGEREF _Toc44333303 \h </w:instrText>
        </w:r>
        <w:r>
          <w:fldChar w:fldCharType="separate"/>
        </w:r>
        <w:r w:rsidR="00737971">
          <w:t>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4" w:history="1">
        <w:r w:rsidRPr="003D0CAB">
          <w:t>12</w:t>
        </w:r>
        <w:r>
          <w:rPr>
            <w:rFonts w:asciiTheme="minorHAnsi" w:eastAsiaTheme="minorEastAsia" w:hAnsiTheme="minorHAnsi" w:cstheme="minorBidi"/>
            <w:sz w:val="22"/>
            <w:szCs w:val="22"/>
            <w:lang w:eastAsia="en-AU"/>
          </w:rPr>
          <w:tab/>
        </w:r>
        <w:r w:rsidRPr="003D0CAB">
          <w:t>Stage A—setting context and establishing baseline</w:t>
        </w:r>
        <w:r>
          <w:tab/>
        </w:r>
        <w:r>
          <w:fldChar w:fldCharType="begin"/>
        </w:r>
        <w:r>
          <w:instrText xml:space="preserve"> PAGEREF _Toc44333304 \h </w:instrText>
        </w:r>
        <w:r>
          <w:fldChar w:fldCharType="separate"/>
        </w:r>
        <w:r w:rsidR="00737971">
          <w:t>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5" w:history="1">
        <w:r w:rsidRPr="003D0CAB">
          <w:t>13</w:t>
        </w:r>
        <w:r>
          <w:rPr>
            <w:rFonts w:asciiTheme="minorHAnsi" w:eastAsiaTheme="minorEastAsia" w:hAnsiTheme="minorHAnsi" w:cstheme="minorBidi"/>
            <w:sz w:val="22"/>
            <w:szCs w:val="22"/>
            <w:lang w:eastAsia="en-AU"/>
          </w:rPr>
          <w:tab/>
        </w:r>
        <w:r w:rsidRPr="003D0CAB">
          <w:t>Stage B—developing alternatives and deciding scope</w:t>
        </w:r>
        <w:r>
          <w:tab/>
        </w:r>
        <w:r>
          <w:fldChar w:fldCharType="begin"/>
        </w:r>
        <w:r>
          <w:instrText xml:space="preserve"> PAGEREF _Toc44333305 \h </w:instrText>
        </w:r>
        <w:r>
          <w:fldChar w:fldCharType="separate"/>
        </w:r>
        <w:r w:rsidR="00737971">
          <w:t>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6" w:history="1">
        <w:r w:rsidRPr="003D0CAB">
          <w:t>14</w:t>
        </w:r>
        <w:r>
          <w:rPr>
            <w:rFonts w:asciiTheme="minorHAnsi" w:eastAsiaTheme="minorEastAsia" w:hAnsiTheme="minorHAnsi" w:cstheme="minorBidi"/>
            <w:sz w:val="22"/>
            <w:szCs w:val="22"/>
            <w:lang w:eastAsia="en-AU"/>
          </w:rPr>
          <w:tab/>
        </w:r>
        <w:r w:rsidRPr="003D0CAB">
          <w:t>Stage C—assessing environmental benefits and impacts</w:t>
        </w:r>
        <w:r>
          <w:tab/>
        </w:r>
        <w:r>
          <w:fldChar w:fldCharType="begin"/>
        </w:r>
        <w:r>
          <w:instrText xml:space="preserve"> PAGEREF _Toc44333306 \h </w:instrText>
        </w:r>
        <w:r>
          <w:fldChar w:fldCharType="separate"/>
        </w:r>
        <w:r w:rsidR="00737971">
          <w:t>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7" w:history="1">
        <w:r w:rsidRPr="003D0CAB">
          <w:t>15</w:t>
        </w:r>
        <w:r>
          <w:rPr>
            <w:rFonts w:asciiTheme="minorHAnsi" w:eastAsiaTheme="minorEastAsia" w:hAnsiTheme="minorHAnsi" w:cstheme="minorBidi"/>
            <w:sz w:val="22"/>
            <w:szCs w:val="22"/>
            <w:lang w:eastAsia="en-AU"/>
          </w:rPr>
          <w:tab/>
        </w:r>
        <w:r w:rsidRPr="003D0CAB">
          <w:t>Stage D—consultation</w:t>
        </w:r>
        <w:r>
          <w:tab/>
        </w:r>
        <w:r>
          <w:fldChar w:fldCharType="begin"/>
        </w:r>
        <w:r>
          <w:instrText xml:space="preserve"> PAGEREF _Toc44333307 \h </w:instrText>
        </w:r>
        <w:r>
          <w:fldChar w:fldCharType="separate"/>
        </w:r>
        <w:r w:rsidR="00737971">
          <w:t>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8" w:history="1">
        <w:r w:rsidRPr="003D0CAB">
          <w:t>16</w:t>
        </w:r>
        <w:r>
          <w:rPr>
            <w:rFonts w:asciiTheme="minorHAnsi" w:eastAsiaTheme="minorEastAsia" w:hAnsiTheme="minorHAnsi" w:cstheme="minorBidi"/>
            <w:sz w:val="22"/>
            <w:szCs w:val="22"/>
            <w:lang w:eastAsia="en-AU"/>
          </w:rPr>
          <w:tab/>
        </w:r>
        <w:r w:rsidRPr="003D0CAB">
          <w:t>Stage E—monitoring</w:t>
        </w:r>
        <w:r>
          <w:tab/>
        </w:r>
        <w:r>
          <w:fldChar w:fldCharType="begin"/>
        </w:r>
        <w:r>
          <w:instrText xml:space="preserve"> PAGEREF _Toc44333308 \h </w:instrText>
        </w:r>
        <w:r>
          <w:fldChar w:fldCharType="separate"/>
        </w:r>
        <w:r w:rsidR="00737971">
          <w:t>10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09" w:history="1">
        <w:r w:rsidRPr="003D0CAB">
          <w:t>17</w:t>
        </w:r>
        <w:r>
          <w:rPr>
            <w:rFonts w:asciiTheme="minorHAnsi" w:eastAsiaTheme="minorEastAsia" w:hAnsiTheme="minorHAnsi" w:cstheme="minorBidi"/>
            <w:sz w:val="22"/>
            <w:szCs w:val="22"/>
            <w:lang w:eastAsia="en-AU"/>
          </w:rPr>
          <w:tab/>
        </w:r>
        <w:r w:rsidRPr="003D0CAB">
          <w:t>Contents of strategic environmental assessments—Act, s 101 (b)</w:t>
        </w:r>
        <w:r>
          <w:tab/>
        </w:r>
        <w:r>
          <w:fldChar w:fldCharType="begin"/>
        </w:r>
        <w:r>
          <w:instrText xml:space="preserve"> PAGEREF _Toc44333309 \h </w:instrText>
        </w:r>
        <w:r>
          <w:fldChar w:fldCharType="separate"/>
        </w:r>
        <w:r w:rsidR="00737971">
          <w:t>11</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310" w:history="1">
        <w:r w:rsidR="00115015" w:rsidRPr="003D0CAB">
          <w:t>Chapter 3</w:t>
        </w:r>
        <w:r w:rsidR="00115015">
          <w:rPr>
            <w:rFonts w:asciiTheme="minorHAnsi" w:eastAsiaTheme="minorEastAsia" w:hAnsiTheme="minorHAnsi" w:cstheme="minorBidi"/>
            <w:b w:val="0"/>
            <w:sz w:val="22"/>
            <w:szCs w:val="22"/>
            <w:lang w:eastAsia="en-AU"/>
          </w:rPr>
          <w:tab/>
        </w:r>
        <w:r w:rsidR="00115015" w:rsidRPr="003D0CAB">
          <w:t>Development approvals</w:t>
        </w:r>
        <w:r w:rsidR="00115015" w:rsidRPr="00115015">
          <w:rPr>
            <w:vanish/>
          </w:rPr>
          <w:tab/>
        </w:r>
        <w:r w:rsidR="00115015" w:rsidRPr="00115015">
          <w:rPr>
            <w:vanish/>
          </w:rPr>
          <w:fldChar w:fldCharType="begin"/>
        </w:r>
        <w:r w:rsidR="00115015" w:rsidRPr="00115015">
          <w:rPr>
            <w:vanish/>
          </w:rPr>
          <w:instrText xml:space="preserve"> PAGEREF _Toc44333310 \h </w:instrText>
        </w:r>
        <w:r w:rsidR="00115015" w:rsidRPr="00115015">
          <w:rPr>
            <w:vanish/>
          </w:rPr>
        </w:r>
        <w:r w:rsidR="00115015" w:rsidRPr="00115015">
          <w:rPr>
            <w:vanish/>
          </w:rPr>
          <w:fldChar w:fldCharType="separate"/>
        </w:r>
        <w:r w:rsidR="00737971">
          <w:rPr>
            <w:vanish/>
          </w:rPr>
          <w:t>14</w:t>
        </w:r>
        <w:r w:rsidR="00115015" w:rsidRPr="00115015">
          <w:rPr>
            <w:vanish/>
          </w:rP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11" w:history="1">
        <w:r w:rsidR="00115015" w:rsidRPr="003D0CAB">
          <w:t>Part 3.1AA</w:t>
        </w:r>
        <w:r w:rsidR="00115015">
          <w:rPr>
            <w:rFonts w:asciiTheme="minorHAnsi" w:eastAsiaTheme="minorEastAsia" w:hAnsiTheme="minorHAnsi" w:cstheme="minorBidi"/>
            <w:b w:val="0"/>
            <w:sz w:val="22"/>
            <w:szCs w:val="22"/>
            <w:lang w:eastAsia="en-AU"/>
          </w:rPr>
          <w:tab/>
        </w:r>
        <w:r w:rsidR="00115015" w:rsidRPr="003D0CAB">
          <w:t>Development proposals requiring EIS</w:t>
        </w:r>
        <w:r w:rsidR="00115015" w:rsidRPr="00115015">
          <w:rPr>
            <w:vanish/>
          </w:rPr>
          <w:tab/>
        </w:r>
        <w:r w:rsidR="00115015" w:rsidRPr="00115015">
          <w:rPr>
            <w:vanish/>
          </w:rPr>
          <w:fldChar w:fldCharType="begin"/>
        </w:r>
        <w:r w:rsidR="00115015" w:rsidRPr="00115015">
          <w:rPr>
            <w:vanish/>
          </w:rPr>
          <w:instrText xml:space="preserve"> PAGEREF _Toc44333311 \h </w:instrText>
        </w:r>
        <w:r w:rsidR="00115015" w:rsidRPr="00115015">
          <w:rPr>
            <w:vanish/>
          </w:rPr>
        </w:r>
        <w:r w:rsidR="00115015" w:rsidRPr="00115015">
          <w:rPr>
            <w:vanish/>
          </w:rPr>
          <w:fldChar w:fldCharType="separate"/>
        </w:r>
        <w:r w:rsidR="00737971">
          <w:rPr>
            <w:vanish/>
          </w:rPr>
          <w:t>14</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12" w:history="1">
        <w:r w:rsidRPr="003D0CAB">
          <w:t>19</w:t>
        </w:r>
        <w:r>
          <w:rPr>
            <w:rFonts w:asciiTheme="minorHAnsi" w:eastAsiaTheme="minorEastAsia" w:hAnsiTheme="minorHAnsi" w:cstheme="minorBidi"/>
            <w:sz w:val="22"/>
            <w:szCs w:val="22"/>
            <w:lang w:eastAsia="en-AU"/>
          </w:rPr>
          <w:tab/>
        </w:r>
        <w:r w:rsidRPr="003D0CAB">
          <w:t>Development proposals requiring EIS—electricity generating stations—Act, sch 4, pt 4.2, item 2, par (c) (i) (A)</w:t>
        </w:r>
        <w:r>
          <w:tab/>
        </w:r>
        <w:r>
          <w:fldChar w:fldCharType="begin"/>
        </w:r>
        <w:r>
          <w:instrText xml:space="preserve"> PAGEREF _Toc44333312 \h </w:instrText>
        </w:r>
        <w:r>
          <w:fldChar w:fldCharType="separate"/>
        </w:r>
        <w:r w:rsidR="00737971">
          <w:t>14</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13" w:history="1">
        <w:r w:rsidR="00115015" w:rsidRPr="003D0CAB">
          <w:t>Part 3.1</w:t>
        </w:r>
        <w:r w:rsidR="00115015">
          <w:rPr>
            <w:rFonts w:asciiTheme="minorHAnsi" w:eastAsiaTheme="minorEastAsia" w:hAnsiTheme="minorHAnsi" w:cstheme="minorBidi"/>
            <w:b w:val="0"/>
            <w:sz w:val="22"/>
            <w:szCs w:val="22"/>
            <w:lang w:eastAsia="en-AU"/>
          </w:rPr>
          <w:tab/>
        </w:r>
        <w:r w:rsidR="00115015" w:rsidRPr="003D0CAB">
          <w:t>Exemptions from requirement for development approval</w:t>
        </w:r>
        <w:r w:rsidR="00115015" w:rsidRPr="00115015">
          <w:rPr>
            <w:vanish/>
          </w:rPr>
          <w:tab/>
        </w:r>
        <w:r w:rsidR="00115015" w:rsidRPr="00115015">
          <w:rPr>
            <w:vanish/>
          </w:rPr>
          <w:fldChar w:fldCharType="begin"/>
        </w:r>
        <w:r w:rsidR="00115015" w:rsidRPr="00115015">
          <w:rPr>
            <w:vanish/>
          </w:rPr>
          <w:instrText xml:space="preserve"> PAGEREF _Toc44333313 \h </w:instrText>
        </w:r>
        <w:r w:rsidR="00115015" w:rsidRPr="00115015">
          <w:rPr>
            <w:vanish/>
          </w:rPr>
        </w:r>
        <w:r w:rsidR="00115015" w:rsidRPr="00115015">
          <w:rPr>
            <w:vanish/>
          </w:rPr>
          <w:fldChar w:fldCharType="separate"/>
        </w:r>
        <w:r w:rsidR="00737971">
          <w:rPr>
            <w:vanish/>
          </w:rPr>
          <w:t>15</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14" w:history="1">
        <w:r w:rsidRPr="003D0CAB">
          <w:t>20</w:t>
        </w:r>
        <w:r>
          <w:rPr>
            <w:rFonts w:asciiTheme="minorHAnsi" w:eastAsiaTheme="minorEastAsia" w:hAnsiTheme="minorHAnsi" w:cstheme="minorBidi"/>
            <w:sz w:val="22"/>
            <w:szCs w:val="22"/>
            <w:lang w:eastAsia="en-AU"/>
          </w:rPr>
          <w:tab/>
        </w:r>
        <w:r w:rsidRPr="003D0CAB">
          <w:rPr>
            <w:lang w:val="en-US"/>
          </w:rPr>
          <w:t xml:space="preserve">Exempt developments—Act, s 133, def </w:t>
        </w:r>
        <w:r w:rsidRPr="003D0CAB">
          <w:rPr>
            <w:i/>
          </w:rPr>
          <w:t>exempt development</w:t>
        </w:r>
        <w:r>
          <w:tab/>
        </w:r>
        <w:r>
          <w:fldChar w:fldCharType="begin"/>
        </w:r>
        <w:r>
          <w:instrText xml:space="preserve"> PAGEREF _Toc44333314 \h </w:instrText>
        </w:r>
        <w:r>
          <w:fldChar w:fldCharType="separate"/>
        </w:r>
        <w:r w:rsidR="00737971">
          <w:t>15</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15" w:history="1">
        <w:r w:rsidR="00115015" w:rsidRPr="003D0CAB">
          <w:t>Part 3.1AB</w:t>
        </w:r>
        <w:r w:rsidR="00115015">
          <w:rPr>
            <w:rFonts w:asciiTheme="minorHAnsi" w:eastAsiaTheme="minorEastAsia" w:hAnsiTheme="minorHAnsi" w:cstheme="minorBidi"/>
            <w:b w:val="0"/>
            <w:sz w:val="22"/>
            <w:szCs w:val="22"/>
            <w:lang w:eastAsia="en-AU"/>
          </w:rPr>
          <w:tab/>
        </w:r>
        <w:r w:rsidR="00115015" w:rsidRPr="003D0CAB">
          <w:t>Pre-application matters</w:t>
        </w:r>
        <w:r w:rsidR="00115015" w:rsidRPr="00115015">
          <w:rPr>
            <w:vanish/>
          </w:rPr>
          <w:tab/>
        </w:r>
        <w:r w:rsidR="00115015" w:rsidRPr="00115015">
          <w:rPr>
            <w:vanish/>
          </w:rPr>
          <w:fldChar w:fldCharType="begin"/>
        </w:r>
        <w:r w:rsidR="00115015" w:rsidRPr="00115015">
          <w:rPr>
            <w:vanish/>
          </w:rPr>
          <w:instrText xml:space="preserve"> PAGEREF _Toc44333315 \h </w:instrText>
        </w:r>
        <w:r w:rsidR="00115015" w:rsidRPr="00115015">
          <w:rPr>
            <w:vanish/>
          </w:rPr>
        </w:r>
        <w:r w:rsidR="00115015" w:rsidRPr="00115015">
          <w:rPr>
            <w:vanish/>
          </w:rPr>
          <w:fldChar w:fldCharType="separate"/>
        </w:r>
        <w:r w:rsidR="00737971">
          <w:rPr>
            <w:vanish/>
          </w:rPr>
          <w:t>18</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16" w:history="1">
        <w:r w:rsidRPr="003D0CAB">
          <w:t>20A</w:t>
        </w:r>
        <w:r>
          <w:rPr>
            <w:rFonts w:asciiTheme="minorHAnsi" w:eastAsiaTheme="minorEastAsia" w:hAnsiTheme="minorHAnsi" w:cstheme="minorBidi"/>
            <w:sz w:val="22"/>
            <w:szCs w:val="22"/>
            <w:lang w:eastAsia="en-AU"/>
          </w:rPr>
          <w:tab/>
        </w:r>
        <w:r w:rsidRPr="003D0CAB">
          <w:t>Prescribed development proposal for community consultation—Act, s 138AE</w:t>
        </w:r>
        <w:r>
          <w:tab/>
        </w:r>
        <w:r>
          <w:fldChar w:fldCharType="begin"/>
        </w:r>
        <w:r>
          <w:instrText xml:space="preserve"> PAGEREF _Toc44333316 \h </w:instrText>
        </w:r>
        <w:r>
          <w:fldChar w:fldCharType="separate"/>
        </w:r>
        <w:r w:rsidR="00737971">
          <w:t>18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17" w:history="1">
        <w:r w:rsidRPr="003D0CAB">
          <w:t>20B</w:t>
        </w:r>
        <w:r>
          <w:rPr>
            <w:rFonts w:asciiTheme="minorHAnsi" w:eastAsiaTheme="minorEastAsia" w:hAnsiTheme="minorHAnsi" w:cstheme="minorBidi"/>
            <w:sz w:val="22"/>
            <w:szCs w:val="22"/>
            <w:lang w:eastAsia="en-AU"/>
          </w:rPr>
          <w:tab/>
        </w:r>
        <w:r w:rsidRPr="003D0CAB">
          <w:t>Consultation with design review panel—Act, s 138AL</w:t>
        </w:r>
        <w:r>
          <w:tab/>
        </w:r>
        <w:r>
          <w:fldChar w:fldCharType="begin"/>
        </w:r>
        <w:r>
          <w:instrText xml:space="preserve"> PAGEREF _Toc44333317 \h </w:instrText>
        </w:r>
        <w:r>
          <w:fldChar w:fldCharType="separate"/>
        </w:r>
        <w:r w:rsidR="00737971">
          <w:t>18</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18" w:history="1">
        <w:r w:rsidR="00115015" w:rsidRPr="003D0CAB">
          <w:t>Part 3.1A</w:t>
        </w:r>
        <w:r w:rsidR="00115015">
          <w:rPr>
            <w:rFonts w:asciiTheme="minorHAnsi" w:eastAsiaTheme="minorEastAsia" w:hAnsiTheme="minorHAnsi" w:cstheme="minorBidi"/>
            <w:b w:val="0"/>
            <w:sz w:val="22"/>
            <w:szCs w:val="22"/>
            <w:lang w:eastAsia="en-AU"/>
          </w:rPr>
          <w:tab/>
        </w:r>
        <w:r w:rsidR="00115015" w:rsidRPr="003D0CAB">
          <w:t>Exemption assessment matters</w:t>
        </w:r>
        <w:r w:rsidR="00115015" w:rsidRPr="00115015">
          <w:rPr>
            <w:vanish/>
          </w:rPr>
          <w:tab/>
        </w:r>
        <w:r w:rsidR="00115015" w:rsidRPr="00115015">
          <w:rPr>
            <w:vanish/>
          </w:rPr>
          <w:fldChar w:fldCharType="begin"/>
        </w:r>
        <w:r w:rsidR="00115015" w:rsidRPr="00115015">
          <w:rPr>
            <w:vanish/>
          </w:rPr>
          <w:instrText xml:space="preserve"> PAGEREF _Toc44333318 \h </w:instrText>
        </w:r>
        <w:r w:rsidR="00115015" w:rsidRPr="00115015">
          <w:rPr>
            <w:vanish/>
          </w:rPr>
        </w:r>
        <w:r w:rsidR="00115015" w:rsidRPr="00115015">
          <w:rPr>
            <w:vanish/>
          </w:rPr>
          <w:fldChar w:fldCharType="separate"/>
        </w:r>
        <w:r w:rsidR="00737971">
          <w:rPr>
            <w:vanish/>
          </w:rPr>
          <w:t>19</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19" w:history="1">
        <w:r w:rsidRPr="003D0CAB">
          <w:t>21</w:t>
        </w:r>
        <w:r>
          <w:rPr>
            <w:rFonts w:asciiTheme="minorHAnsi" w:eastAsiaTheme="minorEastAsia" w:hAnsiTheme="minorHAnsi" w:cstheme="minorBidi"/>
            <w:sz w:val="22"/>
            <w:szCs w:val="22"/>
            <w:lang w:eastAsia="en-AU"/>
          </w:rPr>
          <w:tab/>
        </w:r>
        <w:r w:rsidRPr="003D0CAB">
          <w:t>Number of copies of plans—Act, s 138B (2) (a) (ii)</w:t>
        </w:r>
        <w:r>
          <w:tab/>
        </w:r>
        <w:r>
          <w:fldChar w:fldCharType="begin"/>
        </w:r>
        <w:r>
          <w:instrText xml:space="preserve"> PAGEREF _Toc44333319 \h </w:instrText>
        </w:r>
        <w:r>
          <w:fldChar w:fldCharType="separate"/>
        </w:r>
        <w:r w:rsidR="00737971">
          <w:t>19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0" w:history="1">
        <w:r w:rsidRPr="003D0CAB">
          <w:t>22</w:t>
        </w:r>
        <w:r>
          <w:rPr>
            <w:rFonts w:asciiTheme="minorHAnsi" w:eastAsiaTheme="minorEastAsia" w:hAnsiTheme="minorHAnsi" w:cstheme="minorBidi"/>
            <w:sz w:val="22"/>
            <w:szCs w:val="22"/>
            <w:lang w:eastAsia="en-AU"/>
          </w:rPr>
          <w:tab/>
        </w:r>
        <w:r w:rsidRPr="003D0CAB">
          <w:t>Details to be included in exemption assessment application—Act, s 138B (2) (a) (iii)</w:t>
        </w:r>
        <w:r>
          <w:tab/>
        </w:r>
        <w:r>
          <w:fldChar w:fldCharType="begin"/>
        </w:r>
        <w:r>
          <w:instrText xml:space="preserve"> PAGEREF _Toc44333320 \h </w:instrText>
        </w:r>
        <w:r>
          <w:fldChar w:fldCharType="separate"/>
        </w:r>
        <w:r w:rsidR="00737971">
          <w:t>19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1" w:history="1">
        <w:r w:rsidRPr="00115015">
          <w:rPr>
            <w:rStyle w:val="CharSectNo"/>
          </w:rPr>
          <w:t>22A</w:t>
        </w:r>
        <w:r w:rsidRPr="008A0DA4">
          <w:tab/>
          <w:t>Exemption assessment applications—Act,</w:t>
        </w:r>
        <w:r>
          <w:br/>
          <w:t>s 138B (2) (a) (iii)</w:t>
        </w:r>
        <w:r>
          <w:tab/>
        </w:r>
        <w:r>
          <w:fldChar w:fldCharType="begin"/>
        </w:r>
        <w:r>
          <w:instrText xml:space="preserve"> PAGEREF _Toc44333321 \h </w:instrText>
        </w:r>
        <w:r>
          <w:fldChar w:fldCharType="separate"/>
        </w:r>
        <w:r w:rsidR="00737971">
          <w:t>20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2" w:history="1">
        <w:r w:rsidRPr="003D0CAB">
          <w:t>23</w:t>
        </w:r>
        <w:r>
          <w:rPr>
            <w:rFonts w:asciiTheme="minorHAnsi" w:eastAsiaTheme="minorEastAsia" w:hAnsiTheme="minorHAnsi" w:cstheme="minorBidi"/>
            <w:sz w:val="22"/>
            <w:szCs w:val="22"/>
            <w:lang w:eastAsia="en-AU"/>
          </w:rPr>
          <w:tab/>
        </w:r>
        <w:r w:rsidRPr="003D0CAB">
          <w:t>Exemption assessment D notices––Act, s 138D (2) (b) (ii)</w:t>
        </w:r>
        <w:r>
          <w:tab/>
        </w:r>
        <w:r>
          <w:fldChar w:fldCharType="begin"/>
        </w:r>
        <w:r>
          <w:instrText xml:space="preserve"> PAGEREF _Toc44333322 \h </w:instrText>
        </w:r>
        <w:r>
          <w:fldChar w:fldCharType="separate"/>
        </w:r>
        <w:r w:rsidR="00737971">
          <w:t>20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3" w:history="1">
        <w:r w:rsidRPr="003D0CAB">
          <w:t>24</w:t>
        </w:r>
        <w:r>
          <w:rPr>
            <w:rFonts w:asciiTheme="minorHAnsi" w:eastAsiaTheme="minorEastAsia" w:hAnsiTheme="minorHAnsi" w:cstheme="minorBidi"/>
            <w:sz w:val="22"/>
            <w:szCs w:val="22"/>
            <w:lang w:eastAsia="en-AU"/>
          </w:rPr>
          <w:tab/>
        </w:r>
        <w:r w:rsidRPr="003D0CAB">
          <w:t>Exemption assessment D notice—attached documents—Act, s 138D (2) (b) (ii)</w:t>
        </w:r>
        <w:r>
          <w:tab/>
        </w:r>
        <w:r>
          <w:fldChar w:fldCharType="begin"/>
        </w:r>
        <w:r>
          <w:instrText xml:space="preserve"> PAGEREF _Toc44333323 \h </w:instrText>
        </w:r>
        <w:r>
          <w:fldChar w:fldCharType="separate"/>
        </w:r>
        <w:r w:rsidR="00737971">
          <w:t>21</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24" w:history="1">
        <w:r w:rsidR="00115015" w:rsidRPr="003D0CAB">
          <w:t>Part 3.2</w:t>
        </w:r>
        <w:r w:rsidR="00115015">
          <w:rPr>
            <w:rFonts w:asciiTheme="minorHAnsi" w:eastAsiaTheme="minorEastAsia" w:hAnsiTheme="minorHAnsi" w:cstheme="minorBidi"/>
            <w:b w:val="0"/>
            <w:sz w:val="22"/>
            <w:szCs w:val="22"/>
            <w:lang w:eastAsia="en-AU"/>
          </w:rPr>
          <w:tab/>
        </w:r>
        <w:r w:rsidR="00115015" w:rsidRPr="003D0CAB">
          <w:t>Development applications</w:t>
        </w:r>
        <w:r w:rsidR="00115015" w:rsidRPr="00115015">
          <w:rPr>
            <w:vanish/>
          </w:rPr>
          <w:tab/>
        </w:r>
        <w:r w:rsidR="00115015" w:rsidRPr="00115015">
          <w:rPr>
            <w:vanish/>
          </w:rPr>
          <w:fldChar w:fldCharType="begin"/>
        </w:r>
        <w:r w:rsidR="00115015" w:rsidRPr="00115015">
          <w:rPr>
            <w:vanish/>
          </w:rPr>
          <w:instrText xml:space="preserve"> PAGEREF _Toc44333324 \h </w:instrText>
        </w:r>
        <w:r w:rsidR="00115015" w:rsidRPr="00115015">
          <w:rPr>
            <w:vanish/>
          </w:rPr>
        </w:r>
        <w:r w:rsidR="00115015" w:rsidRPr="00115015">
          <w:rPr>
            <w:vanish/>
          </w:rPr>
          <w:fldChar w:fldCharType="separate"/>
        </w:r>
        <w:r w:rsidR="00737971">
          <w:rPr>
            <w:vanish/>
          </w:rPr>
          <w:t>23</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5" w:history="1">
        <w:r w:rsidRPr="003D0CAB">
          <w:t>25</w:t>
        </w:r>
        <w:r>
          <w:rPr>
            <w:rFonts w:asciiTheme="minorHAnsi" w:eastAsiaTheme="minorEastAsia" w:hAnsiTheme="minorHAnsi" w:cstheme="minorBidi"/>
            <w:sz w:val="22"/>
            <w:szCs w:val="22"/>
            <w:lang w:eastAsia="en-AU"/>
          </w:rPr>
          <w:tab/>
        </w:r>
        <w:r w:rsidRPr="003D0CAB">
          <w:rPr>
            <w:lang w:eastAsia="en-AU"/>
          </w:rPr>
          <w:t>When survey certificate not required for development applications—Act, s 139 (2) (m)</w:t>
        </w:r>
        <w:r>
          <w:tab/>
        </w:r>
        <w:r>
          <w:fldChar w:fldCharType="begin"/>
        </w:r>
        <w:r>
          <w:instrText xml:space="preserve"> PAGEREF _Toc44333325 \h </w:instrText>
        </w:r>
        <w:r>
          <w:fldChar w:fldCharType="separate"/>
        </w:r>
        <w:r w:rsidR="00737971">
          <w:t>23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6" w:history="1">
        <w:r w:rsidRPr="003D0CAB">
          <w:t>25A</w:t>
        </w:r>
        <w:r>
          <w:rPr>
            <w:rFonts w:asciiTheme="minorHAnsi" w:eastAsiaTheme="minorEastAsia" w:hAnsiTheme="minorHAnsi" w:cstheme="minorBidi"/>
            <w:sz w:val="22"/>
            <w:szCs w:val="22"/>
            <w:lang w:eastAsia="en-AU"/>
          </w:rPr>
          <w:tab/>
        </w:r>
        <w:r w:rsidRPr="003D0CAB">
          <w:t>Prescribed encroachment for development encroaching on adjoining territory land—Act, s 137AC (1) (b)</w:t>
        </w:r>
        <w:r>
          <w:tab/>
        </w:r>
        <w:r>
          <w:fldChar w:fldCharType="begin"/>
        </w:r>
        <w:r>
          <w:instrText xml:space="preserve"> PAGEREF _Toc44333326 \h </w:instrText>
        </w:r>
        <w:r>
          <w:fldChar w:fldCharType="separate"/>
        </w:r>
        <w:r w:rsidR="00737971">
          <w:t>25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7" w:history="1">
        <w:r w:rsidRPr="003D0CAB">
          <w:t>26</w:t>
        </w:r>
        <w:r>
          <w:rPr>
            <w:rFonts w:asciiTheme="minorHAnsi" w:eastAsiaTheme="minorEastAsia" w:hAnsiTheme="minorHAnsi" w:cstheme="minorBidi"/>
            <w:sz w:val="22"/>
            <w:szCs w:val="22"/>
            <w:lang w:eastAsia="en-AU"/>
          </w:rPr>
          <w:tab/>
        </w:r>
        <w:r w:rsidRPr="003D0CAB">
          <w:t>Referral of certain development applications—Act, s 148 (1)</w:t>
        </w:r>
        <w:r>
          <w:tab/>
        </w:r>
        <w:r>
          <w:fldChar w:fldCharType="begin"/>
        </w:r>
        <w:r>
          <w:instrText xml:space="preserve"> PAGEREF _Toc44333327 \h </w:instrText>
        </w:r>
        <w:r>
          <w:fldChar w:fldCharType="separate"/>
        </w:r>
        <w:r w:rsidR="00737971">
          <w:t>25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8" w:history="1">
        <w:r w:rsidRPr="003D0CAB">
          <w:t>27</w:t>
        </w:r>
        <w:r>
          <w:rPr>
            <w:rFonts w:asciiTheme="minorHAnsi" w:eastAsiaTheme="minorEastAsia" w:hAnsiTheme="minorHAnsi" w:cstheme="minorBidi"/>
            <w:sz w:val="22"/>
            <w:szCs w:val="22"/>
            <w:lang w:eastAsia="en-AU"/>
          </w:rPr>
          <w:tab/>
        </w:r>
        <w:r w:rsidRPr="003D0CAB">
          <w:t>Public notification of merit track development applications—Act, s 152 (1) (a) and (2)</w:t>
        </w:r>
        <w:r>
          <w:tab/>
        </w:r>
        <w:r>
          <w:fldChar w:fldCharType="begin"/>
        </w:r>
        <w:r>
          <w:instrText xml:space="preserve"> PAGEREF _Toc44333328 \h </w:instrText>
        </w:r>
        <w:r>
          <w:fldChar w:fldCharType="separate"/>
        </w:r>
        <w:r w:rsidR="00737971">
          <w:t>27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29" w:history="1">
        <w:r w:rsidRPr="003D0CAB">
          <w:t>28</w:t>
        </w:r>
        <w:r>
          <w:rPr>
            <w:rFonts w:asciiTheme="minorHAnsi" w:eastAsiaTheme="minorEastAsia" w:hAnsiTheme="minorHAnsi" w:cstheme="minorBidi"/>
            <w:sz w:val="22"/>
            <w:szCs w:val="22"/>
            <w:lang w:eastAsia="en-AU"/>
          </w:rPr>
          <w:tab/>
        </w:r>
        <w:r w:rsidRPr="003D0CAB">
          <w:t>Public notification period—Act, s 157, def </w:t>
        </w:r>
        <w:r w:rsidRPr="003D0CAB">
          <w:rPr>
            <w:i/>
          </w:rPr>
          <w:t>public notification period</w:t>
        </w:r>
        <w:r w:rsidRPr="003D0CAB">
          <w:t>, par (a)</w:t>
        </w:r>
        <w:r>
          <w:tab/>
        </w:r>
        <w:r>
          <w:fldChar w:fldCharType="begin"/>
        </w:r>
        <w:r>
          <w:instrText xml:space="preserve"> PAGEREF _Toc44333329 \h </w:instrText>
        </w:r>
        <w:r>
          <w:fldChar w:fldCharType="separate"/>
        </w:r>
        <w:r w:rsidR="00737971">
          <w:t>27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30" w:history="1">
        <w:r w:rsidRPr="003D0CAB">
          <w:t>29</w:t>
        </w:r>
        <w:r>
          <w:rPr>
            <w:rFonts w:asciiTheme="minorHAnsi" w:eastAsiaTheme="minorEastAsia" w:hAnsiTheme="minorHAnsi" w:cstheme="minorBidi"/>
            <w:sz w:val="22"/>
            <w:szCs w:val="22"/>
            <w:lang w:eastAsia="en-AU"/>
          </w:rPr>
          <w:tab/>
        </w:r>
        <w:r w:rsidRPr="003D0CAB">
          <w:t>Conditions for code track proposals—Act, s 165 (4)</w:t>
        </w:r>
        <w:r>
          <w:tab/>
        </w:r>
        <w:r>
          <w:fldChar w:fldCharType="begin"/>
        </w:r>
        <w:r>
          <w:instrText xml:space="preserve"> PAGEREF _Toc44333330 \h </w:instrText>
        </w:r>
        <w:r>
          <w:fldChar w:fldCharType="separate"/>
        </w:r>
        <w:r w:rsidR="00737971">
          <w:t>28</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31" w:history="1">
        <w:r w:rsidR="00115015" w:rsidRPr="003D0CAB">
          <w:t>Part 3.3</w:t>
        </w:r>
        <w:r w:rsidR="00115015">
          <w:rPr>
            <w:rFonts w:asciiTheme="minorHAnsi" w:eastAsiaTheme="minorEastAsia" w:hAnsiTheme="minorHAnsi" w:cstheme="minorBidi"/>
            <w:b w:val="0"/>
            <w:sz w:val="22"/>
            <w:szCs w:val="22"/>
            <w:lang w:eastAsia="en-AU"/>
          </w:rPr>
          <w:tab/>
        </w:r>
        <w:r w:rsidR="00115015" w:rsidRPr="003D0CAB">
          <w:t>Development approvals—when amendment not required</w:t>
        </w:r>
        <w:r w:rsidR="00115015" w:rsidRPr="00115015">
          <w:rPr>
            <w:vanish/>
          </w:rPr>
          <w:tab/>
        </w:r>
        <w:r w:rsidR="00115015" w:rsidRPr="00115015">
          <w:rPr>
            <w:vanish/>
          </w:rPr>
          <w:fldChar w:fldCharType="begin"/>
        </w:r>
        <w:r w:rsidR="00115015" w:rsidRPr="00115015">
          <w:rPr>
            <w:vanish/>
          </w:rPr>
          <w:instrText xml:space="preserve"> PAGEREF _Toc44333331 \h </w:instrText>
        </w:r>
        <w:r w:rsidR="00115015" w:rsidRPr="00115015">
          <w:rPr>
            <w:vanish/>
          </w:rPr>
        </w:r>
        <w:r w:rsidR="00115015" w:rsidRPr="00115015">
          <w:rPr>
            <w:vanish/>
          </w:rPr>
          <w:fldChar w:fldCharType="separate"/>
        </w:r>
        <w:r w:rsidR="00737971">
          <w:rPr>
            <w:vanish/>
          </w:rPr>
          <w:t>29</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32" w:history="1">
        <w:r w:rsidRPr="003D0CAB">
          <w:t>35</w:t>
        </w:r>
        <w:r>
          <w:rPr>
            <w:rFonts w:asciiTheme="minorHAnsi" w:eastAsiaTheme="minorEastAsia" w:hAnsiTheme="minorHAnsi" w:cstheme="minorBidi"/>
            <w:sz w:val="22"/>
            <w:szCs w:val="22"/>
            <w:lang w:eastAsia="en-AU"/>
          </w:rPr>
          <w:tab/>
        </w:r>
        <w:r w:rsidRPr="003D0CAB">
          <w:t>When development approvals do not require amendment—Act, s 198C (3)</w:t>
        </w:r>
        <w:r>
          <w:tab/>
        </w:r>
        <w:r>
          <w:fldChar w:fldCharType="begin"/>
        </w:r>
        <w:r>
          <w:instrText xml:space="preserve"> PAGEREF _Toc44333332 \h </w:instrText>
        </w:r>
        <w:r>
          <w:fldChar w:fldCharType="separate"/>
        </w:r>
        <w:r w:rsidR="00737971">
          <w:t>29</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333" w:history="1">
        <w:r w:rsidR="00115015" w:rsidRPr="003D0CAB">
          <w:t>Chapter 4</w:t>
        </w:r>
        <w:r w:rsidR="00115015">
          <w:rPr>
            <w:rFonts w:asciiTheme="minorHAnsi" w:eastAsiaTheme="minorEastAsia" w:hAnsiTheme="minorHAnsi" w:cstheme="minorBidi"/>
            <w:b w:val="0"/>
            <w:sz w:val="22"/>
            <w:szCs w:val="22"/>
            <w:lang w:eastAsia="en-AU"/>
          </w:rPr>
          <w:tab/>
        </w:r>
        <w:r w:rsidR="00115015" w:rsidRPr="003D0CAB">
          <w:t>Environmental impact statements and inquiries</w:t>
        </w:r>
        <w:r w:rsidR="00115015" w:rsidRPr="00115015">
          <w:rPr>
            <w:vanish/>
          </w:rPr>
          <w:tab/>
        </w:r>
        <w:r w:rsidR="00115015" w:rsidRPr="00115015">
          <w:rPr>
            <w:vanish/>
          </w:rPr>
          <w:fldChar w:fldCharType="begin"/>
        </w:r>
        <w:r w:rsidR="00115015" w:rsidRPr="00115015">
          <w:rPr>
            <w:vanish/>
          </w:rPr>
          <w:instrText xml:space="preserve"> PAGEREF _Toc44333333 \h </w:instrText>
        </w:r>
        <w:r w:rsidR="00115015" w:rsidRPr="00115015">
          <w:rPr>
            <w:vanish/>
          </w:rPr>
        </w:r>
        <w:r w:rsidR="00115015" w:rsidRPr="00115015">
          <w:rPr>
            <w:vanish/>
          </w:rPr>
          <w:fldChar w:fldCharType="separate"/>
        </w:r>
        <w:r w:rsidR="00737971">
          <w:rPr>
            <w:vanish/>
          </w:rPr>
          <w:t>31</w:t>
        </w:r>
        <w:r w:rsidR="00115015" w:rsidRPr="00115015">
          <w:rPr>
            <w:vanish/>
          </w:rP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34" w:history="1">
        <w:r w:rsidR="00115015" w:rsidRPr="003D0CAB">
          <w:t>Part 4.1</w:t>
        </w:r>
        <w:r w:rsidR="00115015">
          <w:rPr>
            <w:rFonts w:asciiTheme="minorHAnsi" w:eastAsiaTheme="minorEastAsia" w:hAnsiTheme="minorHAnsi" w:cstheme="minorBidi"/>
            <w:b w:val="0"/>
            <w:sz w:val="22"/>
            <w:szCs w:val="22"/>
            <w:lang w:eastAsia="en-AU"/>
          </w:rPr>
          <w:tab/>
        </w:r>
        <w:r w:rsidR="00115015" w:rsidRPr="003D0CAB">
          <w:t>Environmental impact statements</w:t>
        </w:r>
        <w:r w:rsidR="00115015" w:rsidRPr="00115015">
          <w:rPr>
            <w:vanish/>
          </w:rPr>
          <w:tab/>
        </w:r>
        <w:r w:rsidR="00115015" w:rsidRPr="00115015">
          <w:rPr>
            <w:vanish/>
          </w:rPr>
          <w:fldChar w:fldCharType="begin"/>
        </w:r>
        <w:r w:rsidR="00115015" w:rsidRPr="00115015">
          <w:rPr>
            <w:vanish/>
          </w:rPr>
          <w:instrText xml:space="preserve"> PAGEREF _Toc44333334 \h </w:instrText>
        </w:r>
        <w:r w:rsidR="00115015" w:rsidRPr="00115015">
          <w:rPr>
            <w:vanish/>
          </w:rPr>
        </w:r>
        <w:r w:rsidR="00115015" w:rsidRPr="00115015">
          <w:rPr>
            <w:vanish/>
          </w:rPr>
          <w:fldChar w:fldCharType="separate"/>
        </w:r>
        <w:r w:rsidR="00737971">
          <w:rPr>
            <w:vanish/>
          </w:rPr>
          <w:t>31</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35" w:history="1">
        <w:r w:rsidRPr="003D0CAB">
          <w:t>50</w:t>
        </w:r>
        <w:r>
          <w:rPr>
            <w:rFonts w:asciiTheme="minorHAnsi" w:eastAsiaTheme="minorEastAsia" w:hAnsiTheme="minorHAnsi" w:cstheme="minorBidi"/>
            <w:sz w:val="22"/>
            <w:szCs w:val="22"/>
            <w:lang w:eastAsia="en-AU"/>
          </w:rPr>
          <w:tab/>
        </w:r>
        <w:r w:rsidRPr="003D0CAB">
          <w:t>Preparation of EIS—Act, s 208 (1)</w:t>
        </w:r>
        <w:r>
          <w:tab/>
        </w:r>
        <w:r>
          <w:fldChar w:fldCharType="begin"/>
        </w:r>
        <w:r>
          <w:instrText xml:space="preserve"> PAGEREF _Toc44333335 \h </w:instrText>
        </w:r>
        <w:r>
          <w:fldChar w:fldCharType="separate"/>
        </w:r>
        <w:r w:rsidR="00737971">
          <w:t>31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36" w:history="1">
        <w:r w:rsidRPr="003D0CAB">
          <w:t>50A</w:t>
        </w:r>
        <w:r>
          <w:rPr>
            <w:rFonts w:asciiTheme="minorHAnsi" w:eastAsiaTheme="minorEastAsia" w:hAnsiTheme="minorHAnsi" w:cstheme="minorBidi"/>
            <w:sz w:val="22"/>
            <w:szCs w:val="22"/>
            <w:lang w:eastAsia="en-AU"/>
          </w:rPr>
          <w:tab/>
        </w:r>
        <w:r w:rsidRPr="003D0CAB">
          <w:t>EIS exemption application—consultation with entities—Act, s 211E</w:t>
        </w:r>
        <w:r>
          <w:tab/>
        </w:r>
        <w:r>
          <w:fldChar w:fldCharType="begin"/>
        </w:r>
        <w:r>
          <w:instrText xml:space="preserve"> PAGEREF _Toc44333336 \h </w:instrText>
        </w:r>
        <w:r>
          <w:fldChar w:fldCharType="separate"/>
        </w:r>
        <w:r w:rsidR="00737971">
          <w:t>34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37" w:history="1">
        <w:r w:rsidRPr="003D0CAB">
          <w:t>51</w:t>
        </w:r>
        <w:r>
          <w:rPr>
            <w:rFonts w:asciiTheme="minorHAnsi" w:eastAsiaTheme="minorEastAsia" w:hAnsiTheme="minorHAnsi" w:cstheme="minorBidi"/>
            <w:sz w:val="22"/>
            <w:szCs w:val="22"/>
            <w:lang w:eastAsia="en-AU"/>
          </w:rPr>
          <w:tab/>
        </w:r>
        <w:r w:rsidRPr="003D0CAB">
          <w:t>Entities relevant for preparation of scoping documents—Act, s 212 (4)</w:t>
        </w:r>
        <w:r>
          <w:tab/>
        </w:r>
        <w:r>
          <w:fldChar w:fldCharType="begin"/>
        </w:r>
        <w:r>
          <w:instrText xml:space="preserve"> PAGEREF _Toc44333337 \h </w:instrText>
        </w:r>
        <w:r>
          <w:fldChar w:fldCharType="separate"/>
        </w:r>
        <w:r w:rsidR="00737971">
          <w:t>34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38" w:history="1">
        <w:r w:rsidRPr="003D0CAB">
          <w:t>52</w:t>
        </w:r>
        <w:r>
          <w:rPr>
            <w:rFonts w:asciiTheme="minorHAnsi" w:eastAsiaTheme="minorEastAsia" w:hAnsiTheme="minorHAnsi" w:cstheme="minorBidi"/>
            <w:sz w:val="22"/>
            <w:szCs w:val="22"/>
            <w:lang w:eastAsia="en-AU"/>
          </w:rPr>
          <w:tab/>
        </w:r>
        <w:r w:rsidRPr="003D0CAB">
          <w:t>Time for consulting entities on preparation of scoping documents</w:t>
        </w:r>
        <w:r>
          <w:tab/>
        </w:r>
        <w:r>
          <w:fldChar w:fldCharType="begin"/>
        </w:r>
        <w:r>
          <w:instrText xml:space="preserve"> PAGEREF _Toc44333338 \h </w:instrText>
        </w:r>
        <w:r>
          <w:fldChar w:fldCharType="separate"/>
        </w:r>
        <w:r w:rsidR="00737971">
          <w:t>35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39" w:history="1">
        <w:r w:rsidRPr="003D0CAB">
          <w:t>53</w:t>
        </w:r>
        <w:r>
          <w:rPr>
            <w:rFonts w:asciiTheme="minorHAnsi" w:eastAsiaTheme="minorEastAsia" w:hAnsiTheme="minorHAnsi" w:cstheme="minorBidi"/>
            <w:sz w:val="22"/>
            <w:szCs w:val="22"/>
            <w:lang w:eastAsia="en-AU"/>
          </w:rPr>
          <w:tab/>
        </w:r>
        <w:r w:rsidRPr="003D0CAB">
          <w:t>Extension of time for giving comments on scoping documentation</w:t>
        </w:r>
        <w:r>
          <w:tab/>
        </w:r>
        <w:r>
          <w:fldChar w:fldCharType="begin"/>
        </w:r>
        <w:r>
          <w:instrText xml:space="preserve"> PAGEREF _Toc44333339 \h </w:instrText>
        </w:r>
        <w:r>
          <w:fldChar w:fldCharType="separate"/>
        </w:r>
        <w:r w:rsidR="00737971">
          <w:t>36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40" w:history="1">
        <w:r w:rsidRPr="003D0CAB">
          <w:t>54</w:t>
        </w:r>
        <w:r>
          <w:rPr>
            <w:rFonts w:asciiTheme="minorHAnsi" w:eastAsiaTheme="minorEastAsia" w:hAnsiTheme="minorHAnsi" w:cstheme="minorBidi"/>
            <w:sz w:val="22"/>
            <w:szCs w:val="22"/>
            <w:lang w:eastAsia="en-AU"/>
          </w:rPr>
          <w:tab/>
        </w:r>
        <w:r w:rsidRPr="003D0CAB">
          <w:t>Content of scoping documents—Act, s 213 (1)</w:t>
        </w:r>
        <w:r>
          <w:tab/>
        </w:r>
        <w:r>
          <w:fldChar w:fldCharType="begin"/>
        </w:r>
        <w:r>
          <w:instrText xml:space="preserve"> PAGEREF _Toc44333340 \h </w:instrText>
        </w:r>
        <w:r>
          <w:fldChar w:fldCharType="separate"/>
        </w:r>
        <w:r w:rsidR="00737971">
          <w:t>37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41" w:history="1">
        <w:r w:rsidRPr="003D0CAB">
          <w:t>55</w:t>
        </w:r>
        <w:r>
          <w:rPr>
            <w:rFonts w:asciiTheme="minorHAnsi" w:eastAsiaTheme="minorEastAsia" w:hAnsiTheme="minorHAnsi" w:cstheme="minorBidi"/>
            <w:sz w:val="22"/>
            <w:szCs w:val="22"/>
            <w:lang w:eastAsia="en-AU"/>
          </w:rPr>
          <w:tab/>
        </w:r>
        <w:r w:rsidRPr="003D0CAB">
          <w:t>Criteria for consultants—Act, s 213 (3), def </w:t>
        </w:r>
        <w:r w:rsidRPr="003D0CAB">
          <w:rPr>
            <w:i/>
          </w:rPr>
          <w:t>consultant</w:t>
        </w:r>
        <w:r>
          <w:tab/>
        </w:r>
        <w:r>
          <w:fldChar w:fldCharType="begin"/>
        </w:r>
        <w:r>
          <w:instrText xml:space="preserve"> PAGEREF _Toc44333341 \h </w:instrText>
        </w:r>
        <w:r>
          <w:fldChar w:fldCharType="separate"/>
        </w:r>
        <w:r w:rsidR="00737971">
          <w:t>39</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42" w:history="1">
        <w:r w:rsidR="00115015" w:rsidRPr="003D0CAB">
          <w:t>Part 4.2</w:t>
        </w:r>
        <w:r w:rsidR="00115015">
          <w:rPr>
            <w:rFonts w:asciiTheme="minorHAnsi" w:eastAsiaTheme="minorEastAsia" w:hAnsiTheme="minorHAnsi" w:cstheme="minorBidi"/>
            <w:b w:val="0"/>
            <w:sz w:val="22"/>
            <w:szCs w:val="22"/>
            <w:lang w:eastAsia="en-AU"/>
          </w:rPr>
          <w:tab/>
        </w:r>
        <w:r w:rsidR="00115015" w:rsidRPr="003D0CAB">
          <w:t>Inquiry panels</w:t>
        </w:r>
        <w:r w:rsidR="00115015" w:rsidRPr="00115015">
          <w:rPr>
            <w:vanish/>
          </w:rPr>
          <w:tab/>
        </w:r>
        <w:r w:rsidR="00115015" w:rsidRPr="00115015">
          <w:rPr>
            <w:vanish/>
          </w:rPr>
          <w:fldChar w:fldCharType="begin"/>
        </w:r>
        <w:r w:rsidR="00115015" w:rsidRPr="00115015">
          <w:rPr>
            <w:vanish/>
          </w:rPr>
          <w:instrText xml:space="preserve"> PAGEREF _Toc44333342 \h </w:instrText>
        </w:r>
        <w:r w:rsidR="00115015" w:rsidRPr="00115015">
          <w:rPr>
            <w:vanish/>
          </w:rPr>
        </w:r>
        <w:r w:rsidR="00115015" w:rsidRPr="00115015">
          <w:rPr>
            <w:vanish/>
          </w:rPr>
          <w:fldChar w:fldCharType="separate"/>
        </w:r>
        <w:r w:rsidR="00737971">
          <w:rPr>
            <w:vanish/>
          </w:rPr>
          <w:t>40</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43" w:history="1">
        <w:r w:rsidRPr="003D0CAB">
          <w:t>70</w:t>
        </w:r>
        <w:r>
          <w:rPr>
            <w:rFonts w:asciiTheme="minorHAnsi" w:eastAsiaTheme="minorEastAsia" w:hAnsiTheme="minorHAnsi" w:cstheme="minorBidi"/>
            <w:sz w:val="22"/>
            <w:szCs w:val="22"/>
            <w:lang w:eastAsia="en-AU"/>
          </w:rPr>
          <w:tab/>
        </w:r>
        <w:r w:rsidRPr="003D0CAB">
          <w:t>Definitions—pt 4.2</w:t>
        </w:r>
        <w:r>
          <w:tab/>
        </w:r>
        <w:r>
          <w:fldChar w:fldCharType="begin"/>
        </w:r>
        <w:r>
          <w:instrText xml:space="preserve"> PAGEREF _Toc44333343 \h </w:instrText>
        </w:r>
        <w:r>
          <w:fldChar w:fldCharType="separate"/>
        </w:r>
        <w:r w:rsidR="00737971">
          <w:t>40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44" w:history="1">
        <w:r w:rsidRPr="003D0CAB">
          <w:t>71</w:t>
        </w:r>
        <w:r>
          <w:rPr>
            <w:rFonts w:asciiTheme="minorHAnsi" w:eastAsiaTheme="minorEastAsia" w:hAnsiTheme="minorHAnsi" w:cstheme="minorBidi"/>
            <w:sz w:val="22"/>
            <w:szCs w:val="22"/>
            <w:lang w:eastAsia="en-AU"/>
          </w:rPr>
          <w:tab/>
        </w:r>
        <w:r w:rsidRPr="003D0CAB">
          <w:t>List of experts for inquiry panels</w:t>
        </w:r>
        <w:r>
          <w:tab/>
        </w:r>
        <w:r>
          <w:fldChar w:fldCharType="begin"/>
        </w:r>
        <w:r>
          <w:instrText xml:space="preserve"> PAGEREF _Toc44333344 \h </w:instrText>
        </w:r>
        <w:r>
          <w:fldChar w:fldCharType="separate"/>
        </w:r>
        <w:r w:rsidR="00737971">
          <w:t>40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45" w:history="1">
        <w:r w:rsidRPr="003D0CAB">
          <w:t>72</w:t>
        </w:r>
        <w:r>
          <w:rPr>
            <w:rFonts w:asciiTheme="minorHAnsi" w:eastAsiaTheme="minorEastAsia" w:hAnsiTheme="minorHAnsi" w:cstheme="minorBidi"/>
            <w:sz w:val="22"/>
            <w:szCs w:val="22"/>
            <w:lang w:eastAsia="en-AU"/>
          </w:rPr>
          <w:tab/>
        </w:r>
        <w:r w:rsidRPr="003D0CAB">
          <w:t>Conflict of interests to be considered in appointing panel members</w:t>
        </w:r>
        <w:r>
          <w:tab/>
        </w:r>
        <w:r>
          <w:fldChar w:fldCharType="begin"/>
        </w:r>
        <w:r>
          <w:instrText xml:space="preserve"> PAGEREF _Toc44333345 \h </w:instrText>
        </w:r>
        <w:r>
          <w:fldChar w:fldCharType="separate"/>
        </w:r>
        <w:r w:rsidR="00737971">
          <w:t>41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46" w:history="1">
        <w:r w:rsidRPr="003D0CAB">
          <w:t>73</w:t>
        </w:r>
        <w:r>
          <w:rPr>
            <w:rFonts w:asciiTheme="minorHAnsi" w:eastAsiaTheme="minorEastAsia" w:hAnsiTheme="minorHAnsi" w:cstheme="minorBidi"/>
            <w:sz w:val="22"/>
            <w:szCs w:val="22"/>
            <w:lang w:eastAsia="en-AU"/>
          </w:rPr>
          <w:tab/>
        </w:r>
        <w:r w:rsidRPr="003D0CAB">
          <w:t>Disclosure of interests by panel members</w:t>
        </w:r>
        <w:r>
          <w:tab/>
        </w:r>
        <w:r>
          <w:fldChar w:fldCharType="begin"/>
        </w:r>
        <w:r>
          <w:instrText xml:space="preserve"> PAGEREF _Toc44333346 \h </w:instrText>
        </w:r>
        <w:r>
          <w:fldChar w:fldCharType="separate"/>
        </w:r>
        <w:r w:rsidR="00737971">
          <w:t>41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47" w:history="1">
        <w:r w:rsidRPr="003D0CAB">
          <w:t>74</w:t>
        </w:r>
        <w:r>
          <w:rPr>
            <w:rFonts w:asciiTheme="minorHAnsi" w:eastAsiaTheme="minorEastAsia" w:hAnsiTheme="minorHAnsi" w:cstheme="minorBidi"/>
            <w:sz w:val="22"/>
            <w:szCs w:val="22"/>
            <w:lang w:eastAsia="en-AU"/>
          </w:rPr>
          <w:tab/>
        </w:r>
        <w:r w:rsidRPr="003D0CAB">
          <w:t>Presiding member’s functions</w:t>
        </w:r>
        <w:r>
          <w:tab/>
        </w:r>
        <w:r>
          <w:fldChar w:fldCharType="begin"/>
        </w:r>
        <w:r>
          <w:instrText xml:space="preserve"> PAGEREF _Toc44333347 \h </w:instrText>
        </w:r>
        <w:r>
          <w:fldChar w:fldCharType="separate"/>
        </w:r>
        <w:r w:rsidR="00737971">
          <w:t>42</w:t>
        </w:r>
        <w:r>
          <w:fldChar w:fldCharType="end"/>
        </w:r>
      </w:hyperlink>
    </w:p>
    <w:p w:rsidR="00115015" w:rsidRDefault="00115015">
      <w:pPr>
        <w:pStyle w:val="TOC5"/>
        <w:rPr>
          <w:rFonts w:asciiTheme="minorHAnsi" w:eastAsiaTheme="minorEastAsia" w:hAnsiTheme="minorHAnsi" w:cstheme="minorBidi"/>
          <w:sz w:val="22"/>
          <w:szCs w:val="22"/>
          <w:lang w:eastAsia="en-AU"/>
        </w:rPr>
      </w:pPr>
      <w:r>
        <w:lastRenderedPageBreak/>
        <w:tab/>
      </w:r>
      <w:hyperlink w:anchor="_Toc44333348" w:history="1">
        <w:r w:rsidRPr="003D0CAB">
          <w:t>75</w:t>
        </w:r>
        <w:r>
          <w:rPr>
            <w:rFonts w:asciiTheme="minorHAnsi" w:eastAsiaTheme="minorEastAsia" w:hAnsiTheme="minorHAnsi" w:cstheme="minorBidi"/>
            <w:sz w:val="22"/>
            <w:szCs w:val="22"/>
            <w:lang w:eastAsia="en-AU"/>
          </w:rPr>
          <w:tab/>
        </w:r>
        <w:r w:rsidRPr="003D0CAB">
          <w:t>Constitution of inquiry panels</w:t>
        </w:r>
        <w:r>
          <w:tab/>
        </w:r>
        <w:r>
          <w:fldChar w:fldCharType="begin"/>
        </w:r>
        <w:r>
          <w:instrText xml:space="preserve"> PAGEREF _Toc44333348 \h </w:instrText>
        </w:r>
        <w:r>
          <w:fldChar w:fldCharType="separate"/>
        </w:r>
        <w:r w:rsidR="00737971">
          <w:t>42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49" w:history="1">
        <w:r w:rsidRPr="003D0CAB">
          <w:t>76</w:t>
        </w:r>
        <w:r>
          <w:rPr>
            <w:rFonts w:asciiTheme="minorHAnsi" w:eastAsiaTheme="minorEastAsia" w:hAnsiTheme="minorHAnsi" w:cstheme="minorBidi"/>
            <w:sz w:val="22"/>
            <w:szCs w:val="22"/>
            <w:lang w:eastAsia="en-AU"/>
          </w:rPr>
          <w:tab/>
        </w:r>
        <w:r w:rsidRPr="003D0CAB">
          <w:t>Inquiries to be public</w:t>
        </w:r>
        <w:r>
          <w:tab/>
        </w:r>
        <w:r>
          <w:fldChar w:fldCharType="begin"/>
        </w:r>
        <w:r>
          <w:instrText xml:space="preserve"> PAGEREF _Toc44333349 \h </w:instrText>
        </w:r>
        <w:r>
          <w:fldChar w:fldCharType="separate"/>
        </w:r>
        <w:r w:rsidR="00737971">
          <w:t>43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50" w:history="1">
        <w:r w:rsidRPr="003D0CAB">
          <w:t>77</w:t>
        </w:r>
        <w:r>
          <w:rPr>
            <w:rFonts w:asciiTheme="minorHAnsi" w:eastAsiaTheme="minorEastAsia" w:hAnsiTheme="minorHAnsi" w:cstheme="minorBidi"/>
            <w:sz w:val="22"/>
            <w:szCs w:val="22"/>
            <w:lang w:eastAsia="en-AU"/>
          </w:rPr>
          <w:tab/>
        </w:r>
        <w:r w:rsidRPr="003D0CAB">
          <w:t>General procedure for inquiry panels</w:t>
        </w:r>
        <w:r>
          <w:tab/>
        </w:r>
        <w:r>
          <w:fldChar w:fldCharType="begin"/>
        </w:r>
        <w:r>
          <w:instrText xml:space="preserve"> PAGEREF _Toc44333350 \h </w:instrText>
        </w:r>
        <w:r>
          <w:fldChar w:fldCharType="separate"/>
        </w:r>
        <w:r w:rsidR="00737971">
          <w:t>44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51" w:history="1">
        <w:r w:rsidRPr="003D0CAB">
          <w:t>78</w:t>
        </w:r>
        <w:r>
          <w:rPr>
            <w:rFonts w:asciiTheme="minorHAnsi" w:eastAsiaTheme="minorEastAsia" w:hAnsiTheme="minorHAnsi" w:cstheme="minorBidi"/>
            <w:sz w:val="22"/>
            <w:szCs w:val="22"/>
            <w:lang w:eastAsia="en-AU"/>
          </w:rPr>
          <w:tab/>
        </w:r>
        <w:r w:rsidRPr="003D0CAB">
          <w:t>Arrangements for the use of staff and facilities</w:t>
        </w:r>
        <w:r>
          <w:tab/>
        </w:r>
        <w:r>
          <w:fldChar w:fldCharType="begin"/>
        </w:r>
        <w:r>
          <w:instrText xml:space="preserve"> PAGEREF _Toc44333351 \h </w:instrText>
        </w:r>
        <w:r>
          <w:fldChar w:fldCharType="separate"/>
        </w:r>
        <w:r w:rsidR="00737971">
          <w:t>45</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352" w:history="1">
        <w:r w:rsidR="00115015" w:rsidRPr="003D0CAB">
          <w:t>Chapter 5</w:t>
        </w:r>
        <w:r w:rsidR="00115015">
          <w:rPr>
            <w:rFonts w:asciiTheme="minorHAnsi" w:eastAsiaTheme="minorEastAsia" w:hAnsiTheme="minorHAnsi" w:cstheme="minorBidi"/>
            <w:b w:val="0"/>
            <w:sz w:val="22"/>
            <w:szCs w:val="22"/>
            <w:lang w:eastAsia="en-AU"/>
          </w:rPr>
          <w:tab/>
        </w:r>
        <w:r w:rsidR="00115015" w:rsidRPr="003D0CAB">
          <w:t>Leases generally</w:t>
        </w:r>
        <w:r w:rsidR="00115015" w:rsidRPr="00115015">
          <w:rPr>
            <w:vanish/>
          </w:rPr>
          <w:tab/>
        </w:r>
        <w:r w:rsidR="00115015" w:rsidRPr="00115015">
          <w:rPr>
            <w:vanish/>
          </w:rPr>
          <w:fldChar w:fldCharType="begin"/>
        </w:r>
        <w:r w:rsidR="00115015" w:rsidRPr="00115015">
          <w:rPr>
            <w:vanish/>
          </w:rPr>
          <w:instrText xml:space="preserve"> PAGEREF _Toc44333352 \h </w:instrText>
        </w:r>
        <w:r w:rsidR="00115015" w:rsidRPr="00115015">
          <w:rPr>
            <w:vanish/>
          </w:rPr>
        </w:r>
        <w:r w:rsidR="00115015" w:rsidRPr="00115015">
          <w:rPr>
            <w:vanish/>
          </w:rPr>
          <w:fldChar w:fldCharType="separate"/>
        </w:r>
        <w:r w:rsidR="00737971">
          <w:rPr>
            <w:vanish/>
          </w:rPr>
          <w:t>46</w:t>
        </w:r>
        <w:r w:rsidR="00115015" w:rsidRPr="00115015">
          <w:rPr>
            <w:vanish/>
          </w:rP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53" w:history="1">
        <w:r w:rsidR="00115015" w:rsidRPr="003D0CAB">
          <w:t>Part 5.1</w:t>
        </w:r>
        <w:r w:rsidR="00115015">
          <w:rPr>
            <w:rFonts w:asciiTheme="minorHAnsi" w:eastAsiaTheme="minorEastAsia" w:hAnsiTheme="minorHAnsi" w:cstheme="minorBidi"/>
            <w:b w:val="0"/>
            <w:sz w:val="22"/>
            <w:szCs w:val="22"/>
            <w:lang w:eastAsia="en-AU"/>
          </w:rPr>
          <w:tab/>
        </w:r>
        <w:r w:rsidR="00115015" w:rsidRPr="003D0CAB">
          <w:t>Direct sale of leases</w:t>
        </w:r>
        <w:r w:rsidR="00115015" w:rsidRPr="00115015">
          <w:rPr>
            <w:vanish/>
          </w:rPr>
          <w:tab/>
        </w:r>
        <w:r w:rsidR="00115015" w:rsidRPr="00115015">
          <w:rPr>
            <w:vanish/>
          </w:rPr>
          <w:fldChar w:fldCharType="begin"/>
        </w:r>
        <w:r w:rsidR="00115015" w:rsidRPr="00115015">
          <w:rPr>
            <w:vanish/>
          </w:rPr>
          <w:instrText xml:space="preserve"> PAGEREF _Toc44333353 \h </w:instrText>
        </w:r>
        <w:r w:rsidR="00115015" w:rsidRPr="00115015">
          <w:rPr>
            <w:vanish/>
          </w:rPr>
        </w:r>
        <w:r w:rsidR="00115015" w:rsidRPr="00115015">
          <w:rPr>
            <w:vanish/>
          </w:rPr>
          <w:fldChar w:fldCharType="separate"/>
        </w:r>
        <w:r w:rsidR="00737971">
          <w:rPr>
            <w:vanish/>
          </w:rPr>
          <w:t>46</w:t>
        </w:r>
        <w:r w:rsidR="00115015" w:rsidRPr="00115015">
          <w:rPr>
            <w:vanish/>
          </w:rP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354" w:history="1">
        <w:r w:rsidR="00115015" w:rsidRPr="003D0CAB">
          <w:t>Division 5.1.1</w:t>
        </w:r>
        <w:r w:rsidR="00115015">
          <w:rPr>
            <w:rFonts w:asciiTheme="minorHAnsi" w:eastAsiaTheme="minorEastAsia" w:hAnsiTheme="minorHAnsi" w:cstheme="minorBidi"/>
            <w:b w:val="0"/>
            <w:sz w:val="22"/>
            <w:szCs w:val="22"/>
            <w:lang w:eastAsia="en-AU"/>
          </w:rPr>
          <w:tab/>
        </w:r>
        <w:r w:rsidR="00115015" w:rsidRPr="003D0CAB">
          <w:t>Interpretation—pt 5.1</w:t>
        </w:r>
        <w:r w:rsidR="00115015" w:rsidRPr="00115015">
          <w:rPr>
            <w:vanish/>
          </w:rPr>
          <w:tab/>
        </w:r>
        <w:r w:rsidR="00115015" w:rsidRPr="00115015">
          <w:rPr>
            <w:vanish/>
          </w:rPr>
          <w:fldChar w:fldCharType="begin"/>
        </w:r>
        <w:r w:rsidR="00115015" w:rsidRPr="00115015">
          <w:rPr>
            <w:vanish/>
          </w:rPr>
          <w:instrText xml:space="preserve"> PAGEREF _Toc44333354 \h </w:instrText>
        </w:r>
        <w:r w:rsidR="00115015" w:rsidRPr="00115015">
          <w:rPr>
            <w:vanish/>
          </w:rPr>
        </w:r>
        <w:r w:rsidR="00115015" w:rsidRPr="00115015">
          <w:rPr>
            <w:vanish/>
          </w:rPr>
          <w:fldChar w:fldCharType="separate"/>
        </w:r>
        <w:r w:rsidR="00737971">
          <w:rPr>
            <w:vanish/>
          </w:rPr>
          <w:t>46</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55" w:history="1">
        <w:r w:rsidRPr="003D0CAB">
          <w:t>100</w:t>
        </w:r>
        <w:r>
          <w:rPr>
            <w:rFonts w:asciiTheme="minorHAnsi" w:eastAsiaTheme="minorEastAsia" w:hAnsiTheme="minorHAnsi" w:cstheme="minorBidi"/>
            <w:sz w:val="22"/>
            <w:szCs w:val="22"/>
            <w:lang w:eastAsia="en-AU"/>
          </w:rPr>
          <w:tab/>
        </w:r>
        <w:r w:rsidRPr="003D0CAB">
          <w:t>Definitions—pt 5.1</w:t>
        </w:r>
        <w:r>
          <w:tab/>
        </w:r>
        <w:r>
          <w:fldChar w:fldCharType="begin"/>
        </w:r>
        <w:r>
          <w:instrText xml:space="preserve"> PAGEREF _Toc44333355 \h </w:instrText>
        </w:r>
        <w:r>
          <w:fldChar w:fldCharType="separate"/>
        </w:r>
        <w:r w:rsidR="00737971">
          <w:t>46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56" w:history="1">
        <w:r w:rsidRPr="003D0CAB">
          <w:t>101</w:t>
        </w:r>
        <w:r>
          <w:rPr>
            <w:rFonts w:asciiTheme="minorHAnsi" w:eastAsiaTheme="minorEastAsia" w:hAnsiTheme="minorHAnsi" w:cstheme="minorBidi"/>
            <w:sz w:val="22"/>
            <w:szCs w:val="22"/>
            <w:lang w:eastAsia="en-AU"/>
          </w:rPr>
          <w:tab/>
        </w:r>
        <w:r w:rsidRPr="003D0CAB">
          <w:t xml:space="preserve">Meaning of </w:t>
        </w:r>
        <w:r w:rsidRPr="003D0CAB">
          <w:rPr>
            <w:i/>
          </w:rPr>
          <w:t>business-case criteria</w:t>
        </w:r>
        <w:r w:rsidRPr="003D0CAB">
          <w:t xml:space="preserve"> and </w:t>
        </w:r>
        <w:r w:rsidRPr="003D0CAB">
          <w:rPr>
            <w:i/>
          </w:rPr>
          <w:t>business-case documentation</w:t>
        </w:r>
        <w:r w:rsidRPr="003D0CAB">
          <w:t>—pt 5.1</w:t>
        </w:r>
        <w:r>
          <w:tab/>
        </w:r>
        <w:r>
          <w:fldChar w:fldCharType="begin"/>
        </w:r>
        <w:r>
          <w:instrText xml:space="preserve"> PAGEREF _Toc44333356 \h </w:instrText>
        </w:r>
        <w:r>
          <w:fldChar w:fldCharType="separate"/>
        </w:r>
        <w:r w:rsidR="00737971">
          <w:t>47</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357" w:history="1">
        <w:r w:rsidR="00115015" w:rsidRPr="003D0CAB">
          <w:t>Division 5.1.2</w:t>
        </w:r>
        <w:r w:rsidR="00115015">
          <w:rPr>
            <w:rFonts w:asciiTheme="minorHAnsi" w:eastAsiaTheme="minorEastAsia" w:hAnsiTheme="minorHAnsi" w:cstheme="minorBidi"/>
            <w:b w:val="0"/>
            <w:sz w:val="22"/>
            <w:szCs w:val="22"/>
            <w:lang w:eastAsia="en-AU"/>
          </w:rPr>
          <w:tab/>
        </w:r>
        <w:r w:rsidR="00115015" w:rsidRPr="003D0CAB">
          <w:t>Direct sales approved by Executive</w:t>
        </w:r>
        <w:r w:rsidR="00115015" w:rsidRPr="00115015">
          <w:rPr>
            <w:vanish/>
          </w:rPr>
          <w:tab/>
        </w:r>
        <w:r w:rsidR="00115015" w:rsidRPr="00115015">
          <w:rPr>
            <w:vanish/>
          </w:rPr>
          <w:fldChar w:fldCharType="begin"/>
        </w:r>
        <w:r w:rsidR="00115015" w:rsidRPr="00115015">
          <w:rPr>
            <w:vanish/>
          </w:rPr>
          <w:instrText xml:space="preserve"> PAGEREF _Toc44333357 \h </w:instrText>
        </w:r>
        <w:r w:rsidR="00115015" w:rsidRPr="00115015">
          <w:rPr>
            <w:vanish/>
          </w:rPr>
        </w:r>
        <w:r w:rsidR="00115015" w:rsidRPr="00115015">
          <w:rPr>
            <w:vanish/>
          </w:rPr>
          <w:fldChar w:fldCharType="separate"/>
        </w:r>
        <w:r w:rsidR="00737971">
          <w:rPr>
            <w:vanish/>
          </w:rPr>
          <w:t>48</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58" w:history="1">
        <w:r w:rsidRPr="003D0CAB">
          <w:t>105</w:t>
        </w:r>
        <w:r>
          <w:rPr>
            <w:rFonts w:asciiTheme="minorHAnsi" w:eastAsiaTheme="minorEastAsia" w:hAnsiTheme="minorHAnsi" w:cstheme="minorBidi"/>
            <w:sz w:val="22"/>
            <w:szCs w:val="22"/>
            <w:lang w:eastAsia="en-AU"/>
          </w:rPr>
          <w:tab/>
        </w:r>
        <w:r w:rsidRPr="003D0CAB">
          <w:t>Direct sales requiring approval by Executive—Act, s 240 (1) (a)</w:t>
        </w:r>
        <w:r>
          <w:tab/>
        </w:r>
        <w:r>
          <w:fldChar w:fldCharType="begin"/>
        </w:r>
        <w:r>
          <w:instrText xml:space="preserve"> PAGEREF _Toc44333358 \h </w:instrText>
        </w:r>
        <w:r>
          <w:fldChar w:fldCharType="separate"/>
        </w:r>
        <w:r w:rsidR="00737971">
          <w:t>48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59" w:history="1">
        <w:r w:rsidRPr="003D0CAB">
          <w:t>106</w:t>
        </w:r>
        <w:r>
          <w:rPr>
            <w:rFonts w:asciiTheme="minorHAnsi" w:eastAsiaTheme="minorEastAsia" w:hAnsiTheme="minorHAnsi" w:cstheme="minorBidi"/>
            <w:sz w:val="22"/>
            <w:szCs w:val="22"/>
            <w:lang w:eastAsia="en-AU"/>
          </w:rPr>
          <w:tab/>
        </w:r>
        <w:r w:rsidRPr="003D0CAB">
          <w:t>Direct sale criteria for territory entities—Act, s 240 (1) (a) (i)</w:t>
        </w:r>
        <w:r>
          <w:tab/>
        </w:r>
        <w:r>
          <w:fldChar w:fldCharType="begin"/>
        </w:r>
        <w:r>
          <w:instrText xml:space="preserve"> PAGEREF _Toc44333359 \h </w:instrText>
        </w:r>
        <w:r>
          <w:fldChar w:fldCharType="separate"/>
        </w:r>
        <w:r w:rsidR="00737971">
          <w:t>49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0" w:history="1">
        <w:r w:rsidRPr="003D0CAB">
          <w:t>107</w:t>
        </w:r>
        <w:r>
          <w:rPr>
            <w:rFonts w:asciiTheme="minorHAnsi" w:eastAsiaTheme="minorEastAsia" w:hAnsiTheme="minorHAnsi" w:cstheme="minorBidi"/>
            <w:sz w:val="22"/>
            <w:szCs w:val="22"/>
            <w:lang w:eastAsia="en-AU"/>
          </w:rPr>
          <w:tab/>
        </w:r>
        <w:r w:rsidRPr="003D0CAB">
          <w:t>Direct sale criteria for Commonwealth entities—Act, s 240 (1) (a) (i)</w:t>
        </w:r>
        <w:r>
          <w:tab/>
        </w:r>
        <w:r>
          <w:fldChar w:fldCharType="begin"/>
        </w:r>
        <w:r>
          <w:instrText xml:space="preserve"> PAGEREF _Toc44333360 \h </w:instrText>
        </w:r>
        <w:r>
          <w:fldChar w:fldCharType="separate"/>
        </w:r>
        <w:r w:rsidR="00737971">
          <w:t>49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1" w:history="1">
        <w:r w:rsidRPr="003D0CAB">
          <w:t>108</w:t>
        </w:r>
        <w:r>
          <w:rPr>
            <w:rFonts w:asciiTheme="minorHAnsi" w:eastAsiaTheme="minorEastAsia" w:hAnsiTheme="minorHAnsi" w:cstheme="minorBidi"/>
            <w:sz w:val="22"/>
            <w:szCs w:val="22"/>
            <w:lang w:eastAsia="en-AU"/>
          </w:rPr>
          <w:tab/>
        </w:r>
        <w:r w:rsidRPr="003D0CAB">
          <w:t>Direct sale criteria for non-government educational establishments—Act, s 240 (1) (a) (i)</w:t>
        </w:r>
        <w:r>
          <w:tab/>
        </w:r>
        <w:r>
          <w:fldChar w:fldCharType="begin"/>
        </w:r>
        <w:r>
          <w:instrText xml:space="preserve"> PAGEREF _Toc44333361 \h </w:instrText>
        </w:r>
        <w:r>
          <w:fldChar w:fldCharType="separate"/>
        </w:r>
        <w:r w:rsidR="00737971">
          <w:t>50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2" w:history="1">
        <w:r w:rsidRPr="003D0CAB">
          <w:t>109</w:t>
        </w:r>
        <w:r>
          <w:rPr>
            <w:rFonts w:asciiTheme="minorHAnsi" w:eastAsiaTheme="minorEastAsia" w:hAnsiTheme="minorHAnsi" w:cstheme="minorBidi"/>
            <w:sz w:val="22"/>
            <w:szCs w:val="22"/>
            <w:lang w:eastAsia="en-AU"/>
          </w:rPr>
          <w:tab/>
        </w:r>
        <w:r w:rsidRPr="003D0CAB">
          <w:t>Direct sale criterion for unallocated land for housing commissioner—Act, s 240 (1) (a) (i)</w:t>
        </w:r>
        <w:r>
          <w:tab/>
        </w:r>
        <w:r>
          <w:fldChar w:fldCharType="begin"/>
        </w:r>
        <w:r>
          <w:instrText xml:space="preserve"> PAGEREF _Toc44333362 \h </w:instrText>
        </w:r>
        <w:r>
          <w:fldChar w:fldCharType="separate"/>
        </w:r>
        <w:r w:rsidR="00737971">
          <w:t>52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3" w:history="1">
        <w:r w:rsidRPr="003D0CAB">
          <w:t>110</w:t>
        </w:r>
        <w:r>
          <w:rPr>
            <w:rFonts w:asciiTheme="minorHAnsi" w:eastAsiaTheme="minorEastAsia" w:hAnsiTheme="minorHAnsi" w:cstheme="minorBidi"/>
            <w:sz w:val="22"/>
            <w:szCs w:val="22"/>
            <w:lang w:eastAsia="en-AU"/>
          </w:rPr>
          <w:tab/>
        </w:r>
        <w:r w:rsidRPr="003D0CAB">
          <w:t>Direct sale criteria for leases of contiguous unleased land that is public land—Act, s 240 (1) (a) (i)</w:t>
        </w:r>
        <w:r>
          <w:tab/>
        </w:r>
        <w:r>
          <w:fldChar w:fldCharType="begin"/>
        </w:r>
        <w:r>
          <w:instrText xml:space="preserve"> PAGEREF _Toc44333363 \h </w:instrText>
        </w:r>
        <w:r>
          <w:fldChar w:fldCharType="separate"/>
        </w:r>
        <w:r w:rsidR="00737971">
          <w:t>52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4" w:history="1">
        <w:r w:rsidRPr="003D0CAB">
          <w:t>112</w:t>
        </w:r>
        <w:r>
          <w:rPr>
            <w:rFonts w:asciiTheme="minorHAnsi" w:eastAsiaTheme="minorEastAsia" w:hAnsiTheme="minorHAnsi" w:cstheme="minorBidi"/>
            <w:sz w:val="22"/>
            <w:szCs w:val="22"/>
            <w:lang w:eastAsia="en-AU"/>
          </w:rPr>
          <w:tab/>
        </w:r>
        <w:r w:rsidRPr="003D0CAB">
          <w:t>Direct sale criteria for community organisations—Act, s 240 (1) (a) (i)</w:t>
        </w:r>
        <w:r>
          <w:tab/>
        </w:r>
        <w:r>
          <w:fldChar w:fldCharType="begin"/>
        </w:r>
        <w:r>
          <w:instrText xml:space="preserve"> PAGEREF _Toc44333364 \h </w:instrText>
        </w:r>
        <w:r>
          <w:fldChar w:fldCharType="separate"/>
        </w:r>
        <w:r w:rsidR="00737971">
          <w:t>53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5" w:history="1">
        <w:r w:rsidRPr="003D0CAB">
          <w:t>113</w:t>
        </w:r>
        <w:r>
          <w:rPr>
            <w:rFonts w:asciiTheme="minorHAnsi" w:eastAsiaTheme="minorEastAsia" w:hAnsiTheme="minorHAnsi" w:cstheme="minorBidi"/>
            <w:sz w:val="22"/>
            <w:szCs w:val="22"/>
            <w:lang w:eastAsia="en-AU"/>
          </w:rPr>
          <w:tab/>
        </w:r>
        <w:r w:rsidRPr="003D0CAB">
          <w:t>Direct sale criteria for supportive accommodation—Act, s 240 (1) (a) (i)</w:t>
        </w:r>
        <w:r>
          <w:tab/>
        </w:r>
        <w:r>
          <w:fldChar w:fldCharType="begin"/>
        </w:r>
        <w:r>
          <w:instrText xml:space="preserve"> PAGEREF _Toc44333365 \h </w:instrText>
        </w:r>
        <w:r>
          <w:fldChar w:fldCharType="separate"/>
        </w:r>
        <w:r w:rsidR="00737971">
          <w:t>54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6" w:history="1">
        <w:r w:rsidRPr="003D0CAB">
          <w:t>114</w:t>
        </w:r>
        <w:r>
          <w:rPr>
            <w:rFonts w:asciiTheme="minorHAnsi" w:eastAsiaTheme="minorEastAsia" w:hAnsiTheme="minorHAnsi" w:cstheme="minorBidi"/>
            <w:sz w:val="22"/>
            <w:szCs w:val="22"/>
            <w:lang w:eastAsia="en-AU"/>
          </w:rPr>
          <w:tab/>
        </w:r>
        <w:r w:rsidRPr="003D0CAB">
          <w:t>Direct sale criteria for rural leases—Act, s 240 (1) (a) (i)</w:t>
        </w:r>
        <w:r>
          <w:tab/>
        </w:r>
        <w:r>
          <w:fldChar w:fldCharType="begin"/>
        </w:r>
        <w:r>
          <w:instrText xml:space="preserve"> PAGEREF _Toc44333366 \h </w:instrText>
        </w:r>
        <w:r>
          <w:fldChar w:fldCharType="separate"/>
        </w:r>
        <w:r w:rsidR="00737971">
          <w:t>55</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367" w:history="1">
        <w:r w:rsidR="00115015" w:rsidRPr="003D0CAB">
          <w:t>Division 5.1.3</w:t>
        </w:r>
        <w:r w:rsidR="00115015">
          <w:rPr>
            <w:rFonts w:asciiTheme="minorHAnsi" w:eastAsiaTheme="minorEastAsia" w:hAnsiTheme="minorHAnsi" w:cstheme="minorBidi"/>
            <w:b w:val="0"/>
            <w:sz w:val="22"/>
            <w:szCs w:val="22"/>
            <w:lang w:eastAsia="en-AU"/>
          </w:rPr>
          <w:tab/>
        </w:r>
        <w:r w:rsidR="00115015" w:rsidRPr="003D0CAB">
          <w:t>Direct sales approved by Minister</w:t>
        </w:r>
        <w:r w:rsidR="00115015" w:rsidRPr="00115015">
          <w:rPr>
            <w:vanish/>
          </w:rPr>
          <w:tab/>
        </w:r>
        <w:r w:rsidR="00115015" w:rsidRPr="00115015">
          <w:rPr>
            <w:vanish/>
          </w:rPr>
          <w:fldChar w:fldCharType="begin"/>
        </w:r>
        <w:r w:rsidR="00115015" w:rsidRPr="00115015">
          <w:rPr>
            <w:vanish/>
          </w:rPr>
          <w:instrText xml:space="preserve"> PAGEREF _Toc44333367 \h </w:instrText>
        </w:r>
        <w:r w:rsidR="00115015" w:rsidRPr="00115015">
          <w:rPr>
            <w:vanish/>
          </w:rPr>
        </w:r>
        <w:r w:rsidR="00115015" w:rsidRPr="00115015">
          <w:rPr>
            <w:vanish/>
          </w:rPr>
          <w:fldChar w:fldCharType="separate"/>
        </w:r>
        <w:r w:rsidR="00737971">
          <w:rPr>
            <w:vanish/>
          </w:rPr>
          <w:t>56</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8" w:history="1">
        <w:r w:rsidRPr="003D0CAB">
          <w:t>120</w:t>
        </w:r>
        <w:r>
          <w:rPr>
            <w:rFonts w:asciiTheme="minorHAnsi" w:eastAsiaTheme="minorEastAsia" w:hAnsiTheme="minorHAnsi" w:cstheme="minorBidi"/>
            <w:sz w:val="22"/>
            <w:szCs w:val="22"/>
            <w:lang w:eastAsia="en-AU"/>
          </w:rPr>
          <w:tab/>
        </w:r>
        <w:r w:rsidRPr="003D0CAB">
          <w:t>Direct sales requiring approval by Minister—Act, s 240 (1) (b)</w:t>
        </w:r>
        <w:r>
          <w:tab/>
        </w:r>
        <w:r>
          <w:fldChar w:fldCharType="begin"/>
        </w:r>
        <w:r>
          <w:instrText xml:space="preserve"> PAGEREF _Toc44333368 \h </w:instrText>
        </w:r>
        <w:r>
          <w:fldChar w:fldCharType="separate"/>
        </w:r>
        <w:r w:rsidR="00737971">
          <w:t>56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69" w:history="1">
        <w:r w:rsidRPr="003D0CAB">
          <w:t>121</w:t>
        </w:r>
        <w:r>
          <w:rPr>
            <w:rFonts w:asciiTheme="minorHAnsi" w:eastAsiaTheme="minorEastAsia" w:hAnsiTheme="minorHAnsi" w:cstheme="minorBidi"/>
            <w:sz w:val="22"/>
            <w:szCs w:val="22"/>
            <w:lang w:eastAsia="en-AU"/>
          </w:rPr>
          <w:tab/>
        </w:r>
        <w:r w:rsidRPr="003D0CAB">
          <w:t>Direct sale criteria for Territory—Act, s 240 (1) (b) (i)</w:t>
        </w:r>
        <w:r>
          <w:tab/>
        </w:r>
        <w:r>
          <w:fldChar w:fldCharType="begin"/>
        </w:r>
        <w:r>
          <w:instrText xml:space="preserve"> PAGEREF _Toc44333369 \h </w:instrText>
        </w:r>
        <w:r>
          <w:fldChar w:fldCharType="separate"/>
        </w:r>
        <w:r w:rsidR="00737971">
          <w:t>56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70" w:history="1">
        <w:r w:rsidRPr="003D0CAB">
          <w:t>122</w:t>
        </w:r>
        <w:r>
          <w:rPr>
            <w:rFonts w:asciiTheme="minorHAnsi" w:eastAsiaTheme="minorEastAsia" w:hAnsiTheme="minorHAnsi" w:cstheme="minorBidi"/>
            <w:sz w:val="22"/>
            <w:szCs w:val="22"/>
            <w:lang w:eastAsia="en-AU"/>
          </w:rPr>
          <w:tab/>
        </w:r>
        <w:r w:rsidRPr="003D0CAB">
          <w:t>Direct sale criteria for leases of contiguous unleased land other than public land—Act, s 240 (1) (b) (i)</w:t>
        </w:r>
        <w:r>
          <w:tab/>
        </w:r>
        <w:r>
          <w:fldChar w:fldCharType="begin"/>
        </w:r>
        <w:r>
          <w:instrText xml:space="preserve"> PAGEREF _Toc44333370 \h </w:instrText>
        </w:r>
        <w:r>
          <w:fldChar w:fldCharType="separate"/>
        </w:r>
        <w:r w:rsidR="00737971">
          <w:t>57</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371" w:history="1">
        <w:r w:rsidR="00115015" w:rsidRPr="003D0CAB">
          <w:t>Division 5.1.4</w:t>
        </w:r>
        <w:r w:rsidR="00115015">
          <w:rPr>
            <w:rFonts w:asciiTheme="minorHAnsi" w:eastAsiaTheme="minorEastAsia" w:hAnsiTheme="minorHAnsi" w:cstheme="minorBidi"/>
            <w:b w:val="0"/>
            <w:sz w:val="22"/>
            <w:szCs w:val="22"/>
            <w:lang w:eastAsia="en-AU"/>
          </w:rPr>
          <w:tab/>
        </w:r>
        <w:r w:rsidR="00115015" w:rsidRPr="003D0CAB">
          <w:t>Certain direct sales not requiring approval</w:t>
        </w:r>
        <w:r w:rsidR="00115015" w:rsidRPr="00115015">
          <w:rPr>
            <w:vanish/>
          </w:rPr>
          <w:tab/>
        </w:r>
        <w:r w:rsidR="00115015" w:rsidRPr="00115015">
          <w:rPr>
            <w:vanish/>
          </w:rPr>
          <w:fldChar w:fldCharType="begin"/>
        </w:r>
        <w:r w:rsidR="00115015" w:rsidRPr="00115015">
          <w:rPr>
            <w:vanish/>
          </w:rPr>
          <w:instrText xml:space="preserve"> PAGEREF _Toc44333371 \h </w:instrText>
        </w:r>
        <w:r w:rsidR="00115015" w:rsidRPr="00115015">
          <w:rPr>
            <w:vanish/>
          </w:rPr>
        </w:r>
        <w:r w:rsidR="00115015" w:rsidRPr="00115015">
          <w:rPr>
            <w:vanish/>
          </w:rPr>
          <w:fldChar w:fldCharType="separate"/>
        </w:r>
        <w:r w:rsidR="00737971">
          <w:rPr>
            <w:vanish/>
          </w:rPr>
          <w:t>58</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72" w:history="1">
        <w:r w:rsidRPr="003D0CAB">
          <w:t>130</w:t>
        </w:r>
        <w:r>
          <w:rPr>
            <w:rFonts w:asciiTheme="minorHAnsi" w:eastAsiaTheme="minorEastAsia" w:hAnsiTheme="minorHAnsi" w:cstheme="minorBidi"/>
            <w:sz w:val="22"/>
            <w:szCs w:val="22"/>
            <w:lang w:eastAsia="en-AU"/>
          </w:rPr>
          <w:tab/>
        </w:r>
        <w:r w:rsidRPr="003D0CAB">
          <w:t>Certain direct sales not requiring approval—Act, s 240 (1) (d)</w:t>
        </w:r>
        <w:r>
          <w:tab/>
        </w:r>
        <w:r>
          <w:fldChar w:fldCharType="begin"/>
        </w:r>
        <w:r>
          <w:instrText xml:space="preserve"> PAGEREF _Toc44333372 \h </w:instrText>
        </w:r>
        <w:r>
          <w:fldChar w:fldCharType="separate"/>
        </w:r>
        <w:r w:rsidR="00737971">
          <w:t>58</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73" w:history="1">
        <w:r w:rsidR="00115015" w:rsidRPr="003D0CAB">
          <w:t>Part 5.2</w:t>
        </w:r>
        <w:r w:rsidR="00115015">
          <w:rPr>
            <w:rFonts w:asciiTheme="minorHAnsi" w:eastAsiaTheme="minorEastAsia" w:hAnsiTheme="minorHAnsi" w:cstheme="minorBidi"/>
            <w:b w:val="0"/>
            <w:sz w:val="22"/>
            <w:szCs w:val="22"/>
            <w:lang w:eastAsia="en-AU"/>
          </w:rPr>
          <w:tab/>
        </w:r>
        <w:r w:rsidR="00115015" w:rsidRPr="003D0CAB">
          <w:t>Grants of leases generally</w:t>
        </w:r>
        <w:r w:rsidR="00115015" w:rsidRPr="00115015">
          <w:rPr>
            <w:vanish/>
          </w:rPr>
          <w:tab/>
        </w:r>
        <w:r w:rsidR="00115015" w:rsidRPr="00115015">
          <w:rPr>
            <w:vanish/>
          </w:rPr>
          <w:fldChar w:fldCharType="begin"/>
        </w:r>
        <w:r w:rsidR="00115015" w:rsidRPr="00115015">
          <w:rPr>
            <w:vanish/>
          </w:rPr>
          <w:instrText xml:space="preserve"> PAGEREF _Toc44333373 \h </w:instrText>
        </w:r>
        <w:r w:rsidR="00115015" w:rsidRPr="00115015">
          <w:rPr>
            <w:vanish/>
          </w:rPr>
        </w:r>
        <w:r w:rsidR="00115015" w:rsidRPr="00115015">
          <w:rPr>
            <w:vanish/>
          </w:rPr>
          <w:fldChar w:fldCharType="separate"/>
        </w:r>
        <w:r w:rsidR="00737971">
          <w:rPr>
            <w:vanish/>
          </w:rPr>
          <w:t>61</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74" w:history="1">
        <w:r w:rsidRPr="003D0CAB">
          <w:t>140</w:t>
        </w:r>
        <w:r>
          <w:rPr>
            <w:rFonts w:asciiTheme="minorHAnsi" w:eastAsiaTheme="minorEastAsia" w:hAnsiTheme="minorHAnsi" w:cstheme="minorBidi"/>
            <w:sz w:val="22"/>
            <w:szCs w:val="22"/>
            <w:lang w:eastAsia="en-AU"/>
          </w:rPr>
          <w:tab/>
        </w:r>
        <w:r w:rsidRPr="003D0CAB">
          <w:t>Period for failure to accept and execute lease—Act, s 250 (1)</w:t>
        </w:r>
        <w:r>
          <w:tab/>
        </w:r>
        <w:r>
          <w:fldChar w:fldCharType="begin"/>
        </w:r>
        <w:r>
          <w:instrText xml:space="preserve"> PAGEREF _Toc44333374 \h </w:instrText>
        </w:r>
        <w:r>
          <w:fldChar w:fldCharType="separate"/>
        </w:r>
        <w:r w:rsidR="00737971">
          <w:t>61</w:t>
        </w:r>
        <w:r>
          <w:fldChar w:fldCharType="end"/>
        </w:r>
      </w:hyperlink>
    </w:p>
    <w:p w:rsidR="00115015" w:rsidRDefault="00115015">
      <w:pPr>
        <w:pStyle w:val="TOC5"/>
        <w:rPr>
          <w:rFonts w:asciiTheme="minorHAnsi" w:eastAsiaTheme="minorEastAsia" w:hAnsiTheme="minorHAnsi" w:cstheme="minorBidi"/>
          <w:sz w:val="22"/>
          <w:szCs w:val="22"/>
          <w:lang w:eastAsia="en-AU"/>
        </w:rPr>
      </w:pPr>
      <w:r>
        <w:lastRenderedPageBreak/>
        <w:tab/>
      </w:r>
      <w:hyperlink w:anchor="_Toc44333375" w:history="1">
        <w:r w:rsidRPr="003D0CAB">
          <w:t>141</w:t>
        </w:r>
        <w:r>
          <w:rPr>
            <w:rFonts w:asciiTheme="minorHAnsi" w:eastAsiaTheme="minorEastAsia" w:hAnsiTheme="minorHAnsi" w:cstheme="minorBidi"/>
            <w:sz w:val="22"/>
            <w:szCs w:val="22"/>
            <w:lang w:eastAsia="en-AU"/>
          </w:rPr>
          <w:tab/>
        </w:r>
        <w:r w:rsidRPr="003D0CAB">
          <w:t>Exemptions from restrictions on dealings with certain single dwelling house leases—Act, s 251 (1) (c) (ii)</w:t>
        </w:r>
        <w:r>
          <w:tab/>
        </w:r>
        <w:r>
          <w:fldChar w:fldCharType="begin"/>
        </w:r>
        <w:r>
          <w:instrText xml:space="preserve"> PAGEREF _Toc44333375 \h </w:instrText>
        </w:r>
        <w:r>
          <w:fldChar w:fldCharType="separate"/>
        </w:r>
        <w:r w:rsidR="00737971">
          <w:t>61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76" w:history="1">
        <w:r w:rsidRPr="003D0CAB">
          <w:t>142</w:t>
        </w:r>
        <w:r>
          <w:rPr>
            <w:rFonts w:asciiTheme="minorHAnsi" w:eastAsiaTheme="minorEastAsia" w:hAnsiTheme="minorHAnsi" w:cstheme="minorBidi"/>
            <w:sz w:val="22"/>
            <w:szCs w:val="22"/>
            <w:lang w:eastAsia="en-AU"/>
          </w:rPr>
          <w:tab/>
        </w:r>
        <w:r w:rsidRPr="003D0CAB">
          <w:t>Exemptions from restrictions on dealings with certain leases—Act, s 251 (5)</w:t>
        </w:r>
        <w:r>
          <w:tab/>
        </w:r>
        <w:r>
          <w:fldChar w:fldCharType="begin"/>
        </w:r>
        <w:r>
          <w:instrText xml:space="preserve"> PAGEREF _Toc44333376 \h </w:instrText>
        </w:r>
        <w:r>
          <w:fldChar w:fldCharType="separate"/>
        </w:r>
        <w:r w:rsidR="00737971">
          <w:t>61</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77" w:history="1">
        <w:r w:rsidR="00115015" w:rsidRPr="003D0CAB">
          <w:t>Part 5.2A</w:t>
        </w:r>
        <w:r w:rsidR="00115015">
          <w:rPr>
            <w:rFonts w:asciiTheme="minorHAnsi" w:eastAsiaTheme="minorEastAsia" w:hAnsiTheme="minorHAnsi" w:cstheme="minorBidi"/>
            <w:b w:val="0"/>
            <w:sz w:val="22"/>
            <w:szCs w:val="22"/>
            <w:lang w:eastAsia="en-AU"/>
          </w:rPr>
          <w:tab/>
        </w:r>
        <w:r w:rsidR="00115015" w:rsidRPr="003D0CAB">
          <w:t>Community concessional leases—grant by tender</w:t>
        </w:r>
        <w:r w:rsidR="00115015" w:rsidRPr="00115015">
          <w:rPr>
            <w:vanish/>
          </w:rPr>
          <w:tab/>
        </w:r>
        <w:r w:rsidR="00115015" w:rsidRPr="00115015">
          <w:rPr>
            <w:vanish/>
          </w:rPr>
          <w:fldChar w:fldCharType="begin"/>
        </w:r>
        <w:r w:rsidR="00115015" w:rsidRPr="00115015">
          <w:rPr>
            <w:vanish/>
          </w:rPr>
          <w:instrText xml:space="preserve"> PAGEREF _Toc44333377 \h </w:instrText>
        </w:r>
        <w:r w:rsidR="00115015" w:rsidRPr="00115015">
          <w:rPr>
            <w:vanish/>
          </w:rPr>
        </w:r>
        <w:r w:rsidR="00115015" w:rsidRPr="00115015">
          <w:rPr>
            <w:vanish/>
          </w:rPr>
          <w:fldChar w:fldCharType="separate"/>
        </w:r>
        <w:r w:rsidR="00737971">
          <w:rPr>
            <w:vanish/>
          </w:rPr>
          <w:t>63</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78" w:history="1">
        <w:r w:rsidRPr="003D0CAB">
          <w:t>143</w:t>
        </w:r>
        <w:r>
          <w:rPr>
            <w:rFonts w:asciiTheme="minorHAnsi" w:eastAsiaTheme="minorEastAsia" w:hAnsiTheme="minorHAnsi" w:cstheme="minorBidi"/>
            <w:sz w:val="22"/>
            <w:szCs w:val="22"/>
            <w:lang w:eastAsia="en-AU"/>
          </w:rPr>
          <w:tab/>
        </w:r>
        <w:r w:rsidRPr="003D0CAB">
          <w:t>Definitions—pt 5.2A</w:t>
        </w:r>
        <w:r>
          <w:tab/>
        </w:r>
        <w:r>
          <w:fldChar w:fldCharType="begin"/>
        </w:r>
        <w:r>
          <w:instrText xml:space="preserve"> PAGEREF _Toc44333378 \h </w:instrText>
        </w:r>
        <w:r>
          <w:fldChar w:fldCharType="separate"/>
        </w:r>
        <w:r w:rsidR="00737971">
          <w:t>63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79" w:history="1">
        <w:r w:rsidRPr="003D0CAB">
          <w:t>144</w:t>
        </w:r>
        <w:r>
          <w:rPr>
            <w:rFonts w:asciiTheme="minorHAnsi" w:eastAsiaTheme="minorEastAsia" w:hAnsiTheme="minorHAnsi" w:cstheme="minorBidi"/>
            <w:sz w:val="22"/>
            <w:szCs w:val="22"/>
            <w:lang w:eastAsia="en-AU"/>
          </w:rPr>
          <w:tab/>
        </w:r>
        <w:r w:rsidRPr="003D0CAB">
          <w:t>Tender process—expressions of interest—Act, s 253F (b)</w:t>
        </w:r>
        <w:r>
          <w:tab/>
        </w:r>
        <w:r>
          <w:fldChar w:fldCharType="begin"/>
        </w:r>
        <w:r>
          <w:instrText xml:space="preserve"> PAGEREF _Toc44333379 \h </w:instrText>
        </w:r>
        <w:r>
          <w:fldChar w:fldCharType="separate"/>
        </w:r>
        <w:r w:rsidR="00737971">
          <w:t>63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80" w:history="1">
        <w:r w:rsidRPr="003D0CAB">
          <w:t>145</w:t>
        </w:r>
        <w:r>
          <w:rPr>
            <w:rFonts w:asciiTheme="minorHAnsi" w:eastAsiaTheme="minorEastAsia" w:hAnsiTheme="minorHAnsi" w:cstheme="minorBidi"/>
            <w:sz w:val="22"/>
            <w:szCs w:val="22"/>
            <w:lang w:eastAsia="en-AU"/>
          </w:rPr>
          <w:tab/>
        </w:r>
        <w:r w:rsidRPr="003D0CAB">
          <w:t>Grant by tender—threshold criteria—Act, s 253F (c)</w:t>
        </w:r>
        <w:r>
          <w:tab/>
        </w:r>
        <w:r>
          <w:fldChar w:fldCharType="begin"/>
        </w:r>
        <w:r>
          <w:instrText xml:space="preserve"> PAGEREF _Toc44333380 \h </w:instrText>
        </w:r>
        <w:r>
          <w:fldChar w:fldCharType="separate"/>
        </w:r>
        <w:r w:rsidR="00737971">
          <w:t>64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81" w:history="1">
        <w:r w:rsidRPr="003D0CAB">
          <w:t>146</w:t>
        </w:r>
        <w:r>
          <w:rPr>
            <w:rFonts w:asciiTheme="minorHAnsi" w:eastAsiaTheme="minorEastAsia" w:hAnsiTheme="minorHAnsi" w:cstheme="minorBidi"/>
            <w:sz w:val="22"/>
            <w:szCs w:val="22"/>
            <w:lang w:eastAsia="en-AU"/>
          </w:rPr>
          <w:tab/>
        </w:r>
        <w:r w:rsidRPr="003D0CAB">
          <w:t>Tender process—content of tenders—Act, s 253F (b)</w:t>
        </w:r>
        <w:r>
          <w:tab/>
        </w:r>
        <w:r>
          <w:fldChar w:fldCharType="begin"/>
        </w:r>
        <w:r>
          <w:instrText xml:space="preserve"> PAGEREF _Toc44333381 \h </w:instrText>
        </w:r>
        <w:r>
          <w:fldChar w:fldCharType="separate"/>
        </w:r>
        <w:r w:rsidR="00737971">
          <w:t>65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82" w:history="1">
        <w:r w:rsidRPr="003D0CAB">
          <w:t>147</w:t>
        </w:r>
        <w:r>
          <w:rPr>
            <w:rFonts w:asciiTheme="minorHAnsi" w:eastAsiaTheme="minorEastAsia" w:hAnsiTheme="minorHAnsi" w:cstheme="minorBidi"/>
            <w:sz w:val="22"/>
            <w:szCs w:val="22"/>
            <w:lang w:eastAsia="en-AU"/>
          </w:rPr>
          <w:tab/>
        </w:r>
        <w:r w:rsidRPr="003D0CAB">
          <w:t>Tender process—assessment of tenders—Act, s 253F (b)</w:t>
        </w:r>
        <w:r>
          <w:tab/>
        </w:r>
        <w:r>
          <w:fldChar w:fldCharType="begin"/>
        </w:r>
        <w:r>
          <w:instrText xml:space="preserve"> PAGEREF _Toc44333382 \h </w:instrText>
        </w:r>
        <w:r>
          <w:fldChar w:fldCharType="separate"/>
        </w:r>
        <w:r w:rsidR="00737971">
          <w:t>67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83" w:history="1">
        <w:r w:rsidRPr="003D0CAB">
          <w:t>148</w:t>
        </w:r>
        <w:r>
          <w:rPr>
            <w:rFonts w:asciiTheme="minorHAnsi" w:eastAsiaTheme="minorEastAsia" w:hAnsiTheme="minorHAnsi" w:cstheme="minorBidi"/>
            <w:sz w:val="22"/>
            <w:szCs w:val="22"/>
            <w:lang w:eastAsia="en-AU"/>
          </w:rPr>
          <w:tab/>
        </w:r>
        <w:r w:rsidRPr="003D0CAB">
          <w:t xml:space="preserve">Community concessional lease provisions—Act, s 253G, def </w:t>
        </w:r>
        <w:r w:rsidRPr="003D0CAB">
          <w:rPr>
            <w:i/>
          </w:rPr>
          <w:t>community concessional lease provisions</w:t>
        </w:r>
        <w:r w:rsidRPr="003D0CAB">
          <w:t>, par (h)</w:t>
        </w:r>
        <w:r>
          <w:tab/>
        </w:r>
        <w:r>
          <w:fldChar w:fldCharType="begin"/>
        </w:r>
        <w:r>
          <w:instrText xml:space="preserve"> PAGEREF _Toc44333383 \h </w:instrText>
        </w:r>
        <w:r>
          <w:fldChar w:fldCharType="separate"/>
        </w:r>
        <w:r w:rsidR="00737971">
          <w:t>67</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84" w:history="1">
        <w:r w:rsidR="00115015" w:rsidRPr="003D0CAB">
          <w:t>Part 5.3</w:t>
        </w:r>
        <w:r w:rsidR="00115015">
          <w:rPr>
            <w:rFonts w:asciiTheme="minorHAnsi" w:eastAsiaTheme="minorEastAsia" w:hAnsiTheme="minorHAnsi" w:cstheme="minorBidi"/>
            <w:b w:val="0"/>
            <w:sz w:val="22"/>
            <w:szCs w:val="22"/>
            <w:lang w:eastAsia="en-AU"/>
          </w:rPr>
          <w:tab/>
        </w:r>
        <w:r w:rsidR="00115015" w:rsidRPr="003D0CAB">
          <w:t>Grants of further leases</w:t>
        </w:r>
        <w:r w:rsidR="00115015" w:rsidRPr="00115015">
          <w:rPr>
            <w:vanish/>
          </w:rPr>
          <w:tab/>
        </w:r>
        <w:r w:rsidR="00115015" w:rsidRPr="00115015">
          <w:rPr>
            <w:vanish/>
          </w:rPr>
          <w:fldChar w:fldCharType="begin"/>
        </w:r>
        <w:r w:rsidR="00115015" w:rsidRPr="00115015">
          <w:rPr>
            <w:vanish/>
          </w:rPr>
          <w:instrText xml:space="preserve"> PAGEREF _Toc44333384 \h </w:instrText>
        </w:r>
        <w:r w:rsidR="00115015" w:rsidRPr="00115015">
          <w:rPr>
            <w:vanish/>
          </w:rPr>
        </w:r>
        <w:r w:rsidR="00115015" w:rsidRPr="00115015">
          <w:rPr>
            <w:vanish/>
          </w:rPr>
          <w:fldChar w:fldCharType="separate"/>
        </w:r>
        <w:r w:rsidR="00737971">
          <w:rPr>
            <w:vanish/>
          </w:rPr>
          <w:t>68</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85" w:history="1">
        <w:r w:rsidRPr="003D0CAB">
          <w:t>150</w:t>
        </w:r>
        <w:r>
          <w:rPr>
            <w:rFonts w:asciiTheme="minorHAnsi" w:eastAsiaTheme="minorEastAsia" w:hAnsiTheme="minorHAnsi" w:cstheme="minorBidi"/>
            <w:sz w:val="22"/>
            <w:szCs w:val="22"/>
            <w:lang w:eastAsia="en-AU"/>
          </w:rPr>
          <w:tab/>
        </w:r>
        <w:r w:rsidRPr="003D0CAB">
          <w:t>Criteria for grant of further leases for unit title schemes—Act, s 254 (1) (f)</w:t>
        </w:r>
        <w:r>
          <w:tab/>
        </w:r>
        <w:r>
          <w:fldChar w:fldCharType="begin"/>
        </w:r>
        <w:r>
          <w:instrText xml:space="preserve"> PAGEREF _Toc44333385 \h </w:instrText>
        </w:r>
        <w:r>
          <w:fldChar w:fldCharType="separate"/>
        </w:r>
        <w:r w:rsidR="00737971">
          <w:t>68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86" w:history="1">
        <w:r w:rsidRPr="003D0CAB">
          <w:t>151</w:t>
        </w:r>
        <w:r>
          <w:rPr>
            <w:rFonts w:asciiTheme="minorHAnsi" w:eastAsiaTheme="minorEastAsia" w:hAnsiTheme="minorHAnsi" w:cstheme="minorBidi"/>
            <w:sz w:val="22"/>
            <w:szCs w:val="22"/>
            <w:lang w:eastAsia="en-AU"/>
          </w:rPr>
          <w:tab/>
        </w:r>
        <w:r w:rsidRPr="003D0CAB">
          <w:t>Criteria for grant of further leases for community title schemes—Act, s 254 (1) (f)</w:t>
        </w:r>
        <w:r>
          <w:tab/>
        </w:r>
        <w:r>
          <w:fldChar w:fldCharType="begin"/>
        </w:r>
        <w:r>
          <w:instrText xml:space="preserve"> PAGEREF _Toc44333386 \h </w:instrText>
        </w:r>
        <w:r>
          <w:fldChar w:fldCharType="separate"/>
        </w:r>
        <w:r w:rsidR="00737971">
          <w:t>69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87" w:history="1">
        <w:r w:rsidRPr="003D0CAB">
          <w:t>152</w:t>
        </w:r>
        <w:r>
          <w:rPr>
            <w:rFonts w:asciiTheme="minorHAnsi" w:eastAsiaTheme="minorEastAsia" w:hAnsiTheme="minorHAnsi" w:cstheme="minorBidi"/>
            <w:sz w:val="22"/>
            <w:szCs w:val="22"/>
            <w:lang w:eastAsia="en-AU"/>
          </w:rPr>
          <w:tab/>
        </w:r>
        <w:r w:rsidRPr="003D0CAB">
          <w:t>Criteria for grant of further community concessional leases—Act, s 254 (1) (f)</w:t>
        </w:r>
        <w:r>
          <w:tab/>
        </w:r>
        <w:r>
          <w:fldChar w:fldCharType="begin"/>
        </w:r>
        <w:r>
          <w:instrText xml:space="preserve"> PAGEREF _Toc44333387 \h </w:instrText>
        </w:r>
        <w:r>
          <w:fldChar w:fldCharType="separate"/>
        </w:r>
        <w:r w:rsidR="00737971">
          <w:t>69</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88" w:history="1">
        <w:r w:rsidR="00115015" w:rsidRPr="003D0CAB">
          <w:t>Part 5.4</w:t>
        </w:r>
        <w:r w:rsidR="00115015">
          <w:rPr>
            <w:rFonts w:asciiTheme="minorHAnsi" w:eastAsiaTheme="minorEastAsia" w:hAnsiTheme="minorHAnsi" w:cstheme="minorBidi"/>
            <w:b w:val="0"/>
            <w:sz w:val="22"/>
            <w:szCs w:val="22"/>
            <w:lang w:eastAsia="en-AU"/>
          </w:rPr>
          <w:tab/>
        </w:r>
        <w:r w:rsidR="00115015" w:rsidRPr="003D0CAB">
          <w:t>Lease variations</w:t>
        </w:r>
        <w:r w:rsidR="00115015" w:rsidRPr="00115015">
          <w:rPr>
            <w:vanish/>
          </w:rPr>
          <w:tab/>
        </w:r>
        <w:r w:rsidR="00115015" w:rsidRPr="00115015">
          <w:rPr>
            <w:vanish/>
          </w:rPr>
          <w:fldChar w:fldCharType="begin"/>
        </w:r>
        <w:r w:rsidR="00115015" w:rsidRPr="00115015">
          <w:rPr>
            <w:vanish/>
          </w:rPr>
          <w:instrText xml:space="preserve"> PAGEREF _Toc44333388 \h </w:instrText>
        </w:r>
        <w:r w:rsidR="00115015" w:rsidRPr="00115015">
          <w:rPr>
            <w:vanish/>
          </w:rPr>
        </w:r>
        <w:r w:rsidR="00115015" w:rsidRPr="00115015">
          <w:rPr>
            <w:vanish/>
          </w:rPr>
          <w:fldChar w:fldCharType="separate"/>
        </w:r>
        <w:r w:rsidR="00737971">
          <w:rPr>
            <w:vanish/>
          </w:rPr>
          <w:t>71</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89" w:history="1">
        <w:r w:rsidRPr="003D0CAB">
          <w:t>160</w:t>
        </w:r>
        <w:r>
          <w:rPr>
            <w:rFonts w:asciiTheme="minorHAnsi" w:eastAsiaTheme="minorEastAsia" w:hAnsiTheme="minorHAnsi" w:cstheme="minorBidi"/>
            <w:sz w:val="22"/>
            <w:szCs w:val="22"/>
            <w:lang w:eastAsia="en-AU"/>
          </w:rPr>
          <w:tab/>
        </w:r>
        <w:r w:rsidRPr="003D0CAB">
          <w:t>Lease classes for variation to pay out rent—Act, s 272A (1)</w:t>
        </w:r>
        <w:r>
          <w:tab/>
        </w:r>
        <w:r>
          <w:fldChar w:fldCharType="begin"/>
        </w:r>
        <w:r>
          <w:instrText xml:space="preserve"> PAGEREF _Toc44333389 \h </w:instrText>
        </w:r>
        <w:r>
          <w:fldChar w:fldCharType="separate"/>
        </w:r>
        <w:r w:rsidR="00737971">
          <w:t>71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90" w:history="1">
        <w:r w:rsidRPr="003D0CAB">
          <w:t>161</w:t>
        </w:r>
        <w:r>
          <w:rPr>
            <w:rFonts w:asciiTheme="minorHAnsi" w:eastAsiaTheme="minorEastAsia" w:hAnsiTheme="minorHAnsi" w:cstheme="minorBidi"/>
            <w:sz w:val="22"/>
            <w:szCs w:val="22"/>
            <w:lang w:eastAsia="en-AU"/>
          </w:rPr>
          <w:tab/>
        </w:r>
        <w:r w:rsidRPr="003D0CAB">
          <w:t>Decision on rent payout lease variation application—Act, s 272B (1)</w:t>
        </w:r>
        <w:r>
          <w:tab/>
        </w:r>
        <w:r>
          <w:fldChar w:fldCharType="begin"/>
        </w:r>
        <w:r>
          <w:instrText xml:space="preserve"> PAGEREF _Toc44333390 \h </w:instrText>
        </w:r>
        <w:r>
          <w:fldChar w:fldCharType="separate"/>
        </w:r>
        <w:r w:rsidR="00737971">
          <w:t>71</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391" w:history="1">
        <w:r w:rsidR="00115015" w:rsidRPr="003D0CAB">
          <w:t>Part 5.5</w:t>
        </w:r>
        <w:r w:rsidR="00115015">
          <w:rPr>
            <w:rFonts w:asciiTheme="minorHAnsi" w:eastAsiaTheme="minorEastAsia" w:hAnsiTheme="minorHAnsi" w:cstheme="minorBidi"/>
            <w:b w:val="0"/>
            <w:sz w:val="22"/>
            <w:szCs w:val="22"/>
            <w:lang w:eastAsia="en-AU"/>
          </w:rPr>
          <w:tab/>
        </w:r>
        <w:r w:rsidR="00115015" w:rsidRPr="003D0CAB">
          <w:t>Lease variation charges</w:t>
        </w:r>
        <w:r w:rsidR="00115015" w:rsidRPr="00115015">
          <w:rPr>
            <w:vanish/>
          </w:rPr>
          <w:tab/>
        </w:r>
        <w:r w:rsidR="00115015" w:rsidRPr="00115015">
          <w:rPr>
            <w:vanish/>
          </w:rPr>
          <w:fldChar w:fldCharType="begin"/>
        </w:r>
        <w:r w:rsidR="00115015" w:rsidRPr="00115015">
          <w:rPr>
            <w:vanish/>
          </w:rPr>
          <w:instrText xml:space="preserve"> PAGEREF _Toc44333391 \h </w:instrText>
        </w:r>
        <w:r w:rsidR="00115015" w:rsidRPr="00115015">
          <w:rPr>
            <w:vanish/>
          </w:rPr>
        </w:r>
        <w:r w:rsidR="00115015" w:rsidRPr="00115015">
          <w:rPr>
            <w:vanish/>
          </w:rPr>
          <w:fldChar w:fldCharType="separate"/>
        </w:r>
        <w:r w:rsidR="00737971">
          <w:rPr>
            <w:vanish/>
          </w:rPr>
          <w:t>72</w:t>
        </w:r>
        <w:r w:rsidR="00115015" w:rsidRPr="00115015">
          <w:rPr>
            <w:vanish/>
          </w:rP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392" w:history="1">
        <w:r w:rsidR="00115015" w:rsidRPr="003D0CAB">
          <w:t>Division 5.5.1</w:t>
        </w:r>
        <w:r w:rsidR="00115015">
          <w:rPr>
            <w:rFonts w:asciiTheme="minorHAnsi" w:eastAsiaTheme="minorEastAsia" w:hAnsiTheme="minorHAnsi" w:cstheme="minorBidi"/>
            <w:b w:val="0"/>
            <w:sz w:val="22"/>
            <w:szCs w:val="22"/>
            <w:lang w:eastAsia="en-AU"/>
          </w:rPr>
          <w:tab/>
        </w:r>
        <w:r w:rsidR="00115015" w:rsidRPr="003D0CAB">
          <w:t>Chargeable variations</w:t>
        </w:r>
        <w:r w:rsidR="00115015" w:rsidRPr="00115015">
          <w:rPr>
            <w:vanish/>
          </w:rPr>
          <w:tab/>
        </w:r>
        <w:r w:rsidR="00115015" w:rsidRPr="00115015">
          <w:rPr>
            <w:vanish/>
          </w:rPr>
          <w:fldChar w:fldCharType="begin"/>
        </w:r>
        <w:r w:rsidR="00115015" w:rsidRPr="00115015">
          <w:rPr>
            <w:vanish/>
          </w:rPr>
          <w:instrText xml:space="preserve"> PAGEREF _Toc44333392 \h </w:instrText>
        </w:r>
        <w:r w:rsidR="00115015" w:rsidRPr="00115015">
          <w:rPr>
            <w:vanish/>
          </w:rPr>
        </w:r>
        <w:r w:rsidR="00115015" w:rsidRPr="00115015">
          <w:rPr>
            <w:vanish/>
          </w:rPr>
          <w:fldChar w:fldCharType="separate"/>
        </w:r>
        <w:r w:rsidR="00737971">
          <w:rPr>
            <w:vanish/>
          </w:rPr>
          <w:t>72</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93" w:history="1">
        <w:r w:rsidRPr="003D0CAB">
          <w:t>170</w:t>
        </w:r>
        <w:r>
          <w:rPr>
            <w:rFonts w:asciiTheme="minorHAnsi" w:eastAsiaTheme="minorEastAsia" w:hAnsiTheme="minorHAnsi" w:cstheme="minorBidi"/>
            <w:sz w:val="22"/>
            <w:szCs w:val="22"/>
            <w:lang w:eastAsia="en-AU"/>
          </w:rPr>
          <w:tab/>
        </w:r>
        <w:r w:rsidRPr="003D0CAB">
          <w:t xml:space="preserve">Exempt variations—Act, s 276, def </w:t>
        </w:r>
        <w:r w:rsidRPr="003D0CAB">
          <w:rPr>
            <w:i/>
          </w:rPr>
          <w:t>chargeable variation</w:t>
        </w:r>
        <w:r w:rsidRPr="003D0CAB">
          <w:t>, par (c)</w:t>
        </w:r>
        <w:r>
          <w:tab/>
        </w:r>
        <w:r>
          <w:fldChar w:fldCharType="begin"/>
        </w:r>
        <w:r>
          <w:instrText xml:space="preserve"> PAGEREF _Toc44333393 \h </w:instrText>
        </w:r>
        <w:r>
          <w:fldChar w:fldCharType="separate"/>
        </w:r>
        <w:r w:rsidR="00737971">
          <w:t>72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94" w:history="1">
        <w:r w:rsidRPr="003D0CAB">
          <w:t>170A</w:t>
        </w:r>
        <w:r>
          <w:rPr>
            <w:rFonts w:asciiTheme="minorHAnsi" w:eastAsiaTheme="minorEastAsia" w:hAnsiTheme="minorHAnsi" w:cstheme="minorBidi"/>
            <w:sz w:val="22"/>
            <w:szCs w:val="22"/>
            <w:lang w:eastAsia="en-AU"/>
          </w:rPr>
          <w:tab/>
        </w:r>
        <w:r w:rsidRPr="003D0CAB">
          <w:t xml:space="preserve">S 276E chargeable variations—Act, s 276, def </w:t>
        </w:r>
        <w:r w:rsidRPr="003D0CAB">
          <w:rPr>
            <w:i/>
          </w:rPr>
          <w:t>s 276E chargeable variation</w:t>
        </w:r>
        <w:r>
          <w:tab/>
        </w:r>
        <w:r>
          <w:fldChar w:fldCharType="begin"/>
        </w:r>
        <w:r>
          <w:instrText xml:space="preserve"> PAGEREF _Toc44333394 \h </w:instrText>
        </w:r>
        <w:r>
          <w:fldChar w:fldCharType="separate"/>
        </w:r>
        <w:r w:rsidR="00737971">
          <w:t>73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95" w:history="1">
        <w:r w:rsidRPr="003D0CAB">
          <w:t>170B</w:t>
        </w:r>
        <w:r>
          <w:rPr>
            <w:rFonts w:asciiTheme="minorHAnsi" w:eastAsiaTheme="minorEastAsia" w:hAnsiTheme="minorHAnsi" w:cstheme="minorBidi"/>
            <w:sz w:val="22"/>
            <w:szCs w:val="22"/>
            <w:lang w:eastAsia="en-AU"/>
          </w:rPr>
          <w:tab/>
        </w:r>
        <w:r w:rsidRPr="003D0CAB">
          <w:t>Lease variation charge—working out charge for combination of s 276E and s 277 chargeable variations—Act, s 276C (2) (c)</w:t>
        </w:r>
        <w:r>
          <w:tab/>
        </w:r>
        <w:r>
          <w:fldChar w:fldCharType="begin"/>
        </w:r>
        <w:r>
          <w:instrText xml:space="preserve"> PAGEREF _Toc44333395 \h </w:instrText>
        </w:r>
        <w:r>
          <w:fldChar w:fldCharType="separate"/>
        </w:r>
        <w:r w:rsidR="00737971">
          <w:t>76</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396" w:history="1">
        <w:r w:rsidR="00115015" w:rsidRPr="003D0CAB">
          <w:t>Division 5.5.2</w:t>
        </w:r>
        <w:r w:rsidR="00115015">
          <w:rPr>
            <w:rFonts w:asciiTheme="minorHAnsi" w:eastAsiaTheme="minorEastAsia" w:hAnsiTheme="minorHAnsi" w:cstheme="minorBidi"/>
            <w:b w:val="0"/>
            <w:sz w:val="22"/>
            <w:szCs w:val="22"/>
            <w:lang w:eastAsia="en-AU"/>
          </w:rPr>
          <w:tab/>
        </w:r>
        <w:r w:rsidR="00115015" w:rsidRPr="003D0CAB">
          <w:t>Independent valuation of s 277 lease variation charge</w:t>
        </w:r>
        <w:r w:rsidR="00115015" w:rsidRPr="00115015">
          <w:rPr>
            <w:vanish/>
          </w:rPr>
          <w:tab/>
        </w:r>
        <w:r w:rsidR="00115015" w:rsidRPr="00115015">
          <w:rPr>
            <w:vanish/>
          </w:rPr>
          <w:fldChar w:fldCharType="begin"/>
        </w:r>
        <w:r w:rsidR="00115015" w:rsidRPr="00115015">
          <w:rPr>
            <w:vanish/>
          </w:rPr>
          <w:instrText xml:space="preserve"> PAGEREF _Toc44333396 \h </w:instrText>
        </w:r>
        <w:r w:rsidR="00115015" w:rsidRPr="00115015">
          <w:rPr>
            <w:vanish/>
          </w:rPr>
        </w:r>
        <w:r w:rsidR="00115015" w:rsidRPr="00115015">
          <w:rPr>
            <w:vanish/>
          </w:rPr>
          <w:fldChar w:fldCharType="separate"/>
        </w:r>
        <w:r w:rsidR="00737971">
          <w:rPr>
            <w:vanish/>
          </w:rPr>
          <w:t>77</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97" w:history="1">
        <w:r w:rsidRPr="003D0CAB">
          <w:t>171</w:t>
        </w:r>
        <w:r>
          <w:rPr>
            <w:rFonts w:asciiTheme="minorHAnsi" w:eastAsiaTheme="minorEastAsia" w:hAnsiTheme="minorHAnsi" w:cstheme="minorBidi"/>
            <w:sz w:val="22"/>
            <w:szCs w:val="22"/>
            <w:lang w:eastAsia="en-AU"/>
          </w:rPr>
          <w:tab/>
        </w:r>
        <w:r w:rsidRPr="003D0CAB">
          <w:t>Appointment of independent valuer—Act, s 277D (4) (b) (ii)</w:t>
        </w:r>
        <w:r>
          <w:tab/>
        </w:r>
        <w:r>
          <w:fldChar w:fldCharType="begin"/>
        </w:r>
        <w:r>
          <w:instrText xml:space="preserve"> PAGEREF _Toc44333397 \h </w:instrText>
        </w:r>
        <w:r>
          <w:fldChar w:fldCharType="separate"/>
        </w:r>
        <w:r w:rsidR="00737971">
          <w:t>77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398" w:history="1">
        <w:r w:rsidRPr="003D0CAB">
          <w:t>172</w:t>
        </w:r>
        <w:r>
          <w:rPr>
            <w:rFonts w:asciiTheme="minorHAnsi" w:eastAsiaTheme="minorEastAsia" w:hAnsiTheme="minorHAnsi" w:cstheme="minorBidi"/>
            <w:sz w:val="22"/>
            <w:szCs w:val="22"/>
            <w:lang w:eastAsia="en-AU"/>
          </w:rPr>
          <w:tab/>
        </w:r>
        <w:r w:rsidRPr="003D0CAB">
          <w:t>Requirements for independent valuer—Act, s 277D (4) (c)</w:t>
        </w:r>
        <w:r>
          <w:tab/>
        </w:r>
        <w:r>
          <w:fldChar w:fldCharType="begin"/>
        </w:r>
        <w:r>
          <w:instrText xml:space="preserve"> PAGEREF _Toc44333398 \h </w:instrText>
        </w:r>
        <w:r>
          <w:fldChar w:fldCharType="separate"/>
        </w:r>
        <w:r w:rsidR="00737971">
          <w:t>77</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399" w:history="1">
        <w:r w:rsidR="00115015" w:rsidRPr="003D0CAB">
          <w:t>Division 5.5.3</w:t>
        </w:r>
        <w:r w:rsidR="00115015">
          <w:rPr>
            <w:rFonts w:asciiTheme="minorHAnsi" w:eastAsiaTheme="minorEastAsia" w:hAnsiTheme="minorHAnsi" w:cstheme="minorBidi"/>
            <w:b w:val="0"/>
            <w:sz w:val="22"/>
            <w:szCs w:val="22"/>
            <w:lang w:eastAsia="en-AU"/>
          </w:rPr>
          <w:tab/>
        </w:r>
        <w:r w:rsidR="00115015" w:rsidRPr="003D0CAB">
          <w:t>Increase of lease variation charge</w:t>
        </w:r>
        <w:r w:rsidR="00115015" w:rsidRPr="00115015">
          <w:rPr>
            <w:vanish/>
          </w:rPr>
          <w:tab/>
        </w:r>
        <w:r w:rsidR="00115015" w:rsidRPr="00115015">
          <w:rPr>
            <w:vanish/>
          </w:rPr>
          <w:fldChar w:fldCharType="begin"/>
        </w:r>
        <w:r w:rsidR="00115015" w:rsidRPr="00115015">
          <w:rPr>
            <w:vanish/>
          </w:rPr>
          <w:instrText xml:space="preserve"> PAGEREF _Toc44333399 \h </w:instrText>
        </w:r>
        <w:r w:rsidR="00115015" w:rsidRPr="00115015">
          <w:rPr>
            <w:vanish/>
          </w:rPr>
        </w:r>
        <w:r w:rsidR="00115015" w:rsidRPr="00115015">
          <w:rPr>
            <w:vanish/>
          </w:rPr>
          <w:fldChar w:fldCharType="separate"/>
        </w:r>
        <w:r w:rsidR="00737971">
          <w:rPr>
            <w:vanish/>
          </w:rPr>
          <w:t>77</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00" w:history="1">
        <w:r w:rsidRPr="003D0CAB">
          <w:t>179</w:t>
        </w:r>
        <w:r>
          <w:rPr>
            <w:rFonts w:asciiTheme="minorHAnsi" w:eastAsiaTheme="minorEastAsia" w:hAnsiTheme="minorHAnsi" w:cstheme="minorBidi"/>
            <w:sz w:val="22"/>
            <w:szCs w:val="22"/>
            <w:lang w:eastAsia="en-AU"/>
          </w:rPr>
          <w:tab/>
        </w:r>
        <w:r w:rsidRPr="003D0CAB">
          <w:t xml:space="preserve">Meaning of </w:t>
        </w:r>
        <w:r w:rsidRPr="003D0CAB">
          <w:rPr>
            <w:i/>
          </w:rPr>
          <w:t>added value</w:t>
        </w:r>
        <w:r w:rsidRPr="003D0CAB">
          <w:t>—div 5.5.3</w:t>
        </w:r>
        <w:r>
          <w:tab/>
        </w:r>
        <w:r>
          <w:fldChar w:fldCharType="begin"/>
        </w:r>
        <w:r>
          <w:instrText xml:space="preserve"> PAGEREF _Toc44333400 \h </w:instrText>
        </w:r>
        <w:r>
          <w:fldChar w:fldCharType="separate"/>
        </w:r>
        <w:r w:rsidR="00737971">
          <w:t>77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01" w:history="1">
        <w:r w:rsidRPr="003D0CAB">
          <w:t>180</w:t>
        </w:r>
        <w:r>
          <w:rPr>
            <w:rFonts w:asciiTheme="minorHAnsi" w:eastAsiaTheme="minorEastAsia" w:hAnsiTheme="minorHAnsi" w:cstheme="minorBidi"/>
            <w:sz w:val="22"/>
            <w:szCs w:val="22"/>
            <w:lang w:eastAsia="en-AU"/>
          </w:rPr>
          <w:tab/>
        </w:r>
        <w:r w:rsidRPr="003D0CAB">
          <w:t xml:space="preserve">Meaning of </w:t>
        </w:r>
        <w:r w:rsidRPr="003D0CAB">
          <w:rPr>
            <w:i/>
          </w:rPr>
          <w:t>recently commenced lease</w:t>
        </w:r>
        <w:r w:rsidRPr="003D0CAB">
          <w:t>—div 5.5.3</w:t>
        </w:r>
        <w:r>
          <w:tab/>
        </w:r>
        <w:r>
          <w:fldChar w:fldCharType="begin"/>
        </w:r>
        <w:r>
          <w:instrText xml:space="preserve"> PAGEREF _Toc44333401 \h </w:instrText>
        </w:r>
        <w:r>
          <w:fldChar w:fldCharType="separate"/>
        </w:r>
        <w:r w:rsidR="00737971">
          <w:t>77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02" w:history="1">
        <w:r w:rsidRPr="003D0CAB">
          <w:t>181</w:t>
        </w:r>
        <w:r>
          <w:rPr>
            <w:rFonts w:asciiTheme="minorHAnsi" w:eastAsiaTheme="minorEastAsia" w:hAnsiTheme="minorHAnsi" w:cstheme="minorBidi"/>
            <w:sz w:val="22"/>
            <w:szCs w:val="22"/>
            <w:lang w:eastAsia="en-AU"/>
          </w:rPr>
          <w:tab/>
        </w:r>
        <w:r w:rsidRPr="003D0CAB">
          <w:t xml:space="preserve">Increase of </w:t>
        </w:r>
        <w:r w:rsidRPr="003D0CAB">
          <w:rPr>
            <w:rFonts w:cs="Arial"/>
            <w:lang w:eastAsia="en-AU"/>
          </w:rPr>
          <w:t>lease variation</w:t>
        </w:r>
        <w:r w:rsidRPr="003D0CAB">
          <w:t xml:space="preserve"> charge for concessional leases—Act, s 279 (1) and (2)</w:t>
        </w:r>
        <w:r>
          <w:tab/>
        </w:r>
        <w:r>
          <w:fldChar w:fldCharType="begin"/>
        </w:r>
        <w:r>
          <w:instrText xml:space="preserve"> PAGEREF _Toc44333402 \h </w:instrText>
        </w:r>
        <w:r>
          <w:fldChar w:fldCharType="separate"/>
        </w:r>
        <w:r w:rsidR="00737971">
          <w:t>79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03" w:history="1">
        <w:r w:rsidRPr="003D0CAB">
          <w:t>182</w:t>
        </w:r>
        <w:r>
          <w:rPr>
            <w:rFonts w:asciiTheme="minorHAnsi" w:eastAsiaTheme="minorEastAsia" w:hAnsiTheme="minorHAnsi" w:cstheme="minorBidi"/>
            <w:sz w:val="22"/>
            <w:szCs w:val="22"/>
            <w:lang w:eastAsia="en-AU"/>
          </w:rPr>
          <w:tab/>
        </w:r>
        <w:r w:rsidRPr="003D0CAB">
          <w:t xml:space="preserve">Increase of </w:t>
        </w:r>
        <w:r w:rsidRPr="003D0CAB">
          <w:rPr>
            <w:rFonts w:cs="Arial"/>
            <w:lang w:eastAsia="en-AU"/>
          </w:rPr>
          <w:t>lease variation</w:t>
        </w:r>
        <w:r w:rsidRPr="003D0CAB">
          <w:t xml:space="preserve"> charge for recently commenced leases—Act, s 279 (1) and (2)</w:t>
        </w:r>
        <w:r>
          <w:tab/>
        </w:r>
        <w:r>
          <w:fldChar w:fldCharType="begin"/>
        </w:r>
        <w:r>
          <w:instrText xml:space="preserve"> PAGEREF _Toc44333403 \h </w:instrText>
        </w:r>
        <w:r>
          <w:fldChar w:fldCharType="separate"/>
        </w:r>
        <w:r w:rsidR="00737971">
          <w:t>79</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404" w:history="1">
        <w:r w:rsidR="00115015" w:rsidRPr="003D0CAB">
          <w:t>Part 5.6</w:t>
        </w:r>
        <w:r w:rsidR="00115015">
          <w:rPr>
            <w:rFonts w:asciiTheme="minorHAnsi" w:eastAsiaTheme="minorEastAsia" w:hAnsiTheme="minorHAnsi" w:cstheme="minorBidi"/>
            <w:b w:val="0"/>
            <w:sz w:val="22"/>
            <w:szCs w:val="22"/>
            <w:lang w:eastAsia="en-AU"/>
          </w:rPr>
          <w:tab/>
        </w:r>
        <w:r w:rsidR="00115015" w:rsidRPr="003D0CAB">
          <w:t>Discharge amounts for rural leases</w:t>
        </w:r>
        <w:r w:rsidR="00115015" w:rsidRPr="00115015">
          <w:rPr>
            <w:vanish/>
          </w:rPr>
          <w:tab/>
        </w:r>
        <w:r w:rsidR="00115015" w:rsidRPr="00115015">
          <w:rPr>
            <w:vanish/>
          </w:rPr>
          <w:fldChar w:fldCharType="begin"/>
        </w:r>
        <w:r w:rsidR="00115015" w:rsidRPr="00115015">
          <w:rPr>
            <w:vanish/>
          </w:rPr>
          <w:instrText xml:space="preserve"> PAGEREF _Toc44333404 \h </w:instrText>
        </w:r>
        <w:r w:rsidR="00115015" w:rsidRPr="00115015">
          <w:rPr>
            <w:vanish/>
          </w:rPr>
        </w:r>
        <w:r w:rsidR="00115015" w:rsidRPr="00115015">
          <w:rPr>
            <w:vanish/>
          </w:rPr>
          <w:fldChar w:fldCharType="separate"/>
        </w:r>
        <w:r w:rsidR="00737971">
          <w:rPr>
            <w:vanish/>
          </w:rPr>
          <w:t>81</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05" w:history="1">
        <w:r w:rsidRPr="003D0CAB">
          <w:t>190</w:t>
        </w:r>
        <w:r>
          <w:rPr>
            <w:rFonts w:asciiTheme="minorHAnsi" w:eastAsiaTheme="minorEastAsia" w:hAnsiTheme="minorHAnsi" w:cstheme="minorBidi"/>
            <w:sz w:val="22"/>
            <w:szCs w:val="22"/>
            <w:lang w:eastAsia="en-AU"/>
          </w:rPr>
          <w:tab/>
        </w:r>
        <w:r w:rsidRPr="003D0CAB">
          <w:t>Definitions—pt 5.6</w:t>
        </w:r>
        <w:r>
          <w:tab/>
        </w:r>
        <w:r>
          <w:fldChar w:fldCharType="begin"/>
        </w:r>
        <w:r>
          <w:instrText xml:space="preserve"> PAGEREF _Toc44333405 \h </w:instrText>
        </w:r>
        <w:r>
          <w:fldChar w:fldCharType="separate"/>
        </w:r>
        <w:r w:rsidR="00737971">
          <w:t>81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06" w:history="1">
        <w:r w:rsidRPr="003D0CAB">
          <w:t>191</w:t>
        </w:r>
        <w:r>
          <w:rPr>
            <w:rFonts w:asciiTheme="minorHAnsi" w:eastAsiaTheme="minorEastAsia" w:hAnsiTheme="minorHAnsi" w:cstheme="minorBidi"/>
            <w:sz w:val="22"/>
            <w:szCs w:val="22"/>
            <w:lang w:eastAsia="en-AU"/>
          </w:rPr>
          <w:tab/>
        </w:r>
        <w:r w:rsidRPr="003D0CAB">
          <w:t xml:space="preserve">Discharge amount for rural leases other than special Pialligo leases—Act, s 282, def </w:t>
        </w:r>
        <w:r w:rsidRPr="003D0CAB">
          <w:rPr>
            <w:i/>
          </w:rPr>
          <w:t>discharge amount</w:t>
        </w:r>
        <w:r>
          <w:tab/>
        </w:r>
        <w:r>
          <w:fldChar w:fldCharType="begin"/>
        </w:r>
        <w:r>
          <w:instrText xml:space="preserve"> PAGEREF _Toc44333406 \h </w:instrText>
        </w:r>
        <w:r>
          <w:fldChar w:fldCharType="separate"/>
        </w:r>
        <w:r w:rsidR="00737971">
          <w:t>82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07" w:history="1">
        <w:r w:rsidRPr="003D0CAB">
          <w:t>192</w:t>
        </w:r>
        <w:r>
          <w:rPr>
            <w:rFonts w:asciiTheme="minorHAnsi" w:eastAsiaTheme="minorEastAsia" w:hAnsiTheme="minorHAnsi" w:cstheme="minorBidi"/>
            <w:sz w:val="22"/>
            <w:szCs w:val="22"/>
            <w:lang w:eastAsia="en-AU"/>
          </w:rPr>
          <w:tab/>
        </w:r>
        <w:r w:rsidRPr="003D0CAB">
          <w:t xml:space="preserve">Discharge amount for special Pialligo leases—Act, s 282, def </w:t>
        </w:r>
        <w:r w:rsidRPr="003D0CAB">
          <w:rPr>
            <w:i/>
          </w:rPr>
          <w:t>discharge amount</w:t>
        </w:r>
        <w:r>
          <w:tab/>
        </w:r>
        <w:r>
          <w:fldChar w:fldCharType="begin"/>
        </w:r>
        <w:r>
          <w:instrText xml:space="preserve"> PAGEREF _Toc44333407 \h </w:instrText>
        </w:r>
        <w:r>
          <w:fldChar w:fldCharType="separate"/>
        </w:r>
        <w:r w:rsidR="00737971">
          <w:t>84</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408" w:history="1">
        <w:r w:rsidR="00115015" w:rsidRPr="003D0CAB">
          <w:t>Part 5.7</w:t>
        </w:r>
        <w:r w:rsidR="00115015">
          <w:rPr>
            <w:rFonts w:asciiTheme="minorHAnsi" w:eastAsiaTheme="minorEastAsia" w:hAnsiTheme="minorHAnsi" w:cstheme="minorBidi"/>
            <w:b w:val="0"/>
            <w:sz w:val="22"/>
            <w:szCs w:val="22"/>
            <w:lang w:eastAsia="en-AU"/>
          </w:rPr>
          <w:tab/>
        </w:r>
        <w:r w:rsidR="00115015" w:rsidRPr="003D0CAB">
          <w:t>Transfer or assignment of leases subject to building and development provision</w:t>
        </w:r>
        <w:r w:rsidR="00115015" w:rsidRPr="00115015">
          <w:rPr>
            <w:vanish/>
          </w:rPr>
          <w:tab/>
        </w:r>
        <w:r w:rsidR="00115015" w:rsidRPr="00115015">
          <w:rPr>
            <w:vanish/>
          </w:rPr>
          <w:fldChar w:fldCharType="begin"/>
        </w:r>
        <w:r w:rsidR="00115015" w:rsidRPr="00115015">
          <w:rPr>
            <w:vanish/>
          </w:rPr>
          <w:instrText xml:space="preserve"> PAGEREF _Toc44333408 \h </w:instrText>
        </w:r>
        <w:r w:rsidR="00115015" w:rsidRPr="00115015">
          <w:rPr>
            <w:vanish/>
          </w:rPr>
        </w:r>
        <w:r w:rsidR="00115015" w:rsidRPr="00115015">
          <w:rPr>
            <w:vanish/>
          </w:rPr>
          <w:fldChar w:fldCharType="separate"/>
        </w:r>
        <w:r w:rsidR="00737971">
          <w:rPr>
            <w:vanish/>
          </w:rPr>
          <w:t>85</w:t>
        </w:r>
        <w:r w:rsidR="00115015" w:rsidRPr="00115015">
          <w:rPr>
            <w:vanish/>
          </w:rP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409" w:history="1">
        <w:r w:rsidR="00115015" w:rsidRPr="003D0CAB">
          <w:t>Division 5.7.1</w:t>
        </w:r>
        <w:r w:rsidR="00115015">
          <w:rPr>
            <w:rFonts w:asciiTheme="minorHAnsi" w:eastAsiaTheme="minorEastAsia" w:hAnsiTheme="minorHAnsi" w:cstheme="minorBidi"/>
            <w:b w:val="0"/>
            <w:sz w:val="22"/>
            <w:szCs w:val="22"/>
            <w:lang w:eastAsia="en-AU"/>
          </w:rPr>
          <w:tab/>
        </w:r>
        <w:r w:rsidR="00115015" w:rsidRPr="003D0CAB">
          <w:t>Transfer of land subject to building and development provision</w:t>
        </w:r>
        <w:r w:rsidR="00115015" w:rsidRPr="00115015">
          <w:rPr>
            <w:vanish/>
          </w:rPr>
          <w:tab/>
        </w:r>
        <w:r w:rsidR="00115015" w:rsidRPr="00115015">
          <w:rPr>
            <w:vanish/>
          </w:rPr>
          <w:fldChar w:fldCharType="begin"/>
        </w:r>
        <w:r w:rsidR="00115015" w:rsidRPr="00115015">
          <w:rPr>
            <w:vanish/>
          </w:rPr>
          <w:instrText xml:space="preserve"> PAGEREF _Toc44333409 \h </w:instrText>
        </w:r>
        <w:r w:rsidR="00115015" w:rsidRPr="00115015">
          <w:rPr>
            <w:vanish/>
          </w:rPr>
        </w:r>
        <w:r w:rsidR="00115015" w:rsidRPr="00115015">
          <w:rPr>
            <w:vanish/>
          </w:rPr>
          <w:fldChar w:fldCharType="separate"/>
        </w:r>
        <w:r w:rsidR="00737971">
          <w:rPr>
            <w:vanish/>
          </w:rPr>
          <w:t>85</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10" w:history="1">
        <w:r w:rsidRPr="003D0CAB">
          <w:t>200</w:t>
        </w:r>
        <w:r>
          <w:rPr>
            <w:rFonts w:asciiTheme="minorHAnsi" w:eastAsiaTheme="minorEastAsia" w:hAnsiTheme="minorHAnsi" w:cstheme="minorBidi"/>
            <w:sz w:val="22"/>
            <w:szCs w:val="22"/>
            <w:lang w:eastAsia="en-AU"/>
          </w:rPr>
          <w:tab/>
        </w:r>
        <w:r w:rsidRPr="003D0CAB">
          <w:t>Personal reasons for noncompliance with building and development provision—Act, s 298 (2) (b) (i)</w:t>
        </w:r>
        <w:r>
          <w:tab/>
        </w:r>
        <w:r>
          <w:fldChar w:fldCharType="begin"/>
        </w:r>
        <w:r>
          <w:instrText xml:space="preserve"> PAGEREF _Toc44333410 \h </w:instrText>
        </w:r>
        <w:r>
          <w:fldChar w:fldCharType="separate"/>
        </w:r>
        <w:r w:rsidR="00737971">
          <w:t>85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11" w:history="1">
        <w:r w:rsidRPr="003D0CAB">
          <w:t>201</w:t>
        </w:r>
        <w:r>
          <w:rPr>
            <w:rFonts w:asciiTheme="minorHAnsi" w:eastAsiaTheme="minorEastAsia" w:hAnsiTheme="minorHAnsi" w:cstheme="minorBidi"/>
            <w:sz w:val="22"/>
            <w:szCs w:val="22"/>
            <w:lang w:eastAsia="en-AU"/>
          </w:rPr>
          <w:tab/>
        </w:r>
        <w:r w:rsidRPr="003D0CAB">
          <w:t>Matters for transfer or assignment of leases—Act, s 298 (5)</w:t>
        </w:r>
        <w:r>
          <w:tab/>
        </w:r>
        <w:r>
          <w:fldChar w:fldCharType="begin"/>
        </w:r>
        <w:r>
          <w:instrText xml:space="preserve"> PAGEREF _Toc44333411 \h </w:instrText>
        </w:r>
        <w:r>
          <w:fldChar w:fldCharType="separate"/>
        </w:r>
        <w:r w:rsidR="00737971">
          <w:t>86</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412" w:history="1">
        <w:r w:rsidR="00115015" w:rsidRPr="003D0CAB">
          <w:t>Division 5.7.2</w:t>
        </w:r>
        <w:r w:rsidR="00115015">
          <w:rPr>
            <w:rFonts w:asciiTheme="minorHAnsi" w:eastAsiaTheme="minorEastAsia" w:hAnsiTheme="minorHAnsi" w:cstheme="minorBidi"/>
            <w:b w:val="0"/>
            <w:sz w:val="22"/>
            <w:szCs w:val="22"/>
            <w:lang w:eastAsia="en-AU"/>
          </w:rPr>
          <w:tab/>
        </w:r>
        <w:r w:rsidR="00115015" w:rsidRPr="003D0CAB">
          <w:t>Extension of time to complete required works</w:t>
        </w:r>
        <w:r w:rsidR="00115015" w:rsidRPr="00115015">
          <w:rPr>
            <w:vanish/>
          </w:rPr>
          <w:tab/>
        </w:r>
        <w:r w:rsidR="00115015" w:rsidRPr="00115015">
          <w:rPr>
            <w:vanish/>
          </w:rPr>
          <w:fldChar w:fldCharType="begin"/>
        </w:r>
        <w:r w:rsidR="00115015" w:rsidRPr="00115015">
          <w:rPr>
            <w:vanish/>
          </w:rPr>
          <w:instrText xml:space="preserve"> PAGEREF _Toc44333412 \h </w:instrText>
        </w:r>
        <w:r w:rsidR="00115015" w:rsidRPr="00115015">
          <w:rPr>
            <w:vanish/>
          </w:rPr>
        </w:r>
        <w:r w:rsidR="00115015" w:rsidRPr="00115015">
          <w:rPr>
            <w:vanish/>
          </w:rPr>
          <w:fldChar w:fldCharType="separate"/>
        </w:r>
        <w:r w:rsidR="00737971">
          <w:rPr>
            <w:vanish/>
          </w:rPr>
          <w:t>87</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13" w:history="1">
        <w:r w:rsidRPr="003D0CAB">
          <w:t>202</w:t>
        </w:r>
        <w:r>
          <w:rPr>
            <w:rFonts w:asciiTheme="minorHAnsi" w:eastAsiaTheme="minorEastAsia" w:hAnsiTheme="minorHAnsi" w:cstheme="minorBidi"/>
            <w:sz w:val="22"/>
            <w:szCs w:val="22"/>
            <w:lang w:eastAsia="en-AU"/>
          </w:rPr>
          <w:tab/>
        </w:r>
        <w:r w:rsidRPr="003D0CAB">
          <w:t>Extension of time to complete works—Act, s 298D (4), def </w:t>
        </w:r>
        <w:r w:rsidRPr="003D0CAB">
          <w:rPr>
            <w:i/>
          </w:rPr>
          <w:t>A</w:t>
        </w:r>
        <w:r>
          <w:tab/>
        </w:r>
        <w:r>
          <w:fldChar w:fldCharType="begin"/>
        </w:r>
        <w:r>
          <w:instrText xml:space="preserve"> PAGEREF _Toc44333413 \h </w:instrText>
        </w:r>
        <w:r>
          <w:fldChar w:fldCharType="separate"/>
        </w:r>
        <w:r w:rsidR="00737971">
          <w:t>87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14" w:history="1">
        <w:r w:rsidRPr="003D0CAB">
          <w:t>203</w:t>
        </w:r>
        <w:r>
          <w:rPr>
            <w:rFonts w:asciiTheme="minorHAnsi" w:eastAsiaTheme="minorEastAsia" w:hAnsiTheme="minorHAnsi" w:cstheme="minorBidi"/>
            <w:sz w:val="22"/>
            <w:szCs w:val="22"/>
            <w:lang w:eastAsia="en-AU"/>
          </w:rPr>
          <w:tab/>
        </w:r>
        <w:r w:rsidRPr="003D0CAB">
          <w:t>Application for extension of time—general rule—Act, s 298C (3), def </w:t>
        </w:r>
        <w:r w:rsidRPr="003D0CAB">
          <w:rPr>
            <w:i/>
          </w:rPr>
          <w:t>A</w:t>
        </w:r>
        <w:r>
          <w:tab/>
        </w:r>
        <w:r>
          <w:fldChar w:fldCharType="begin"/>
        </w:r>
        <w:r>
          <w:instrText xml:space="preserve"> PAGEREF _Toc44333414 \h </w:instrText>
        </w:r>
        <w:r>
          <w:fldChar w:fldCharType="separate"/>
        </w:r>
        <w:r w:rsidR="00737971">
          <w:t>88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15" w:history="1">
        <w:r w:rsidRPr="003D0CAB">
          <w:t>204</w:t>
        </w:r>
        <w:r>
          <w:rPr>
            <w:rFonts w:asciiTheme="minorHAnsi" w:eastAsiaTheme="minorEastAsia" w:hAnsiTheme="minorHAnsi" w:cstheme="minorBidi"/>
            <w:sz w:val="22"/>
            <w:szCs w:val="22"/>
            <w:lang w:eastAsia="en-AU"/>
          </w:rPr>
          <w:tab/>
        </w:r>
        <w:r w:rsidRPr="003D0CAB">
          <w:t>Application for extension of time—hardship reason—Act, s 298C (3), def </w:t>
        </w:r>
        <w:r w:rsidRPr="003D0CAB">
          <w:rPr>
            <w:i/>
          </w:rPr>
          <w:t>A</w:t>
        </w:r>
        <w:r>
          <w:tab/>
        </w:r>
        <w:r>
          <w:fldChar w:fldCharType="begin"/>
        </w:r>
        <w:r>
          <w:instrText xml:space="preserve"> PAGEREF _Toc44333415 \h </w:instrText>
        </w:r>
        <w:r>
          <w:fldChar w:fldCharType="separate"/>
        </w:r>
        <w:r w:rsidR="00737971">
          <w:t>89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16" w:history="1">
        <w:r w:rsidRPr="003D0CAB">
          <w:t>205</w:t>
        </w:r>
        <w:r>
          <w:rPr>
            <w:rFonts w:asciiTheme="minorHAnsi" w:eastAsiaTheme="minorEastAsia" w:hAnsiTheme="minorHAnsi" w:cstheme="minorBidi"/>
            <w:sz w:val="22"/>
            <w:szCs w:val="22"/>
            <w:lang w:eastAsia="en-AU"/>
          </w:rPr>
          <w:tab/>
        </w:r>
        <w:r w:rsidRPr="003D0CAB">
          <w:t xml:space="preserve">Application for extension of time—external reason—Act, s 298C (3), def </w:t>
        </w:r>
        <w:r w:rsidRPr="003D0CAB">
          <w:rPr>
            <w:i/>
          </w:rPr>
          <w:t>A</w:t>
        </w:r>
        <w:r>
          <w:tab/>
        </w:r>
        <w:r>
          <w:fldChar w:fldCharType="begin"/>
        </w:r>
        <w:r>
          <w:instrText xml:space="preserve"> PAGEREF _Toc44333416 \h </w:instrText>
        </w:r>
        <w:r>
          <w:fldChar w:fldCharType="separate"/>
        </w:r>
        <w:r w:rsidR="00737971">
          <w:t>91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17" w:history="1">
        <w:r w:rsidRPr="003D0CAB">
          <w:t>206</w:t>
        </w:r>
        <w:r>
          <w:rPr>
            <w:rFonts w:asciiTheme="minorHAnsi" w:eastAsiaTheme="minorEastAsia" w:hAnsiTheme="minorHAnsi" w:cstheme="minorBidi"/>
            <w:sz w:val="22"/>
            <w:szCs w:val="22"/>
            <w:lang w:eastAsia="en-AU"/>
          </w:rPr>
          <w:tab/>
        </w:r>
        <w:r w:rsidRPr="003D0CAB">
          <w:t>Application for extension of time—lease transferred or assigned in special circumstances—Act, s 298C (3), def </w:t>
        </w:r>
        <w:r w:rsidRPr="003D0CAB">
          <w:rPr>
            <w:i/>
          </w:rPr>
          <w:t>A</w:t>
        </w:r>
        <w:r>
          <w:tab/>
        </w:r>
        <w:r>
          <w:fldChar w:fldCharType="begin"/>
        </w:r>
        <w:r>
          <w:instrText xml:space="preserve"> PAGEREF _Toc44333417 \h </w:instrText>
        </w:r>
        <w:r>
          <w:fldChar w:fldCharType="separate"/>
        </w:r>
        <w:r w:rsidR="00737971">
          <w:t>92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18" w:history="1">
        <w:r w:rsidRPr="003D0CAB">
          <w:t>207</w:t>
        </w:r>
        <w:r>
          <w:rPr>
            <w:rFonts w:asciiTheme="minorHAnsi" w:eastAsiaTheme="minorEastAsia" w:hAnsiTheme="minorHAnsi" w:cstheme="minorBidi"/>
            <w:sz w:val="22"/>
            <w:szCs w:val="22"/>
            <w:lang w:eastAsia="en-AU"/>
          </w:rPr>
          <w:tab/>
        </w:r>
        <w:r w:rsidRPr="003D0CAB">
          <w:t xml:space="preserve">Application for extension of time—certain leases granted before 31 March 2008—Act, s 298C (3), def </w:t>
        </w:r>
        <w:r w:rsidRPr="003D0CAB">
          <w:rPr>
            <w:i/>
          </w:rPr>
          <w:t>A</w:t>
        </w:r>
        <w:r>
          <w:tab/>
        </w:r>
        <w:r>
          <w:fldChar w:fldCharType="begin"/>
        </w:r>
        <w:r>
          <w:instrText xml:space="preserve"> PAGEREF _Toc44333418 \h </w:instrText>
        </w:r>
        <w:r>
          <w:fldChar w:fldCharType="separate"/>
        </w:r>
        <w:r w:rsidR="00737971">
          <w:t>93</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419" w:history="1">
        <w:r w:rsidR="00115015" w:rsidRPr="003D0CAB">
          <w:t>Part 5.8</w:t>
        </w:r>
        <w:r w:rsidR="00115015">
          <w:rPr>
            <w:rFonts w:asciiTheme="minorHAnsi" w:eastAsiaTheme="minorEastAsia" w:hAnsiTheme="minorHAnsi" w:cstheme="minorBidi"/>
            <w:b w:val="0"/>
            <w:sz w:val="22"/>
            <w:szCs w:val="22"/>
            <w:lang w:eastAsia="en-AU"/>
          </w:rPr>
          <w:tab/>
        </w:r>
        <w:r w:rsidR="00115015" w:rsidRPr="003D0CAB">
          <w:t>Surrendering and terminating leases</w:t>
        </w:r>
        <w:r w:rsidR="00115015" w:rsidRPr="00115015">
          <w:rPr>
            <w:vanish/>
          </w:rPr>
          <w:tab/>
        </w:r>
        <w:r w:rsidR="00115015" w:rsidRPr="00115015">
          <w:rPr>
            <w:vanish/>
          </w:rPr>
          <w:fldChar w:fldCharType="begin"/>
        </w:r>
        <w:r w:rsidR="00115015" w:rsidRPr="00115015">
          <w:rPr>
            <w:vanish/>
          </w:rPr>
          <w:instrText xml:space="preserve"> PAGEREF _Toc44333419 \h </w:instrText>
        </w:r>
        <w:r w:rsidR="00115015" w:rsidRPr="00115015">
          <w:rPr>
            <w:vanish/>
          </w:rPr>
        </w:r>
        <w:r w:rsidR="00115015" w:rsidRPr="00115015">
          <w:rPr>
            <w:vanish/>
          </w:rPr>
          <w:fldChar w:fldCharType="separate"/>
        </w:r>
        <w:r w:rsidR="00737971">
          <w:rPr>
            <w:vanish/>
          </w:rPr>
          <w:t>94</w:t>
        </w:r>
        <w:r w:rsidR="00115015" w:rsidRPr="00115015">
          <w:rPr>
            <w:vanish/>
          </w:rP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420" w:history="1">
        <w:r w:rsidR="00115015" w:rsidRPr="003D0CAB">
          <w:t>Division 5.8.1</w:t>
        </w:r>
        <w:r w:rsidR="00115015">
          <w:rPr>
            <w:rFonts w:asciiTheme="minorHAnsi" w:eastAsiaTheme="minorEastAsia" w:hAnsiTheme="minorHAnsi" w:cstheme="minorBidi"/>
            <w:b w:val="0"/>
            <w:sz w:val="22"/>
            <w:szCs w:val="22"/>
            <w:lang w:eastAsia="en-AU"/>
          </w:rPr>
          <w:tab/>
        </w:r>
        <w:r w:rsidR="00115015" w:rsidRPr="003D0CAB">
          <w:t>Payment of amount on surrender or termination of leases—certain leases</w:t>
        </w:r>
        <w:r w:rsidR="00115015" w:rsidRPr="00115015">
          <w:rPr>
            <w:vanish/>
          </w:rPr>
          <w:tab/>
        </w:r>
        <w:r w:rsidR="00115015" w:rsidRPr="00115015">
          <w:rPr>
            <w:vanish/>
          </w:rPr>
          <w:fldChar w:fldCharType="begin"/>
        </w:r>
        <w:r w:rsidR="00115015" w:rsidRPr="00115015">
          <w:rPr>
            <w:vanish/>
          </w:rPr>
          <w:instrText xml:space="preserve"> PAGEREF _Toc44333420 \h </w:instrText>
        </w:r>
        <w:r w:rsidR="00115015" w:rsidRPr="00115015">
          <w:rPr>
            <w:vanish/>
          </w:rPr>
        </w:r>
        <w:r w:rsidR="00115015" w:rsidRPr="00115015">
          <w:rPr>
            <w:vanish/>
          </w:rPr>
          <w:fldChar w:fldCharType="separate"/>
        </w:r>
        <w:r w:rsidR="00737971">
          <w:rPr>
            <w:vanish/>
          </w:rPr>
          <w:t>94</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21" w:history="1">
        <w:r w:rsidRPr="003D0CAB">
          <w:t>209</w:t>
        </w:r>
        <w:r>
          <w:rPr>
            <w:rFonts w:asciiTheme="minorHAnsi" w:eastAsiaTheme="minorEastAsia" w:hAnsiTheme="minorHAnsi" w:cstheme="minorBidi"/>
            <w:sz w:val="22"/>
            <w:szCs w:val="22"/>
            <w:lang w:eastAsia="en-AU"/>
          </w:rPr>
          <w:tab/>
        </w:r>
        <w:r w:rsidRPr="003D0CAB">
          <w:t>Application—div 5.8.1</w:t>
        </w:r>
        <w:r>
          <w:tab/>
        </w:r>
        <w:r>
          <w:fldChar w:fldCharType="begin"/>
        </w:r>
        <w:r>
          <w:instrText xml:space="preserve"> PAGEREF _Toc44333421 \h </w:instrText>
        </w:r>
        <w:r>
          <w:fldChar w:fldCharType="separate"/>
        </w:r>
        <w:r w:rsidR="00737971">
          <w:t>94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22" w:history="1">
        <w:r w:rsidRPr="003D0CAB">
          <w:t>210</w:t>
        </w:r>
        <w:r>
          <w:rPr>
            <w:rFonts w:asciiTheme="minorHAnsi" w:eastAsiaTheme="minorEastAsia" w:hAnsiTheme="minorHAnsi" w:cstheme="minorBidi"/>
            <w:sz w:val="22"/>
            <w:szCs w:val="22"/>
            <w:lang w:eastAsia="en-AU"/>
          </w:rPr>
          <w:tab/>
        </w:r>
        <w:r w:rsidRPr="003D0CAB">
          <w:t>Amount of refund on surrender or termination of certain leases—Act, s 300 (2)</w:t>
        </w:r>
        <w:r>
          <w:tab/>
        </w:r>
        <w:r>
          <w:fldChar w:fldCharType="begin"/>
        </w:r>
        <w:r>
          <w:instrText xml:space="preserve"> PAGEREF _Toc44333422 \h </w:instrText>
        </w:r>
        <w:r>
          <w:fldChar w:fldCharType="separate"/>
        </w:r>
        <w:r w:rsidR="00737971">
          <w:t>95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23" w:history="1">
        <w:r w:rsidRPr="003D0CAB">
          <w:t>211</w:t>
        </w:r>
        <w:r>
          <w:rPr>
            <w:rFonts w:asciiTheme="minorHAnsi" w:eastAsiaTheme="minorEastAsia" w:hAnsiTheme="minorHAnsi" w:cstheme="minorBidi"/>
            <w:sz w:val="22"/>
            <w:szCs w:val="22"/>
            <w:lang w:eastAsia="en-AU"/>
          </w:rPr>
          <w:tab/>
        </w:r>
        <w:r w:rsidRPr="003D0CAB">
          <w:t>Limitations for refund on surrender or termination of leases—Act, s 300 (3)</w:t>
        </w:r>
        <w:r>
          <w:tab/>
        </w:r>
        <w:r>
          <w:fldChar w:fldCharType="begin"/>
        </w:r>
        <w:r>
          <w:instrText xml:space="preserve"> PAGEREF _Toc44333423 \h </w:instrText>
        </w:r>
        <w:r>
          <w:fldChar w:fldCharType="separate"/>
        </w:r>
        <w:r w:rsidR="00737971">
          <w:t>95</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424" w:history="1">
        <w:r w:rsidR="00115015" w:rsidRPr="003D0CAB">
          <w:t>Division 5.8.2</w:t>
        </w:r>
        <w:r w:rsidR="00115015">
          <w:rPr>
            <w:rFonts w:asciiTheme="minorHAnsi" w:eastAsiaTheme="minorEastAsia" w:hAnsiTheme="minorHAnsi" w:cstheme="minorBidi"/>
            <w:b w:val="0"/>
            <w:sz w:val="22"/>
            <w:szCs w:val="22"/>
            <w:lang w:eastAsia="en-AU"/>
          </w:rPr>
          <w:tab/>
        </w:r>
        <w:r w:rsidR="00115015" w:rsidRPr="003D0CAB">
          <w:t>Payment of amount on surrender of leases—loose</w:t>
        </w:r>
        <w:r w:rsidR="00115015" w:rsidRPr="003D0CAB">
          <w:noBreakHyphen/>
          <w:t>fill asbestos insulation eradication buyback program</w:t>
        </w:r>
        <w:r w:rsidR="00115015" w:rsidRPr="00115015">
          <w:rPr>
            <w:vanish/>
          </w:rPr>
          <w:tab/>
        </w:r>
        <w:r w:rsidR="00115015" w:rsidRPr="00115015">
          <w:rPr>
            <w:vanish/>
          </w:rPr>
          <w:fldChar w:fldCharType="begin"/>
        </w:r>
        <w:r w:rsidR="00115015" w:rsidRPr="00115015">
          <w:rPr>
            <w:vanish/>
          </w:rPr>
          <w:instrText xml:space="preserve"> PAGEREF _Toc44333424 \h </w:instrText>
        </w:r>
        <w:r w:rsidR="00115015" w:rsidRPr="00115015">
          <w:rPr>
            <w:vanish/>
          </w:rPr>
        </w:r>
        <w:r w:rsidR="00115015" w:rsidRPr="00115015">
          <w:rPr>
            <w:vanish/>
          </w:rPr>
          <w:fldChar w:fldCharType="separate"/>
        </w:r>
        <w:r w:rsidR="00737971">
          <w:rPr>
            <w:vanish/>
          </w:rPr>
          <w:t>96</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25" w:history="1">
        <w:r w:rsidRPr="003D0CAB">
          <w:t>212</w:t>
        </w:r>
        <w:r>
          <w:rPr>
            <w:rFonts w:asciiTheme="minorHAnsi" w:eastAsiaTheme="minorEastAsia" w:hAnsiTheme="minorHAnsi" w:cstheme="minorBidi"/>
            <w:sz w:val="22"/>
            <w:szCs w:val="22"/>
            <w:lang w:eastAsia="en-AU"/>
          </w:rPr>
          <w:tab/>
        </w:r>
        <w:r w:rsidRPr="003D0CAB">
          <w:t xml:space="preserve">Meaning of </w:t>
        </w:r>
        <w:r w:rsidRPr="003D0CAB">
          <w:rPr>
            <w:i/>
          </w:rPr>
          <w:t>affected lease</w:t>
        </w:r>
        <w:r>
          <w:tab/>
        </w:r>
        <w:r>
          <w:fldChar w:fldCharType="begin"/>
        </w:r>
        <w:r>
          <w:instrText xml:space="preserve"> PAGEREF _Toc44333425 \h </w:instrText>
        </w:r>
        <w:r>
          <w:fldChar w:fldCharType="separate"/>
        </w:r>
        <w:r w:rsidR="00737971">
          <w:t>96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26" w:history="1">
        <w:r w:rsidRPr="003D0CAB">
          <w:t>212A</w:t>
        </w:r>
        <w:r>
          <w:rPr>
            <w:rFonts w:asciiTheme="minorHAnsi" w:eastAsiaTheme="minorEastAsia" w:hAnsiTheme="minorHAnsi" w:cstheme="minorBidi"/>
            <w:sz w:val="22"/>
            <w:szCs w:val="22"/>
            <w:lang w:eastAsia="en-AU"/>
          </w:rPr>
          <w:tab/>
        </w:r>
        <w:r w:rsidRPr="003D0CAB">
          <w:t xml:space="preserve">Meaning of </w:t>
        </w:r>
        <w:r w:rsidRPr="003D0CAB">
          <w:rPr>
            <w:i/>
          </w:rPr>
          <w:t>affected residential premises</w:t>
        </w:r>
        <w:r w:rsidRPr="003D0CAB">
          <w:t>—div 5.8.2</w:t>
        </w:r>
        <w:r>
          <w:tab/>
        </w:r>
        <w:r>
          <w:fldChar w:fldCharType="begin"/>
        </w:r>
        <w:r>
          <w:instrText xml:space="preserve"> PAGEREF _Toc44333426 \h </w:instrText>
        </w:r>
        <w:r>
          <w:fldChar w:fldCharType="separate"/>
        </w:r>
        <w:r w:rsidR="00737971">
          <w:t>96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27" w:history="1">
        <w:r w:rsidRPr="003D0CAB">
          <w:t>213</w:t>
        </w:r>
        <w:r>
          <w:rPr>
            <w:rFonts w:asciiTheme="minorHAnsi" w:eastAsiaTheme="minorEastAsia" w:hAnsiTheme="minorHAnsi" w:cstheme="minorBidi"/>
            <w:sz w:val="22"/>
            <w:szCs w:val="22"/>
            <w:lang w:eastAsia="en-AU"/>
          </w:rPr>
          <w:tab/>
        </w:r>
        <w:r w:rsidRPr="003D0CAB">
          <w:t xml:space="preserve">Meaning of </w:t>
        </w:r>
        <w:r w:rsidRPr="003D0CAB">
          <w:rPr>
            <w:i/>
          </w:rPr>
          <w:t>loose-fill asbestos insulation eradication buyback program</w:t>
        </w:r>
        <w:r>
          <w:tab/>
        </w:r>
        <w:r>
          <w:fldChar w:fldCharType="begin"/>
        </w:r>
        <w:r>
          <w:instrText xml:space="preserve"> PAGEREF _Toc44333427 \h </w:instrText>
        </w:r>
        <w:r>
          <w:fldChar w:fldCharType="separate"/>
        </w:r>
        <w:r w:rsidR="00737971">
          <w:t>96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28" w:history="1">
        <w:r w:rsidRPr="003D0CAB">
          <w:t>214</w:t>
        </w:r>
        <w:r>
          <w:rPr>
            <w:rFonts w:asciiTheme="minorHAnsi" w:eastAsiaTheme="minorEastAsia" w:hAnsiTheme="minorHAnsi" w:cstheme="minorBidi"/>
            <w:sz w:val="22"/>
            <w:szCs w:val="22"/>
            <w:lang w:eastAsia="en-AU"/>
          </w:rPr>
          <w:tab/>
        </w:r>
        <w:r w:rsidRPr="003D0CAB">
          <w:t xml:space="preserve">Meaning of </w:t>
        </w:r>
        <w:r w:rsidRPr="003D0CAB">
          <w:rPr>
            <w:i/>
          </w:rPr>
          <w:t>LAIE buyback program valuation procedure</w:t>
        </w:r>
        <w:r>
          <w:tab/>
        </w:r>
        <w:r>
          <w:fldChar w:fldCharType="begin"/>
        </w:r>
        <w:r>
          <w:instrText xml:space="preserve"> PAGEREF _Toc44333428 \h </w:instrText>
        </w:r>
        <w:r>
          <w:fldChar w:fldCharType="separate"/>
        </w:r>
        <w:r w:rsidR="00737971">
          <w:t>97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29" w:history="1">
        <w:r w:rsidRPr="003D0CAB">
          <w:t>215</w:t>
        </w:r>
        <w:r>
          <w:rPr>
            <w:rFonts w:asciiTheme="minorHAnsi" w:eastAsiaTheme="minorEastAsia" w:hAnsiTheme="minorHAnsi" w:cstheme="minorBidi"/>
            <w:sz w:val="22"/>
            <w:szCs w:val="22"/>
            <w:lang w:eastAsia="en-AU"/>
          </w:rPr>
          <w:tab/>
        </w:r>
        <w:r w:rsidRPr="003D0CAB">
          <w:t>Payment amount—contract entered on or before 18 February 2014—Act, s 300 (2)</w:t>
        </w:r>
        <w:r>
          <w:tab/>
        </w:r>
        <w:r>
          <w:fldChar w:fldCharType="begin"/>
        </w:r>
        <w:r>
          <w:instrText xml:space="preserve"> PAGEREF _Toc44333429 \h </w:instrText>
        </w:r>
        <w:r>
          <w:fldChar w:fldCharType="separate"/>
        </w:r>
        <w:r w:rsidR="00737971">
          <w:t>97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0" w:history="1">
        <w:r w:rsidRPr="003D0CAB">
          <w:t>216</w:t>
        </w:r>
        <w:r>
          <w:rPr>
            <w:rFonts w:asciiTheme="minorHAnsi" w:eastAsiaTheme="minorEastAsia" w:hAnsiTheme="minorHAnsi" w:cstheme="minorBidi"/>
            <w:sz w:val="22"/>
            <w:szCs w:val="22"/>
            <w:lang w:eastAsia="en-AU"/>
          </w:rPr>
          <w:tab/>
        </w:r>
        <w:r w:rsidRPr="003D0CAB">
          <w:t>Payment amount—contract entered after 18 February  2014 and completed on or before 28 October 2014—Act, s 300 (2)</w:t>
        </w:r>
        <w:r>
          <w:tab/>
        </w:r>
        <w:r>
          <w:fldChar w:fldCharType="begin"/>
        </w:r>
        <w:r>
          <w:instrText xml:space="preserve"> PAGEREF _Toc44333430 \h </w:instrText>
        </w:r>
        <w:r>
          <w:fldChar w:fldCharType="separate"/>
        </w:r>
        <w:r w:rsidR="00737971">
          <w:t>97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1" w:history="1">
        <w:r w:rsidRPr="003D0CAB">
          <w:t>217</w:t>
        </w:r>
        <w:r>
          <w:rPr>
            <w:rFonts w:asciiTheme="minorHAnsi" w:eastAsiaTheme="minorEastAsia" w:hAnsiTheme="minorHAnsi" w:cstheme="minorBidi"/>
            <w:sz w:val="22"/>
            <w:szCs w:val="22"/>
            <w:lang w:eastAsia="en-AU"/>
          </w:rPr>
          <w:tab/>
        </w:r>
        <w:r w:rsidRPr="003D0CAB">
          <w:t>Payment amount—contract entered after 18 February 2014 and completed after 28 October 2014—Act, s 300 (2)</w:t>
        </w:r>
        <w:r>
          <w:tab/>
        </w:r>
        <w:r>
          <w:fldChar w:fldCharType="begin"/>
        </w:r>
        <w:r>
          <w:instrText xml:space="preserve"> PAGEREF _Toc44333431 \h </w:instrText>
        </w:r>
        <w:r>
          <w:fldChar w:fldCharType="separate"/>
        </w:r>
        <w:r w:rsidR="00737971">
          <w:t>99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2" w:history="1">
        <w:r w:rsidRPr="003D0CAB">
          <w:t>218</w:t>
        </w:r>
        <w:r>
          <w:rPr>
            <w:rFonts w:asciiTheme="minorHAnsi" w:eastAsiaTheme="minorEastAsia" w:hAnsiTheme="minorHAnsi" w:cstheme="minorBidi"/>
            <w:sz w:val="22"/>
            <w:szCs w:val="22"/>
            <w:lang w:eastAsia="en-AU"/>
          </w:rPr>
          <w:tab/>
        </w:r>
        <w:r w:rsidRPr="003D0CAB">
          <w:t>Payment amount—lease acquired before 18 February 2014 other than by contract—Act, s 300 (2)</w:t>
        </w:r>
        <w:r>
          <w:tab/>
        </w:r>
        <w:r>
          <w:fldChar w:fldCharType="begin"/>
        </w:r>
        <w:r>
          <w:instrText xml:space="preserve"> PAGEREF _Toc44333432 \h </w:instrText>
        </w:r>
        <w:r>
          <w:fldChar w:fldCharType="separate"/>
        </w:r>
        <w:r w:rsidR="00737971">
          <w:t>99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3" w:history="1">
        <w:r w:rsidRPr="003D0CAB">
          <w:t>219</w:t>
        </w:r>
        <w:r>
          <w:rPr>
            <w:rFonts w:asciiTheme="minorHAnsi" w:eastAsiaTheme="minorEastAsia" w:hAnsiTheme="minorHAnsi" w:cstheme="minorBidi"/>
            <w:sz w:val="22"/>
            <w:szCs w:val="22"/>
            <w:lang w:eastAsia="en-AU"/>
          </w:rPr>
          <w:tab/>
        </w:r>
        <w:r w:rsidRPr="003D0CAB">
          <w:t>Payment amount—lease acquired after 18 February 2014 other than by contract, and transferor acquired lease before 18 February 2014—Act, s 300 (2)</w:t>
        </w:r>
        <w:r>
          <w:tab/>
        </w:r>
        <w:r>
          <w:fldChar w:fldCharType="begin"/>
        </w:r>
        <w:r>
          <w:instrText xml:space="preserve"> PAGEREF _Toc44333433 \h </w:instrText>
        </w:r>
        <w:r>
          <w:fldChar w:fldCharType="separate"/>
        </w:r>
        <w:r w:rsidR="00737971">
          <w:t>100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4" w:history="1">
        <w:r w:rsidRPr="003D0CAB">
          <w:t>219A</w:t>
        </w:r>
        <w:r>
          <w:rPr>
            <w:rFonts w:asciiTheme="minorHAnsi" w:eastAsiaTheme="minorEastAsia" w:hAnsiTheme="minorHAnsi" w:cstheme="minorBidi"/>
            <w:sz w:val="22"/>
            <w:szCs w:val="22"/>
            <w:lang w:eastAsia="en-AU"/>
          </w:rPr>
          <w:tab/>
        </w:r>
        <w:r w:rsidRPr="003D0CAB">
          <w:t>Payment amount—lease acquired after 18 February 2014 other than by contract, and transferor acquired lease after 18 February 2014—Act, s 300 (2)</w:t>
        </w:r>
        <w:r>
          <w:tab/>
        </w:r>
        <w:r>
          <w:fldChar w:fldCharType="begin"/>
        </w:r>
        <w:r>
          <w:instrText xml:space="preserve"> PAGEREF _Toc44333434 \h </w:instrText>
        </w:r>
        <w:r>
          <w:fldChar w:fldCharType="separate"/>
        </w:r>
        <w:r w:rsidR="00737971">
          <w:t>101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5" w:history="1">
        <w:r w:rsidRPr="003D0CAB">
          <w:t>219B</w:t>
        </w:r>
        <w:r>
          <w:rPr>
            <w:rFonts w:asciiTheme="minorHAnsi" w:eastAsiaTheme="minorEastAsia" w:hAnsiTheme="minorHAnsi" w:cstheme="minorBidi"/>
            <w:sz w:val="22"/>
            <w:szCs w:val="22"/>
            <w:lang w:eastAsia="en-AU"/>
          </w:rPr>
          <w:tab/>
        </w:r>
        <w:r w:rsidRPr="003D0CAB">
          <w:t>Limitation on payment amount—LAIE buyback program—Act, s 300 (3)</w:t>
        </w:r>
        <w:r>
          <w:tab/>
        </w:r>
        <w:r>
          <w:fldChar w:fldCharType="begin"/>
        </w:r>
        <w:r>
          <w:instrText xml:space="preserve"> PAGEREF _Toc44333435 \h </w:instrText>
        </w:r>
        <w:r>
          <w:fldChar w:fldCharType="separate"/>
        </w:r>
        <w:r w:rsidR="00737971">
          <w:t>102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6" w:history="1">
        <w:r w:rsidRPr="003D0CAB">
          <w:t>219C</w:t>
        </w:r>
        <w:r>
          <w:rPr>
            <w:rFonts w:asciiTheme="minorHAnsi" w:eastAsiaTheme="minorEastAsia" w:hAnsiTheme="minorHAnsi" w:cstheme="minorBidi"/>
            <w:sz w:val="22"/>
            <w:szCs w:val="22"/>
            <w:lang w:eastAsia="en-AU"/>
          </w:rPr>
          <w:tab/>
        </w:r>
        <w:r w:rsidRPr="003D0CAB">
          <w:t>Payment amount under this division includes payment for improvements</w:t>
        </w:r>
        <w:r>
          <w:tab/>
        </w:r>
        <w:r>
          <w:fldChar w:fldCharType="begin"/>
        </w:r>
        <w:r>
          <w:instrText xml:space="preserve"> PAGEREF _Toc44333436 \h </w:instrText>
        </w:r>
        <w:r>
          <w:fldChar w:fldCharType="separate"/>
        </w:r>
        <w:r w:rsidR="00737971">
          <w:t>102</w:t>
        </w:r>
        <w:r>
          <w:fldChar w:fldCharType="end"/>
        </w:r>
      </w:hyperlink>
    </w:p>
    <w:p w:rsidR="00115015" w:rsidRDefault="00AD6C38">
      <w:pPr>
        <w:pStyle w:val="TOC2"/>
        <w:rPr>
          <w:rFonts w:asciiTheme="minorHAnsi" w:eastAsiaTheme="minorEastAsia" w:hAnsiTheme="minorHAnsi" w:cstheme="minorBidi"/>
          <w:b w:val="0"/>
          <w:sz w:val="22"/>
          <w:szCs w:val="22"/>
          <w:lang w:eastAsia="en-AU"/>
        </w:rPr>
      </w:pPr>
      <w:hyperlink w:anchor="_Toc44333437" w:history="1">
        <w:r w:rsidR="00115015" w:rsidRPr="003D0CAB">
          <w:t>Part 5.9</w:t>
        </w:r>
        <w:r w:rsidR="00115015">
          <w:rPr>
            <w:rFonts w:asciiTheme="minorHAnsi" w:eastAsiaTheme="minorEastAsia" w:hAnsiTheme="minorHAnsi" w:cstheme="minorBidi"/>
            <w:b w:val="0"/>
            <w:sz w:val="22"/>
            <w:szCs w:val="22"/>
            <w:lang w:eastAsia="en-AU"/>
          </w:rPr>
          <w:tab/>
        </w:r>
        <w:r w:rsidR="00115015" w:rsidRPr="003D0CAB">
          <w:t>Subletting of leases</w:t>
        </w:r>
        <w:r w:rsidR="00115015" w:rsidRPr="00115015">
          <w:rPr>
            <w:vanish/>
          </w:rPr>
          <w:tab/>
        </w:r>
        <w:r w:rsidR="00115015" w:rsidRPr="00115015">
          <w:rPr>
            <w:vanish/>
          </w:rPr>
          <w:fldChar w:fldCharType="begin"/>
        </w:r>
        <w:r w:rsidR="00115015" w:rsidRPr="00115015">
          <w:rPr>
            <w:vanish/>
          </w:rPr>
          <w:instrText xml:space="preserve"> PAGEREF _Toc44333437 \h </w:instrText>
        </w:r>
        <w:r w:rsidR="00115015" w:rsidRPr="00115015">
          <w:rPr>
            <w:vanish/>
          </w:rPr>
        </w:r>
        <w:r w:rsidR="00115015" w:rsidRPr="00115015">
          <w:rPr>
            <w:vanish/>
          </w:rPr>
          <w:fldChar w:fldCharType="separate"/>
        </w:r>
        <w:r w:rsidR="00737971">
          <w:rPr>
            <w:vanish/>
          </w:rPr>
          <w:t>103</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8" w:history="1">
        <w:r w:rsidRPr="003D0CAB">
          <w:t>220</w:t>
        </w:r>
        <w:r>
          <w:rPr>
            <w:rFonts w:asciiTheme="minorHAnsi" w:eastAsiaTheme="minorEastAsia" w:hAnsiTheme="minorHAnsi" w:cstheme="minorBidi"/>
            <w:sz w:val="22"/>
            <w:szCs w:val="22"/>
            <w:lang w:eastAsia="en-AU"/>
          </w:rPr>
          <w:tab/>
        </w:r>
        <w:r w:rsidRPr="003D0CAB">
          <w:t>Criteria for giving approval of sublease of land—Act, s 308 (3) (a)</w:t>
        </w:r>
        <w:r>
          <w:tab/>
        </w:r>
        <w:r>
          <w:fldChar w:fldCharType="begin"/>
        </w:r>
        <w:r>
          <w:instrText xml:space="preserve"> PAGEREF _Toc44333438 \h </w:instrText>
        </w:r>
        <w:r>
          <w:fldChar w:fldCharType="separate"/>
        </w:r>
        <w:r w:rsidR="00737971">
          <w:t>103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39" w:history="1">
        <w:r w:rsidRPr="003D0CAB">
          <w:t>221</w:t>
        </w:r>
        <w:r>
          <w:rPr>
            <w:rFonts w:asciiTheme="minorHAnsi" w:eastAsiaTheme="minorEastAsia" w:hAnsiTheme="minorHAnsi" w:cstheme="minorBidi"/>
            <w:sz w:val="22"/>
            <w:szCs w:val="22"/>
            <w:lang w:eastAsia="en-AU"/>
          </w:rPr>
          <w:tab/>
        </w:r>
        <w:r w:rsidRPr="003D0CAB">
          <w:t>Prescribed matters in land sublease—Act, s 308 (7)</w:t>
        </w:r>
        <w:r>
          <w:tab/>
        </w:r>
        <w:r>
          <w:fldChar w:fldCharType="begin"/>
        </w:r>
        <w:r>
          <w:instrText xml:space="preserve"> PAGEREF _Toc44333439 \h </w:instrText>
        </w:r>
        <w:r>
          <w:fldChar w:fldCharType="separate"/>
        </w:r>
        <w:r w:rsidR="00737971">
          <w:t>103</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440" w:history="1">
        <w:r w:rsidR="00115015" w:rsidRPr="003D0CAB">
          <w:t>Chapter 7</w:t>
        </w:r>
        <w:r w:rsidR="00115015">
          <w:rPr>
            <w:rFonts w:asciiTheme="minorHAnsi" w:eastAsiaTheme="minorEastAsia" w:hAnsiTheme="minorHAnsi" w:cstheme="minorBidi"/>
            <w:b w:val="0"/>
            <w:sz w:val="22"/>
            <w:szCs w:val="22"/>
            <w:lang w:eastAsia="en-AU"/>
          </w:rPr>
          <w:tab/>
        </w:r>
        <w:r w:rsidR="00115015" w:rsidRPr="003D0CAB">
          <w:t>Controlled activities</w:t>
        </w:r>
        <w:r w:rsidR="00115015" w:rsidRPr="00115015">
          <w:rPr>
            <w:vanish/>
          </w:rPr>
          <w:tab/>
        </w:r>
        <w:r w:rsidR="00115015" w:rsidRPr="00115015">
          <w:rPr>
            <w:vanish/>
          </w:rPr>
          <w:fldChar w:fldCharType="begin"/>
        </w:r>
        <w:r w:rsidR="00115015" w:rsidRPr="00115015">
          <w:rPr>
            <w:vanish/>
          </w:rPr>
          <w:instrText xml:space="preserve"> PAGEREF _Toc44333440 \h </w:instrText>
        </w:r>
        <w:r w:rsidR="00115015" w:rsidRPr="00115015">
          <w:rPr>
            <w:vanish/>
          </w:rPr>
        </w:r>
        <w:r w:rsidR="00115015" w:rsidRPr="00115015">
          <w:rPr>
            <w:vanish/>
          </w:rPr>
          <w:fldChar w:fldCharType="separate"/>
        </w:r>
        <w:r w:rsidR="00737971">
          <w:rPr>
            <w:vanish/>
          </w:rPr>
          <w:t>106</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41" w:history="1">
        <w:r w:rsidRPr="003D0CAB">
          <w:t>300</w:t>
        </w:r>
        <w:r>
          <w:rPr>
            <w:rFonts w:asciiTheme="minorHAnsi" w:eastAsiaTheme="minorEastAsia" w:hAnsiTheme="minorHAnsi" w:cstheme="minorBidi"/>
            <w:sz w:val="22"/>
            <w:szCs w:val="22"/>
            <w:lang w:eastAsia="en-AU"/>
          </w:rPr>
          <w:tab/>
        </w:r>
        <w:r w:rsidRPr="003D0CAB">
          <w:t>Period for deemed refusal of application for controlled activity order—Act, s 351 (4)</w:t>
        </w:r>
        <w:r>
          <w:tab/>
        </w:r>
        <w:r>
          <w:fldChar w:fldCharType="begin"/>
        </w:r>
        <w:r>
          <w:instrText xml:space="preserve"> PAGEREF _Toc44333441 \h </w:instrText>
        </w:r>
        <w:r>
          <w:fldChar w:fldCharType="separate"/>
        </w:r>
        <w:r w:rsidR="00737971">
          <w:t>106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42" w:history="1">
        <w:r w:rsidRPr="00115015">
          <w:rPr>
            <w:rStyle w:val="CharSectNo"/>
          </w:rPr>
          <w:t>301</w:t>
        </w:r>
        <w:r w:rsidRPr="00D04EFA">
          <w:tab/>
        </w:r>
        <w:r w:rsidRPr="00D953D4">
          <w:t>Period for deemed refusal of application for controlled activity order if development application approved—</w:t>
        </w:r>
        <w:r>
          <w:br/>
        </w:r>
        <w:r w:rsidRPr="00D953D4">
          <w:t>Act, s 351 (4)</w:t>
        </w:r>
        <w:r>
          <w:tab/>
        </w:r>
        <w:r>
          <w:fldChar w:fldCharType="begin"/>
        </w:r>
        <w:r>
          <w:instrText xml:space="preserve"> PAGEREF _Toc44333442 \h </w:instrText>
        </w:r>
        <w:r>
          <w:fldChar w:fldCharType="separate"/>
        </w:r>
        <w:r w:rsidR="00737971">
          <w:t>106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43" w:history="1">
        <w:r w:rsidRPr="00115015">
          <w:rPr>
            <w:rStyle w:val="CharSectNo"/>
          </w:rPr>
          <w:t>302</w:t>
        </w:r>
        <w:r w:rsidRPr="00D04EFA">
          <w:tab/>
        </w:r>
        <w:r w:rsidRPr="00D953D4">
          <w:t>Period for deemed refusal of application for controlled activity order if development application refused—</w:t>
        </w:r>
        <w:r>
          <w:br/>
        </w:r>
        <w:r w:rsidRPr="00D953D4">
          <w:t>Act, s 351 (4)</w:t>
        </w:r>
        <w:r>
          <w:tab/>
        </w:r>
        <w:r>
          <w:fldChar w:fldCharType="begin"/>
        </w:r>
        <w:r>
          <w:instrText xml:space="preserve"> PAGEREF _Toc44333443 \h </w:instrText>
        </w:r>
        <w:r>
          <w:fldChar w:fldCharType="separate"/>
        </w:r>
        <w:r w:rsidR="00737971">
          <w:t>107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44" w:history="1">
        <w:r w:rsidRPr="003D0CAB">
          <w:t>303</w:t>
        </w:r>
        <w:r>
          <w:rPr>
            <w:rFonts w:asciiTheme="minorHAnsi" w:eastAsiaTheme="minorEastAsia" w:hAnsiTheme="minorHAnsi" w:cstheme="minorBidi"/>
            <w:sz w:val="22"/>
            <w:szCs w:val="22"/>
            <w:lang w:eastAsia="en-AU"/>
          </w:rPr>
          <w:tab/>
        </w:r>
        <w:r w:rsidRPr="003D0CAB">
          <w:t>Period for deemed decision not to make controlled activity order—Act, s 354 (1) (b)</w:t>
        </w:r>
        <w:r>
          <w:tab/>
        </w:r>
        <w:r>
          <w:fldChar w:fldCharType="begin"/>
        </w:r>
        <w:r>
          <w:instrText xml:space="preserve"> PAGEREF _Toc44333444 \h </w:instrText>
        </w:r>
        <w:r>
          <w:fldChar w:fldCharType="separate"/>
        </w:r>
        <w:r w:rsidR="00737971">
          <w:t>108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45" w:history="1">
        <w:r w:rsidRPr="00115015">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fldChar w:fldCharType="begin"/>
        </w:r>
        <w:r>
          <w:instrText xml:space="preserve"> PAGEREF _Toc44333445 \h </w:instrText>
        </w:r>
        <w:r>
          <w:fldChar w:fldCharType="separate"/>
        </w:r>
        <w:r w:rsidR="00737971">
          <w:t>109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46" w:history="1">
        <w:r w:rsidRPr="00115015">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fldChar w:fldCharType="begin"/>
        </w:r>
        <w:r>
          <w:instrText xml:space="preserve"> PAGEREF _Toc44333446 \h </w:instrText>
        </w:r>
        <w:r>
          <w:fldChar w:fldCharType="separate"/>
        </w:r>
        <w:r w:rsidR="00737971">
          <w:t>109</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447" w:history="1">
        <w:r w:rsidR="00115015" w:rsidRPr="003D0CAB">
          <w:t>Chapter 8</w:t>
        </w:r>
        <w:r w:rsidR="00115015">
          <w:rPr>
            <w:rFonts w:asciiTheme="minorHAnsi" w:eastAsiaTheme="minorEastAsia" w:hAnsiTheme="minorHAnsi" w:cstheme="minorBidi"/>
            <w:b w:val="0"/>
            <w:sz w:val="22"/>
            <w:szCs w:val="22"/>
            <w:lang w:eastAsia="en-AU"/>
          </w:rPr>
          <w:tab/>
        </w:r>
        <w:r w:rsidR="00115015" w:rsidRPr="003D0CAB">
          <w:t>Reviewable decisions</w:t>
        </w:r>
        <w:r w:rsidR="00115015" w:rsidRPr="00115015">
          <w:rPr>
            <w:vanish/>
          </w:rPr>
          <w:tab/>
        </w:r>
        <w:r w:rsidR="00115015" w:rsidRPr="00115015">
          <w:rPr>
            <w:vanish/>
          </w:rPr>
          <w:fldChar w:fldCharType="begin"/>
        </w:r>
        <w:r w:rsidR="00115015" w:rsidRPr="00115015">
          <w:rPr>
            <w:vanish/>
          </w:rPr>
          <w:instrText xml:space="preserve"> PAGEREF _Toc44333447 \h </w:instrText>
        </w:r>
        <w:r w:rsidR="00115015" w:rsidRPr="00115015">
          <w:rPr>
            <w:vanish/>
          </w:rPr>
        </w:r>
        <w:r w:rsidR="00115015" w:rsidRPr="00115015">
          <w:rPr>
            <w:vanish/>
          </w:rPr>
          <w:fldChar w:fldCharType="separate"/>
        </w:r>
        <w:r w:rsidR="00737971">
          <w:rPr>
            <w:vanish/>
          </w:rPr>
          <w:t>111</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48" w:history="1">
        <w:r w:rsidRPr="003D0CAB">
          <w:t>350</w:t>
        </w:r>
        <w:r>
          <w:rPr>
            <w:rFonts w:asciiTheme="minorHAnsi" w:eastAsiaTheme="minorEastAsia" w:hAnsiTheme="minorHAnsi" w:cstheme="minorBidi"/>
            <w:sz w:val="22"/>
            <w:szCs w:val="22"/>
            <w:lang w:eastAsia="en-AU"/>
          </w:rPr>
          <w:tab/>
        </w:r>
        <w:r w:rsidRPr="003D0CAB">
          <w:t>Merit track decisions exempt from third-party ACAT review—Act, sch 1, item 4, col 2, par (b)</w:t>
        </w:r>
        <w:r>
          <w:tab/>
        </w:r>
        <w:r>
          <w:fldChar w:fldCharType="begin"/>
        </w:r>
        <w:r>
          <w:instrText xml:space="preserve"> PAGEREF _Toc44333448 \h </w:instrText>
        </w:r>
        <w:r>
          <w:fldChar w:fldCharType="separate"/>
        </w:r>
        <w:r w:rsidR="00737971">
          <w:t>111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49" w:history="1">
        <w:r w:rsidRPr="003D0CAB">
          <w:t>351</w:t>
        </w:r>
        <w:r>
          <w:rPr>
            <w:rFonts w:asciiTheme="minorHAnsi" w:eastAsiaTheme="minorEastAsia" w:hAnsiTheme="minorHAnsi" w:cstheme="minorBidi"/>
            <w:sz w:val="22"/>
            <w:szCs w:val="22"/>
            <w:lang w:eastAsia="en-AU"/>
          </w:rPr>
          <w:tab/>
        </w:r>
        <w:r w:rsidRPr="003D0CAB">
          <w:t>Impact track decisions exempt from third-party ACAT review—Act, sch 1, item 6, col 2</w:t>
        </w:r>
        <w:r>
          <w:tab/>
        </w:r>
        <w:r>
          <w:fldChar w:fldCharType="begin"/>
        </w:r>
        <w:r>
          <w:instrText xml:space="preserve"> PAGEREF _Toc44333449 \h </w:instrText>
        </w:r>
        <w:r>
          <w:fldChar w:fldCharType="separate"/>
        </w:r>
        <w:r w:rsidR="00737971">
          <w:t>111</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450" w:history="1">
        <w:r w:rsidR="00115015" w:rsidRPr="003D0CAB">
          <w:t>Chapter 9</w:t>
        </w:r>
        <w:r w:rsidR="00115015">
          <w:rPr>
            <w:rFonts w:asciiTheme="minorHAnsi" w:eastAsiaTheme="minorEastAsia" w:hAnsiTheme="minorHAnsi" w:cstheme="minorBidi"/>
            <w:b w:val="0"/>
            <w:sz w:val="22"/>
            <w:szCs w:val="22"/>
            <w:lang w:eastAsia="en-AU"/>
          </w:rPr>
          <w:tab/>
        </w:r>
        <w:r w:rsidR="00115015" w:rsidRPr="003D0CAB">
          <w:t>Bushfire emergency rebuilding</w:t>
        </w:r>
        <w:r w:rsidR="00115015" w:rsidRPr="00115015">
          <w:rPr>
            <w:vanish/>
          </w:rPr>
          <w:tab/>
        </w:r>
        <w:r w:rsidR="00115015" w:rsidRPr="00115015">
          <w:rPr>
            <w:vanish/>
          </w:rPr>
          <w:fldChar w:fldCharType="begin"/>
        </w:r>
        <w:r w:rsidR="00115015" w:rsidRPr="00115015">
          <w:rPr>
            <w:vanish/>
          </w:rPr>
          <w:instrText xml:space="preserve"> PAGEREF _Toc44333450 \h </w:instrText>
        </w:r>
        <w:r w:rsidR="00115015" w:rsidRPr="00115015">
          <w:rPr>
            <w:vanish/>
          </w:rPr>
        </w:r>
        <w:r w:rsidR="00115015" w:rsidRPr="00115015">
          <w:rPr>
            <w:vanish/>
          </w:rPr>
          <w:fldChar w:fldCharType="separate"/>
        </w:r>
        <w:r w:rsidR="00737971">
          <w:rPr>
            <w:vanish/>
          </w:rPr>
          <w:t>112</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51" w:history="1">
        <w:r w:rsidRPr="003D0CAB">
          <w:t>370</w:t>
        </w:r>
        <w:r>
          <w:rPr>
            <w:rFonts w:asciiTheme="minorHAnsi" w:eastAsiaTheme="minorEastAsia" w:hAnsiTheme="minorHAnsi" w:cstheme="minorBidi"/>
            <w:sz w:val="22"/>
            <w:szCs w:val="22"/>
            <w:lang w:eastAsia="en-AU"/>
          </w:rPr>
          <w:tab/>
        </w:r>
        <w:r w:rsidRPr="003D0CAB">
          <w:t>Main object—ch 9</w:t>
        </w:r>
        <w:r>
          <w:tab/>
        </w:r>
        <w:r>
          <w:fldChar w:fldCharType="begin"/>
        </w:r>
        <w:r>
          <w:instrText xml:space="preserve"> PAGEREF _Toc44333451 \h </w:instrText>
        </w:r>
        <w:r>
          <w:fldChar w:fldCharType="separate"/>
        </w:r>
        <w:r w:rsidR="00737971">
          <w:t>112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52" w:history="1">
        <w:r w:rsidRPr="003D0CAB">
          <w:t>371</w:t>
        </w:r>
        <w:r>
          <w:rPr>
            <w:rFonts w:asciiTheme="minorHAnsi" w:eastAsiaTheme="minorEastAsia" w:hAnsiTheme="minorHAnsi" w:cstheme="minorBidi"/>
            <w:sz w:val="22"/>
            <w:szCs w:val="22"/>
            <w:lang w:eastAsia="en-AU"/>
          </w:rPr>
          <w:tab/>
        </w:r>
        <w:r w:rsidRPr="003D0CAB">
          <w:t>Definitions—ch 9</w:t>
        </w:r>
        <w:r>
          <w:tab/>
        </w:r>
        <w:r>
          <w:fldChar w:fldCharType="begin"/>
        </w:r>
        <w:r>
          <w:instrText xml:space="preserve"> PAGEREF _Toc44333452 \h </w:instrText>
        </w:r>
        <w:r>
          <w:fldChar w:fldCharType="separate"/>
        </w:r>
        <w:r w:rsidR="00737971">
          <w:t>112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53" w:history="1">
        <w:r w:rsidRPr="003D0CAB">
          <w:t>372</w:t>
        </w:r>
        <w:r>
          <w:rPr>
            <w:rFonts w:asciiTheme="minorHAnsi" w:eastAsiaTheme="minorEastAsia" w:hAnsiTheme="minorHAnsi" w:cstheme="minorBidi"/>
            <w:sz w:val="22"/>
            <w:szCs w:val="22"/>
            <w:lang w:eastAsia="en-AU"/>
          </w:rPr>
          <w:tab/>
        </w:r>
        <w:r w:rsidRPr="003D0CAB">
          <w:t xml:space="preserve">Meaning of </w:t>
        </w:r>
        <w:r w:rsidRPr="003D0CAB">
          <w:rPr>
            <w:i/>
          </w:rPr>
          <w:t>bushfire emergency</w:t>
        </w:r>
        <w:r w:rsidRPr="003D0CAB">
          <w:t>—ch 9</w:t>
        </w:r>
        <w:r>
          <w:tab/>
        </w:r>
        <w:r>
          <w:fldChar w:fldCharType="begin"/>
        </w:r>
        <w:r>
          <w:instrText xml:space="preserve"> PAGEREF _Toc44333453 \h </w:instrText>
        </w:r>
        <w:r>
          <w:fldChar w:fldCharType="separate"/>
        </w:r>
        <w:r w:rsidR="00737971">
          <w:t>112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54" w:history="1">
        <w:r w:rsidRPr="003D0CAB">
          <w:t>373</w:t>
        </w:r>
        <w:r>
          <w:rPr>
            <w:rFonts w:asciiTheme="minorHAnsi" w:eastAsiaTheme="minorEastAsia" w:hAnsiTheme="minorHAnsi" w:cstheme="minorBidi"/>
            <w:sz w:val="22"/>
            <w:szCs w:val="22"/>
            <w:lang w:eastAsia="en-AU"/>
          </w:rPr>
          <w:tab/>
        </w:r>
        <w:r w:rsidRPr="003D0CAB">
          <w:t>Fire-caused rebuilding developments—ch 9</w:t>
        </w:r>
        <w:r>
          <w:tab/>
        </w:r>
        <w:r>
          <w:fldChar w:fldCharType="begin"/>
        </w:r>
        <w:r>
          <w:instrText xml:space="preserve"> PAGEREF _Toc44333454 \h </w:instrText>
        </w:r>
        <w:r>
          <w:fldChar w:fldCharType="separate"/>
        </w:r>
        <w:r w:rsidR="00737971">
          <w:t>113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55" w:history="1">
        <w:r w:rsidRPr="003D0CAB">
          <w:t>374</w:t>
        </w:r>
        <w:r>
          <w:rPr>
            <w:rFonts w:asciiTheme="minorHAnsi" w:eastAsiaTheme="minorEastAsia" w:hAnsiTheme="minorHAnsi" w:cstheme="minorBidi"/>
            <w:sz w:val="22"/>
            <w:szCs w:val="22"/>
            <w:lang w:eastAsia="en-AU"/>
          </w:rPr>
          <w:tab/>
        </w:r>
        <w:r w:rsidRPr="003D0CAB">
          <w:t>Previous approval—ch 9</w:t>
        </w:r>
        <w:r>
          <w:tab/>
        </w:r>
        <w:r>
          <w:fldChar w:fldCharType="begin"/>
        </w:r>
        <w:r>
          <w:instrText xml:space="preserve"> PAGEREF _Toc44333455 \h </w:instrText>
        </w:r>
        <w:r>
          <w:fldChar w:fldCharType="separate"/>
        </w:r>
        <w:r w:rsidR="00737971">
          <w:t>113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56" w:history="1">
        <w:r w:rsidRPr="003D0CAB">
          <w:t>375</w:t>
        </w:r>
        <w:r>
          <w:rPr>
            <w:rFonts w:asciiTheme="minorHAnsi" w:eastAsiaTheme="minorEastAsia" w:hAnsiTheme="minorHAnsi" w:cstheme="minorBidi"/>
            <w:sz w:val="22"/>
            <w:szCs w:val="22"/>
            <w:lang w:eastAsia="en-AU"/>
          </w:rPr>
          <w:tab/>
        </w:r>
        <w:r w:rsidRPr="003D0CAB">
          <w:t xml:space="preserve">Rebuilding in accordance with previous approvals—Act, s 133, def </w:t>
        </w:r>
        <w:r w:rsidRPr="003D0CAB">
          <w:rPr>
            <w:i/>
          </w:rPr>
          <w:t>exempt development</w:t>
        </w:r>
        <w:r w:rsidRPr="003D0CAB">
          <w:t>, par (c)</w:t>
        </w:r>
        <w:r>
          <w:tab/>
        </w:r>
        <w:r>
          <w:fldChar w:fldCharType="begin"/>
        </w:r>
        <w:r>
          <w:instrText xml:space="preserve"> PAGEREF _Toc44333456 \h </w:instrText>
        </w:r>
        <w:r>
          <w:fldChar w:fldCharType="separate"/>
        </w:r>
        <w:r w:rsidR="00737971">
          <w:t>114</w:t>
        </w:r>
        <w:r>
          <w:fldChar w:fldCharType="end"/>
        </w:r>
      </w:hyperlink>
    </w:p>
    <w:p w:rsidR="00115015" w:rsidRDefault="00AD6C38">
      <w:pPr>
        <w:pStyle w:val="TOC1"/>
        <w:rPr>
          <w:rFonts w:asciiTheme="minorHAnsi" w:eastAsiaTheme="minorEastAsia" w:hAnsiTheme="minorHAnsi" w:cstheme="minorBidi"/>
          <w:b w:val="0"/>
          <w:sz w:val="22"/>
          <w:szCs w:val="22"/>
          <w:lang w:eastAsia="en-AU"/>
        </w:rPr>
      </w:pPr>
      <w:hyperlink w:anchor="_Toc44333457" w:history="1">
        <w:r w:rsidR="00115015" w:rsidRPr="003D0CAB">
          <w:t>Chapter 10</w:t>
        </w:r>
        <w:r w:rsidR="00115015">
          <w:rPr>
            <w:rFonts w:asciiTheme="minorHAnsi" w:eastAsiaTheme="minorEastAsia" w:hAnsiTheme="minorHAnsi" w:cstheme="minorBidi"/>
            <w:b w:val="0"/>
            <w:sz w:val="22"/>
            <w:szCs w:val="22"/>
            <w:lang w:eastAsia="en-AU"/>
          </w:rPr>
          <w:tab/>
        </w:r>
        <w:r w:rsidR="00115015" w:rsidRPr="003D0CAB">
          <w:t>Miscellaneous</w:t>
        </w:r>
        <w:r w:rsidR="00115015" w:rsidRPr="00115015">
          <w:rPr>
            <w:vanish/>
          </w:rPr>
          <w:tab/>
        </w:r>
        <w:r w:rsidR="00115015" w:rsidRPr="00115015">
          <w:rPr>
            <w:vanish/>
          </w:rPr>
          <w:fldChar w:fldCharType="begin"/>
        </w:r>
        <w:r w:rsidR="00115015" w:rsidRPr="00115015">
          <w:rPr>
            <w:vanish/>
          </w:rPr>
          <w:instrText xml:space="preserve"> PAGEREF _Toc44333457 \h </w:instrText>
        </w:r>
        <w:r w:rsidR="00115015" w:rsidRPr="00115015">
          <w:rPr>
            <w:vanish/>
          </w:rPr>
        </w:r>
        <w:r w:rsidR="00115015" w:rsidRPr="00115015">
          <w:rPr>
            <w:vanish/>
          </w:rPr>
          <w:fldChar w:fldCharType="separate"/>
        </w:r>
        <w:r w:rsidR="00737971">
          <w:rPr>
            <w:vanish/>
          </w:rPr>
          <w:t>117</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58" w:history="1">
        <w:r w:rsidRPr="003D0CAB">
          <w:t>400</w:t>
        </w:r>
        <w:r>
          <w:rPr>
            <w:rFonts w:asciiTheme="minorHAnsi" w:eastAsiaTheme="minorEastAsia" w:hAnsiTheme="minorHAnsi" w:cstheme="minorBidi"/>
            <w:sz w:val="22"/>
            <w:szCs w:val="22"/>
            <w:lang w:eastAsia="en-AU"/>
          </w:rPr>
          <w:tab/>
        </w:r>
        <w:r w:rsidRPr="003D0CAB">
          <w:t>Disapplication of Legislation Act, s 47 (5) and (6)—regulation</w:t>
        </w:r>
        <w:r>
          <w:tab/>
        </w:r>
        <w:r>
          <w:fldChar w:fldCharType="begin"/>
        </w:r>
        <w:r>
          <w:instrText xml:space="preserve"> PAGEREF _Toc44333458 \h </w:instrText>
        </w:r>
        <w:r>
          <w:fldChar w:fldCharType="separate"/>
        </w:r>
        <w:r w:rsidR="00737971">
          <w:t>117</w:t>
        </w:r>
        <w:r>
          <w:fldChar w:fldCharType="end"/>
        </w:r>
      </w:hyperlink>
    </w:p>
    <w:p w:rsidR="00115015" w:rsidRDefault="00115015">
      <w:pPr>
        <w:pStyle w:val="TOC5"/>
        <w:rPr>
          <w:rFonts w:asciiTheme="minorHAnsi" w:eastAsiaTheme="minorEastAsia" w:hAnsiTheme="minorHAnsi" w:cstheme="minorBidi"/>
          <w:sz w:val="22"/>
          <w:szCs w:val="22"/>
          <w:lang w:eastAsia="en-AU"/>
        </w:rPr>
      </w:pPr>
      <w:r>
        <w:lastRenderedPageBreak/>
        <w:tab/>
      </w:r>
      <w:hyperlink w:anchor="_Toc44333459" w:history="1">
        <w:r w:rsidRPr="003D0CAB">
          <w:t>401</w:t>
        </w:r>
        <w:r>
          <w:rPr>
            <w:rFonts w:asciiTheme="minorHAnsi" w:eastAsiaTheme="minorEastAsia" w:hAnsiTheme="minorHAnsi" w:cstheme="minorBidi"/>
            <w:sz w:val="22"/>
            <w:szCs w:val="22"/>
            <w:lang w:eastAsia="en-AU"/>
          </w:rPr>
          <w:tab/>
        </w:r>
        <w:r w:rsidRPr="003D0CAB">
          <w:t>Disapplication of Legislation Act, s 47 (6) for certain territory plan instruments—Act, s 422A (1)</w:t>
        </w:r>
        <w:r>
          <w:tab/>
        </w:r>
        <w:r>
          <w:fldChar w:fldCharType="begin"/>
        </w:r>
        <w:r>
          <w:instrText xml:space="preserve"> PAGEREF _Toc44333459 \h </w:instrText>
        </w:r>
        <w:r>
          <w:fldChar w:fldCharType="separate"/>
        </w:r>
        <w:r w:rsidR="00737971">
          <w:t>117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60" w:history="1">
        <w:r w:rsidRPr="003D0CAB">
          <w:t>404</w:t>
        </w:r>
        <w:r>
          <w:rPr>
            <w:rFonts w:asciiTheme="minorHAnsi" w:eastAsiaTheme="minorEastAsia" w:hAnsiTheme="minorHAnsi" w:cstheme="minorBidi"/>
            <w:sz w:val="22"/>
            <w:szCs w:val="22"/>
            <w:lang w:eastAsia="en-AU"/>
          </w:rPr>
          <w:tab/>
        </w:r>
        <w:r w:rsidRPr="003D0CAB">
          <w:rPr>
            <w:lang w:val="en-US"/>
          </w:rPr>
          <w:t>Application of Planning and Development Amendment Regulation 2008 (No 5) and Planning and Development Amendment Regulation 2009 (No 1)</w:t>
        </w:r>
        <w:r>
          <w:tab/>
        </w:r>
        <w:r>
          <w:fldChar w:fldCharType="begin"/>
        </w:r>
        <w:r>
          <w:instrText xml:space="preserve"> PAGEREF _Toc44333460 \h </w:instrText>
        </w:r>
        <w:r>
          <w:fldChar w:fldCharType="separate"/>
        </w:r>
        <w:r w:rsidR="00737971">
          <w:t>118</w:t>
        </w:r>
        <w:r>
          <w:fldChar w:fldCharType="end"/>
        </w:r>
      </w:hyperlink>
    </w:p>
    <w:p w:rsidR="00115015" w:rsidRDefault="00AD6C38">
      <w:pPr>
        <w:pStyle w:val="TOC6"/>
        <w:rPr>
          <w:rFonts w:asciiTheme="minorHAnsi" w:eastAsiaTheme="minorEastAsia" w:hAnsiTheme="minorHAnsi" w:cstheme="minorBidi"/>
          <w:b w:val="0"/>
          <w:sz w:val="22"/>
          <w:szCs w:val="22"/>
          <w:lang w:eastAsia="en-AU"/>
        </w:rPr>
      </w:pPr>
      <w:hyperlink w:anchor="_Toc44333461" w:history="1">
        <w:r w:rsidR="00115015" w:rsidRPr="003D0CAB">
          <w:t>Schedule 1</w:t>
        </w:r>
        <w:r w:rsidR="00115015">
          <w:rPr>
            <w:rFonts w:asciiTheme="minorHAnsi" w:eastAsiaTheme="minorEastAsia" w:hAnsiTheme="minorHAnsi" w:cstheme="minorBidi"/>
            <w:b w:val="0"/>
            <w:sz w:val="22"/>
            <w:szCs w:val="22"/>
            <w:lang w:eastAsia="en-AU"/>
          </w:rPr>
          <w:tab/>
        </w:r>
        <w:r w:rsidR="00115015" w:rsidRPr="003D0CAB">
          <w:t>Exemptions from requirement for development approval</w:t>
        </w:r>
        <w:r w:rsidR="00115015">
          <w:tab/>
        </w:r>
        <w:r w:rsidR="00115015" w:rsidRPr="00115015">
          <w:rPr>
            <w:b w:val="0"/>
            <w:sz w:val="20"/>
          </w:rPr>
          <w:fldChar w:fldCharType="begin"/>
        </w:r>
        <w:r w:rsidR="00115015" w:rsidRPr="00115015">
          <w:rPr>
            <w:b w:val="0"/>
            <w:sz w:val="20"/>
          </w:rPr>
          <w:instrText xml:space="preserve"> PAGEREF _Toc44333461 \h </w:instrText>
        </w:r>
        <w:r w:rsidR="00115015" w:rsidRPr="00115015">
          <w:rPr>
            <w:b w:val="0"/>
            <w:sz w:val="20"/>
          </w:rPr>
        </w:r>
        <w:r w:rsidR="00115015" w:rsidRPr="00115015">
          <w:rPr>
            <w:b w:val="0"/>
            <w:sz w:val="20"/>
          </w:rPr>
          <w:fldChar w:fldCharType="separate"/>
        </w:r>
        <w:r w:rsidR="00737971">
          <w:rPr>
            <w:b w:val="0"/>
            <w:sz w:val="20"/>
          </w:rPr>
          <w:t>119</w:t>
        </w:r>
        <w:r w:rsidR="00115015" w:rsidRPr="00115015">
          <w:rPr>
            <w:b w:val="0"/>
            <w:sz w:val="2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462" w:history="1">
        <w:r w:rsidR="00115015" w:rsidRPr="003D0CAB">
          <w:t>Part 1.1</w:t>
        </w:r>
        <w:r w:rsidR="00115015">
          <w:rPr>
            <w:rFonts w:asciiTheme="minorHAnsi" w:eastAsiaTheme="minorEastAsia" w:hAnsiTheme="minorHAnsi" w:cstheme="minorBidi"/>
            <w:b w:val="0"/>
            <w:sz w:val="22"/>
            <w:szCs w:val="22"/>
            <w:lang w:eastAsia="en-AU"/>
          </w:rPr>
          <w:tab/>
        </w:r>
        <w:r w:rsidR="00115015" w:rsidRPr="003D0CAB">
          <w:t>Preliminary</w:t>
        </w:r>
        <w:r w:rsidR="00115015">
          <w:tab/>
        </w:r>
        <w:r w:rsidR="00115015" w:rsidRPr="00115015">
          <w:rPr>
            <w:b w:val="0"/>
          </w:rPr>
          <w:fldChar w:fldCharType="begin"/>
        </w:r>
        <w:r w:rsidR="00115015" w:rsidRPr="00115015">
          <w:rPr>
            <w:b w:val="0"/>
          </w:rPr>
          <w:instrText xml:space="preserve"> PAGEREF _Toc44333462 \h </w:instrText>
        </w:r>
        <w:r w:rsidR="00115015" w:rsidRPr="00115015">
          <w:rPr>
            <w:b w:val="0"/>
          </w:rPr>
        </w:r>
        <w:r w:rsidR="00115015" w:rsidRPr="00115015">
          <w:rPr>
            <w:b w:val="0"/>
          </w:rPr>
          <w:fldChar w:fldCharType="separate"/>
        </w:r>
        <w:r w:rsidR="00737971">
          <w:rPr>
            <w:b w:val="0"/>
          </w:rPr>
          <w:t>119</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63" w:history="1">
        <w:r w:rsidRPr="003D0CAB">
          <w:t>1.1</w:t>
        </w:r>
        <w:r>
          <w:rPr>
            <w:rFonts w:asciiTheme="minorHAnsi" w:eastAsiaTheme="minorEastAsia" w:hAnsiTheme="minorHAnsi" w:cstheme="minorBidi"/>
            <w:sz w:val="22"/>
            <w:szCs w:val="22"/>
            <w:lang w:eastAsia="en-AU"/>
          </w:rPr>
          <w:tab/>
        </w:r>
        <w:r w:rsidRPr="003D0CAB">
          <w:t>Definitions—sch 1</w:t>
        </w:r>
        <w:r>
          <w:tab/>
        </w:r>
        <w:r>
          <w:fldChar w:fldCharType="begin"/>
        </w:r>
        <w:r>
          <w:instrText xml:space="preserve"> PAGEREF _Toc44333463 \h </w:instrText>
        </w:r>
        <w:r>
          <w:fldChar w:fldCharType="separate"/>
        </w:r>
        <w:r w:rsidR="00737971">
          <w:t>119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64" w:history="1">
        <w:r w:rsidRPr="003D0CAB">
          <w:t>1.2</w:t>
        </w:r>
        <w:r>
          <w:rPr>
            <w:rFonts w:asciiTheme="minorHAnsi" w:eastAsiaTheme="minorEastAsia" w:hAnsiTheme="minorHAnsi" w:cstheme="minorBidi"/>
            <w:sz w:val="22"/>
            <w:szCs w:val="22"/>
            <w:lang w:eastAsia="en-AU"/>
          </w:rPr>
          <w:tab/>
        </w:r>
        <w:r w:rsidRPr="003D0CAB">
          <w:t xml:space="preserve">Meaning of </w:t>
        </w:r>
        <w:r w:rsidRPr="003D0CAB">
          <w:rPr>
            <w:i/>
          </w:rPr>
          <w:t>designated development</w:t>
        </w:r>
        <w:r w:rsidRPr="003D0CAB">
          <w:t>—sch 1</w:t>
        </w:r>
        <w:r>
          <w:tab/>
        </w:r>
        <w:r>
          <w:fldChar w:fldCharType="begin"/>
        </w:r>
        <w:r>
          <w:instrText xml:space="preserve"> PAGEREF _Toc44333464 \h </w:instrText>
        </w:r>
        <w:r>
          <w:fldChar w:fldCharType="separate"/>
        </w:r>
        <w:r w:rsidR="00737971">
          <w:t>119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65" w:history="1">
        <w:r w:rsidRPr="003D0CAB">
          <w:t>1.3</w:t>
        </w:r>
        <w:r>
          <w:rPr>
            <w:rFonts w:asciiTheme="minorHAnsi" w:eastAsiaTheme="minorEastAsia" w:hAnsiTheme="minorHAnsi" w:cstheme="minorBidi"/>
            <w:sz w:val="22"/>
            <w:szCs w:val="22"/>
            <w:lang w:eastAsia="en-AU"/>
          </w:rPr>
          <w:tab/>
        </w:r>
        <w:r w:rsidRPr="003D0CAB">
          <w:t>Inconsistency between codes and this schedule</w:t>
        </w:r>
        <w:r>
          <w:tab/>
        </w:r>
        <w:r>
          <w:fldChar w:fldCharType="begin"/>
        </w:r>
        <w:r>
          <w:instrText xml:space="preserve"> PAGEREF _Toc44333465 \h </w:instrText>
        </w:r>
        <w:r>
          <w:fldChar w:fldCharType="separate"/>
        </w:r>
        <w:r w:rsidR="00737971">
          <w:t>120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66" w:history="1">
        <w:r w:rsidRPr="003D0CAB">
          <w:t>1.4</w:t>
        </w:r>
        <w:r>
          <w:rPr>
            <w:rFonts w:asciiTheme="minorHAnsi" w:eastAsiaTheme="minorEastAsia" w:hAnsiTheme="minorHAnsi" w:cstheme="minorBidi"/>
            <w:sz w:val="22"/>
            <w:szCs w:val="22"/>
            <w:lang w:eastAsia="en-AU"/>
          </w:rPr>
          <w:tab/>
        </w:r>
        <w:r w:rsidRPr="003D0CAB">
          <w:t>Exemption does not affect other territory laws</w:t>
        </w:r>
        <w:r>
          <w:tab/>
        </w:r>
        <w:r>
          <w:fldChar w:fldCharType="begin"/>
        </w:r>
        <w:r>
          <w:instrText xml:space="preserve"> PAGEREF _Toc44333466 \h </w:instrText>
        </w:r>
        <w:r>
          <w:fldChar w:fldCharType="separate"/>
        </w:r>
        <w:r w:rsidR="00737971">
          <w:t>120</w:t>
        </w:r>
        <w: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467" w:history="1">
        <w:r w:rsidR="00115015" w:rsidRPr="003D0CAB">
          <w:t>Part 1.2</w:t>
        </w:r>
        <w:r w:rsidR="00115015">
          <w:rPr>
            <w:rFonts w:asciiTheme="minorHAnsi" w:eastAsiaTheme="minorEastAsia" w:hAnsiTheme="minorHAnsi" w:cstheme="minorBidi"/>
            <w:b w:val="0"/>
            <w:sz w:val="22"/>
            <w:szCs w:val="22"/>
            <w:lang w:eastAsia="en-AU"/>
          </w:rPr>
          <w:tab/>
        </w:r>
        <w:r w:rsidR="00115015" w:rsidRPr="003D0CAB">
          <w:t>General exemption criteria</w:t>
        </w:r>
        <w:r w:rsidR="00115015">
          <w:tab/>
        </w:r>
        <w:r w:rsidR="00115015" w:rsidRPr="00115015">
          <w:rPr>
            <w:b w:val="0"/>
          </w:rPr>
          <w:fldChar w:fldCharType="begin"/>
        </w:r>
        <w:r w:rsidR="00115015" w:rsidRPr="00115015">
          <w:rPr>
            <w:b w:val="0"/>
          </w:rPr>
          <w:instrText xml:space="preserve"> PAGEREF _Toc44333467 \h </w:instrText>
        </w:r>
        <w:r w:rsidR="00115015" w:rsidRPr="00115015">
          <w:rPr>
            <w:b w:val="0"/>
          </w:rPr>
        </w:r>
        <w:r w:rsidR="00115015" w:rsidRPr="00115015">
          <w:rPr>
            <w:b w:val="0"/>
          </w:rPr>
          <w:fldChar w:fldCharType="separate"/>
        </w:r>
        <w:r w:rsidR="00737971">
          <w:rPr>
            <w:b w:val="0"/>
          </w:rPr>
          <w:t>121</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68" w:history="1">
        <w:r w:rsidRPr="003D0CAB">
          <w:t>1.10</w:t>
        </w:r>
        <w:r>
          <w:rPr>
            <w:rFonts w:asciiTheme="minorHAnsi" w:eastAsiaTheme="minorEastAsia" w:hAnsiTheme="minorHAnsi" w:cstheme="minorBidi"/>
            <w:sz w:val="22"/>
            <w:szCs w:val="22"/>
            <w:lang w:eastAsia="en-AU"/>
          </w:rPr>
          <w:tab/>
        </w:r>
        <w:r w:rsidRPr="003D0CAB">
          <w:t>Exempt developments—general criteria</w:t>
        </w:r>
        <w:r>
          <w:tab/>
        </w:r>
        <w:r>
          <w:fldChar w:fldCharType="begin"/>
        </w:r>
        <w:r>
          <w:instrText xml:space="preserve"> PAGEREF _Toc44333468 \h </w:instrText>
        </w:r>
        <w:r>
          <w:fldChar w:fldCharType="separate"/>
        </w:r>
        <w:r w:rsidR="00737971">
          <w:t>121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69" w:history="1">
        <w:r w:rsidRPr="003D0CAB">
          <w:t>1.11</w:t>
        </w:r>
        <w:r>
          <w:rPr>
            <w:rFonts w:asciiTheme="minorHAnsi" w:eastAsiaTheme="minorEastAsia" w:hAnsiTheme="minorHAnsi" w:cstheme="minorBidi"/>
            <w:sz w:val="22"/>
            <w:szCs w:val="22"/>
            <w:lang w:eastAsia="en-AU"/>
          </w:rPr>
          <w:tab/>
        </w:r>
        <w:r w:rsidRPr="003D0CAB">
          <w:t>Criterion 1—easement and other access clearances</w:t>
        </w:r>
        <w:r>
          <w:tab/>
        </w:r>
        <w:r>
          <w:fldChar w:fldCharType="begin"/>
        </w:r>
        <w:r>
          <w:instrText xml:space="preserve"> PAGEREF _Toc44333469 \h </w:instrText>
        </w:r>
        <w:r>
          <w:fldChar w:fldCharType="separate"/>
        </w:r>
        <w:r w:rsidR="00737971">
          <w:t>121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70" w:history="1">
        <w:r w:rsidRPr="003D0CAB">
          <w:t>1.12</w:t>
        </w:r>
        <w:r>
          <w:rPr>
            <w:rFonts w:asciiTheme="minorHAnsi" w:eastAsiaTheme="minorEastAsia" w:hAnsiTheme="minorHAnsi" w:cstheme="minorBidi"/>
            <w:sz w:val="22"/>
            <w:szCs w:val="22"/>
            <w:lang w:eastAsia="en-AU"/>
          </w:rPr>
          <w:tab/>
        </w:r>
        <w:r w:rsidRPr="003D0CAB">
          <w:t>Criterion 2—plumbing and drainage clearances</w:t>
        </w:r>
        <w:r>
          <w:tab/>
        </w:r>
        <w:r>
          <w:fldChar w:fldCharType="begin"/>
        </w:r>
        <w:r>
          <w:instrText xml:space="preserve"> PAGEREF _Toc44333470 \h </w:instrText>
        </w:r>
        <w:r>
          <w:fldChar w:fldCharType="separate"/>
        </w:r>
        <w:r w:rsidR="00737971">
          <w:t>123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71" w:history="1">
        <w:r w:rsidRPr="003D0CAB">
          <w:t>1.14</w:t>
        </w:r>
        <w:r>
          <w:rPr>
            <w:rFonts w:asciiTheme="minorHAnsi" w:eastAsiaTheme="minorEastAsia" w:hAnsiTheme="minorHAnsi" w:cstheme="minorBidi"/>
            <w:sz w:val="22"/>
            <w:szCs w:val="22"/>
            <w:lang w:eastAsia="en-AU"/>
          </w:rPr>
          <w:tab/>
        </w:r>
        <w:r w:rsidRPr="003D0CAB">
          <w:rPr>
            <w:lang w:eastAsia="en-AU"/>
          </w:rPr>
          <w:t>Criterion 4—heritage, tree, environment and conservation</w:t>
        </w:r>
        <w:r>
          <w:tab/>
        </w:r>
        <w:r>
          <w:fldChar w:fldCharType="begin"/>
        </w:r>
        <w:r>
          <w:instrText xml:space="preserve"> PAGEREF _Toc44333471 \h </w:instrText>
        </w:r>
        <w:r>
          <w:fldChar w:fldCharType="separate"/>
        </w:r>
        <w:r w:rsidR="00737971">
          <w:t>123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72" w:history="1">
        <w:r w:rsidRPr="003D0CAB">
          <w:t>1.15</w:t>
        </w:r>
        <w:r>
          <w:rPr>
            <w:rFonts w:asciiTheme="minorHAnsi" w:eastAsiaTheme="minorEastAsia" w:hAnsiTheme="minorHAnsi" w:cstheme="minorBidi"/>
            <w:sz w:val="22"/>
            <w:szCs w:val="22"/>
            <w:lang w:eastAsia="en-AU"/>
          </w:rPr>
          <w:tab/>
        </w:r>
        <w:r w:rsidRPr="003D0CAB">
          <w:rPr>
            <w:lang w:eastAsia="en-AU"/>
          </w:rPr>
          <w:t>Criterion 5—compliance with lease and agreement collateral to lease</w:t>
        </w:r>
        <w:r>
          <w:tab/>
        </w:r>
        <w:r>
          <w:fldChar w:fldCharType="begin"/>
        </w:r>
        <w:r>
          <w:instrText xml:space="preserve"> PAGEREF _Toc44333472 \h </w:instrText>
        </w:r>
        <w:r>
          <w:fldChar w:fldCharType="separate"/>
        </w:r>
        <w:r w:rsidR="00737971">
          <w:t>125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73" w:history="1">
        <w:r w:rsidRPr="003D0CAB">
          <w:t>1.17</w:t>
        </w:r>
        <w:r>
          <w:rPr>
            <w:rFonts w:asciiTheme="minorHAnsi" w:eastAsiaTheme="minorEastAsia" w:hAnsiTheme="minorHAnsi" w:cstheme="minorBidi"/>
            <w:sz w:val="22"/>
            <w:szCs w:val="22"/>
            <w:lang w:eastAsia="en-AU"/>
          </w:rPr>
          <w:tab/>
        </w:r>
        <w:r w:rsidRPr="003D0CAB">
          <w:t>Criterion 7—no multiple occupancy dwellings</w:t>
        </w:r>
        <w:r>
          <w:tab/>
        </w:r>
        <w:r>
          <w:fldChar w:fldCharType="begin"/>
        </w:r>
        <w:r>
          <w:instrText xml:space="preserve"> PAGEREF _Toc44333473 \h </w:instrText>
        </w:r>
        <w:r>
          <w:fldChar w:fldCharType="separate"/>
        </w:r>
        <w:r w:rsidR="00737971">
          <w:t>125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74" w:history="1">
        <w:r w:rsidRPr="003D0CAB">
          <w:t>1.17A</w:t>
        </w:r>
        <w:r>
          <w:rPr>
            <w:rFonts w:asciiTheme="minorHAnsi" w:eastAsiaTheme="minorEastAsia" w:hAnsiTheme="minorHAnsi" w:cstheme="minorBidi"/>
            <w:sz w:val="22"/>
            <w:szCs w:val="22"/>
            <w:lang w:eastAsia="en-AU"/>
          </w:rPr>
          <w:tab/>
        </w:r>
        <w:r w:rsidRPr="003D0CAB">
          <w:t>Criterion 7A—affected residential premises</w:t>
        </w:r>
        <w:r>
          <w:tab/>
        </w:r>
        <w:r>
          <w:fldChar w:fldCharType="begin"/>
        </w:r>
        <w:r>
          <w:instrText xml:space="preserve"> PAGEREF _Toc44333474 \h </w:instrText>
        </w:r>
        <w:r>
          <w:fldChar w:fldCharType="separate"/>
        </w:r>
        <w:r w:rsidR="00737971">
          <w:t>125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75" w:history="1">
        <w:r w:rsidRPr="003D0CAB">
          <w:t>1.18</w:t>
        </w:r>
        <w:r>
          <w:rPr>
            <w:rFonts w:asciiTheme="minorHAnsi" w:eastAsiaTheme="minorEastAsia" w:hAnsiTheme="minorHAnsi" w:cstheme="minorBidi"/>
            <w:sz w:val="22"/>
            <w:szCs w:val="22"/>
            <w:lang w:eastAsia="en-AU"/>
          </w:rPr>
          <w:tab/>
        </w:r>
        <w:r w:rsidRPr="003D0CAB">
          <w:t>Criterion 8—compliance with other applicable exemption criteria</w:t>
        </w:r>
        <w:r>
          <w:tab/>
        </w:r>
        <w:r>
          <w:fldChar w:fldCharType="begin"/>
        </w:r>
        <w:r>
          <w:instrText xml:space="preserve"> PAGEREF _Toc44333475 \h </w:instrText>
        </w:r>
        <w:r>
          <w:fldChar w:fldCharType="separate"/>
        </w:r>
        <w:r w:rsidR="00737971">
          <w:t>126</w:t>
        </w:r>
        <w: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476" w:history="1">
        <w:r w:rsidR="00115015" w:rsidRPr="003D0CAB">
          <w:t>Part 1.2A</w:t>
        </w:r>
        <w:r w:rsidR="00115015">
          <w:rPr>
            <w:rFonts w:asciiTheme="minorHAnsi" w:eastAsiaTheme="minorEastAsia" w:hAnsiTheme="minorHAnsi" w:cstheme="minorBidi"/>
            <w:b w:val="0"/>
            <w:sz w:val="22"/>
            <w:szCs w:val="22"/>
            <w:lang w:eastAsia="en-AU"/>
          </w:rPr>
          <w:tab/>
        </w:r>
        <w:r w:rsidR="00115015" w:rsidRPr="003D0CAB">
          <w:t>Exempt developments—certain development proposals</w:t>
        </w:r>
        <w:r w:rsidR="00115015">
          <w:tab/>
        </w:r>
        <w:r w:rsidR="00115015" w:rsidRPr="00115015">
          <w:rPr>
            <w:b w:val="0"/>
          </w:rPr>
          <w:fldChar w:fldCharType="begin"/>
        </w:r>
        <w:r w:rsidR="00115015" w:rsidRPr="00115015">
          <w:rPr>
            <w:b w:val="0"/>
          </w:rPr>
          <w:instrText xml:space="preserve"> PAGEREF _Toc44333476 \h </w:instrText>
        </w:r>
        <w:r w:rsidR="00115015" w:rsidRPr="00115015">
          <w:rPr>
            <w:b w:val="0"/>
          </w:rPr>
        </w:r>
        <w:r w:rsidR="00115015" w:rsidRPr="00115015">
          <w:rPr>
            <w:b w:val="0"/>
          </w:rPr>
          <w:fldChar w:fldCharType="separate"/>
        </w:r>
        <w:r w:rsidR="00737971">
          <w:rPr>
            <w:b w:val="0"/>
          </w:rPr>
          <w:t>127</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77" w:history="1">
        <w:r w:rsidRPr="003D0CAB">
          <w:t>1.19</w:t>
        </w:r>
        <w:r>
          <w:rPr>
            <w:rFonts w:asciiTheme="minorHAnsi" w:eastAsiaTheme="minorEastAsia" w:hAnsiTheme="minorHAnsi" w:cstheme="minorBidi"/>
            <w:sz w:val="22"/>
            <w:szCs w:val="22"/>
            <w:lang w:eastAsia="en-AU"/>
          </w:rPr>
          <w:tab/>
        </w:r>
        <w:r w:rsidRPr="003D0CAB">
          <w:t>Information about certain development proposals</w:t>
        </w:r>
        <w:r>
          <w:tab/>
        </w:r>
        <w:r>
          <w:fldChar w:fldCharType="begin"/>
        </w:r>
        <w:r>
          <w:instrText xml:space="preserve"> PAGEREF _Toc44333477 \h </w:instrText>
        </w:r>
        <w:r>
          <w:fldChar w:fldCharType="separate"/>
        </w:r>
        <w:r w:rsidR="00737971">
          <w:t>127</w:t>
        </w:r>
        <w: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478" w:history="1">
        <w:r w:rsidR="00115015" w:rsidRPr="003D0CAB">
          <w:t>Part 1.3</w:t>
        </w:r>
        <w:r w:rsidR="00115015">
          <w:rPr>
            <w:rFonts w:asciiTheme="minorHAnsi" w:eastAsiaTheme="minorEastAsia" w:hAnsiTheme="minorHAnsi" w:cstheme="minorBidi"/>
            <w:b w:val="0"/>
            <w:sz w:val="22"/>
            <w:szCs w:val="22"/>
            <w:lang w:eastAsia="en-AU"/>
          </w:rPr>
          <w:tab/>
        </w:r>
        <w:r w:rsidR="00115015" w:rsidRPr="003D0CAB">
          <w:t>Exempt developments</w:t>
        </w:r>
        <w:r w:rsidR="00115015">
          <w:tab/>
        </w:r>
        <w:r w:rsidR="00115015" w:rsidRPr="00115015">
          <w:rPr>
            <w:b w:val="0"/>
          </w:rPr>
          <w:fldChar w:fldCharType="begin"/>
        </w:r>
        <w:r w:rsidR="00115015" w:rsidRPr="00115015">
          <w:rPr>
            <w:b w:val="0"/>
          </w:rPr>
          <w:instrText xml:space="preserve"> PAGEREF _Toc44333478 \h </w:instrText>
        </w:r>
        <w:r w:rsidR="00115015" w:rsidRPr="00115015">
          <w:rPr>
            <w:b w:val="0"/>
          </w:rPr>
        </w:r>
        <w:r w:rsidR="00115015" w:rsidRPr="00115015">
          <w:rPr>
            <w:b w:val="0"/>
          </w:rPr>
          <w:fldChar w:fldCharType="separate"/>
        </w:r>
        <w:r w:rsidR="00737971">
          <w:rPr>
            <w:b w:val="0"/>
          </w:rPr>
          <w:t>129</w:t>
        </w:r>
        <w:r w:rsidR="00115015" w:rsidRPr="00115015">
          <w:rPr>
            <w:b w:val="0"/>
          </w:rP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479" w:history="1">
        <w:r w:rsidR="00115015" w:rsidRPr="003D0CAB">
          <w:t>Division 1.3.1</w:t>
        </w:r>
        <w:r w:rsidR="00115015">
          <w:rPr>
            <w:rFonts w:asciiTheme="minorHAnsi" w:eastAsiaTheme="minorEastAsia" w:hAnsiTheme="minorHAnsi" w:cstheme="minorBidi"/>
            <w:b w:val="0"/>
            <w:sz w:val="22"/>
            <w:szCs w:val="22"/>
            <w:lang w:eastAsia="en-AU"/>
          </w:rPr>
          <w:tab/>
        </w:r>
        <w:r w:rsidR="00115015" w:rsidRPr="003D0CAB">
          <w:t>Exempt developments—minor building works</w:t>
        </w:r>
        <w:r w:rsidR="00115015">
          <w:tab/>
        </w:r>
        <w:r w:rsidR="00115015" w:rsidRPr="00115015">
          <w:rPr>
            <w:b w:val="0"/>
          </w:rPr>
          <w:fldChar w:fldCharType="begin"/>
        </w:r>
        <w:r w:rsidR="00115015" w:rsidRPr="00115015">
          <w:rPr>
            <w:b w:val="0"/>
          </w:rPr>
          <w:instrText xml:space="preserve"> PAGEREF _Toc44333479 \h </w:instrText>
        </w:r>
        <w:r w:rsidR="00115015" w:rsidRPr="00115015">
          <w:rPr>
            <w:b w:val="0"/>
          </w:rPr>
        </w:r>
        <w:r w:rsidR="00115015" w:rsidRPr="00115015">
          <w:rPr>
            <w:b w:val="0"/>
          </w:rPr>
          <w:fldChar w:fldCharType="separate"/>
        </w:r>
        <w:r w:rsidR="00737971">
          <w:rPr>
            <w:b w:val="0"/>
          </w:rPr>
          <w:t>129</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0" w:history="1">
        <w:r w:rsidRPr="003D0CAB">
          <w:t>1.20</w:t>
        </w:r>
        <w:r>
          <w:rPr>
            <w:rFonts w:asciiTheme="minorHAnsi" w:eastAsiaTheme="minorEastAsia" w:hAnsiTheme="minorHAnsi" w:cstheme="minorBidi"/>
            <w:sz w:val="22"/>
            <w:szCs w:val="22"/>
            <w:lang w:eastAsia="en-AU"/>
          </w:rPr>
          <w:tab/>
        </w:r>
        <w:r w:rsidRPr="003D0CAB">
          <w:t>Internal alterations of buildings</w:t>
        </w:r>
        <w:r>
          <w:tab/>
        </w:r>
        <w:r>
          <w:fldChar w:fldCharType="begin"/>
        </w:r>
        <w:r>
          <w:instrText xml:space="preserve"> PAGEREF _Toc44333480 \h </w:instrText>
        </w:r>
        <w:r>
          <w:fldChar w:fldCharType="separate"/>
        </w:r>
        <w:r w:rsidR="00737971">
          <w:t>129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1" w:history="1">
        <w:r w:rsidRPr="003D0CAB">
          <w:t>1.21</w:t>
        </w:r>
        <w:r>
          <w:rPr>
            <w:rFonts w:asciiTheme="minorHAnsi" w:eastAsiaTheme="minorEastAsia" w:hAnsiTheme="minorHAnsi" w:cstheme="minorBidi"/>
            <w:sz w:val="22"/>
            <w:szCs w:val="22"/>
            <w:lang w:eastAsia="en-AU"/>
          </w:rPr>
          <w:tab/>
        </w:r>
        <w:r w:rsidRPr="003D0CAB">
          <w:rPr>
            <w:lang w:val="en-US"/>
          </w:rPr>
          <w:t>Installation, alteration and removal of low impact external doors and windows in buildings</w:t>
        </w:r>
        <w:r>
          <w:tab/>
        </w:r>
        <w:r>
          <w:fldChar w:fldCharType="begin"/>
        </w:r>
        <w:r>
          <w:instrText xml:space="preserve"> PAGEREF _Toc44333481 \h </w:instrText>
        </w:r>
        <w:r>
          <w:fldChar w:fldCharType="separate"/>
        </w:r>
        <w:r w:rsidR="00737971">
          <w:t>130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2" w:history="1">
        <w:r w:rsidRPr="003D0CAB">
          <w:t>1.21A</w:t>
        </w:r>
        <w:r>
          <w:rPr>
            <w:rFonts w:asciiTheme="minorHAnsi" w:eastAsiaTheme="minorEastAsia" w:hAnsiTheme="minorHAnsi" w:cstheme="minorBidi"/>
            <w:sz w:val="22"/>
            <w:szCs w:val="22"/>
            <w:lang w:eastAsia="en-AU"/>
          </w:rPr>
          <w:tab/>
        </w:r>
        <w:r w:rsidRPr="003D0CAB">
          <w:rPr>
            <w:lang w:val="en-US"/>
          </w:rPr>
          <w:t>Installation, alteration and removal of high impact external doors and windows in buildings</w:t>
        </w:r>
        <w:r>
          <w:tab/>
        </w:r>
        <w:r>
          <w:fldChar w:fldCharType="begin"/>
        </w:r>
        <w:r>
          <w:instrText xml:space="preserve"> PAGEREF _Toc44333482 \h </w:instrText>
        </w:r>
        <w:r>
          <w:fldChar w:fldCharType="separate"/>
        </w:r>
        <w:r w:rsidR="00737971">
          <w:t>131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3" w:history="1">
        <w:r w:rsidRPr="003D0CAB">
          <w:t>1.22</w:t>
        </w:r>
        <w:r>
          <w:rPr>
            <w:rFonts w:asciiTheme="minorHAnsi" w:eastAsiaTheme="minorEastAsia" w:hAnsiTheme="minorHAnsi" w:cstheme="minorBidi"/>
            <w:sz w:val="22"/>
            <w:szCs w:val="22"/>
            <w:lang w:eastAsia="en-AU"/>
          </w:rPr>
          <w:tab/>
        </w:r>
        <w:r w:rsidRPr="003D0CAB">
          <w:t>Exterior refinishing of buildings and structures</w:t>
        </w:r>
        <w:r>
          <w:tab/>
        </w:r>
        <w:r>
          <w:fldChar w:fldCharType="begin"/>
        </w:r>
        <w:r>
          <w:instrText xml:space="preserve"> PAGEREF _Toc44333483 \h </w:instrText>
        </w:r>
        <w:r>
          <w:fldChar w:fldCharType="separate"/>
        </w:r>
        <w:r w:rsidR="00737971">
          <w:t>132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4" w:history="1">
        <w:r w:rsidRPr="003D0CAB">
          <w:t>1.23</w:t>
        </w:r>
        <w:r>
          <w:rPr>
            <w:rFonts w:asciiTheme="minorHAnsi" w:eastAsiaTheme="minorEastAsia" w:hAnsiTheme="minorHAnsi" w:cstheme="minorBidi"/>
            <w:sz w:val="22"/>
            <w:szCs w:val="22"/>
            <w:lang w:eastAsia="en-AU"/>
          </w:rPr>
          <w:tab/>
        </w:r>
        <w:r w:rsidRPr="003D0CAB">
          <w:t>Maintenance of buildings and structures</w:t>
        </w:r>
        <w:r>
          <w:tab/>
        </w:r>
        <w:r>
          <w:fldChar w:fldCharType="begin"/>
        </w:r>
        <w:r>
          <w:instrText xml:space="preserve"> PAGEREF _Toc44333484 \h </w:instrText>
        </w:r>
        <w:r>
          <w:fldChar w:fldCharType="separate"/>
        </w:r>
        <w:r w:rsidR="00737971">
          <w:t>134</w:t>
        </w:r>
        <w:r>
          <w:fldChar w:fldCharType="end"/>
        </w:r>
      </w:hyperlink>
    </w:p>
    <w:p w:rsidR="00115015" w:rsidRDefault="00115015">
      <w:pPr>
        <w:pStyle w:val="TOC5"/>
        <w:rPr>
          <w:rFonts w:asciiTheme="minorHAnsi" w:eastAsiaTheme="minorEastAsia" w:hAnsiTheme="minorHAnsi" w:cstheme="minorBidi"/>
          <w:sz w:val="22"/>
          <w:szCs w:val="22"/>
          <w:lang w:eastAsia="en-AU"/>
        </w:rPr>
      </w:pPr>
      <w:r>
        <w:lastRenderedPageBreak/>
        <w:tab/>
      </w:r>
      <w:hyperlink w:anchor="_Toc44333485" w:history="1">
        <w:r w:rsidRPr="003D0CAB">
          <w:t>1.24</w:t>
        </w:r>
        <w:r>
          <w:rPr>
            <w:rFonts w:asciiTheme="minorHAnsi" w:eastAsiaTheme="minorEastAsia" w:hAnsiTheme="minorHAnsi" w:cstheme="minorBidi"/>
            <w:sz w:val="22"/>
            <w:szCs w:val="22"/>
            <w:lang w:eastAsia="en-AU"/>
          </w:rPr>
          <w:tab/>
        </w:r>
        <w:r w:rsidRPr="003D0CAB">
          <w:t>Buildings—roof slope changes</w:t>
        </w:r>
        <w:r>
          <w:tab/>
        </w:r>
        <w:r>
          <w:fldChar w:fldCharType="begin"/>
        </w:r>
        <w:r>
          <w:instrText xml:space="preserve"> PAGEREF _Toc44333485 \h </w:instrText>
        </w:r>
        <w:r>
          <w:fldChar w:fldCharType="separate"/>
        </w:r>
        <w:r w:rsidR="00737971">
          <w:t>135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6" w:history="1">
        <w:r w:rsidRPr="003D0CAB">
          <w:t>1.25</w:t>
        </w:r>
        <w:r>
          <w:rPr>
            <w:rFonts w:asciiTheme="minorHAnsi" w:eastAsiaTheme="minorEastAsia" w:hAnsiTheme="minorHAnsi" w:cstheme="minorBidi"/>
            <w:sz w:val="22"/>
            <w:szCs w:val="22"/>
            <w:lang w:eastAsia="en-AU"/>
          </w:rPr>
          <w:tab/>
        </w:r>
        <w:r w:rsidRPr="003D0CAB">
          <w:t>Buildings—chimneys, flues and vents</w:t>
        </w:r>
        <w:r>
          <w:tab/>
        </w:r>
        <w:r>
          <w:fldChar w:fldCharType="begin"/>
        </w:r>
        <w:r>
          <w:instrText xml:space="preserve"> PAGEREF _Toc44333486 \h </w:instrText>
        </w:r>
        <w:r>
          <w:fldChar w:fldCharType="separate"/>
        </w:r>
        <w:r w:rsidR="00737971">
          <w:t>135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7" w:history="1">
        <w:r w:rsidRPr="003D0CAB">
          <w:t>1.26</w:t>
        </w:r>
        <w:r>
          <w:rPr>
            <w:rFonts w:asciiTheme="minorHAnsi" w:eastAsiaTheme="minorEastAsia" w:hAnsiTheme="minorHAnsi" w:cstheme="minorBidi"/>
            <w:sz w:val="22"/>
            <w:szCs w:val="22"/>
            <w:lang w:eastAsia="en-AU"/>
          </w:rPr>
          <w:tab/>
        </w:r>
        <w:r w:rsidRPr="003D0CAB">
          <w:t>Buildings—skylights</w:t>
        </w:r>
        <w:r>
          <w:tab/>
        </w:r>
        <w:r>
          <w:fldChar w:fldCharType="begin"/>
        </w:r>
        <w:r>
          <w:instrText xml:space="preserve"> PAGEREF _Toc44333487 \h </w:instrText>
        </w:r>
        <w:r>
          <w:fldChar w:fldCharType="separate"/>
        </w:r>
        <w:r w:rsidR="00737971">
          <w:t>136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8" w:history="1">
        <w:r w:rsidRPr="003D0CAB">
          <w:t>1.26A</w:t>
        </w:r>
        <w:r>
          <w:rPr>
            <w:rFonts w:asciiTheme="minorHAnsi" w:eastAsiaTheme="minorEastAsia" w:hAnsiTheme="minorHAnsi" w:cstheme="minorBidi"/>
            <w:sz w:val="22"/>
            <w:szCs w:val="22"/>
            <w:lang w:eastAsia="en-AU"/>
          </w:rPr>
          <w:tab/>
        </w:r>
        <w:r w:rsidRPr="003D0CAB">
          <w:t>Buildings—external shades</w:t>
        </w:r>
        <w:r>
          <w:tab/>
        </w:r>
        <w:r>
          <w:fldChar w:fldCharType="begin"/>
        </w:r>
        <w:r>
          <w:instrText xml:space="preserve"> PAGEREF _Toc44333488 \h </w:instrText>
        </w:r>
        <w:r>
          <w:fldChar w:fldCharType="separate"/>
        </w:r>
        <w:r w:rsidR="00737971">
          <w:t>137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89" w:history="1">
        <w:r w:rsidRPr="003D0CAB">
          <w:t>1.27</w:t>
        </w:r>
        <w:r>
          <w:rPr>
            <w:rFonts w:asciiTheme="minorHAnsi" w:eastAsiaTheme="minorEastAsia" w:hAnsiTheme="minorHAnsi" w:cstheme="minorBidi"/>
            <w:sz w:val="22"/>
            <w:szCs w:val="22"/>
            <w:lang w:eastAsia="en-AU"/>
          </w:rPr>
          <w:tab/>
        </w:r>
        <w:r w:rsidRPr="003D0CAB">
          <w:t>External heaters and coolers</w:t>
        </w:r>
        <w:r>
          <w:tab/>
        </w:r>
        <w:r>
          <w:fldChar w:fldCharType="begin"/>
        </w:r>
        <w:r>
          <w:instrText xml:space="preserve"> PAGEREF _Toc44333489 \h </w:instrText>
        </w:r>
        <w:r>
          <w:fldChar w:fldCharType="separate"/>
        </w:r>
        <w:r w:rsidR="00737971">
          <w:t>137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90" w:history="1">
        <w:r w:rsidRPr="003D0CAB">
          <w:t>1.27A</w:t>
        </w:r>
        <w:r>
          <w:rPr>
            <w:rFonts w:asciiTheme="minorHAnsi" w:eastAsiaTheme="minorEastAsia" w:hAnsiTheme="minorHAnsi" w:cstheme="minorBidi"/>
            <w:sz w:val="22"/>
            <w:szCs w:val="22"/>
            <w:lang w:eastAsia="en-AU"/>
          </w:rPr>
          <w:tab/>
        </w:r>
        <w:r w:rsidRPr="003D0CAB">
          <w:t>External photovoltaic panels</w:t>
        </w:r>
        <w:r>
          <w:tab/>
        </w:r>
        <w:r>
          <w:fldChar w:fldCharType="begin"/>
        </w:r>
        <w:r>
          <w:instrText xml:space="preserve"> PAGEREF _Toc44333490 \h </w:instrText>
        </w:r>
        <w:r>
          <w:fldChar w:fldCharType="separate"/>
        </w:r>
        <w:r w:rsidR="00737971">
          <w:t>138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91" w:history="1">
        <w:r w:rsidRPr="003D0CAB">
          <w:t>1.28</w:t>
        </w:r>
        <w:r>
          <w:rPr>
            <w:rFonts w:asciiTheme="minorHAnsi" w:eastAsiaTheme="minorEastAsia" w:hAnsiTheme="minorHAnsi" w:cstheme="minorBidi"/>
            <w:sz w:val="22"/>
            <w:szCs w:val="22"/>
            <w:lang w:eastAsia="en-AU"/>
          </w:rPr>
          <w:tab/>
        </w:r>
        <w:r w:rsidRPr="003D0CAB">
          <w:t>Buildings—external switchboards</w:t>
        </w:r>
        <w:r>
          <w:tab/>
        </w:r>
        <w:r>
          <w:fldChar w:fldCharType="begin"/>
        </w:r>
        <w:r>
          <w:instrText xml:space="preserve"> PAGEREF _Toc44333491 \h </w:instrText>
        </w:r>
        <w:r>
          <w:fldChar w:fldCharType="separate"/>
        </w:r>
        <w:r w:rsidR="00737971">
          <w:t>139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92" w:history="1">
        <w:r w:rsidRPr="003D0CAB">
          <w:t>1.29</w:t>
        </w:r>
        <w:r>
          <w:rPr>
            <w:rFonts w:asciiTheme="minorHAnsi" w:eastAsiaTheme="minorEastAsia" w:hAnsiTheme="minorHAnsi" w:cstheme="minorBidi"/>
            <w:sz w:val="22"/>
            <w:szCs w:val="22"/>
            <w:lang w:eastAsia="en-AU"/>
          </w:rPr>
          <w:tab/>
        </w:r>
        <w:r w:rsidRPr="003D0CAB">
          <w:t>Buildings—external area lighting</w:t>
        </w:r>
        <w:r>
          <w:tab/>
        </w:r>
        <w:r>
          <w:fldChar w:fldCharType="begin"/>
        </w:r>
        <w:r>
          <w:instrText xml:space="preserve"> PAGEREF _Toc44333492 \h </w:instrText>
        </w:r>
        <w:r>
          <w:fldChar w:fldCharType="separate"/>
        </w:r>
        <w:r w:rsidR="00737971">
          <w:t>140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93" w:history="1">
        <w:r w:rsidRPr="003D0CAB">
          <w:t>1.30</w:t>
        </w:r>
        <w:r>
          <w:rPr>
            <w:rFonts w:asciiTheme="minorHAnsi" w:eastAsiaTheme="minorEastAsia" w:hAnsiTheme="minorHAnsi" w:cstheme="minorBidi"/>
            <w:sz w:val="22"/>
            <w:szCs w:val="22"/>
            <w:lang w:eastAsia="en-AU"/>
          </w:rPr>
          <w:tab/>
        </w:r>
        <w:r w:rsidRPr="003D0CAB">
          <w:t>Residential leases—driveway crossings of road verges</w:t>
        </w:r>
        <w:r>
          <w:tab/>
        </w:r>
        <w:r>
          <w:fldChar w:fldCharType="begin"/>
        </w:r>
        <w:r>
          <w:instrText xml:space="preserve"> PAGEREF _Toc44333493 \h </w:instrText>
        </w:r>
        <w:r>
          <w:fldChar w:fldCharType="separate"/>
        </w:r>
        <w:r w:rsidR="00737971">
          <w:t>140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94" w:history="1">
        <w:r w:rsidRPr="003D0CAB">
          <w:t>1.30A</w:t>
        </w:r>
        <w:r>
          <w:rPr>
            <w:rFonts w:asciiTheme="minorHAnsi" w:eastAsiaTheme="minorEastAsia" w:hAnsiTheme="minorHAnsi" w:cstheme="minorBidi"/>
            <w:sz w:val="22"/>
            <w:szCs w:val="22"/>
            <w:lang w:eastAsia="en-AU"/>
          </w:rPr>
          <w:tab/>
        </w:r>
        <w:r w:rsidRPr="003D0CAB">
          <w:t>Resealing existing driveways</w:t>
        </w:r>
        <w:r>
          <w:tab/>
        </w:r>
        <w:r>
          <w:fldChar w:fldCharType="begin"/>
        </w:r>
        <w:r>
          <w:instrText xml:space="preserve"> PAGEREF _Toc44333494 \h </w:instrText>
        </w:r>
        <w:r>
          <w:fldChar w:fldCharType="separate"/>
        </w:r>
        <w:r w:rsidR="00737971">
          <w:t>141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95" w:history="1">
        <w:r w:rsidRPr="003D0CAB">
          <w:t>1.31</w:t>
        </w:r>
        <w:r>
          <w:rPr>
            <w:rFonts w:asciiTheme="minorHAnsi" w:eastAsiaTheme="minorEastAsia" w:hAnsiTheme="minorHAnsi" w:cstheme="minorBidi"/>
            <w:sz w:val="22"/>
            <w:szCs w:val="22"/>
            <w:lang w:eastAsia="en-AU"/>
          </w:rPr>
          <w:tab/>
        </w:r>
        <w:r w:rsidRPr="003D0CAB">
          <w:t>Temporary buildings and structures</w:t>
        </w:r>
        <w:r>
          <w:tab/>
        </w:r>
        <w:r>
          <w:fldChar w:fldCharType="begin"/>
        </w:r>
        <w:r>
          <w:instrText xml:space="preserve"> PAGEREF _Toc44333495 \h </w:instrText>
        </w:r>
        <w:r>
          <w:fldChar w:fldCharType="separate"/>
        </w:r>
        <w:r w:rsidR="00737971">
          <w:t>142</w:t>
        </w:r>
        <w: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496" w:history="1">
        <w:r w:rsidR="00115015" w:rsidRPr="003D0CAB">
          <w:t>Division 1.3.2</w:t>
        </w:r>
        <w:r w:rsidR="00115015">
          <w:rPr>
            <w:rFonts w:asciiTheme="minorHAnsi" w:eastAsiaTheme="minorEastAsia" w:hAnsiTheme="minorHAnsi" w:cstheme="minorBidi"/>
            <w:b w:val="0"/>
            <w:sz w:val="22"/>
            <w:szCs w:val="22"/>
            <w:lang w:eastAsia="en-AU"/>
          </w:rPr>
          <w:tab/>
        </w:r>
        <w:r w:rsidR="00115015" w:rsidRPr="003D0CAB">
          <w:t>Exempt developments—non-habitable buildings and structures</w:t>
        </w:r>
        <w:r w:rsidR="00115015">
          <w:tab/>
        </w:r>
        <w:r w:rsidR="00115015" w:rsidRPr="00115015">
          <w:rPr>
            <w:b w:val="0"/>
          </w:rPr>
          <w:fldChar w:fldCharType="begin"/>
        </w:r>
        <w:r w:rsidR="00115015" w:rsidRPr="00115015">
          <w:rPr>
            <w:b w:val="0"/>
          </w:rPr>
          <w:instrText xml:space="preserve"> PAGEREF _Toc44333496 \h </w:instrText>
        </w:r>
        <w:r w:rsidR="00115015" w:rsidRPr="00115015">
          <w:rPr>
            <w:b w:val="0"/>
          </w:rPr>
        </w:r>
        <w:r w:rsidR="00115015" w:rsidRPr="00115015">
          <w:rPr>
            <w:b w:val="0"/>
          </w:rPr>
          <w:fldChar w:fldCharType="separate"/>
        </w:r>
        <w:r w:rsidR="00737971">
          <w:rPr>
            <w:b w:val="0"/>
          </w:rPr>
          <w:t>143</w:t>
        </w:r>
        <w:r w:rsidR="00115015" w:rsidRPr="00115015">
          <w:rPr>
            <w:b w:val="0"/>
          </w:rPr>
          <w:fldChar w:fldCharType="end"/>
        </w:r>
      </w:hyperlink>
    </w:p>
    <w:p w:rsidR="00115015" w:rsidRDefault="00AD6C38">
      <w:pPr>
        <w:pStyle w:val="TOC4"/>
        <w:rPr>
          <w:rFonts w:asciiTheme="minorHAnsi" w:eastAsiaTheme="minorEastAsia" w:hAnsiTheme="minorHAnsi" w:cstheme="minorBidi"/>
          <w:b w:val="0"/>
          <w:sz w:val="22"/>
          <w:szCs w:val="22"/>
          <w:lang w:eastAsia="en-AU"/>
        </w:rPr>
      </w:pPr>
      <w:hyperlink w:anchor="_Toc44333497" w:history="1">
        <w:r w:rsidR="00115015" w:rsidRPr="003D0CAB">
          <w:t>Subdivision 1.3.2.1</w:t>
        </w:r>
        <w:r w:rsidR="00115015">
          <w:rPr>
            <w:rFonts w:asciiTheme="minorHAnsi" w:eastAsiaTheme="minorEastAsia" w:hAnsiTheme="minorHAnsi" w:cstheme="minorBidi"/>
            <w:b w:val="0"/>
            <w:sz w:val="22"/>
            <w:szCs w:val="22"/>
            <w:lang w:eastAsia="en-AU"/>
          </w:rPr>
          <w:tab/>
        </w:r>
        <w:r w:rsidR="00115015" w:rsidRPr="003D0CAB">
          <w:t>Preliminary</w:t>
        </w:r>
        <w:r w:rsidR="00115015" w:rsidRPr="00115015">
          <w:rPr>
            <w:vanish/>
          </w:rPr>
          <w:tab/>
        </w:r>
        <w:r w:rsidR="00115015" w:rsidRPr="00115015">
          <w:rPr>
            <w:vanish/>
          </w:rPr>
          <w:fldChar w:fldCharType="begin"/>
        </w:r>
        <w:r w:rsidR="00115015" w:rsidRPr="00115015">
          <w:rPr>
            <w:vanish/>
          </w:rPr>
          <w:instrText xml:space="preserve"> PAGEREF _Toc44333497 \h </w:instrText>
        </w:r>
        <w:r w:rsidR="00115015" w:rsidRPr="00115015">
          <w:rPr>
            <w:vanish/>
          </w:rPr>
        </w:r>
        <w:r w:rsidR="00115015" w:rsidRPr="00115015">
          <w:rPr>
            <w:vanish/>
          </w:rPr>
          <w:fldChar w:fldCharType="separate"/>
        </w:r>
        <w:r w:rsidR="00737971">
          <w:rPr>
            <w:vanish/>
          </w:rPr>
          <w:t>143</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98" w:history="1">
        <w:r w:rsidRPr="003D0CAB">
          <w:t>1.40</w:t>
        </w:r>
        <w:r>
          <w:rPr>
            <w:rFonts w:asciiTheme="minorHAnsi" w:eastAsiaTheme="minorEastAsia" w:hAnsiTheme="minorHAnsi" w:cstheme="minorBidi"/>
            <w:sz w:val="22"/>
            <w:szCs w:val="22"/>
            <w:lang w:eastAsia="en-AU"/>
          </w:rPr>
          <w:tab/>
        </w:r>
        <w:r w:rsidRPr="003D0CAB">
          <w:t xml:space="preserve">Meaning of </w:t>
        </w:r>
        <w:r w:rsidRPr="003D0CAB">
          <w:rPr>
            <w:i/>
          </w:rPr>
          <w:t>class 10a building</w:t>
        </w:r>
        <w:r w:rsidRPr="003D0CAB">
          <w:t>—div 1.3.2</w:t>
        </w:r>
        <w:r>
          <w:tab/>
        </w:r>
        <w:r>
          <w:fldChar w:fldCharType="begin"/>
        </w:r>
        <w:r>
          <w:instrText xml:space="preserve"> PAGEREF _Toc44333498 \h </w:instrText>
        </w:r>
        <w:r>
          <w:fldChar w:fldCharType="separate"/>
        </w:r>
        <w:r w:rsidR="00737971">
          <w:t>143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499" w:history="1">
        <w:r w:rsidRPr="003D0CAB">
          <w:t>1.41</w:t>
        </w:r>
        <w:r>
          <w:rPr>
            <w:rFonts w:asciiTheme="minorHAnsi" w:eastAsiaTheme="minorEastAsia" w:hAnsiTheme="minorHAnsi" w:cstheme="minorBidi"/>
            <w:sz w:val="22"/>
            <w:szCs w:val="22"/>
            <w:lang w:eastAsia="en-AU"/>
          </w:rPr>
          <w:tab/>
        </w:r>
        <w:r w:rsidRPr="003D0CAB">
          <w:t>Class 10 buildings and structures—2nd exempt building or structure within boundary clearance area</w:t>
        </w:r>
        <w:r>
          <w:tab/>
        </w:r>
        <w:r>
          <w:fldChar w:fldCharType="begin"/>
        </w:r>
        <w:r>
          <w:instrText xml:space="preserve"> PAGEREF _Toc44333499 \h </w:instrText>
        </w:r>
        <w:r>
          <w:fldChar w:fldCharType="separate"/>
        </w:r>
        <w:r w:rsidR="00737971">
          <w:t>143</w:t>
        </w:r>
        <w:r>
          <w:fldChar w:fldCharType="end"/>
        </w:r>
      </w:hyperlink>
    </w:p>
    <w:p w:rsidR="00115015" w:rsidRDefault="00AD6C38">
      <w:pPr>
        <w:pStyle w:val="TOC4"/>
        <w:rPr>
          <w:rFonts w:asciiTheme="minorHAnsi" w:eastAsiaTheme="minorEastAsia" w:hAnsiTheme="minorHAnsi" w:cstheme="minorBidi"/>
          <w:b w:val="0"/>
          <w:sz w:val="22"/>
          <w:szCs w:val="22"/>
          <w:lang w:eastAsia="en-AU"/>
        </w:rPr>
      </w:pPr>
      <w:hyperlink w:anchor="_Toc44333500" w:history="1">
        <w:r w:rsidR="00115015" w:rsidRPr="003D0CAB">
          <w:t>Subdivision 1.3.2.2</w:t>
        </w:r>
        <w:r w:rsidR="00115015">
          <w:rPr>
            <w:rFonts w:asciiTheme="minorHAnsi" w:eastAsiaTheme="minorEastAsia" w:hAnsiTheme="minorHAnsi" w:cstheme="minorBidi"/>
            <w:b w:val="0"/>
            <w:sz w:val="22"/>
            <w:szCs w:val="22"/>
            <w:lang w:eastAsia="en-AU"/>
          </w:rPr>
          <w:tab/>
        </w:r>
        <w:r w:rsidR="00115015" w:rsidRPr="003D0CAB">
          <w:t>Class 10a buildings</w:t>
        </w:r>
        <w:r w:rsidR="00115015" w:rsidRPr="00115015">
          <w:rPr>
            <w:vanish/>
          </w:rPr>
          <w:tab/>
        </w:r>
        <w:r w:rsidR="00115015" w:rsidRPr="00115015">
          <w:rPr>
            <w:vanish/>
          </w:rPr>
          <w:fldChar w:fldCharType="begin"/>
        </w:r>
        <w:r w:rsidR="00115015" w:rsidRPr="00115015">
          <w:rPr>
            <w:vanish/>
          </w:rPr>
          <w:instrText xml:space="preserve"> PAGEREF _Toc44333500 \h </w:instrText>
        </w:r>
        <w:r w:rsidR="00115015" w:rsidRPr="00115015">
          <w:rPr>
            <w:vanish/>
          </w:rPr>
        </w:r>
        <w:r w:rsidR="00115015" w:rsidRPr="00115015">
          <w:rPr>
            <w:vanish/>
          </w:rPr>
          <w:fldChar w:fldCharType="separate"/>
        </w:r>
        <w:r w:rsidR="00737971">
          <w:rPr>
            <w:vanish/>
          </w:rPr>
          <w:t>146</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01" w:history="1">
        <w:r w:rsidRPr="003D0CAB">
          <w:t>1.45</w:t>
        </w:r>
        <w:r>
          <w:rPr>
            <w:rFonts w:asciiTheme="minorHAnsi" w:eastAsiaTheme="minorEastAsia" w:hAnsiTheme="minorHAnsi" w:cstheme="minorBidi"/>
            <w:sz w:val="22"/>
            <w:szCs w:val="22"/>
            <w:lang w:eastAsia="en-AU"/>
          </w:rPr>
          <w:tab/>
        </w:r>
        <w:r w:rsidRPr="003D0CAB">
          <w:t>Roofed class 10a buildings—enclosed or open on 1 side</w:t>
        </w:r>
        <w:r>
          <w:tab/>
        </w:r>
        <w:r>
          <w:fldChar w:fldCharType="begin"/>
        </w:r>
        <w:r>
          <w:instrText xml:space="preserve"> PAGEREF _Toc44333501 \h </w:instrText>
        </w:r>
        <w:r>
          <w:fldChar w:fldCharType="separate"/>
        </w:r>
        <w:r w:rsidR="00737971">
          <w:t>146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02" w:history="1">
        <w:r w:rsidRPr="003D0CAB">
          <w:t>1.46</w:t>
        </w:r>
        <w:r>
          <w:rPr>
            <w:rFonts w:asciiTheme="minorHAnsi" w:eastAsiaTheme="minorEastAsia" w:hAnsiTheme="minorHAnsi" w:cstheme="minorBidi"/>
            <w:sz w:val="22"/>
            <w:szCs w:val="22"/>
            <w:lang w:eastAsia="en-AU"/>
          </w:rPr>
          <w:tab/>
        </w:r>
        <w:r w:rsidRPr="003D0CAB">
          <w:t>Roofed class 10a buildings—unenclosed or partially open</w:t>
        </w:r>
        <w:r>
          <w:tab/>
        </w:r>
        <w:r>
          <w:fldChar w:fldCharType="begin"/>
        </w:r>
        <w:r>
          <w:instrText xml:space="preserve"> PAGEREF _Toc44333502 \h </w:instrText>
        </w:r>
        <w:r>
          <w:fldChar w:fldCharType="separate"/>
        </w:r>
        <w:r w:rsidR="00737971">
          <w:t>148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03" w:history="1">
        <w:r w:rsidRPr="003D0CAB">
          <w:t>1.47</w:t>
        </w:r>
        <w:r>
          <w:rPr>
            <w:rFonts w:asciiTheme="minorHAnsi" w:eastAsiaTheme="minorEastAsia" w:hAnsiTheme="minorHAnsi" w:cstheme="minorBidi"/>
            <w:sz w:val="22"/>
            <w:szCs w:val="22"/>
            <w:lang w:eastAsia="en-AU"/>
          </w:rPr>
          <w:tab/>
        </w:r>
        <w:r w:rsidRPr="003D0CAB">
          <w:t>Class 10a buildings—unroofed and unenclosed</w:t>
        </w:r>
        <w:r>
          <w:tab/>
        </w:r>
        <w:r>
          <w:fldChar w:fldCharType="begin"/>
        </w:r>
        <w:r>
          <w:instrText xml:space="preserve"> PAGEREF _Toc44333503 \h </w:instrText>
        </w:r>
        <w:r>
          <w:fldChar w:fldCharType="separate"/>
        </w:r>
        <w:r w:rsidR="00737971">
          <w:t>149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04" w:history="1">
        <w:r w:rsidRPr="003D0CAB">
          <w:t>1.48</w:t>
        </w:r>
        <w:r>
          <w:rPr>
            <w:rFonts w:asciiTheme="minorHAnsi" w:eastAsiaTheme="minorEastAsia" w:hAnsiTheme="minorHAnsi" w:cstheme="minorBidi"/>
            <w:sz w:val="22"/>
            <w:szCs w:val="22"/>
            <w:lang w:eastAsia="en-AU"/>
          </w:rPr>
          <w:tab/>
        </w:r>
        <w:r w:rsidRPr="003D0CAB">
          <w:t>Class 10a buildings—external decks</w:t>
        </w:r>
        <w:r>
          <w:tab/>
        </w:r>
        <w:r>
          <w:fldChar w:fldCharType="begin"/>
        </w:r>
        <w:r>
          <w:instrText xml:space="preserve"> PAGEREF _Toc44333504 \h </w:instrText>
        </w:r>
        <w:r>
          <w:fldChar w:fldCharType="separate"/>
        </w:r>
        <w:r w:rsidR="00737971">
          <w:t>151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05" w:history="1">
        <w:r w:rsidRPr="003D0CAB">
          <w:t>1.49</w:t>
        </w:r>
        <w:r>
          <w:rPr>
            <w:rFonts w:asciiTheme="minorHAnsi" w:eastAsiaTheme="minorEastAsia" w:hAnsiTheme="minorHAnsi" w:cstheme="minorBidi"/>
            <w:sz w:val="22"/>
            <w:szCs w:val="22"/>
            <w:lang w:eastAsia="en-AU"/>
          </w:rPr>
          <w:tab/>
        </w:r>
        <w:r w:rsidRPr="003D0CAB">
          <w:t>Class 10a buildings—external verandahs</w:t>
        </w:r>
        <w:r>
          <w:tab/>
        </w:r>
        <w:r>
          <w:fldChar w:fldCharType="begin"/>
        </w:r>
        <w:r>
          <w:instrText xml:space="preserve"> PAGEREF _Toc44333505 \h </w:instrText>
        </w:r>
        <w:r>
          <w:fldChar w:fldCharType="separate"/>
        </w:r>
        <w:r w:rsidR="00737971">
          <w:t>152</w:t>
        </w:r>
        <w:r>
          <w:fldChar w:fldCharType="end"/>
        </w:r>
      </w:hyperlink>
    </w:p>
    <w:p w:rsidR="00115015" w:rsidRDefault="00AD6C38">
      <w:pPr>
        <w:pStyle w:val="TOC4"/>
        <w:rPr>
          <w:rFonts w:asciiTheme="minorHAnsi" w:eastAsiaTheme="minorEastAsia" w:hAnsiTheme="minorHAnsi" w:cstheme="minorBidi"/>
          <w:b w:val="0"/>
          <w:sz w:val="22"/>
          <w:szCs w:val="22"/>
          <w:lang w:eastAsia="en-AU"/>
        </w:rPr>
      </w:pPr>
      <w:hyperlink w:anchor="_Toc44333506" w:history="1">
        <w:r w:rsidR="00115015" w:rsidRPr="003D0CAB">
          <w:t>Subdivision 1.3.2.3</w:t>
        </w:r>
        <w:r w:rsidR="00115015">
          <w:rPr>
            <w:rFonts w:asciiTheme="minorHAnsi" w:eastAsiaTheme="minorEastAsia" w:hAnsiTheme="minorHAnsi" w:cstheme="minorBidi"/>
            <w:b w:val="0"/>
            <w:sz w:val="22"/>
            <w:szCs w:val="22"/>
            <w:lang w:eastAsia="en-AU"/>
          </w:rPr>
          <w:tab/>
        </w:r>
        <w:r w:rsidR="00115015" w:rsidRPr="003D0CAB">
          <w:t>Class 10b structures</w:t>
        </w:r>
        <w:r w:rsidR="00115015" w:rsidRPr="00115015">
          <w:rPr>
            <w:vanish/>
          </w:rPr>
          <w:tab/>
        </w:r>
        <w:r w:rsidR="00115015" w:rsidRPr="00115015">
          <w:rPr>
            <w:vanish/>
          </w:rPr>
          <w:fldChar w:fldCharType="begin"/>
        </w:r>
        <w:r w:rsidR="00115015" w:rsidRPr="00115015">
          <w:rPr>
            <w:vanish/>
          </w:rPr>
          <w:instrText xml:space="preserve"> PAGEREF _Toc44333506 \h </w:instrText>
        </w:r>
        <w:r w:rsidR="00115015" w:rsidRPr="00115015">
          <w:rPr>
            <w:vanish/>
          </w:rPr>
        </w:r>
        <w:r w:rsidR="00115015" w:rsidRPr="00115015">
          <w:rPr>
            <w:vanish/>
          </w:rPr>
          <w:fldChar w:fldCharType="separate"/>
        </w:r>
        <w:r w:rsidR="00737971">
          <w:rPr>
            <w:vanish/>
          </w:rPr>
          <w:t>153</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07" w:history="1">
        <w:r w:rsidRPr="003D0CAB">
          <w:t>1.50</w:t>
        </w:r>
        <w:r>
          <w:rPr>
            <w:rFonts w:asciiTheme="minorHAnsi" w:eastAsiaTheme="minorEastAsia" w:hAnsiTheme="minorHAnsi" w:cstheme="minorBidi"/>
            <w:sz w:val="22"/>
            <w:szCs w:val="22"/>
            <w:lang w:eastAsia="en-AU"/>
          </w:rPr>
          <w:tab/>
        </w:r>
        <w:r w:rsidRPr="003D0CAB">
          <w:t>Class 10b structures—plan area not more than 2m</w:t>
        </w:r>
        <w:r w:rsidRPr="003D0CAB">
          <w:rPr>
            <w:vertAlign w:val="superscript"/>
          </w:rPr>
          <w:t>2</w:t>
        </w:r>
        <w:r>
          <w:tab/>
        </w:r>
        <w:r>
          <w:fldChar w:fldCharType="begin"/>
        </w:r>
        <w:r>
          <w:instrText xml:space="preserve"> PAGEREF _Toc44333507 \h </w:instrText>
        </w:r>
        <w:r>
          <w:fldChar w:fldCharType="separate"/>
        </w:r>
        <w:r w:rsidR="00737971">
          <w:t>153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08" w:history="1">
        <w:r w:rsidRPr="003D0CAB">
          <w:t>1.51</w:t>
        </w:r>
        <w:r>
          <w:rPr>
            <w:rFonts w:asciiTheme="minorHAnsi" w:eastAsiaTheme="minorEastAsia" w:hAnsiTheme="minorHAnsi" w:cstheme="minorBidi"/>
            <w:sz w:val="22"/>
            <w:szCs w:val="22"/>
            <w:lang w:eastAsia="en-AU"/>
          </w:rPr>
          <w:tab/>
        </w:r>
        <w:r w:rsidRPr="003D0CAB">
          <w:t>Fences and freestanding walls generally</w:t>
        </w:r>
        <w:r>
          <w:tab/>
        </w:r>
        <w:r>
          <w:fldChar w:fldCharType="begin"/>
        </w:r>
        <w:r>
          <w:instrText xml:space="preserve"> PAGEREF _Toc44333508 \h </w:instrText>
        </w:r>
        <w:r>
          <w:fldChar w:fldCharType="separate"/>
        </w:r>
        <w:r w:rsidR="00737971">
          <w:t>155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09" w:history="1">
        <w:r w:rsidRPr="003D0CAB">
          <w:t>1.52</w:t>
        </w:r>
        <w:r>
          <w:rPr>
            <w:rFonts w:asciiTheme="minorHAnsi" w:eastAsiaTheme="minorEastAsia" w:hAnsiTheme="minorHAnsi" w:cstheme="minorBidi"/>
            <w:sz w:val="22"/>
            <w:szCs w:val="22"/>
            <w:lang w:eastAsia="en-AU"/>
          </w:rPr>
          <w:tab/>
        </w:r>
        <w:r w:rsidRPr="003D0CAB">
          <w:t>Basic open space boundary fences</w:t>
        </w:r>
        <w:r>
          <w:tab/>
        </w:r>
        <w:r>
          <w:fldChar w:fldCharType="begin"/>
        </w:r>
        <w:r>
          <w:instrText xml:space="preserve"> PAGEREF _Toc44333509 \h </w:instrText>
        </w:r>
        <w:r>
          <w:fldChar w:fldCharType="separate"/>
        </w:r>
        <w:r w:rsidR="00737971">
          <w:t>156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10" w:history="1">
        <w:r w:rsidRPr="003D0CAB">
          <w:t>1.53</w:t>
        </w:r>
        <w:r>
          <w:rPr>
            <w:rFonts w:asciiTheme="minorHAnsi" w:eastAsiaTheme="minorEastAsia" w:hAnsiTheme="minorHAnsi" w:cstheme="minorBidi"/>
            <w:sz w:val="22"/>
            <w:szCs w:val="22"/>
            <w:lang w:eastAsia="en-AU"/>
          </w:rPr>
          <w:tab/>
        </w:r>
        <w:r w:rsidRPr="003D0CAB">
          <w:t>Retaining walls</w:t>
        </w:r>
        <w:r>
          <w:tab/>
        </w:r>
        <w:r>
          <w:fldChar w:fldCharType="begin"/>
        </w:r>
        <w:r>
          <w:instrText xml:space="preserve"> PAGEREF _Toc44333510 \h </w:instrText>
        </w:r>
        <w:r>
          <w:fldChar w:fldCharType="separate"/>
        </w:r>
        <w:r w:rsidR="00737971">
          <w:t>158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11" w:history="1">
        <w:r w:rsidRPr="003D0CAB">
          <w:t>1.54</w:t>
        </w:r>
        <w:r>
          <w:rPr>
            <w:rFonts w:asciiTheme="minorHAnsi" w:eastAsiaTheme="minorEastAsia" w:hAnsiTheme="minorHAnsi" w:cstheme="minorBidi"/>
            <w:sz w:val="22"/>
            <w:szCs w:val="22"/>
            <w:lang w:eastAsia="en-AU"/>
          </w:rPr>
          <w:tab/>
        </w:r>
        <w:r w:rsidRPr="003D0CAB">
          <w:t>Swimming pools</w:t>
        </w:r>
        <w:r>
          <w:tab/>
        </w:r>
        <w:r>
          <w:fldChar w:fldCharType="begin"/>
        </w:r>
        <w:r>
          <w:instrText xml:space="preserve"> PAGEREF _Toc44333511 \h </w:instrText>
        </w:r>
        <w:r>
          <w:fldChar w:fldCharType="separate"/>
        </w:r>
        <w:r w:rsidR="00737971">
          <w:t>160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12" w:history="1">
        <w:r w:rsidRPr="003D0CAB">
          <w:t>1.59</w:t>
        </w:r>
        <w:r>
          <w:rPr>
            <w:rFonts w:asciiTheme="minorHAnsi" w:eastAsiaTheme="minorEastAsia" w:hAnsiTheme="minorHAnsi" w:cstheme="minorBidi"/>
            <w:sz w:val="22"/>
            <w:szCs w:val="22"/>
            <w:lang w:eastAsia="en-AU"/>
          </w:rPr>
          <w:tab/>
        </w:r>
        <w:r w:rsidRPr="003D0CAB">
          <w:t>Dish antennas</w:t>
        </w:r>
        <w:r>
          <w:tab/>
        </w:r>
        <w:r>
          <w:fldChar w:fldCharType="begin"/>
        </w:r>
        <w:r>
          <w:instrText xml:space="preserve"> PAGEREF _Toc44333512 \h </w:instrText>
        </w:r>
        <w:r>
          <w:fldChar w:fldCharType="separate"/>
        </w:r>
        <w:r w:rsidR="00737971">
          <w:t>161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13" w:history="1">
        <w:r w:rsidRPr="003D0CAB">
          <w:t>1.60</w:t>
        </w:r>
        <w:r>
          <w:rPr>
            <w:rFonts w:asciiTheme="minorHAnsi" w:eastAsiaTheme="minorEastAsia" w:hAnsiTheme="minorHAnsi" w:cstheme="minorBidi"/>
            <w:sz w:val="22"/>
            <w:szCs w:val="22"/>
            <w:lang w:eastAsia="en-AU"/>
          </w:rPr>
          <w:tab/>
        </w:r>
        <w:r w:rsidRPr="003D0CAB">
          <w:t>Mast antennas</w:t>
        </w:r>
        <w:r>
          <w:tab/>
        </w:r>
        <w:r>
          <w:fldChar w:fldCharType="begin"/>
        </w:r>
        <w:r>
          <w:instrText xml:space="preserve"> PAGEREF _Toc44333513 \h </w:instrText>
        </w:r>
        <w:r>
          <w:fldChar w:fldCharType="separate"/>
        </w:r>
        <w:r w:rsidR="00737971">
          <w:t>162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14" w:history="1">
        <w:r w:rsidRPr="003D0CAB">
          <w:t>1.61</w:t>
        </w:r>
        <w:r>
          <w:rPr>
            <w:rFonts w:asciiTheme="minorHAnsi" w:eastAsiaTheme="minorEastAsia" w:hAnsiTheme="minorHAnsi" w:cstheme="minorBidi"/>
            <w:sz w:val="22"/>
            <w:szCs w:val="22"/>
            <w:lang w:eastAsia="en-AU"/>
          </w:rPr>
          <w:tab/>
        </w:r>
        <w:r w:rsidRPr="003D0CAB">
          <w:t>Flag poles</w:t>
        </w:r>
        <w:r>
          <w:tab/>
        </w:r>
        <w:r>
          <w:fldChar w:fldCharType="begin"/>
        </w:r>
        <w:r>
          <w:instrText xml:space="preserve"> PAGEREF _Toc44333514 \h </w:instrText>
        </w:r>
        <w:r>
          <w:fldChar w:fldCharType="separate"/>
        </w:r>
        <w:r w:rsidR="00737971">
          <w:t>164</w:t>
        </w:r>
        <w:r>
          <w:fldChar w:fldCharType="end"/>
        </w:r>
      </w:hyperlink>
    </w:p>
    <w:p w:rsidR="00115015" w:rsidRDefault="00AD6C38">
      <w:pPr>
        <w:pStyle w:val="TOC4"/>
        <w:rPr>
          <w:rFonts w:asciiTheme="minorHAnsi" w:eastAsiaTheme="minorEastAsia" w:hAnsiTheme="minorHAnsi" w:cstheme="minorBidi"/>
          <w:b w:val="0"/>
          <w:sz w:val="22"/>
          <w:szCs w:val="22"/>
          <w:lang w:eastAsia="en-AU"/>
        </w:rPr>
      </w:pPr>
      <w:hyperlink w:anchor="_Toc44333515" w:history="1">
        <w:r w:rsidR="00115015" w:rsidRPr="003D0CAB">
          <w:t>Subdivision 1.3.2.4</w:t>
        </w:r>
        <w:r w:rsidR="00115015">
          <w:rPr>
            <w:rFonts w:asciiTheme="minorHAnsi" w:eastAsiaTheme="minorEastAsia" w:hAnsiTheme="minorHAnsi" w:cstheme="minorBidi"/>
            <w:b w:val="0"/>
            <w:sz w:val="22"/>
            <w:szCs w:val="22"/>
            <w:lang w:eastAsia="en-AU"/>
          </w:rPr>
          <w:tab/>
        </w:r>
        <w:r w:rsidR="00115015" w:rsidRPr="003D0CAB">
          <w:t>Other structures</w:t>
        </w:r>
        <w:r w:rsidR="00115015" w:rsidRPr="00115015">
          <w:rPr>
            <w:vanish/>
          </w:rPr>
          <w:tab/>
        </w:r>
        <w:r w:rsidR="00115015" w:rsidRPr="00115015">
          <w:rPr>
            <w:vanish/>
          </w:rPr>
          <w:fldChar w:fldCharType="begin"/>
        </w:r>
        <w:r w:rsidR="00115015" w:rsidRPr="00115015">
          <w:rPr>
            <w:vanish/>
          </w:rPr>
          <w:instrText xml:space="preserve"> PAGEREF _Toc44333515 \h </w:instrText>
        </w:r>
        <w:r w:rsidR="00115015" w:rsidRPr="00115015">
          <w:rPr>
            <w:vanish/>
          </w:rPr>
        </w:r>
        <w:r w:rsidR="00115015" w:rsidRPr="00115015">
          <w:rPr>
            <w:vanish/>
          </w:rPr>
          <w:fldChar w:fldCharType="separate"/>
        </w:r>
        <w:r w:rsidR="00737971">
          <w:rPr>
            <w:vanish/>
          </w:rPr>
          <w:t>164</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16" w:history="1">
        <w:r w:rsidRPr="003D0CAB">
          <w:t>1.62</w:t>
        </w:r>
        <w:r>
          <w:rPr>
            <w:rFonts w:asciiTheme="minorHAnsi" w:eastAsiaTheme="minorEastAsia" w:hAnsiTheme="minorHAnsi" w:cstheme="minorBidi"/>
            <w:sz w:val="22"/>
            <w:szCs w:val="22"/>
            <w:lang w:eastAsia="en-AU"/>
          </w:rPr>
          <w:tab/>
        </w:r>
        <w:r w:rsidRPr="003D0CAB">
          <w:t>Water tanks</w:t>
        </w:r>
        <w:r>
          <w:tab/>
        </w:r>
        <w:r>
          <w:fldChar w:fldCharType="begin"/>
        </w:r>
        <w:r>
          <w:instrText xml:space="preserve"> PAGEREF _Toc44333516 \h </w:instrText>
        </w:r>
        <w:r>
          <w:fldChar w:fldCharType="separate"/>
        </w:r>
        <w:r w:rsidR="00737971">
          <w:t>164</w:t>
        </w:r>
        <w:r>
          <w:fldChar w:fldCharType="end"/>
        </w:r>
      </w:hyperlink>
    </w:p>
    <w:p w:rsidR="00115015" w:rsidRDefault="00115015">
      <w:pPr>
        <w:pStyle w:val="TOC5"/>
        <w:rPr>
          <w:rFonts w:asciiTheme="minorHAnsi" w:eastAsiaTheme="minorEastAsia" w:hAnsiTheme="minorHAnsi" w:cstheme="minorBidi"/>
          <w:sz w:val="22"/>
          <w:szCs w:val="22"/>
          <w:lang w:eastAsia="en-AU"/>
        </w:rPr>
      </w:pPr>
      <w:r>
        <w:lastRenderedPageBreak/>
        <w:tab/>
      </w:r>
      <w:hyperlink w:anchor="_Toc44333517" w:history="1">
        <w:r w:rsidRPr="003D0CAB">
          <w:t>1.63</w:t>
        </w:r>
        <w:r>
          <w:rPr>
            <w:rFonts w:asciiTheme="minorHAnsi" w:eastAsiaTheme="minorEastAsia" w:hAnsiTheme="minorHAnsi" w:cstheme="minorBidi"/>
            <w:sz w:val="22"/>
            <w:szCs w:val="22"/>
            <w:lang w:eastAsia="en-AU"/>
          </w:rPr>
          <w:tab/>
        </w:r>
        <w:r w:rsidRPr="003D0CAB">
          <w:t>External ponds</w:t>
        </w:r>
        <w:r>
          <w:tab/>
        </w:r>
        <w:r>
          <w:fldChar w:fldCharType="begin"/>
        </w:r>
        <w:r>
          <w:instrText xml:space="preserve"> PAGEREF _Toc44333517 \h </w:instrText>
        </w:r>
        <w:r>
          <w:fldChar w:fldCharType="separate"/>
        </w:r>
        <w:r w:rsidR="00737971">
          <w:t>165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18" w:history="1">
        <w:r w:rsidRPr="003D0CAB">
          <w:t>1.64</w:t>
        </w:r>
        <w:r>
          <w:rPr>
            <w:rFonts w:asciiTheme="minorHAnsi" w:eastAsiaTheme="minorEastAsia" w:hAnsiTheme="minorHAnsi" w:cstheme="minorBidi"/>
            <w:sz w:val="22"/>
            <w:szCs w:val="22"/>
            <w:lang w:eastAsia="en-AU"/>
          </w:rPr>
          <w:tab/>
        </w:r>
        <w:r w:rsidRPr="003D0CAB">
          <w:t>Animal enclosures</w:t>
        </w:r>
        <w:r>
          <w:tab/>
        </w:r>
        <w:r>
          <w:fldChar w:fldCharType="begin"/>
        </w:r>
        <w:r>
          <w:instrText xml:space="preserve"> PAGEREF _Toc44333518 \h </w:instrText>
        </w:r>
        <w:r>
          <w:fldChar w:fldCharType="separate"/>
        </w:r>
        <w:r w:rsidR="00737971">
          <w:t>165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19" w:history="1">
        <w:r w:rsidRPr="003D0CAB">
          <w:t>1.64A</w:t>
        </w:r>
        <w:r>
          <w:rPr>
            <w:rFonts w:asciiTheme="minorHAnsi" w:eastAsiaTheme="minorEastAsia" w:hAnsiTheme="minorHAnsi" w:cstheme="minorBidi"/>
            <w:sz w:val="22"/>
            <w:szCs w:val="22"/>
            <w:lang w:eastAsia="en-AU"/>
          </w:rPr>
          <w:tab/>
        </w:r>
        <w:r w:rsidRPr="003D0CAB">
          <w:t>Clothes lines</w:t>
        </w:r>
        <w:r>
          <w:tab/>
        </w:r>
        <w:r>
          <w:fldChar w:fldCharType="begin"/>
        </w:r>
        <w:r>
          <w:instrText xml:space="preserve"> PAGEREF _Toc44333519 \h </w:instrText>
        </w:r>
        <w:r>
          <w:fldChar w:fldCharType="separate"/>
        </w:r>
        <w:r w:rsidR="00737971">
          <w:t>166</w:t>
        </w:r>
        <w: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520" w:history="1">
        <w:r w:rsidR="00115015" w:rsidRPr="003D0CAB">
          <w:t>Division 1.3.3</w:t>
        </w:r>
        <w:r w:rsidR="00115015">
          <w:rPr>
            <w:rFonts w:asciiTheme="minorHAnsi" w:eastAsiaTheme="minorEastAsia" w:hAnsiTheme="minorHAnsi" w:cstheme="minorBidi"/>
            <w:b w:val="0"/>
            <w:sz w:val="22"/>
            <w:szCs w:val="22"/>
            <w:lang w:eastAsia="en-AU"/>
          </w:rPr>
          <w:tab/>
        </w:r>
        <w:r w:rsidR="00115015" w:rsidRPr="003D0CAB">
          <w:t>Exempt developments—signs</w:t>
        </w:r>
        <w:r w:rsidR="00115015">
          <w:tab/>
        </w:r>
        <w:r w:rsidR="00115015" w:rsidRPr="00115015">
          <w:rPr>
            <w:b w:val="0"/>
          </w:rPr>
          <w:fldChar w:fldCharType="begin"/>
        </w:r>
        <w:r w:rsidR="00115015" w:rsidRPr="00115015">
          <w:rPr>
            <w:b w:val="0"/>
          </w:rPr>
          <w:instrText xml:space="preserve"> PAGEREF _Toc44333520 \h </w:instrText>
        </w:r>
        <w:r w:rsidR="00115015" w:rsidRPr="00115015">
          <w:rPr>
            <w:b w:val="0"/>
          </w:rPr>
        </w:r>
        <w:r w:rsidR="00115015" w:rsidRPr="00115015">
          <w:rPr>
            <w:b w:val="0"/>
          </w:rPr>
          <w:fldChar w:fldCharType="separate"/>
        </w:r>
        <w:r w:rsidR="00737971">
          <w:rPr>
            <w:b w:val="0"/>
          </w:rPr>
          <w:t>167</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21" w:history="1">
        <w:r w:rsidRPr="003D0CAB">
          <w:t>1.65</w:t>
        </w:r>
        <w:r>
          <w:rPr>
            <w:rFonts w:asciiTheme="minorHAnsi" w:eastAsiaTheme="minorEastAsia" w:hAnsiTheme="minorHAnsi" w:cstheme="minorBidi"/>
            <w:sz w:val="22"/>
            <w:szCs w:val="22"/>
            <w:lang w:eastAsia="en-AU"/>
          </w:rPr>
          <w:tab/>
        </w:r>
        <w:r w:rsidRPr="003D0CAB">
          <w:t>Public works signs excluded—div 1.3.3</w:t>
        </w:r>
        <w:r>
          <w:tab/>
        </w:r>
        <w:r>
          <w:fldChar w:fldCharType="begin"/>
        </w:r>
        <w:r>
          <w:instrText xml:space="preserve"> PAGEREF _Toc44333521 \h </w:instrText>
        </w:r>
        <w:r>
          <w:fldChar w:fldCharType="separate"/>
        </w:r>
        <w:r w:rsidR="00737971">
          <w:t>167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22" w:history="1">
        <w:r w:rsidRPr="003D0CAB">
          <w:t>1.66</w:t>
        </w:r>
        <w:r>
          <w:rPr>
            <w:rFonts w:asciiTheme="minorHAnsi" w:eastAsiaTheme="minorEastAsia" w:hAnsiTheme="minorHAnsi" w:cstheme="minorBidi"/>
            <w:sz w:val="22"/>
            <w:szCs w:val="22"/>
            <w:lang w:eastAsia="en-AU"/>
          </w:rPr>
          <w:tab/>
        </w:r>
        <w:r w:rsidRPr="003D0CAB">
          <w:t xml:space="preserve">Meaning of </w:t>
        </w:r>
        <w:r w:rsidRPr="003D0CAB">
          <w:rPr>
            <w:i/>
          </w:rPr>
          <w:t>prescribed general exemption criteria</w:t>
        </w:r>
        <w:r w:rsidRPr="003D0CAB">
          <w:t>—div 1.3.3</w:t>
        </w:r>
        <w:r>
          <w:tab/>
        </w:r>
        <w:r>
          <w:fldChar w:fldCharType="begin"/>
        </w:r>
        <w:r>
          <w:instrText xml:space="preserve"> PAGEREF _Toc44333522 \h </w:instrText>
        </w:r>
        <w:r>
          <w:fldChar w:fldCharType="separate"/>
        </w:r>
        <w:r w:rsidR="00737971">
          <w:t>167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23" w:history="1">
        <w:r w:rsidRPr="003D0CAB">
          <w:t>1.67</w:t>
        </w:r>
        <w:r>
          <w:rPr>
            <w:rFonts w:asciiTheme="minorHAnsi" w:eastAsiaTheme="minorEastAsia" w:hAnsiTheme="minorHAnsi" w:cstheme="minorBidi"/>
            <w:sz w:val="22"/>
            <w:szCs w:val="22"/>
            <w:lang w:eastAsia="en-AU"/>
          </w:rPr>
          <w:tab/>
        </w:r>
        <w:r w:rsidRPr="003D0CAB">
          <w:t>Signs attached etc to buildings, structures and land</w:t>
        </w:r>
        <w:r>
          <w:tab/>
        </w:r>
        <w:r>
          <w:fldChar w:fldCharType="begin"/>
        </w:r>
        <w:r>
          <w:instrText xml:space="preserve"> PAGEREF _Toc44333523 \h </w:instrText>
        </w:r>
        <w:r>
          <w:fldChar w:fldCharType="separate"/>
        </w:r>
        <w:r w:rsidR="00737971">
          <w:t>168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24" w:history="1">
        <w:r w:rsidRPr="003D0CAB">
          <w:t>1.68</w:t>
        </w:r>
        <w:r>
          <w:rPr>
            <w:rFonts w:asciiTheme="minorHAnsi" w:eastAsiaTheme="minorEastAsia" w:hAnsiTheme="minorHAnsi" w:cstheme="minorBidi"/>
            <w:sz w:val="22"/>
            <w:szCs w:val="22"/>
            <w:lang w:eastAsia="en-AU"/>
          </w:rPr>
          <w:tab/>
        </w:r>
        <w:r w:rsidRPr="003D0CAB">
          <w:t>Moveable signs on public unleased land</w:t>
        </w:r>
        <w:r>
          <w:tab/>
        </w:r>
        <w:r>
          <w:fldChar w:fldCharType="begin"/>
        </w:r>
        <w:r>
          <w:instrText xml:space="preserve"> PAGEREF _Toc44333524 \h </w:instrText>
        </w:r>
        <w:r>
          <w:fldChar w:fldCharType="separate"/>
        </w:r>
        <w:r w:rsidR="00737971">
          <w:t>169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25" w:history="1">
        <w:r w:rsidRPr="003D0CAB">
          <w:t>1.69</w:t>
        </w:r>
        <w:r>
          <w:rPr>
            <w:rFonts w:asciiTheme="minorHAnsi" w:eastAsiaTheme="minorEastAsia" w:hAnsiTheme="minorHAnsi" w:cstheme="minorBidi"/>
            <w:sz w:val="22"/>
            <w:szCs w:val="22"/>
            <w:lang w:eastAsia="en-AU"/>
          </w:rPr>
          <w:tab/>
        </w:r>
        <w:r w:rsidRPr="003D0CAB">
          <w:t>Temporary signs</w:t>
        </w:r>
        <w:r>
          <w:tab/>
        </w:r>
        <w:r>
          <w:fldChar w:fldCharType="begin"/>
        </w:r>
        <w:r>
          <w:instrText xml:space="preserve"> PAGEREF _Toc44333525 \h </w:instrText>
        </w:r>
        <w:r>
          <w:fldChar w:fldCharType="separate"/>
        </w:r>
        <w:r w:rsidR="00737971">
          <w:t>169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26" w:history="1">
        <w:r w:rsidRPr="003D0CAB">
          <w:t>1.70</w:t>
        </w:r>
        <w:r>
          <w:rPr>
            <w:rFonts w:asciiTheme="minorHAnsi" w:eastAsiaTheme="minorEastAsia" w:hAnsiTheme="minorHAnsi" w:cstheme="minorBidi"/>
            <w:sz w:val="22"/>
            <w:szCs w:val="22"/>
            <w:lang w:eastAsia="en-AU"/>
          </w:rPr>
          <w:tab/>
        </w:r>
        <w:r w:rsidRPr="003D0CAB">
          <w:t>Signs—information about future urban areas</w:t>
        </w:r>
        <w:r>
          <w:tab/>
        </w:r>
        <w:r>
          <w:fldChar w:fldCharType="begin"/>
        </w:r>
        <w:r>
          <w:instrText xml:space="preserve"> PAGEREF _Toc44333526 \h </w:instrText>
        </w:r>
        <w:r>
          <w:fldChar w:fldCharType="separate"/>
        </w:r>
        <w:r w:rsidR="00737971">
          <w:t>170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27" w:history="1">
        <w:r w:rsidRPr="003D0CAB">
          <w:t>1.71</w:t>
        </w:r>
        <w:r>
          <w:rPr>
            <w:rFonts w:asciiTheme="minorHAnsi" w:eastAsiaTheme="minorEastAsia" w:hAnsiTheme="minorHAnsi" w:cstheme="minorBidi"/>
            <w:sz w:val="22"/>
            <w:szCs w:val="22"/>
            <w:lang w:eastAsia="en-AU"/>
          </w:rPr>
          <w:tab/>
        </w:r>
        <w:r w:rsidRPr="003D0CAB">
          <w:t>Signs—required under Building Act</w:t>
        </w:r>
        <w:r>
          <w:tab/>
        </w:r>
        <w:r>
          <w:fldChar w:fldCharType="begin"/>
        </w:r>
        <w:r>
          <w:instrText xml:space="preserve"> PAGEREF _Toc44333527 \h </w:instrText>
        </w:r>
        <w:r>
          <w:fldChar w:fldCharType="separate"/>
        </w:r>
        <w:r w:rsidR="00737971">
          <w:t>171</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528" w:history="1">
        <w:r w:rsidR="00115015" w:rsidRPr="003D0CAB">
          <w:t>Division 1.3.3A</w:t>
        </w:r>
        <w:r w:rsidR="00115015">
          <w:rPr>
            <w:rFonts w:asciiTheme="minorHAnsi" w:eastAsiaTheme="minorEastAsia" w:hAnsiTheme="minorHAnsi" w:cstheme="minorBidi"/>
            <w:b w:val="0"/>
            <w:sz w:val="22"/>
            <w:szCs w:val="22"/>
            <w:lang w:eastAsia="en-AU"/>
          </w:rPr>
          <w:tab/>
        </w:r>
        <w:r w:rsidR="00115015" w:rsidRPr="003D0CAB">
          <w:rPr>
            <w:lang w:eastAsia="en-AU"/>
          </w:rPr>
          <w:t>Exempt developments—community gardens</w:t>
        </w:r>
        <w:r w:rsidR="00115015" w:rsidRPr="00115015">
          <w:rPr>
            <w:vanish/>
          </w:rPr>
          <w:tab/>
        </w:r>
        <w:r w:rsidR="00115015" w:rsidRPr="00115015">
          <w:rPr>
            <w:vanish/>
          </w:rPr>
          <w:fldChar w:fldCharType="begin"/>
        </w:r>
        <w:r w:rsidR="00115015" w:rsidRPr="00115015">
          <w:rPr>
            <w:vanish/>
          </w:rPr>
          <w:instrText xml:space="preserve"> PAGEREF _Toc44333528 \h </w:instrText>
        </w:r>
        <w:r w:rsidR="00115015" w:rsidRPr="00115015">
          <w:rPr>
            <w:vanish/>
          </w:rPr>
        </w:r>
        <w:r w:rsidR="00115015" w:rsidRPr="00115015">
          <w:rPr>
            <w:vanish/>
          </w:rPr>
          <w:fldChar w:fldCharType="separate"/>
        </w:r>
        <w:r w:rsidR="00737971">
          <w:rPr>
            <w:vanish/>
          </w:rPr>
          <w:t>171</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29" w:history="1">
        <w:r w:rsidRPr="003D0CAB">
          <w:t>1.72</w:t>
        </w:r>
        <w:r>
          <w:rPr>
            <w:rFonts w:asciiTheme="minorHAnsi" w:eastAsiaTheme="minorEastAsia" w:hAnsiTheme="minorHAnsi" w:cstheme="minorBidi"/>
            <w:sz w:val="22"/>
            <w:szCs w:val="22"/>
            <w:lang w:eastAsia="en-AU"/>
          </w:rPr>
          <w:tab/>
        </w:r>
        <w:r w:rsidRPr="003D0CAB">
          <w:t>Definitions—div 1.3.3A</w:t>
        </w:r>
        <w:r>
          <w:tab/>
        </w:r>
        <w:r>
          <w:fldChar w:fldCharType="begin"/>
        </w:r>
        <w:r>
          <w:instrText xml:space="preserve"> PAGEREF _Toc44333529 \h </w:instrText>
        </w:r>
        <w:r>
          <w:fldChar w:fldCharType="separate"/>
        </w:r>
        <w:r w:rsidR="00737971">
          <w:t>171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0" w:history="1">
        <w:r w:rsidRPr="003D0CAB">
          <w:t>1.73</w:t>
        </w:r>
        <w:r>
          <w:rPr>
            <w:rFonts w:asciiTheme="minorHAnsi" w:eastAsiaTheme="minorEastAsia" w:hAnsiTheme="minorHAnsi" w:cstheme="minorBidi"/>
            <w:sz w:val="22"/>
            <w:szCs w:val="22"/>
            <w:lang w:eastAsia="en-AU"/>
          </w:rPr>
          <w:tab/>
        </w:r>
        <w:r w:rsidRPr="003D0CAB">
          <w:t>Application—div 1.3.3A</w:t>
        </w:r>
        <w:r>
          <w:tab/>
        </w:r>
        <w:r>
          <w:fldChar w:fldCharType="begin"/>
        </w:r>
        <w:r>
          <w:instrText xml:space="preserve"> PAGEREF _Toc44333530 \h </w:instrText>
        </w:r>
        <w:r>
          <w:fldChar w:fldCharType="separate"/>
        </w:r>
        <w:r w:rsidR="00737971">
          <w:t>173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1" w:history="1">
        <w:r w:rsidRPr="003D0CAB">
          <w:t>1.74</w:t>
        </w:r>
        <w:r>
          <w:rPr>
            <w:rFonts w:asciiTheme="minorHAnsi" w:eastAsiaTheme="minorEastAsia" w:hAnsiTheme="minorHAnsi" w:cstheme="minorBidi"/>
            <w:sz w:val="22"/>
            <w:szCs w:val="22"/>
            <w:lang w:eastAsia="en-AU"/>
          </w:rPr>
          <w:tab/>
        </w:r>
        <w:r w:rsidRPr="003D0CAB">
          <w:t>Community gardens—general exemption criteria</w:t>
        </w:r>
        <w:r>
          <w:tab/>
        </w:r>
        <w:r>
          <w:fldChar w:fldCharType="begin"/>
        </w:r>
        <w:r>
          <w:instrText xml:space="preserve"> PAGEREF _Toc44333531 \h </w:instrText>
        </w:r>
        <w:r>
          <w:fldChar w:fldCharType="separate"/>
        </w:r>
        <w:r w:rsidR="00737971">
          <w:t>174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2" w:history="1">
        <w:r w:rsidRPr="003D0CAB">
          <w:t>1.74A</w:t>
        </w:r>
        <w:r>
          <w:rPr>
            <w:rFonts w:asciiTheme="minorHAnsi" w:eastAsiaTheme="minorEastAsia" w:hAnsiTheme="minorHAnsi" w:cstheme="minorBidi"/>
            <w:sz w:val="22"/>
            <w:szCs w:val="22"/>
            <w:lang w:eastAsia="en-AU"/>
          </w:rPr>
          <w:tab/>
        </w:r>
        <w:r w:rsidRPr="003D0CAB">
          <w:rPr>
            <w:lang w:eastAsia="en-AU"/>
          </w:rPr>
          <w:t>Community gardens—class 10a building</w:t>
        </w:r>
        <w:r>
          <w:tab/>
        </w:r>
        <w:r>
          <w:fldChar w:fldCharType="begin"/>
        </w:r>
        <w:r>
          <w:instrText xml:space="preserve"> PAGEREF _Toc44333532 \h </w:instrText>
        </w:r>
        <w:r>
          <w:fldChar w:fldCharType="separate"/>
        </w:r>
        <w:r w:rsidR="00737971">
          <w:t>174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3" w:history="1">
        <w:r w:rsidRPr="003D0CAB">
          <w:t>1.74B</w:t>
        </w:r>
        <w:r>
          <w:rPr>
            <w:rFonts w:asciiTheme="minorHAnsi" w:eastAsiaTheme="minorEastAsia" w:hAnsiTheme="minorHAnsi" w:cstheme="minorBidi"/>
            <w:sz w:val="22"/>
            <w:szCs w:val="22"/>
            <w:lang w:eastAsia="en-AU"/>
          </w:rPr>
          <w:tab/>
        </w:r>
        <w:r w:rsidRPr="003D0CAB">
          <w:rPr>
            <w:lang w:eastAsia="en-AU"/>
          </w:rPr>
          <w:t>Community gardens—class 10b structures</w:t>
        </w:r>
        <w:r>
          <w:tab/>
        </w:r>
        <w:r>
          <w:fldChar w:fldCharType="begin"/>
        </w:r>
        <w:r>
          <w:instrText xml:space="preserve"> PAGEREF _Toc44333533 \h </w:instrText>
        </w:r>
        <w:r>
          <w:fldChar w:fldCharType="separate"/>
        </w:r>
        <w:r w:rsidR="00737971">
          <w:t>175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4" w:history="1">
        <w:r w:rsidRPr="003D0CAB">
          <w:t>1.74C</w:t>
        </w:r>
        <w:r>
          <w:rPr>
            <w:rFonts w:asciiTheme="minorHAnsi" w:eastAsiaTheme="minorEastAsia" w:hAnsiTheme="minorHAnsi" w:cstheme="minorBidi"/>
            <w:sz w:val="22"/>
            <w:szCs w:val="22"/>
            <w:lang w:eastAsia="en-AU"/>
          </w:rPr>
          <w:tab/>
        </w:r>
        <w:r w:rsidRPr="003D0CAB">
          <w:rPr>
            <w:lang w:eastAsia="en-AU"/>
          </w:rPr>
          <w:t>Community gardens—boundary clearance area</w:t>
        </w:r>
        <w:r>
          <w:tab/>
        </w:r>
        <w:r>
          <w:fldChar w:fldCharType="begin"/>
        </w:r>
        <w:r>
          <w:instrText xml:space="preserve"> PAGEREF _Toc44333534 \h </w:instrText>
        </w:r>
        <w:r>
          <w:fldChar w:fldCharType="separate"/>
        </w:r>
        <w:r w:rsidR="00737971">
          <w:t>176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5" w:history="1">
        <w:r w:rsidRPr="003D0CAB">
          <w:t>1.74D</w:t>
        </w:r>
        <w:r>
          <w:rPr>
            <w:rFonts w:asciiTheme="minorHAnsi" w:eastAsiaTheme="minorEastAsia" w:hAnsiTheme="minorHAnsi" w:cstheme="minorBidi"/>
            <w:sz w:val="22"/>
            <w:szCs w:val="22"/>
            <w:lang w:eastAsia="en-AU"/>
          </w:rPr>
          <w:tab/>
        </w:r>
        <w:r w:rsidRPr="003D0CAB">
          <w:rPr>
            <w:lang w:eastAsia="en-AU"/>
          </w:rPr>
          <w:t>Community gardens—water tanks</w:t>
        </w:r>
        <w:r>
          <w:tab/>
        </w:r>
        <w:r>
          <w:fldChar w:fldCharType="begin"/>
        </w:r>
        <w:r>
          <w:instrText xml:space="preserve"> PAGEREF _Toc44333535 \h </w:instrText>
        </w:r>
        <w:r>
          <w:fldChar w:fldCharType="separate"/>
        </w:r>
        <w:r w:rsidR="00737971">
          <w:t>177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6" w:history="1">
        <w:r w:rsidRPr="003D0CAB">
          <w:t>1.74E</w:t>
        </w:r>
        <w:r>
          <w:rPr>
            <w:rFonts w:asciiTheme="minorHAnsi" w:eastAsiaTheme="minorEastAsia" w:hAnsiTheme="minorHAnsi" w:cstheme="minorBidi"/>
            <w:sz w:val="22"/>
            <w:szCs w:val="22"/>
            <w:lang w:eastAsia="en-AU"/>
          </w:rPr>
          <w:tab/>
        </w:r>
        <w:r w:rsidRPr="003D0CAB">
          <w:rPr>
            <w:lang w:eastAsia="en-AU"/>
          </w:rPr>
          <w:t>Community gardens—ponds</w:t>
        </w:r>
        <w:r>
          <w:tab/>
        </w:r>
        <w:r>
          <w:fldChar w:fldCharType="begin"/>
        </w:r>
        <w:r>
          <w:instrText xml:space="preserve"> PAGEREF _Toc44333536 \h </w:instrText>
        </w:r>
        <w:r>
          <w:fldChar w:fldCharType="separate"/>
        </w:r>
        <w:r w:rsidR="00737971">
          <w:t>177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7" w:history="1">
        <w:r w:rsidRPr="003D0CAB">
          <w:t>1.74F</w:t>
        </w:r>
        <w:r>
          <w:rPr>
            <w:rFonts w:asciiTheme="minorHAnsi" w:eastAsiaTheme="minorEastAsia" w:hAnsiTheme="minorHAnsi" w:cstheme="minorBidi"/>
            <w:sz w:val="22"/>
            <w:szCs w:val="22"/>
            <w:lang w:eastAsia="en-AU"/>
          </w:rPr>
          <w:tab/>
        </w:r>
        <w:r w:rsidRPr="003D0CAB">
          <w:t>Community gardens—shade structures</w:t>
        </w:r>
        <w:r>
          <w:tab/>
        </w:r>
        <w:r>
          <w:fldChar w:fldCharType="begin"/>
        </w:r>
        <w:r>
          <w:instrText xml:space="preserve"> PAGEREF _Toc44333537 \h </w:instrText>
        </w:r>
        <w:r>
          <w:fldChar w:fldCharType="separate"/>
        </w:r>
        <w:r w:rsidR="00737971">
          <w:t>178</w:t>
        </w:r>
        <w: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538" w:history="1">
        <w:r w:rsidR="00115015" w:rsidRPr="003D0CAB">
          <w:t>Division 1.3.4</w:t>
        </w:r>
        <w:r w:rsidR="00115015">
          <w:rPr>
            <w:rFonts w:asciiTheme="minorHAnsi" w:eastAsiaTheme="minorEastAsia" w:hAnsiTheme="minorHAnsi" w:cstheme="minorBidi"/>
            <w:b w:val="0"/>
            <w:sz w:val="22"/>
            <w:szCs w:val="22"/>
            <w:lang w:eastAsia="en-AU"/>
          </w:rPr>
          <w:tab/>
        </w:r>
        <w:r w:rsidR="00115015" w:rsidRPr="003D0CAB">
          <w:t>Exempt developments—lease variations</w:t>
        </w:r>
        <w:r w:rsidR="00115015">
          <w:tab/>
        </w:r>
        <w:r w:rsidR="00115015" w:rsidRPr="00115015">
          <w:rPr>
            <w:b w:val="0"/>
          </w:rPr>
          <w:fldChar w:fldCharType="begin"/>
        </w:r>
        <w:r w:rsidR="00115015" w:rsidRPr="00115015">
          <w:rPr>
            <w:b w:val="0"/>
          </w:rPr>
          <w:instrText xml:space="preserve"> PAGEREF _Toc44333538 \h </w:instrText>
        </w:r>
        <w:r w:rsidR="00115015" w:rsidRPr="00115015">
          <w:rPr>
            <w:b w:val="0"/>
          </w:rPr>
        </w:r>
        <w:r w:rsidR="00115015" w:rsidRPr="00115015">
          <w:rPr>
            <w:b w:val="0"/>
          </w:rPr>
          <w:fldChar w:fldCharType="separate"/>
        </w:r>
        <w:r w:rsidR="00737971">
          <w:rPr>
            <w:b w:val="0"/>
          </w:rPr>
          <w:t>178</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39" w:history="1">
        <w:r w:rsidRPr="003D0CAB">
          <w:t>1.75</w:t>
        </w:r>
        <w:r>
          <w:rPr>
            <w:rFonts w:asciiTheme="minorHAnsi" w:eastAsiaTheme="minorEastAsia" w:hAnsiTheme="minorHAnsi" w:cstheme="minorBidi"/>
            <w:sz w:val="22"/>
            <w:szCs w:val="22"/>
            <w:lang w:eastAsia="en-AU"/>
          </w:rPr>
          <w:tab/>
        </w:r>
        <w:r w:rsidRPr="003D0CAB">
          <w:rPr>
            <w:lang w:eastAsia="en-AU"/>
          </w:rPr>
          <w:t>Lease variations—exempt developments</w:t>
        </w:r>
        <w:r>
          <w:tab/>
        </w:r>
        <w:r>
          <w:fldChar w:fldCharType="begin"/>
        </w:r>
        <w:r>
          <w:instrText xml:space="preserve"> PAGEREF _Toc44333539 \h </w:instrText>
        </w:r>
        <w:r>
          <w:fldChar w:fldCharType="separate"/>
        </w:r>
        <w:r w:rsidR="00737971">
          <w:t>178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40" w:history="1">
        <w:r w:rsidRPr="003D0CAB">
          <w:t>1.76</w:t>
        </w:r>
        <w:r>
          <w:rPr>
            <w:rFonts w:asciiTheme="minorHAnsi" w:eastAsiaTheme="minorEastAsia" w:hAnsiTheme="minorHAnsi" w:cstheme="minorBidi"/>
            <w:sz w:val="22"/>
            <w:szCs w:val="22"/>
            <w:lang w:eastAsia="en-AU"/>
          </w:rPr>
          <w:tab/>
        </w:r>
        <w:r w:rsidRPr="003D0CAB">
          <w:rPr>
            <w:lang w:eastAsia="en-AU"/>
          </w:rPr>
          <w:t>Lease variations—withdrawal of part of land</w:t>
        </w:r>
        <w:r>
          <w:tab/>
        </w:r>
        <w:r>
          <w:fldChar w:fldCharType="begin"/>
        </w:r>
        <w:r>
          <w:instrText xml:space="preserve"> PAGEREF _Toc44333540 \h </w:instrText>
        </w:r>
        <w:r>
          <w:fldChar w:fldCharType="separate"/>
        </w:r>
        <w:r w:rsidR="00737971">
          <w:t>178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41" w:history="1">
        <w:r w:rsidRPr="003D0CAB">
          <w:t>1.78</w:t>
        </w:r>
        <w:r>
          <w:rPr>
            <w:rFonts w:asciiTheme="minorHAnsi" w:eastAsiaTheme="minorEastAsia" w:hAnsiTheme="minorHAnsi" w:cstheme="minorBidi"/>
            <w:sz w:val="22"/>
            <w:szCs w:val="22"/>
            <w:lang w:eastAsia="en-AU"/>
          </w:rPr>
          <w:tab/>
        </w:r>
        <w:r w:rsidRPr="003D0CAB">
          <w:rPr>
            <w:lang w:eastAsia="en-AU"/>
          </w:rPr>
          <w:t>Lease variations—subdivisions</w:t>
        </w:r>
        <w:r>
          <w:tab/>
        </w:r>
        <w:r>
          <w:fldChar w:fldCharType="begin"/>
        </w:r>
        <w:r>
          <w:instrText xml:space="preserve"> PAGEREF _Toc44333541 \h </w:instrText>
        </w:r>
        <w:r>
          <w:fldChar w:fldCharType="separate"/>
        </w:r>
        <w:r w:rsidR="00737971">
          <w:t>178</w:t>
        </w:r>
        <w:r>
          <w:fldChar w:fldCharType="end"/>
        </w:r>
      </w:hyperlink>
    </w:p>
    <w:p w:rsidR="00115015" w:rsidRDefault="00AD6C38">
      <w:pPr>
        <w:pStyle w:val="TOC3"/>
        <w:rPr>
          <w:rFonts w:asciiTheme="minorHAnsi" w:eastAsiaTheme="minorEastAsia" w:hAnsiTheme="minorHAnsi" w:cstheme="minorBidi"/>
          <w:b w:val="0"/>
          <w:sz w:val="22"/>
          <w:szCs w:val="22"/>
          <w:lang w:eastAsia="en-AU"/>
        </w:rPr>
      </w:pPr>
      <w:hyperlink w:anchor="_Toc44333542" w:history="1">
        <w:r w:rsidR="00115015" w:rsidRPr="003D0CAB">
          <w:t>Division 1.3.4A</w:t>
        </w:r>
        <w:r w:rsidR="00115015">
          <w:rPr>
            <w:rFonts w:asciiTheme="minorHAnsi" w:eastAsiaTheme="minorEastAsia" w:hAnsiTheme="minorHAnsi" w:cstheme="minorBidi"/>
            <w:b w:val="0"/>
            <w:sz w:val="22"/>
            <w:szCs w:val="22"/>
            <w:lang w:eastAsia="en-AU"/>
          </w:rPr>
          <w:tab/>
        </w:r>
        <w:r w:rsidR="00115015" w:rsidRPr="003D0CAB">
          <w:t>Exempt developments—outdoor eating or drinking places</w:t>
        </w:r>
        <w:r w:rsidR="00115015" w:rsidRPr="00115015">
          <w:rPr>
            <w:vanish/>
          </w:rPr>
          <w:tab/>
        </w:r>
        <w:r w:rsidR="00115015" w:rsidRPr="00115015">
          <w:rPr>
            <w:vanish/>
          </w:rPr>
          <w:fldChar w:fldCharType="begin"/>
        </w:r>
        <w:r w:rsidR="00115015" w:rsidRPr="00115015">
          <w:rPr>
            <w:vanish/>
          </w:rPr>
          <w:instrText xml:space="preserve"> PAGEREF _Toc44333542 \h </w:instrText>
        </w:r>
        <w:r w:rsidR="00115015" w:rsidRPr="00115015">
          <w:rPr>
            <w:vanish/>
          </w:rPr>
        </w:r>
        <w:r w:rsidR="00115015" w:rsidRPr="00115015">
          <w:rPr>
            <w:vanish/>
          </w:rPr>
          <w:fldChar w:fldCharType="separate"/>
        </w:r>
        <w:r w:rsidR="00737971">
          <w:rPr>
            <w:vanish/>
          </w:rPr>
          <w:t>179</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43" w:history="1">
        <w:r w:rsidRPr="003D0CAB">
          <w:t>1.79</w:t>
        </w:r>
        <w:r>
          <w:rPr>
            <w:rFonts w:asciiTheme="minorHAnsi" w:eastAsiaTheme="minorEastAsia" w:hAnsiTheme="minorHAnsi" w:cstheme="minorBidi"/>
            <w:sz w:val="22"/>
            <w:szCs w:val="22"/>
            <w:lang w:eastAsia="en-AU"/>
          </w:rPr>
          <w:tab/>
        </w:r>
        <w:r w:rsidRPr="003D0CAB">
          <w:t>Definitions—div 1.3.4A</w:t>
        </w:r>
        <w:r>
          <w:tab/>
        </w:r>
        <w:r>
          <w:fldChar w:fldCharType="begin"/>
        </w:r>
        <w:r>
          <w:instrText xml:space="preserve"> PAGEREF _Toc44333543 \h </w:instrText>
        </w:r>
        <w:r>
          <w:fldChar w:fldCharType="separate"/>
        </w:r>
        <w:r w:rsidR="00737971">
          <w:t>179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44" w:history="1">
        <w:r w:rsidRPr="003D0CAB">
          <w:t>1.80</w:t>
        </w:r>
        <w:r>
          <w:rPr>
            <w:rFonts w:asciiTheme="minorHAnsi" w:eastAsiaTheme="minorEastAsia" w:hAnsiTheme="minorHAnsi" w:cstheme="minorBidi"/>
            <w:sz w:val="22"/>
            <w:szCs w:val="22"/>
            <w:lang w:eastAsia="en-AU"/>
          </w:rPr>
          <w:tab/>
        </w:r>
        <w:r w:rsidRPr="003D0CAB">
          <w:t>Application—div 1.3.4A</w:t>
        </w:r>
        <w:r>
          <w:tab/>
        </w:r>
        <w:r>
          <w:fldChar w:fldCharType="begin"/>
        </w:r>
        <w:r>
          <w:instrText xml:space="preserve"> PAGEREF _Toc44333544 \h </w:instrText>
        </w:r>
        <w:r>
          <w:fldChar w:fldCharType="separate"/>
        </w:r>
        <w:r w:rsidR="00737971">
          <w:t>179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45" w:history="1">
        <w:r w:rsidRPr="003D0CAB">
          <w:t>1.81</w:t>
        </w:r>
        <w:r>
          <w:rPr>
            <w:rFonts w:asciiTheme="minorHAnsi" w:eastAsiaTheme="minorEastAsia" w:hAnsiTheme="minorHAnsi" w:cstheme="minorBidi"/>
            <w:sz w:val="22"/>
            <w:szCs w:val="22"/>
            <w:lang w:eastAsia="en-AU"/>
          </w:rPr>
          <w:tab/>
        </w:r>
        <w:r w:rsidRPr="003D0CAB">
          <w:t>Outdoor eating or drinking places—general exemption criteria</w:t>
        </w:r>
        <w:r>
          <w:tab/>
        </w:r>
        <w:r>
          <w:fldChar w:fldCharType="begin"/>
        </w:r>
        <w:r>
          <w:instrText xml:space="preserve"> PAGEREF _Toc44333545 \h </w:instrText>
        </w:r>
        <w:r>
          <w:fldChar w:fldCharType="separate"/>
        </w:r>
        <w:r w:rsidR="00737971">
          <w:t>179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46" w:history="1">
        <w:r w:rsidRPr="003D0CAB">
          <w:t>1.82</w:t>
        </w:r>
        <w:r>
          <w:rPr>
            <w:rFonts w:asciiTheme="minorHAnsi" w:eastAsiaTheme="minorEastAsia" w:hAnsiTheme="minorHAnsi" w:cstheme="minorBidi"/>
            <w:sz w:val="22"/>
            <w:szCs w:val="22"/>
            <w:lang w:eastAsia="en-AU"/>
          </w:rPr>
          <w:tab/>
        </w:r>
        <w:r w:rsidRPr="003D0CAB">
          <w:t>Outdoor eating or drinking places—removable objects</w:t>
        </w:r>
        <w:r>
          <w:tab/>
        </w:r>
        <w:r>
          <w:fldChar w:fldCharType="begin"/>
        </w:r>
        <w:r>
          <w:instrText xml:space="preserve"> PAGEREF _Toc44333546 \h </w:instrText>
        </w:r>
        <w:r>
          <w:fldChar w:fldCharType="separate"/>
        </w:r>
        <w:r w:rsidR="00737971">
          <w:t>180</w:t>
        </w:r>
        <w: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547" w:history="1">
        <w:r w:rsidR="00115015" w:rsidRPr="003D0CAB">
          <w:t>Division 1.3.5</w:t>
        </w:r>
        <w:r w:rsidR="00115015">
          <w:rPr>
            <w:rFonts w:asciiTheme="minorHAnsi" w:eastAsiaTheme="minorEastAsia" w:hAnsiTheme="minorHAnsi" w:cstheme="minorBidi"/>
            <w:b w:val="0"/>
            <w:sz w:val="22"/>
            <w:szCs w:val="22"/>
            <w:lang w:eastAsia="en-AU"/>
          </w:rPr>
          <w:tab/>
        </w:r>
        <w:r w:rsidR="00115015" w:rsidRPr="003D0CAB">
          <w:t>Exempt developments—rural leases</w:t>
        </w:r>
        <w:r w:rsidR="00115015">
          <w:tab/>
        </w:r>
        <w:r w:rsidR="00115015" w:rsidRPr="00115015">
          <w:rPr>
            <w:b w:val="0"/>
          </w:rPr>
          <w:fldChar w:fldCharType="begin"/>
        </w:r>
        <w:r w:rsidR="00115015" w:rsidRPr="00115015">
          <w:rPr>
            <w:b w:val="0"/>
          </w:rPr>
          <w:instrText xml:space="preserve"> PAGEREF _Toc44333547 \h </w:instrText>
        </w:r>
        <w:r w:rsidR="00115015" w:rsidRPr="00115015">
          <w:rPr>
            <w:b w:val="0"/>
          </w:rPr>
        </w:r>
        <w:r w:rsidR="00115015" w:rsidRPr="00115015">
          <w:rPr>
            <w:b w:val="0"/>
          </w:rPr>
          <w:fldChar w:fldCharType="separate"/>
        </w:r>
        <w:r w:rsidR="00737971">
          <w:rPr>
            <w:b w:val="0"/>
          </w:rPr>
          <w:t>181</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48" w:history="1">
        <w:r w:rsidRPr="003D0CAB">
          <w:t>1.85</w:t>
        </w:r>
        <w:r>
          <w:rPr>
            <w:rFonts w:asciiTheme="minorHAnsi" w:eastAsiaTheme="minorEastAsia" w:hAnsiTheme="minorHAnsi" w:cstheme="minorBidi"/>
            <w:sz w:val="22"/>
            <w:szCs w:val="22"/>
            <w:lang w:eastAsia="en-AU"/>
          </w:rPr>
          <w:tab/>
        </w:r>
        <w:r w:rsidRPr="003D0CAB">
          <w:t>Rural lease developments generally</w:t>
        </w:r>
        <w:r>
          <w:tab/>
        </w:r>
        <w:r>
          <w:fldChar w:fldCharType="begin"/>
        </w:r>
        <w:r>
          <w:instrText xml:space="preserve"> PAGEREF _Toc44333548 \h </w:instrText>
        </w:r>
        <w:r>
          <w:fldChar w:fldCharType="separate"/>
        </w:r>
        <w:r w:rsidR="00737971">
          <w:t>181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49" w:history="1">
        <w:r w:rsidRPr="003D0CAB">
          <w:t>1.86</w:t>
        </w:r>
        <w:r>
          <w:rPr>
            <w:rFonts w:asciiTheme="minorHAnsi" w:eastAsiaTheme="minorEastAsia" w:hAnsiTheme="minorHAnsi" w:cstheme="minorBidi"/>
            <w:sz w:val="22"/>
            <w:szCs w:val="22"/>
            <w:lang w:eastAsia="en-AU"/>
          </w:rPr>
          <w:tab/>
        </w:r>
        <w:r w:rsidRPr="003D0CAB">
          <w:t>Rural leases—consolidation of rural leases</w:t>
        </w:r>
        <w:r>
          <w:tab/>
        </w:r>
        <w:r>
          <w:fldChar w:fldCharType="begin"/>
        </w:r>
        <w:r>
          <w:instrText xml:space="preserve"> PAGEREF _Toc44333549 \h </w:instrText>
        </w:r>
        <w:r>
          <w:fldChar w:fldCharType="separate"/>
        </w:r>
        <w:r w:rsidR="00737971">
          <w:t>182</w:t>
        </w:r>
        <w: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550" w:history="1">
        <w:r w:rsidR="00115015" w:rsidRPr="003D0CAB">
          <w:t>Division 1.3.6</w:t>
        </w:r>
        <w:r w:rsidR="00115015">
          <w:rPr>
            <w:rFonts w:asciiTheme="minorHAnsi" w:eastAsiaTheme="minorEastAsia" w:hAnsiTheme="minorHAnsi" w:cstheme="minorBidi"/>
            <w:b w:val="0"/>
            <w:sz w:val="22"/>
            <w:szCs w:val="22"/>
            <w:lang w:eastAsia="en-AU"/>
          </w:rPr>
          <w:tab/>
        </w:r>
        <w:r w:rsidR="00115015" w:rsidRPr="003D0CAB">
          <w:t>Exempt developments—Territory developments</w:t>
        </w:r>
        <w:r w:rsidR="00115015">
          <w:tab/>
        </w:r>
        <w:r w:rsidR="00115015" w:rsidRPr="00115015">
          <w:rPr>
            <w:b w:val="0"/>
          </w:rPr>
          <w:fldChar w:fldCharType="begin"/>
        </w:r>
        <w:r w:rsidR="00115015" w:rsidRPr="00115015">
          <w:rPr>
            <w:b w:val="0"/>
          </w:rPr>
          <w:instrText xml:space="preserve"> PAGEREF _Toc44333550 \h </w:instrText>
        </w:r>
        <w:r w:rsidR="00115015" w:rsidRPr="00115015">
          <w:rPr>
            <w:b w:val="0"/>
          </w:rPr>
        </w:r>
        <w:r w:rsidR="00115015" w:rsidRPr="00115015">
          <w:rPr>
            <w:b w:val="0"/>
          </w:rPr>
          <w:fldChar w:fldCharType="separate"/>
        </w:r>
        <w:r w:rsidR="00737971">
          <w:rPr>
            <w:b w:val="0"/>
          </w:rPr>
          <w:t>183</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51" w:history="1">
        <w:r w:rsidRPr="003D0CAB">
          <w:t>1.90</w:t>
        </w:r>
        <w:r>
          <w:rPr>
            <w:rFonts w:asciiTheme="minorHAnsi" w:eastAsiaTheme="minorEastAsia" w:hAnsiTheme="minorHAnsi" w:cstheme="minorBidi"/>
            <w:sz w:val="22"/>
            <w:szCs w:val="22"/>
            <w:lang w:eastAsia="en-AU"/>
          </w:rPr>
          <w:tab/>
        </w:r>
        <w:r w:rsidRPr="003D0CAB">
          <w:t>Public works</w:t>
        </w:r>
        <w:r>
          <w:tab/>
        </w:r>
        <w:r>
          <w:fldChar w:fldCharType="begin"/>
        </w:r>
        <w:r>
          <w:instrText xml:space="preserve"> PAGEREF _Toc44333551 \h </w:instrText>
        </w:r>
        <w:r>
          <w:fldChar w:fldCharType="separate"/>
        </w:r>
        <w:r w:rsidR="00737971">
          <w:t>183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52" w:history="1">
        <w:r w:rsidRPr="003D0CAB">
          <w:t>1.90A</w:t>
        </w:r>
        <w:r>
          <w:rPr>
            <w:rFonts w:asciiTheme="minorHAnsi" w:eastAsiaTheme="minorEastAsia" w:hAnsiTheme="minorHAnsi" w:cstheme="minorBidi"/>
            <w:sz w:val="22"/>
            <w:szCs w:val="22"/>
            <w:lang w:eastAsia="en-AU"/>
          </w:rPr>
          <w:tab/>
        </w:r>
        <w:r w:rsidRPr="003D0CAB">
          <w:t>Public artworks</w:t>
        </w:r>
        <w:r>
          <w:tab/>
        </w:r>
        <w:r>
          <w:fldChar w:fldCharType="begin"/>
        </w:r>
        <w:r>
          <w:instrText xml:space="preserve"> PAGEREF _Toc44333552 \h </w:instrText>
        </w:r>
        <w:r>
          <w:fldChar w:fldCharType="separate"/>
        </w:r>
        <w:r w:rsidR="00737971">
          <w:t>186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53" w:history="1">
        <w:r w:rsidRPr="003D0CAB">
          <w:t>1.92</w:t>
        </w:r>
        <w:r>
          <w:rPr>
            <w:rFonts w:asciiTheme="minorHAnsi" w:eastAsiaTheme="minorEastAsia" w:hAnsiTheme="minorHAnsi" w:cstheme="minorBidi"/>
            <w:sz w:val="22"/>
            <w:szCs w:val="22"/>
            <w:lang w:eastAsia="en-AU"/>
          </w:rPr>
          <w:tab/>
        </w:r>
        <w:r w:rsidRPr="003D0CAB">
          <w:t>Plantation forestry</w:t>
        </w:r>
        <w:r>
          <w:tab/>
        </w:r>
        <w:r>
          <w:fldChar w:fldCharType="begin"/>
        </w:r>
        <w:r>
          <w:instrText xml:space="preserve"> PAGEREF _Toc44333553 \h </w:instrText>
        </w:r>
        <w:r>
          <w:fldChar w:fldCharType="separate"/>
        </w:r>
        <w:r w:rsidR="00737971">
          <w:t>187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54" w:history="1">
        <w:r w:rsidRPr="003D0CAB">
          <w:t>1.93</w:t>
        </w:r>
        <w:r>
          <w:rPr>
            <w:rFonts w:asciiTheme="minorHAnsi" w:eastAsiaTheme="minorEastAsia" w:hAnsiTheme="minorHAnsi" w:cstheme="minorBidi"/>
            <w:sz w:val="22"/>
            <w:szCs w:val="22"/>
            <w:lang w:eastAsia="en-AU"/>
          </w:rPr>
          <w:tab/>
        </w:r>
        <w:r w:rsidRPr="003D0CAB">
          <w:t>Waterway protection work</w:t>
        </w:r>
        <w:r>
          <w:tab/>
        </w:r>
        <w:r>
          <w:fldChar w:fldCharType="begin"/>
        </w:r>
        <w:r>
          <w:instrText xml:space="preserve"> PAGEREF _Toc44333554 \h </w:instrText>
        </w:r>
        <w:r>
          <w:fldChar w:fldCharType="separate"/>
        </w:r>
        <w:r w:rsidR="00737971">
          <w:t>188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55" w:history="1">
        <w:r w:rsidRPr="003D0CAB">
          <w:t>1.94</w:t>
        </w:r>
        <w:r>
          <w:rPr>
            <w:rFonts w:asciiTheme="minorHAnsi" w:eastAsiaTheme="minorEastAsia" w:hAnsiTheme="minorHAnsi" w:cstheme="minorBidi"/>
            <w:sz w:val="22"/>
            <w:szCs w:val="22"/>
            <w:lang w:eastAsia="en-AU"/>
          </w:rPr>
          <w:tab/>
        </w:r>
        <w:r w:rsidRPr="003D0CAB">
          <w:t>Emergencies affecting public health or safety or property</w:t>
        </w:r>
        <w:r>
          <w:tab/>
        </w:r>
        <w:r>
          <w:fldChar w:fldCharType="begin"/>
        </w:r>
        <w:r>
          <w:instrText xml:space="preserve"> PAGEREF _Toc44333555 \h </w:instrText>
        </w:r>
        <w:r>
          <w:fldChar w:fldCharType="separate"/>
        </w:r>
        <w:r w:rsidR="00737971">
          <w:t>189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56" w:history="1">
        <w:r w:rsidRPr="003D0CAB">
          <w:t>1.95</w:t>
        </w:r>
        <w:r>
          <w:rPr>
            <w:rFonts w:asciiTheme="minorHAnsi" w:eastAsiaTheme="minorEastAsia" w:hAnsiTheme="minorHAnsi" w:cstheme="minorBidi"/>
            <w:sz w:val="22"/>
            <w:szCs w:val="22"/>
            <w:lang w:eastAsia="en-AU"/>
          </w:rPr>
          <w:tab/>
        </w:r>
        <w:r w:rsidRPr="003D0CAB">
          <w:t>Temporary flood mitigation measures</w:t>
        </w:r>
        <w:r>
          <w:tab/>
        </w:r>
        <w:r>
          <w:fldChar w:fldCharType="begin"/>
        </w:r>
        <w:r>
          <w:instrText xml:space="preserve"> PAGEREF _Toc44333556 \h </w:instrText>
        </w:r>
        <w:r>
          <w:fldChar w:fldCharType="separate"/>
        </w:r>
        <w:r w:rsidR="00737971">
          <w:t>190</w:t>
        </w:r>
        <w: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557" w:history="1">
        <w:r w:rsidR="00115015" w:rsidRPr="003D0CAB">
          <w:t>Division 1.3.6A</w:t>
        </w:r>
        <w:r w:rsidR="00115015">
          <w:rPr>
            <w:rFonts w:asciiTheme="minorHAnsi" w:eastAsiaTheme="minorEastAsia" w:hAnsiTheme="minorHAnsi" w:cstheme="minorBidi"/>
            <w:b w:val="0"/>
            <w:sz w:val="22"/>
            <w:szCs w:val="22"/>
            <w:lang w:eastAsia="en-AU"/>
          </w:rPr>
          <w:tab/>
        </w:r>
        <w:r w:rsidR="00115015" w:rsidRPr="003D0CAB">
          <w:t>Exempt developments—schools</w:t>
        </w:r>
        <w:r w:rsidR="00115015">
          <w:tab/>
        </w:r>
        <w:r w:rsidR="00115015" w:rsidRPr="00115015">
          <w:rPr>
            <w:b w:val="0"/>
          </w:rPr>
          <w:fldChar w:fldCharType="begin"/>
        </w:r>
        <w:r w:rsidR="00115015" w:rsidRPr="00115015">
          <w:rPr>
            <w:b w:val="0"/>
          </w:rPr>
          <w:instrText xml:space="preserve"> PAGEREF _Toc44333557 \h </w:instrText>
        </w:r>
        <w:r w:rsidR="00115015" w:rsidRPr="00115015">
          <w:rPr>
            <w:b w:val="0"/>
          </w:rPr>
        </w:r>
        <w:r w:rsidR="00115015" w:rsidRPr="00115015">
          <w:rPr>
            <w:b w:val="0"/>
          </w:rPr>
          <w:fldChar w:fldCharType="separate"/>
        </w:r>
        <w:r w:rsidR="00737971">
          <w:rPr>
            <w:b w:val="0"/>
          </w:rPr>
          <w:t>190</w:t>
        </w:r>
        <w:r w:rsidR="00115015" w:rsidRPr="00115015">
          <w:rPr>
            <w:b w:val="0"/>
          </w:rPr>
          <w:fldChar w:fldCharType="end"/>
        </w:r>
      </w:hyperlink>
    </w:p>
    <w:p w:rsidR="00115015" w:rsidRDefault="00AD6C38">
      <w:pPr>
        <w:pStyle w:val="TOC4"/>
        <w:rPr>
          <w:rFonts w:asciiTheme="minorHAnsi" w:eastAsiaTheme="minorEastAsia" w:hAnsiTheme="minorHAnsi" w:cstheme="minorBidi"/>
          <w:b w:val="0"/>
          <w:sz w:val="22"/>
          <w:szCs w:val="22"/>
          <w:lang w:eastAsia="en-AU"/>
        </w:rPr>
      </w:pPr>
      <w:hyperlink w:anchor="_Toc44333558" w:history="1">
        <w:r w:rsidR="00115015" w:rsidRPr="003D0CAB">
          <w:t>Subdivision 1.3.6A.1</w:t>
        </w:r>
        <w:r w:rsidR="00115015">
          <w:rPr>
            <w:rFonts w:asciiTheme="minorHAnsi" w:eastAsiaTheme="minorEastAsia" w:hAnsiTheme="minorHAnsi" w:cstheme="minorBidi"/>
            <w:b w:val="0"/>
            <w:sz w:val="22"/>
            <w:szCs w:val="22"/>
            <w:lang w:eastAsia="en-AU"/>
          </w:rPr>
          <w:tab/>
        </w:r>
        <w:r w:rsidR="00115015" w:rsidRPr="003D0CAB">
          <w:t>Preliminary</w:t>
        </w:r>
        <w:r w:rsidR="00115015" w:rsidRPr="00115015">
          <w:rPr>
            <w:vanish/>
          </w:rPr>
          <w:tab/>
        </w:r>
        <w:r w:rsidR="00115015" w:rsidRPr="00115015">
          <w:rPr>
            <w:vanish/>
          </w:rPr>
          <w:fldChar w:fldCharType="begin"/>
        </w:r>
        <w:r w:rsidR="00115015" w:rsidRPr="00115015">
          <w:rPr>
            <w:vanish/>
          </w:rPr>
          <w:instrText xml:space="preserve"> PAGEREF _Toc44333558 \h </w:instrText>
        </w:r>
        <w:r w:rsidR="00115015" w:rsidRPr="00115015">
          <w:rPr>
            <w:vanish/>
          </w:rPr>
        </w:r>
        <w:r w:rsidR="00115015" w:rsidRPr="00115015">
          <w:rPr>
            <w:vanish/>
          </w:rPr>
          <w:fldChar w:fldCharType="separate"/>
        </w:r>
        <w:r w:rsidR="00737971">
          <w:rPr>
            <w:vanish/>
          </w:rPr>
          <w:t>190</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59" w:history="1">
        <w:r w:rsidRPr="003D0CAB">
          <w:t>1.96</w:t>
        </w:r>
        <w:r>
          <w:rPr>
            <w:rFonts w:asciiTheme="minorHAnsi" w:eastAsiaTheme="minorEastAsia" w:hAnsiTheme="minorHAnsi" w:cstheme="minorBidi"/>
            <w:sz w:val="22"/>
            <w:szCs w:val="22"/>
            <w:lang w:eastAsia="en-AU"/>
          </w:rPr>
          <w:tab/>
        </w:r>
        <w:r w:rsidRPr="003D0CAB">
          <w:t>Definitions—div 1.3.6A</w:t>
        </w:r>
        <w:r>
          <w:tab/>
        </w:r>
        <w:r>
          <w:fldChar w:fldCharType="begin"/>
        </w:r>
        <w:r>
          <w:instrText xml:space="preserve"> PAGEREF _Toc44333559 \h </w:instrText>
        </w:r>
        <w:r>
          <w:fldChar w:fldCharType="separate"/>
        </w:r>
        <w:r w:rsidR="00737971">
          <w:t>190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0" w:history="1">
        <w:r w:rsidRPr="003D0CAB">
          <w:t>1.96A</w:t>
        </w:r>
        <w:r>
          <w:rPr>
            <w:rFonts w:asciiTheme="minorHAnsi" w:eastAsiaTheme="minorEastAsia" w:hAnsiTheme="minorHAnsi" w:cstheme="minorBidi"/>
            <w:sz w:val="22"/>
            <w:szCs w:val="22"/>
            <w:lang w:eastAsia="en-AU"/>
          </w:rPr>
          <w:tab/>
        </w:r>
        <w:r w:rsidRPr="003D0CAB">
          <w:t xml:space="preserve">Meaning of </w:t>
        </w:r>
        <w:r w:rsidRPr="003D0CAB">
          <w:rPr>
            <w:i/>
          </w:rPr>
          <w:t>existing school</w:t>
        </w:r>
        <w:r w:rsidRPr="003D0CAB">
          <w:t>—div 1.3.6A</w:t>
        </w:r>
        <w:r>
          <w:tab/>
        </w:r>
        <w:r>
          <w:fldChar w:fldCharType="begin"/>
        </w:r>
        <w:r>
          <w:instrText xml:space="preserve"> PAGEREF _Toc44333560 \h </w:instrText>
        </w:r>
        <w:r>
          <w:fldChar w:fldCharType="separate"/>
        </w:r>
        <w:r w:rsidR="00737971">
          <w:t>190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1" w:history="1">
        <w:r w:rsidRPr="003D0CAB">
          <w:t>1.97</w:t>
        </w:r>
        <w:r>
          <w:rPr>
            <w:rFonts w:asciiTheme="minorHAnsi" w:eastAsiaTheme="minorEastAsia" w:hAnsiTheme="minorHAnsi" w:cstheme="minorBidi"/>
            <w:sz w:val="22"/>
            <w:szCs w:val="22"/>
            <w:lang w:eastAsia="en-AU"/>
          </w:rPr>
          <w:tab/>
        </w:r>
        <w:r w:rsidRPr="003D0CAB">
          <w:t xml:space="preserve">Meaning of </w:t>
        </w:r>
        <w:r w:rsidRPr="003D0CAB">
          <w:rPr>
            <w:i/>
          </w:rPr>
          <w:t>existing school campus</w:t>
        </w:r>
        <w:r w:rsidRPr="003D0CAB">
          <w:t>—regulation</w:t>
        </w:r>
        <w:r>
          <w:tab/>
        </w:r>
        <w:r>
          <w:fldChar w:fldCharType="begin"/>
        </w:r>
        <w:r>
          <w:instrText xml:space="preserve"> PAGEREF _Toc44333561 \h </w:instrText>
        </w:r>
        <w:r>
          <w:fldChar w:fldCharType="separate"/>
        </w:r>
        <w:r w:rsidR="00737971">
          <w:t>191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2" w:history="1">
        <w:r w:rsidRPr="003D0CAB">
          <w:t>1.98</w:t>
        </w:r>
        <w:r>
          <w:rPr>
            <w:rFonts w:asciiTheme="minorHAnsi" w:eastAsiaTheme="minorEastAsia" w:hAnsiTheme="minorHAnsi" w:cstheme="minorBidi"/>
            <w:sz w:val="22"/>
            <w:szCs w:val="22"/>
            <w:lang w:eastAsia="en-AU"/>
          </w:rPr>
          <w:tab/>
        </w:r>
        <w:r w:rsidRPr="003D0CAB">
          <w:t>Application—div 1.3.6A</w:t>
        </w:r>
        <w:r>
          <w:tab/>
        </w:r>
        <w:r>
          <w:fldChar w:fldCharType="begin"/>
        </w:r>
        <w:r>
          <w:instrText xml:space="preserve"> PAGEREF _Toc44333562 \h </w:instrText>
        </w:r>
        <w:r>
          <w:fldChar w:fldCharType="separate"/>
        </w:r>
        <w:r w:rsidR="00737971">
          <w:t>192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3" w:history="1">
        <w:r w:rsidRPr="003D0CAB">
          <w:t>1.99</w:t>
        </w:r>
        <w:r>
          <w:rPr>
            <w:rFonts w:asciiTheme="minorHAnsi" w:eastAsiaTheme="minorEastAsia" w:hAnsiTheme="minorHAnsi" w:cstheme="minorBidi"/>
            <w:sz w:val="22"/>
            <w:szCs w:val="22"/>
            <w:lang w:eastAsia="en-AU"/>
          </w:rPr>
          <w:tab/>
        </w:r>
        <w:r w:rsidRPr="003D0CAB">
          <w:t>General exemption criteria</w:t>
        </w:r>
        <w:r>
          <w:tab/>
        </w:r>
        <w:r>
          <w:fldChar w:fldCharType="begin"/>
        </w:r>
        <w:r>
          <w:instrText xml:space="preserve"> PAGEREF _Toc44333563 \h </w:instrText>
        </w:r>
        <w:r>
          <w:fldChar w:fldCharType="separate"/>
        </w:r>
        <w:r w:rsidR="00737971">
          <w:t>192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4" w:history="1">
        <w:r w:rsidRPr="003D0CAB">
          <w:t>1.99A</w:t>
        </w:r>
        <w:r>
          <w:rPr>
            <w:rFonts w:asciiTheme="minorHAnsi" w:eastAsiaTheme="minorEastAsia" w:hAnsiTheme="minorHAnsi" w:cstheme="minorBidi"/>
            <w:sz w:val="22"/>
            <w:szCs w:val="22"/>
            <w:lang w:eastAsia="en-AU"/>
          </w:rPr>
          <w:tab/>
        </w:r>
        <w:r w:rsidRPr="003D0CAB">
          <w:t>Activities not developments</w:t>
        </w:r>
        <w:r>
          <w:tab/>
        </w:r>
        <w:r>
          <w:fldChar w:fldCharType="begin"/>
        </w:r>
        <w:r>
          <w:instrText xml:space="preserve"> PAGEREF _Toc44333564 \h </w:instrText>
        </w:r>
        <w:r>
          <w:fldChar w:fldCharType="separate"/>
        </w:r>
        <w:r w:rsidR="00737971">
          <w:t>192</w:t>
        </w:r>
        <w:r>
          <w:fldChar w:fldCharType="end"/>
        </w:r>
      </w:hyperlink>
    </w:p>
    <w:p w:rsidR="00115015" w:rsidRDefault="00AD6C38">
      <w:pPr>
        <w:pStyle w:val="TOC4"/>
        <w:rPr>
          <w:rFonts w:asciiTheme="minorHAnsi" w:eastAsiaTheme="minorEastAsia" w:hAnsiTheme="minorHAnsi" w:cstheme="minorBidi"/>
          <w:b w:val="0"/>
          <w:sz w:val="22"/>
          <w:szCs w:val="22"/>
          <w:lang w:eastAsia="en-AU"/>
        </w:rPr>
      </w:pPr>
      <w:hyperlink w:anchor="_Toc44333565" w:history="1">
        <w:r w:rsidR="00115015" w:rsidRPr="003D0CAB">
          <w:t>Subdivision 1.3.6A.2</w:t>
        </w:r>
        <w:r w:rsidR="00115015">
          <w:rPr>
            <w:rFonts w:asciiTheme="minorHAnsi" w:eastAsiaTheme="minorEastAsia" w:hAnsiTheme="minorHAnsi" w:cstheme="minorBidi"/>
            <w:b w:val="0"/>
            <w:sz w:val="22"/>
            <w:szCs w:val="22"/>
            <w:lang w:eastAsia="en-AU"/>
          </w:rPr>
          <w:tab/>
        </w:r>
        <w:r w:rsidR="00115015" w:rsidRPr="003D0CAB">
          <w:t>Exemptions—schools</w:t>
        </w:r>
        <w:r w:rsidR="00115015" w:rsidRPr="00115015">
          <w:rPr>
            <w:vanish/>
          </w:rPr>
          <w:tab/>
        </w:r>
        <w:r w:rsidR="00115015" w:rsidRPr="00115015">
          <w:rPr>
            <w:vanish/>
          </w:rPr>
          <w:fldChar w:fldCharType="begin"/>
        </w:r>
        <w:r w:rsidR="00115015" w:rsidRPr="00115015">
          <w:rPr>
            <w:vanish/>
          </w:rPr>
          <w:instrText xml:space="preserve"> PAGEREF _Toc44333565 \h </w:instrText>
        </w:r>
        <w:r w:rsidR="00115015" w:rsidRPr="00115015">
          <w:rPr>
            <w:vanish/>
          </w:rPr>
        </w:r>
        <w:r w:rsidR="00115015" w:rsidRPr="00115015">
          <w:rPr>
            <w:vanish/>
          </w:rPr>
          <w:fldChar w:fldCharType="separate"/>
        </w:r>
        <w:r w:rsidR="00737971">
          <w:rPr>
            <w:vanish/>
          </w:rPr>
          <w:t>192</w:t>
        </w:r>
        <w:r w:rsidR="00115015" w:rsidRPr="00115015">
          <w:rPr>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6" w:history="1">
        <w:r w:rsidRPr="003D0CAB">
          <w:t>1.99C</w:t>
        </w:r>
        <w:r>
          <w:rPr>
            <w:rFonts w:asciiTheme="minorHAnsi" w:eastAsiaTheme="minorEastAsia" w:hAnsiTheme="minorHAnsi" w:cstheme="minorBidi"/>
            <w:sz w:val="22"/>
            <w:szCs w:val="22"/>
            <w:lang w:eastAsia="en-AU"/>
          </w:rPr>
          <w:tab/>
        </w:r>
        <w:r w:rsidRPr="003D0CAB">
          <w:t>Schools—new buildings or alterations to buildings</w:t>
        </w:r>
        <w:r>
          <w:tab/>
        </w:r>
        <w:r>
          <w:fldChar w:fldCharType="begin"/>
        </w:r>
        <w:r>
          <w:instrText xml:space="preserve"> PAGEREF _Toc44333566 \h </w:instrText>
        </w:r>
        <w:r>
          <w:fldChar w:fldCharType="separate"/>
        </w:r>
        <w:r w:rsidR="00737971">
          <w:t>192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7" w:history="1">
        <w:r w:rsidRPr="003D0CAB">
          <w:t>1.99E</w:t>
        </w:r>
        <w:r>
          <w:rPr>
            <w:rFonts w:asciiTheme="minorHAnsi" w:eastAsiaTheme="minorEastAsia" w:hAnsiTheme="minorHAnsi" w:cstheme="minorBidi"/>
            <w:sz w:val="22"/>
            <w:szCs w:val="22"/>
            <w:lang w:eastAsia="en-AU"/>
          </w:rPr>
          <w:tab/>
        </w:r>
        <w:r w:rsidRPr="003D0CAB">
          <w:t>Schools—entrances</w:t>
        </w:r>
        <w:r>
          <w:tab/>
        </w:r>
        <w:r>
          <w:fldChar w:fldCharType="begin"/>
        </w:r>
        <w:r>
          <w:instrText xml:space="preserve"> PAGEREF _Toc44333567 \h </w:instrText>
        </w:r>
        <w:r>
          <w:fldChar w:fldCharType="separate"/>
        </w:r>
        <w:r w:rsidR="00737971">
          <w:t>193</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8" w:history="1">
        <w:r w:rsidRPr="003D0CAB">
          <w:t>1.99F</w:t>
        </w:r>
        <w:r>
          <w:rPr>
            <w:rFonts w:asciiTheme="minorHAnsi" w:eastAsiaTheme="minorEastAsia" w:hAnsiTheme="minorHAnsi" w:cstheme="minorBidi"/>
            <w:sz w:val="22"/>
            <w:szCs w:val="22"/>
            <w:lang w:eastAsia="en-AU"/>
          </w:rPr>
          <w:tab/>
        </w:r>
        <w:r w:rsidRPr="003D0CAB">
          <w:t>Schools—verandahs etc</w:t>
        </w:r>
        <w:r>
          <w:tab/>
        </w:r>
        <w:r>
          <w:fldChar w:fldCharType="begin"/>
        </w:r>
        <w:r>
          <w:instrText xml:space="preserve"> PAGEREF _Toc44333568 \h </w:instrText>
        </w:r>
        <w:r>
          <w:fldChar w:fldCharType="separate"/>
        </w:r>
        <w:r w:rsidR="00737971">
          <w:t>194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69" w:history="1">
        <w:r w:rsidRPr="003D0CAB">
          <w:t>1.99G</w:t>
        </w:r>
        <w:r>
          <w:rPr>
            <w:rFonts w:asciiTheme="minorHAnsi" w:eastAsiaTheme="minorEastAsia" w:hAnsiTheme="minorHAnsi" w:cstheme="minorBidi"/>
            <w:sz w:val="22"/>
            <w:szCs w:val="22"/>
            <w:lang w:eastAsia="en-AU"/>
          </w:rPr>
          <w:tab/>
        </w:r>
        <w:r w:rsidRPr="003D0CAB">
          <w:t>Schools—signs</w:t>
        </w:r>
        <w:r>
          <w:tab/>
        </w:r>
        <w:r>
          <w:fldChar w:fldCharType="begin"/>
        </w:r>
        <w:r>
          <w:instrText xml:space="preserve"> PAGEREF _Toc44333569 \h </w:instrText>
        </w:r>
        <w:r>
          <w:fldChar w:fldCharType="separate"/>
        </w:r>
        <w:r w:rsidR="00737971">
          <w:t>194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0" w:history="1">
        <w:r w:rsidRPr="003D0CAB">
          <w:t>1.99H</w:t>
        </w:r>
        <w:r>
          <w:rPr>
            <w:rFonts w:asciiTheme="minorHAnsi" w:eastAsiaTheme="minorEastAsia" w:hAnsiTheme="minorHAnsi" w:cstheme="minorBidi"/>
            <w:sz w:val="22"/>
            <w:szCs w:val="22"/>
            <w:lang w:eastAsia="en-AU"/>
          </w:rPr>
          <w:tab/>
        </w:r>
        <w:r w:rsidRPr="003D0CAB">
          <w:t>Schools—playground and exercise equipment</w:t>
        </w:r>
        <w:r>
          <w:tab/>
        </w:r>
        <w:r>
          <w:fldChar w:fldCharType="begin"/>
        </w:r>
        <w:r>
          <w:instrText xml:space="preserve"> PAGEREF _Toc44333570 \h </w:instrText>
        </w:r>
        <w:r>
          <w:fldChar w:fldCharType="separate"/>
        </w:r>
        <w:r w:rsidR="00737971">
          <w:t>195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1" w:history="1">
        <w:r w:rsidRPr="003D0CAB">
          <w:t>1.99I</w:t>
        </w:r>
        <w:r>
          <w:rPr>
            <w:rFonts w:asciiTheme="minorHAnsi" w:eastAsiaTheme="minorEastAsia" w:hAnsiTheme="minorHAnsi" w:cstheme="minorBidi"/>
            <w:sz w:val="22"/>
            <w:szCs w:val="22"/>
            <w:lang w:eastAsia="en-AU"/>
          </w:rPr>
          <w:tab/>
        </w:r>
        <w:r w:rsidRPr="003D0CAB">
          <w:t>Schools—fences</w:t>
        </w:r>
        <w:r>
          <w:tab/>
        </w:r>
        <w:r>
          <w:fldChar w:fldCharType="begin"/>
        </w:r>
        <w:r>
          <w:instrText xml:space="preserve"> PAGEREF _Toc44333571 \h </w:instrText>
        </w:r>
        <w:r>
          <w:fldChar w:fldCharType="separate"/>
        </w:r>
        <w:r w:rsidR="00737971">
          <w:t>196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2" w:history="1">
        <w:r w:rsidRPr="003D0CAB">
          <w:t>1.99J</w:t>
        </w:r>
        <w:r>
          <w:rPr>
            <w:rFonts w:asciiTheme="minorHAnsi" w:eastAsiaTheme="minorEastAsia" w:hAnsiTheme="minorHAnsi" w:cstheme="minorBidi"/>
            <w:sz w:val="22"/>
            <w:szCs w:val="22"/>
            <w:lang w:eastAsia="en-AU"/>
          </w:rPr>
          <w:tab/>
        </w:r>
        <w:r w:rsidRPr="003D0CAB">
          <w:t>Schools—shade structures</w:t>
        </w:r>
        <w:r>
          <w:tab/>
        </w:r>
        <w:r>
          <w:fldChar w:fldCharType="begin"/>
        </w:r>
        <w:r>
          <w:instrText xml:space="preserve"> PAGEREF _Toc44333572 \h </w:instrText>
        </w:r>
        <w:r>
          <w:fldChar w:fldCharType="separate"/>
        </w:r>
        <w:r w:rsidR="00737971">
          <w:t>197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3" w:history="1">
        <w:r w:rsidRPr="003D0CAB">
          <w:t>1.99K</w:t>
        </w:r>
        <w:r>
          <w:rPr>
            <w:rFonts w:asciiTheme="minorHAnsi" w:eastAsiaTheme="minorEastAsia" w:hAnsiTheme="minorHAnsi" w:cstheme="minorBidi"/>
            <w:sz w:val="22"/>
            <w:szCs w:val="22"/>
            <w:lang w:eastAsia="en-AU"/>
          </w:rPr>
          <w:tab/>
        </w:r>
        <w:r w:rsidRPr="003D0CAB">
          <w:t>Schools—covered external walkways</w:t>
        </w:r>
        <w:r>
          <w:tab/>
        </w:r>
        <w:r>
          <w:fldChar w:fldCharType="begin"/>
        </w:r>
        <w:r>
          <w:instrText xml:space="preserve"> PAGEREF _Toc44333573 \h </w:instrText>
        </w:r>
        <w:r>
          <w:fldChar w:fldCharType="separate"/>
        </w:r>
        <w:r w:rsidR="00737971">
          <w:t>197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4" w:history="1">
        <w:r w:rsidRPr="003D0CAB">
          <w:t>1.99L</w:t>
        </w:r>
        <w:r>
          <w:rPr>
            <w:rFonts w:asciiTheme="minorHAnsi" w:eastAsiaTheme="minorEastAsia" w:hAnsiTheme="minorHAnsi" w:cstheme="minorBidi"/>
            <w:sz w:val="22"/>
            <w:szCs w:val="22"/>
            <w:lang w:eastAsia="en-AU"/>
          </w:rPr>
          <w:tab/>
        </w:r>
        <w:r w:rsidRPr="003D0CAB">
          <w:t>Schools—flag poles</w:t>
        </w:r>
        <w:r>
          <w:tab/>
        </w:r>
        <w:r>
          <w:fldChar w:fldCharType="begin"/>
        </w:r>
        <w:r>
          <w:instrText xml:space="preserve"> PAGEREF _Toc44333574 \h </w:instrText>
        </w:r>
        <w:r>
          <w:fldChar w:fldCharType="separate"/>
        </w:r>
        <w:r w:rsidR="00737971">
          <w:t>197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5" w:history="1">
        <w:r w:rsidRPr="003D0CAB">
          <w:t>1.99M</w:t>
        </w:r>
        <w:r>
          <w:rPr>
            <w:rFonts w:asciiTheme="minorHAnsi" w:eastAsiaTheme="minorEastAsia" w:hAnsiTheme="minorHAnsi" w:cstheme="minorBidi"/>
            <w:sz w:val="22"/>
            <w:szCs w:val="22"/>
            <w:lang w:eastAsia="en-AU"/>
          </w:rPr>
          <w:tab/>
        </w:r>
        <w:r w:rsidRPr="003D0CAB">
          <w:t>Schools—water tanks</w:t>
        </w:r>
        <w:r>
          <w:tab/>
        </w:r>
        <w:r>
          <w:fldChar w:fldCharType="begin"/>
        </w:r>
        <w:r>
          <w:instrText xml:space="preserve"> PAGEREF _Toc44333575 \h </w:instrText>
        </w:r>
        <w:r>
          <w:fldChar w:fldCharType="separate"/>
        </w:r>
        <w:r w:rsidR="00737971">
          <w:t>198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6" w:history="1">
        <w:r w:rsidRPr="003D0CAB">
          <w:t>1.99N</w:t>
        </w:r>
        <w:r>
          <w:rPr>
            <w:rFonts w:asciiTheme="minorHAnsi" w:eastAsiaTheme="minorEastAsia" w:hAnsiTheme="minorHAnsi" w:cstheme="minorBidi"/>
            <w:sz w:val="22"/>
            <w:szCs w:val="22"/>
            <w:lang w:eastAsia="en-AU"/>
          </w:rPr>
          <w:tab/>
        </w:r>
        <w:r w:rsidRPr="003D0CAB">
          <w:t>Schools—landscape gardening</w:t>
        </w:r>
        <w:r>
          <w:tab/>
        </w:r>
        <w:r>
          <w:fldChar w:fldCharType="begin"/>
        </w:r>
        <w:r>
          <w:instrText xml:space="preserve"> PAGEREF _Toc44333576 \h </w:instrText>
        </w:r>
        <w:r>
          <w:fldChar w:fldCharType="separate"/>
        </w:r>
        <w:r w:rsidR="00737971">
          <w:t>198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7" w:history="1">
        <w:r w:rsidRPr="003D0CAB">
          <w:t>1.99O</w:t>
        </w:r>
        <w:r>
          <w:rPr>
            <w:rFonts w:asciiTheme="minorHAnsi" w:eastAsiaTheme="minorEastAsia" w:hAnsiTheme="minorHAnsi" w:cstheme="minorBidi"/>
            <w:sz w:val="22"/>
            <w:szCs w:val="22"/>
            <w:lang w:eastAsia="en-AU"/>
          </w:rPr>
          <w:tab/>
        </w:r>
        <w:r w:rsidRPr="003D0CAB">
          <w:t>Schools—car parks</w:t>
        </w:r>
        <w:r>
          <w:tab/>
        </w:r>
        <w:r>
          <w:fldChar w:fldCharType="begin"/>
        </w:r>
        <w:r>
          <w:instrText xml:space="preserve"> PAGEREF _Toc44333577 \h </w:instrText>
        </w:r>
        <w:r>
          <w:fldChar w:fldCharType="separate"/>
        </w:r>
        <w:r w:rsidR="00737971">
          <w:t>199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8" w:history="1">
        <w:r w:rsidRPr="003D0CAB">
          <w:t>1.99P</w:t>
        </w:r>
        <w:r>
          <w:rPr>
            <w:rFonts w:asciiTheme="minorHAnsi" w:eastAsiaTheme="minorEastAsia" w:hAnsiTheme="minorHAnsi" w:cstheme="minorBidi"/>
            <w:sz w:val="22"/>
            <w:szCs w:val="22"/>
            <w:lang w:eastAsia="en-AU"/>
          </w:rPr>
          <w:tab/>
        </w:r>
        <w:r w:rsidRPr="003D0CAB">
          <w:t>Schools—bicycle enclosures</w:t>
        </w:r>
        <w:r>
          <w:tab/>
        </w:r>
        <w:r>
          <w:fldChar w:fldCharType="begin"/>
        </w:r>
        <w:r>
          <w:instrText xml:space="preserve"> PAGEREF _Toc44333578 \h </w:instrText>
        </w:r>
        <w:r>
          <w:fldChar w:fldCharType="separate"/>
        </w:r>
        <w:r w:rsidR="00737971">
          <w:t>199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79" w:history="1">
        <w:r w:rsidRPr="003D0CAB">
          <w:t>1.99Q</w:t>
        </w:r>
        <w:r>
          <w:rPr>
            <w:rFonts w:asciiTheme="minorHAnsi" w:eastAsiaTheme="minorEastAsia" w:hAnsiTheme="minorHAnsi" w:cstheme="minorBidi"/>
            <w:sz w:val="22"/>
            <w:szCs w:val="22"/>
            <w:lang w:eastAsia="en-AU"/>
          </w:rPr>
          <w:tab/>
        </w:r>
        <w:r w:rsidRPr="003D0CAB">
          <w:t>Schools—toilet and change room facilities</w:t>
        </w:r>
        <w:r>
          <w:tab/>
        </w:r>
        <w:r>
          <w:fldChar w:fldCharType="begin"/>
        </w:r>
        <w:r>
          <w:instrText xml:space="preserve"> PAGEREF _Toc44333579 \h </w:instrText>
        </w:r>
        <w:r>
          <w:fldChar w:fldCharType="separate"/>
        </w:r>
        <w:r w:rsidR="00737971">
          <w:t>200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80" w:history="1">
        <w:r w:rsidRPr="003D0CAB">
          <w:t>1.99R</w:t>
        </w:r>
        <w:r>
          <w:rPr>
            <w:rFonts w:asciiTheme="minorHAnsi" w:eastAsiaTheme="minorEastAsia" w:hAnsiTheme="minorHAnsi" w:cstheme="minorBidi"/>
            <w:sz w:val="22"/>
            <w:szCs w:val="22"/>
            <w:lang w:eastAsia="en-AU"/>
          </w:rPr>
          <w:tab/>
        </w:r>
        <w:r w:rsidRPr="003D0CAB">
          <w:t>Schools—driveways</w:t>
        </w:r>
        <w:r>
          <w:tab/>
        </w:r>
        <w:r>
          <w:fldChar w:fldCharType="begin"/>
        </w:r>
        <w:r>
          <w:instrText xml:space="preserve"> PAGEREF _Toc44333580 \h </w:instrText>
        </w:r>
        <w:r>
          <w:fldChar w:fldCharType="separate"/>
        </w:r>
        <w:r w:rsidR="00737971">
          <w:t>200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81" w:history="1">
        <w:r w:rsidRPr="003D0CAB">
          <w:t>1.99S</w:t>
        </w:r>
        <w:r>
          <w:rPr>
            <w:rFonts w:asciiTheme="minorHAnsi" w:eastAsiaTheme="minorEastAsia" w:hAnsiTheme="minorHAnsi" w:cstheme="minorBidi"/>
            <w:sz w:val="22"/>
            <w:szCs w:val="22"/>
            <w:lang w:eastAsia="en-AU"/>
          </w:rPr>
          <w:tab/>
        </w:r>
        <w:r w:rsidRPr="003D0CAB">
          <w:t>Schools—security cameras</w:t>
        </w:r>
        <w:r>
          <w:tab/>
        </w:r>
        <w:r>
          <w:fldChar w:fldCharType="begin"/>
        </w:r>
        <w:r>
          <w:instrText xml:space="preserve"> PAGEREF _Toc44333581 \h </w:instrText>
        </w:r>
        <w:r>
          <w:fldChar w:fldCharType="separate"/>
        </w:r>
        <w:r w:rsidR="00737971">
          <w:t>200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82" w:history="1">
        <w:r w:rsidRPr="003D0CAB">
          <w:t>1.99T</w:t>
        </w:r>
        <w:r>
          <w:rPr>
            <w:rFonts w:asciiTheme="minorHAnsi" w:eastAsiaTheme="minorEastAsia" w:hAnsiTheme="minorHAnsi" w:cstheme="minorBidi"/>
            <w:sz w:val="22"/>
            <w:szCs w:val="22"/>
            <w:lang w:eastAsia="en-AU"/>
          </w:rPr>
          <w:tab/>
        </w:r>
        <w:r w:rsidRPr="003D0CAB">
          <w:t>Schools—external lighting</w:t>
        </w:r>
        <w:r>
          <w:tab/>
        </w:r>
        <w:r>
          <w:fldChar w:fldCharType="begin"/>
        </w:r>
        <w:r>
          <w:instrText xml:space="preserve"> PAGEREF _Toc44333582 \h </w:instrText>
        </w:r>
        <w:r>
          <w:fldChar w:fldCharType="separate"/>
        </w:r>
        <w:r w:rsidR="00737971">
          <w:t>200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83" w:history="1">
        <w:r w:rsidRPr="003D0CAB">
          <w:t>1.99U</w:t>
        </w:r>
        <w:r>
          <w:rPr>
            <w:rFonts w:asciiTheme="minorHAnsi" w:eastAsiaTheme="minorEastAsia" w:hAnsiTheme="minorHAnsi" w:cstheme="minorBidi"/>
            <w:sz w:val="22"/>
            <w:szCs w:val="22"/>
            <w:lang w:eastAsia="en-AU"/>
          </w:rPr>
          <w:tab/>
        </w:r>
        <w:r w:rsidRPr="003D0CAB">
          <w:t>Schools—demountable and transportable buildings</w:t>
        </w:r>
        <w:r>
          <w:tab/>
        </w:r>
        <w:r>
          <w:fldChar w:fldCharType="begin"/>
        </w:r>
        <w:r>
          <w:instrText xml:space="preserve"> PAGEREF _Toc44333583 \h </w:instrText>
        </w:r>
        <w:r>
          <w:fldChar w:fldCharType="separate"/>
        </w:r>
        <w:r w:rsidR="00737971">
          <w:t>200</w:t>
        </w:r>
        <w:r>
          <w:fldChar w:fldCharType="end"/>
        </w:r>
      </w:hyperlink>
    </w:p>
    <w:p w:rsidR="00115015" w:rsidRDefault="00115015">
      <w:pPr>
        <w:pStyle w:val="TOC5"/>
        <w:rPr>
          <w:rFonts w:asciiTheme="minorHAnsi" w:eastAsiaTheme="minorEastAsia" w:hAnsiTheme="minorHAnsi" w:cstheme="minorBidi"/>
          <w:sz w:val="22"/>
          <w:szCs w:val="22"/>
          <w:lang w:eastAsia="en-AU"/>
        </w:rPr>
      </w:pPr>
      <w:r>
        <w:lastRenderedPageBreak/>
        <w:tab/>
      </w:r>
      <w:hyperlink w:anchor="_Toc44333584" w:history="1">
        <w:r w:rsidRPr="003D0CAB">
          <w:t>1.99V</w:t>
        </w:r>
        <w:r>
          <w:rPr>
            <w:rFonts w:asciiTheme="minorHAnsi" w:eastAsiaTheme="minorEastAsia" w:hAnsiTheme="minorHAnsi" w:cstheme="minorBidi"/>
            <w:sz w:val="22"/>
            <w:szCs w:val="22"/>
            <w:lang w:eastAsia="en-AU"/>
          </w:rPr>
          <w:tab/>
        </w:r>
        <w:r w:rsidRPr="003D0CAB">
          <w:t>Schools—class 10b structures</w:t>
        </w:r>
        <w:r>
          <w:tab/>
        </w:r>
        <w:r>
          <w:fldChar w:fldCharType="begin"/>
        </w:r>
        <w:r>
          <w:instrText xml:space="preserve"> PAGEREF _Toc44333584 \h </w:instrText>
        </w:r>
        <w:r>
          <w:fldChar w:fldCharType="separate"/>
        </w:r>
        <w:r w:rsidR="00737971">
          <w:t>201</w:t>
        </w:r>
        <w: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585" w:history="1">
        <w:r w:rsidR="00115015" w:rsidRPr="003D0CAB">
          <w:t>Division 1.3.7</w:t>
        </w:r>
        <w:r w:rsidR="00115015">
          <w:rPr>
            <w:rFonts w:asciiTheme="minorHAnsi" w:eastAsiaTheme="minorEastAsia" w:hAnsiTheme="minorHAnsi" w:cstheme="minorBidi"/>
            <w:b w:val="0"/>
            <w:sz w:val="22"/>
            <w:szCs w:val="22"/>
            <w:lang w:eastAsia="en-AU"/>
          </w:rPr>
          <w:tab/>
        </w:r>
        <w:r w:rsidR="00115015" w:rsidRPr="003D0CAB">
          <w:t>Exempt developments—other exemptions</w:t>
        </w:r>
        <w:r w:rsidR="00115015">
          <w:tab/>
        </w:r>
        <w:r w:rsidR="00115015" w:rsidRPr="00115015">
          <w:rPr>
            <w:b w:val="0"/>
          </w:rPr>
          <w:fldChar w:fldCharType="begin"/>
        </w:r>
        <w:r w:rsidR="00115015" w:rsidRPr="00115015">
          <w:rPr>
            <w:b w:val="0"/>
          </w:rPr>
          <w:instrText xml:space="preserve"> PAGEREF _Toc44333585 \h </w:instrText>
        </w:r>
        <w:r w:rsidR="00115015" w:rsidRPr="00115015">
          <w:rPr>
            <w:b w:val="0"/>
          </w:rPr>
        </w:r>
        <w:r w:rsidR="00115015" w:rsidRPr="00115015">
          <w:rPr>
            <w:b w:val="0"/>
          </w:rPr>
          <w:fldChar w:fldCharType="separate"/>
        </w:r>
        <w:r w:rsidR="00737971">
          <w:rPr>
            <w:b w:val="0"/>
          </w:rPr>
          <w:t>201</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86" w:history="1">
        <w:r w:rsidRPr="003D0CAB">
          <w:t>1.100</w:t>
        </w:r>
        <w:r>
          <w:rPr>
            <w:rFonts w:asciiTheme="minorHAnsi" w:eastAsiaTheme="minorEastAsia" w:hAnsiTheme="minorHAnsi" w:cstheme="minorBidi"/>
            <w:sz w:val="22"/>
            <w:szCs w:val="22"/>
            <w:lang w:eastAsia="en-AU"/>
          </w:rPr>
          <w:tab/>
        </w:r>
        <w:r w:rsidRPr="003D0CAB">
          <w:rPr>
            <w:lang w:eastAsia="en-AU"/>
          </w:rPr>
          <w:t>Compliant single dwellings—old residential land</w:t>
        </w:r>
        <w:r>
          <w:tab/>
        </w:r>
        <w:r>
          <w:fldChar w:fldCharType="begin"/>
        </w:r>
        <w:r>
          <w:instrText xml:space="preserve"> PAGEREF _Toc44333586 \h </w:instrText>
        </w:r>
        <w:r>
          <w:fldChar w:fldCharType="separate"/>
        </w:r>
        <w:r w:rsidR="00737971">
          <w:t>201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87" w:history="1">
        <w:r w:rsidRPr="003D0CAB">
          <w:t>1.100AA</w:t>
        </w:r>
        <w:r>
          <w:rPr>
            <w:rFonts w:asciiTheme="minorHAnsi" w:eastAsiaTheme="minorEastAsia" w:hAnsiTheme="minorHAnsi" w:cstheme="minorBidi"/>
            <w:sz w:val="22"/>
            <w:szCs w:val="22"/>
            <w:lang w:eastAsia="en-AU"/>
          </w:rPr>
          <w:tab/>
        </w:r>
        <w:r w:rsidRPr="003D0CAB">
          <w:rPr>
            <w:lang w:eastAsia="en-AU"/>
          </w:rPr>
          <w:t>Compliant single dwellings—new residential land</w:t>
        </w:r>
        <w:r>
          <w:tab/>
        </w:r>
        <w:r>
          <w:fldChar w:fldCharType="begin"/>
        </w:r>
        <w:r>
          <w:instrText xml:space="preserve"> PAGEREF _Toc44333587 \h </w:instrText>
        </w:r>
        <w:r>
          <w:fldChar w:fldCharType="separate"/>
        </w:r>
        <w:r w:rsidR="00737971">
          <w:t>202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88" w:history="1">
        <w:r w:rsidRPr="003D0CAB">
          <w:t>1.100A</w:t>
        </w:r>
        <w:r>
          <w:rPr>
            <w:rFonts w:asciiTheme="minorHAnsi" w:eastAsiaTheme="minorEastAsia" w:hAnsiTheme="minorHAnsi" w:cstheme="minorBidi"/>
            <w:sz w:val="22"/>
            <w:szCs w:val="22"/>
            <w:lang w:eastAsia="en-AU"/>
          </w:rPr>
          <w:tab/>
        </w:r>
        <w:r w:rsidRPr="003D0CAB">
          <w:t>Otherwise non-compliant single dwellings—old residential land</w:t>
        </w:r>
        <w:r>
          <w:tab/>
        </w:r>
        <w:r>
          <w:fldChar w:fldCharType="begin"/>
        </w:r>
        <w:r>
          <w:instrText xml:space="preserve"> PAGEREF _Toc44333588 \h </w:instrText>
        </w:r>
        <w:r>
          <w:fldChar w:fldCharType="separate"/>
        </w:r>
        <w:r w:rsidR="00737971">
          <w:t>204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89" w:history="1">
        <w:r w:rsidRPr="003D0CAB">
          <w:t>1.100AB</w:t>
        </w:r>
        <w:r>
          <w:rPr>
            <w:rFonts w:asciiTheme="minorHAnsi" w:eastAsiaTheme="minorEastAsia" w:hAnsiTheme="minorHAnsi" w:cstheme="minorBidi"/>
            <w:sz w:val="22"/>
            <w:szCs w:val="22"/>
            <w:lang w:eastAsia="en-AU"/>
          </w:rPr>
          <w:tab/>
        </w:r>
        <w:r w:rsidRPr="003D0CAB">
          <w:t>Otherwise non-compliant single dwellings—new residential land</w:t>
        </w:r>
        <w:r>
          <w:tab/>
        </w:r>
        <w:r>
          <w:fldChar w:fldCharType="begin"/>
        </w:r>
        <w:r>
          <w:instrText xml:space="preserve"> PAGEREF _Toc44333589 \h </w:instrText>
        </w:r>
        <w:r>
          <w:fldChar w:fldCharType="separate"/>
        </w:r>
        <w:r w:rsidR="00737971">
          <w:t>207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0" w:history="1">
        <w:r w:rsidRPr="003D0CAB">
          <w:t>1.100B</w:t>
        </w:r>
        <w:r>
          <w:rPr>
            <w:rFonts w:asciiTheme="minorHAnsi" w:eastAsiaTheme="minorEastAsia" w:hAnsiTheme="minorHAnsi" w:cstheme="minorBidi"/>
            <w:sz w:val="22"/>
            <w:szCs w:val="22"/>
            <w:lang w:eastAsia="en-AU"/>
          </w:rPr>
          <w:tab/>
        </w:r>
        <w:r w:rsidRPr="003D0CAB">
          <w:t>Single dwellings—demolition</w:t>
        </w:r>
        <w:r>
          <w:tab/>
        </w:r>
        <w:r>
          <w:fldChar w:fldCharType="begin"/>
        </w:r>
        <w:r>
          <w:instrText xml:space="preserve"> PAGEREF _Toc44333590 \h </w:instrText>
        </w:r>
        <w:r>
          <w:fldChar w:fldCharType="separate"/>
        </w:r>
        <w:r w:rsidR="00737971">
          <w:t>209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1" w:history="1">
        <w:r w:rsidRPr="003D0CAB">
          <w:t>1.101</w:t>
        </w:r>
        <w:r>
          <w:rPr>
            <w:rFonts w:asciiTheme="minorHAnsi" w:eastAsiaTheme="minorEastAsia" w:hAnsiTheme="minorHAnsi" w:cstheme="minorBidi"/>
            <w:sz w:val="22"/>
            <w:szCs w:val="22"/>
            <w:lang w:eastAsia="en-AU"/>
          </w:rPr>
          <w:tab/>
        </w:r>
        <w:r w:rsidRPr="003D0CAB">
          <w:t>Buildings and structures—demolition</w:t>
        </w:r>
        <w:r>
          <w:tab/>
        </w:r>
        <w:r>
          <w:fldChar w:fldCharType="begin"/>
        </w:r>
        <w:r>
          <w:instrText xml:space="preserve"> PAGEREF _Toc44333591 \h </w:instrText>
        </w:r>
        <w:r>
          <w:fldChar w:fldCharType="separate"/>
        </w:r>
        <w:r w:rsidR="00737971">
          <w:t>209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2" w:history="1">
        <w:r w:rsidRPr="003D0CAB">
          <w:t>1.102</w:t>
        </w:r>
        <w:r>
          <w:rPr>
            <w:rFonts w:asciiTheme="minorHAnsi" w:eastAsiaTheme="minorEastAsia" w:hAnsiTheme="minorHAnsi" w:cstheme="minorBidi"/>
            <w:sz w:val="22"/>
            <w:szCs w:val="22"/>
            <w:lang w:eastAsia="en-AU"/>
          </w:rPr>
          <w:tab/>
        </w:r>
        <w:r w:rsidRPr="003D0CAB">
          <w:t>Temporary use of land for emergency services training etc</w:t>
        </w:r>
        <w:r>
          <w:tab/>
        </w:r>
        <w:r>
          <w:fldChar w:fldCharType="begin"/>
        </w:r>
        <w:r>
          <w:instrText xml:space="preserve"> PAGEREF _Toc44333592 \h </w:instrText>
        </w:r>
        <w:r>
          <w:fldChar w:fldCharType="separate"/>
        </w:r>
        <w:r w:rsidR="00737971">
          <w:t>210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3" w:history="1">
        <w:r w:rsidRPr="003D0CAB">
          <w:t>1.103</w:t>
        </w:r>
        <w:r>
          <w:rPr>
            <w:rFonts w:asciiTheme="minorHAnsi" w:eastAsiaTheme="minorEastAsia" w:hAnsiTheme="minorHAnsi" w:cstheme="minorBidi"/>
            <w:sz w:val="22"/>
            <w:szCs w:val="22"/>
            <w:lang w:eastAsia="en-AU"/>
          </w:rPr>
          <w:tab/>
        </w:r>
        <w:r w:rsidRPr="003D0CAB">
          <w:t>Utility and telecommunications services</w:t>
        </w:r>
        <w:r>
          <w:tab/>
        </w:r>
        <w:r>
          <w:fldChar w:fldCharType="begin"/>
        </w:r>
        <w:r>
          <w:instrText xml:space="preserve"> PAGEREF _Toc44333593 \h </w:instrText>
        </w:r>
        <w:r>
          <w:fldChar w:fldCharType="separate"/>
        </w:r>
        <w:r w:rsidR="00737971">
          <w:t>211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4" w:history="1">
        <w:r w:rsidRPr="003D0CAB">
          <w:t>1.104</w:t>
        </w:r>
        <w:r>
          <w:rPr>
            <w:rFonts w:asciiTheme="minorHAnsi" w:eastAsiaTheme="minorEastAsia" w:hAnsiTheme="minorHAnsi" w:cstheme="minorBidi"/>
            <w:sz w:val="22"/>
            <w:szCs w:val="22"/>
            <w:lang w:eastAsia="en-AU"/>
          </w:rPr>
          <w:tab/>
        </w:r>
        <w:r w:rsidRPr="003D0CAB">
          <w:t>Landscape gardening</w:t>
        </w:r>
        <w:r>
          <w:tab/>
        </w:r>
        <w:r>
          <w:fldChar w:fldCharType="begin"/>
        </w:r>
        <w:r>
          <w:instrText xml:space="preserve"> PAGEREF _Toc44333594 \h </w:instrText>
        </w:r>
        <w:r>
          <w:fldChar w:fldCharType="separate"/>
        </w:r>
        <w:r w:rsidR="00737971">
          <w:t>212</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5" w:history="1">
        <w:r w:rsidRPr="003D0CAB">
          <w:t>1.105</w:t>
        </w:r>
        <w:r>
          <w:rPr>
            <w:rFonts w:asciiTheme="minorHAnsi" w:eastAsiaTheme="minorEastAsia" w:hAnsiTheme="minorHAnsi" w:cstheme="minorBidi"/>
            <w:sz w:val="22"/>
            <w:szCs w:val="22"/>
            <w:lang w:eastAsia="en-AU"/>
          </w:rPr>
          <w:tab/>
        </w:r>
        <w:r w:rsidRPr="003D0CAB">
          <w:t>Works under Water Resources Act by non-territory entities</w:t>
        </w:r>
        <w:r>
          <w:tab/>
        </w:r>
        <w:r>
          <w:fldChar w:fldCharType="begin"/>
        </w:r>
        <w:r>
          <w:instrText xml:space="preserve"> PAGEREF _Toc44333595 \h </w:instrText>
        </w:r>
        <w:r>
          <w:fldChar w:fldCharType="separate"/>
        </w:r>
        <w:r w:rsidR="00737971">
          <w:t>214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6" w:history="1">
        <w:r w:rsidRPr="003D0CAB">
          <w:t>1.108</w:t>
        </w:r>
        <w:r>
          <w:rPr>
            <w:rFonts w:asciiTheme="minorHAnsi" w:eastAsiaTheme="minorEastAsia" w:hAnsiTheme="minorHAnsi" w:cstheme="minorBidi"/>
            <w:sz w:val="22"/>
            <w:szCs w:val="22"/>
            <w:lang w:eastAsia="en-AU"/>
          </w:rPr>
          <w:tab/>
        </w:r>
        <w:r w:rsidRPr="003D0CAB">
          <w:t>Home businesses conducted from residential leases</w:t>
        </w:r>
        <w:r>
          <w:tab/>
        </w:r>
        <w:r>
          <w:fldChar w:fldCharType="begin"/>
        </w:r>
        <w:r>
          <w:instrText xml:space="preserve"> PAGEREF _Toc44333596 \h </w:instrText>
        </w:r>
        <w:r>
          <w:fldChar w:fldCharType="separate"/>
        </w:r>
        <w:r w:rsidR="00737971">
          <w:t>215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7" w:history="1">
        <w:r w:rsidRPr="003D0CAB">
          <w:t>1.109</w:t>
        </w:r>
        <w:r>
          <w:rPr>
            <w:rFonts w:asciiTheme="minorHAnsi" w:eastAsiaTheme="minorEastAsia" w:hAnsiTheme="minorHAnsi" w:cstheme="minorBidi"/>
            <w:sz w:val="22"/>
            <w:szCs w:val="22"/>
            <w:lang w:eastAsia="en-AU"/>
          </w:rPr>
          <w:tab/>
        </w:r>
        <w:r w:rsidRPr="003D0CAB">
          <w:t>Designated areas—developments not involving lease variations</w:t>
        </w:r>
        <w:r>
          <w:tab/>
        </w:r>
        <w:r>
          <w:fldChar w:fldCharType="begin"/>
        </w:r>
        <w:r>
          <w:instrText xml:space="preserve"> PAGEREF _Toc44333597 \h </w:instrText>
        </w:r>
        <w:r>
          <w:fldChar w:fldCharType="separate"/>
        </w:r>
        <w:r w:rsidR="00737971">
          <w:t>216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8" w:history="1">
        <w:r w:rsidRPr="003D0CAB">
          <w:t>1.110</w:t>
        </w:r>
        <w:r>
          <w:rPr>
            <w:rFonts w:asciiTheme="minorHAnsi" w:eastAsiaTheme="minorEastAsia" w:hAnsiTheme="minorHAnsi" w:cstheme="minorBidi"/>
            <w:sz w:val="22"/>
            <w:szCs w:val="22"/>
            <w:lang w:eastAsia="en-AU"/>
          </w:rPr>
          <w:tab/>
        </w:r>
        <w:r w:rsidRPr="003D0CAB">
          <w:rPr>
            <w:lang w:eastAsia="en-AU"/>
          </w:rPr>
          <w:t>Rebuilding damaged buildings and structures</w:t>
        </w:r>
        <w:r>
          <w:tab/>
        </w:r>
        <w:r>
          <w:fldChar w:fldCharType="begin"/>
        </w:r>
        <w:r>
          <w:instrText xml:space="preserve"> PAGEREF _Toc44333598 \h </w:instrText>
        </w:r>
        <w:r>
          <w:fldChar w:fldCharType="separate"/>
        </w:r>
        <w:r w:rsidR="00737971">
          <w:t>217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599" w:history="1">
        <w:r w:rsidRPr="003D0CAB">
          <w:t>1.111</w:t>
        </w:r>
        <w:r>
          <w:rPr>
            <w:rFonts w:asciiTheme="minorHAnsi" w:eastAsiaTheme="minorEastAsia" w:hAnsiTheme="minorHAnsi" w:cstheme="minorBidi"/>
            <w:sz w:val="22"/>
            <w:szCs w:val="22"/>
            <w:lang w:eastAsia="en-AU"/>
          </w:rPr>
          <w:tab/>
        </w:r>
        <w:r w:rsidRPr="003D0CAB">
          <w:rPr>
            <w:lang w:eastAsia="en-AU"/>
          </w:rPr>
          <w:t>Bores</w:t>
        </w:r>
        <w:r>
          <w:tab/>
        </w:r>
        <w:r>
          <w:fldChar w:fldCharType="begin"/>
        </w:r>
        <w:r>
          <w:instrText xml:space="preserve"> PAGEREF _Toc44333599 \h </w:instrText>
        </w:r>
        <w:r>
          <w:fldChar w:fldCharType="separate"/>
        </w:r>
        <w:r w:rsidR="00737971">
          <w:t>220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00" w:history="1">
        <w:r w:rsidRPr="003D0CAB">
          <w:t>1.112</w:t>
        </w:r>
        <w:r>
          <w:rPr>
            <w:rFonts w:asciiTheme="minorHAnsi" w:eastAsiaTheme="minorEastAsia" w:hAnsiTheme="minorHAnsi" w:cstheme="minorBidi"/>
            <w:sz w:val="22"/>
            <w:szCs w:val="22"/>
            <w:lang w:eastAsia="en-AU"/>
          </w:rPr>
          <w:tab/>
        </w:r>
        <w:r w:rsidRPr="003D0CAB">
          <w:t>Subdivisions—Unit Titles Act 2001</w:t>
        </w:r>
        <w:r>
          <w:tab/>
        </w:r>
        <w:r>
          <w:fldChar w:fldCharType="begin"/>
        </w:r>
        <w:r>
          <w:instrText xml:space="preserve"> PAGEREF _Toc44333600 \h </w:instrText>
        </w:r>
        <w:r>
          <w:fldChar w:fldCharType="separate"/>
        </w:r>
        <w:r w:rsidR="00737971">
          <w:t>220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01" w:history="1">
        <w:r w:rsidRPr="003D0CAB">
          <w:t>1.113</w:t>
        </w:r>
        <w:r>
          <w:rPr>
            <w:rFonts w:asciiTheme="minorHAnsi" w:eastAsiaTheme="minorEastAsia" w:hAnsiTheme="minorHAnsi" w:cstheme="minorBidi"/>
            <w:sz w:val="22"/>
            <w:szCs w:val="22"/>
            <w:lang w:eastAsia="en-AU"/>
          </w:rPr>
          <w:tab/>
        </w:r>
        <w:r w:rsidRPr="003D0CAB">
          <w:t>Vehicle charging point</w:t>
        </w:r>
        <w:r>
          <w:tab/>
        </w:r>
        <w:r>
          <w:fldChar w:fldCharType="begin"/>
        </w:r>
        <w:r>
          <w:instrText xml:space="preserve"> PAGEREF _Toc44333601 \h </w:instrText>
        </w:r>
        <w:r>
          <w:fldChar w:fldCharType="separate"/>
        </w:r>
        <w:r w:rsidR="00737971">
          <w:t>220</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02" w:history="1">
        <w:r w:rsidRPr="003D0CAB">
          <w:t>1.114</w:t>
        </w:r>
        <w:r>
          <w:rPr>
            <w:rFonts w:asciiTheme="minorHAnsi" w:eastAsiaTheme="minorEastAsia" w:hAnsiTheme="minorHAnsi" w:cstheme="minorBidi"/>
            <w:sz w:val="22"/>
            <w:szCs w:val="22"/>
            <w:lang w:eastAsia="en-AU"/>
          </w:rPr>
          <w:tab/>
        </w:r>
        <w:r w:rsidRPr="003D0CAB">
          <w:t>Affected residential premises—work essential for health, safety or reasonable living conditions</w:t>
        </w:r>
        <w:r>
          <w:tab/>
        </w:r>
        <w:r>
          <w:fldChar w:fldCharType="begin"/>
        </w:r>
        <w:r>
          <w:instrText xml:space="preserve"> PAGEREF _Toc44333602 \h </w:instrText>
        </w:r>
        <w:r>
          <w:fldChar w:fldCharType="separate"/>
        </w:r>
        <w:r w:rsidR="00737971">
          <w:t>221</w:t>
        </w:r>
        <w: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03" w:history="1">
        <w:r w:rsidR="00115015" w:rsidRPr="003D0CAB">
          <w:t>Part 1.4</w:t>
        </w:r>
        <w:r w:rsidR="00115015">
          <w:rPr>
            <w:rFonts w:asciiTheme="minorHAnsi" w:eastAsiaTheme="minorEastAsia" w:hAnsiTheme="minorHAnsi" w:cstheme="minorBidi"/>
            <w:b w:val="0"/>
            <w:sz w:val="22"/>
            <w:szCs w:val="22"/>
            <w:lang w:eastAsia="en-AU"/>
          </w:rPr>
          <w:tab/>
        </w:r>
        <w:r w:rsidR="00115015" w:rsidRPr="003D0CAB">
          <w:t>Permitted open space boundary fence colours</w:t>
        </w:r>
        <w:r w:rsidR="00115015">
          <w:tab/>
        </w:r>
        <w:r w:rsidR="00115015" w:rsidRPr="00115015">
          <w:rPr>
            <w:b w:val="0"/>
          </w:rPr>
          <w:fldChar w:fldCharType="begin"/>
        </w:r>
        <w:r w:rsidR="00115015" w:rsidRPr="00115015">
          <w:rPr>
            <w:b w:val="0"/>
          </w:rPr>
          <w:instrText xml:space="preserve"> PAGEREF _Toc44333603 \h </w:instrText>
        </w:r>
        <w:r w:rsidR="00115015" w:rsidRPr="00115015">
          <w:rPr>
            <w:b w:val="0"/>
          </w:rPr>
        </w:r>
        <w:r w:rsidR="00115015" w:rsidRPr="00115015">
          <w:rPr>
            <w:b w:val="0"/>
          </w:rPr>
          <w:fldChar w:fldCharType="separate"/>
        </w:r>
        <w:r w:rsidR="00737971">
          <w:rPr>
            <w:b w:val="0"/>
          </w:rPr>
          <w:t>222</w:t>
        </w:r>
        <w:r w:rsidR="00115015" w:rsidRPr="00115015">
          <w:rPr>
            <w:b w:val="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04" w:history="1">
        <w:r w:rsidR="00115015" w:rsidRPr="003D0CAB">
          <w:t>Part 1.5</w:t>
        </w:r>
        <w:r w:rsidR="00115015">
          <w:rPr>
            <w:rFonts w:asciiTheme="minorHAnsi" w:eastAsiaTheme="minorEastAsia" w:hAnsiTheme="minorHAnsi" w:cstheme="minorBidi"/>
            <w:b w:val="0"/>
            <w:sz w:val="22"/>
            <w:szCs w:val="22"/>
            <w:lang w:eastAsia="en-AU"/>
          </w:rPr>
          <w:tab/>
        </w:r>
        <w:r w:rsidR="00115015" w:rsidRPr="003D0CAB">
          <w:t>Tables of exempt signs</w:t>
        </w:r>
        <w:r w:rsidR="00115015">
          <w:tab/>
        </w:r>
        <w:r w:rsidR="00115015" w:rsidRPr="00115015">
          <w:rPr>
            <w:b w:val="0"/>
          </w:rPr>
          <w:fldChar w:fldCharType="begin"/>
        </w:r>
        <w:r w:rsidR="00115015" w:rsidRPr="00115015">
          <w:rPr>
            <w:b w:val="0"/>
          </w:rPr>
          <w:instrText xml:space="preserve"> PAGEREF _Toc44333604 \h </w:instrText>
        </w:r>
        <w:r w:rsidR="00115015" w:rsidRPr="00115015">
          <w:rPr>
            <w:b w:val="0"/>
          </w:rPr>
        </w:r>
        <w:r w:rsidR="00115015" w:rsidRPr="00115015">
          <w:rPr>
            <w:b w:val="0"/>
          </w:rPr>
          <w:fldChar w:fldCharType="separate"/>
        </w:r>
        <w:r w:rsidR="00737971">
          <w:rPr>
            <w:b w:val="0"/>
          </w:rPr>
          <w:t>225</w:t>
        </w:r>
        <w:r w:rsidR="00115015" w:rsidRPr="00115015">
          <w:rPr>
            <w:b w:val="0"/>
          </w:rPr>
          <w:fldChar w:fldCharType="end"/>
        </w:r>
      </w:hyperlink>
    </w:p>
    <w:p w:rsidR="00115015" w:rsidRDefault="00AD6C38">
      <w:pPr>
        <w:pStyle w:val="TOC6"/>
        <w:rPr>
          <w:rFonts w:asciiTheme="minorHAnsi" w:eastAsiaTheme="minorEastAsia" w:hAnsiTheme="minorHAnsi" w:cstheme="minorBidi"/>
          <w:b w:val="0"/>
          <w:sz w:val="22"/>
          <w:szCs w:val="22"/>
          <w:lang w:eastAsia="en-AU"/>
        </w:rPr>
      </w:pPr>
      <w:hyperlink w:anchor="_Toc44333605" w:history="1">
        <w:r w:rsidR="00115015" w:rsidRPr="003D0CAB">
          <w:t>Schedule 1A</w:t>
        </w:r>
        <w:r w:rsidR="00115015">
          <w:rPr>
            <w:rFonts w:asciiTheme="minorHAnsi" w:eastAsiaTheme="minorEastAsia" w:hAnsiTheme="minorHAnsi" w:cstheme="minorBidi"/>
            <w:b w:val="0"/>
            <w:sz w:val="22"/>
            <w:szCs w:val="22"/>
            <w:lang w:eastAsia="en-AU"/>
          </w:rPr>
          <w:tab/>
        </w:r>
        <w:r w:rsidR="00115015" w:rsidRPr="003D0CAB">
          <w:t>Permitted variations to approved and exempt developments</w:t>
        </w:r>
        <w:r w:rsidR="00115015">
          <w:tab/>
        </w:r>
        <w:r w:rsidR="00115015" w:rsidRPr="00115015">
          <w:rPr>
            <w:b w:val="0"/>
            <w:sz w:val="20"/>
          </w:rPr>
          <w:fldChar w:fldCharType="begin"/>
        </w:r>
        <w:r w:rsidR="00115015" w:rsidRPr="00115015">
          <w:rPr>
            <w:b w:val="0"/>
            <w:sz w:val="20"/>
          </w:rPr>
          <w:instrText xml:space="preserve"> PAGEREF _Toc44333605 \h </w:instrText>
        </w:r>
        <w:r w:rsidR="00115015" w:rsidRPr="00115015">
          <w:rPr>
            <w:b w:val="0"/>
            <w:sz w:val="20"/>
          </w:rPr>
        </w:r>
        <w:r w:rsidR="00115015" w:rsidRPr="00115015">
          <w:rPr>
            <w:b w:val="0"/>
            <w:sz w:val="20"/>
          </w:rPr>
          <w:fldChar w:fldCharType="separate"/>
        </w:r>
        <w:r w:rsidR="00737971">
          <w:rPr>
            <w:b w:val="0"/>
            <w:sz w:val="20"/>
          </w:rPr>
          <w:t>230</w:t>
        </w:r>
        <w:r w:rsidR="00115015" w:rsidRPr="00115015">
          <w:rPr>
            <w:b w:val="0"/>
            <w:sz w:val="2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06" w:history="1">
        <w:r w:rsidR="00115015" w:rsidRPr="003D0CAB">
          <w:t>Part 1A.1</w:t>
        </w:r>
        <w:r w:rsidR="00115015">
          <w:rPr>
            <w:rFonts w:asciiTheme="minorHAnsi" w:eastAsiaTheme="minorEastAsia" w:hAnsiTheme="minorHAnsi" w:cstheme="minorBidi"/>
            <w:b w:val="0"/>
            <w:sz w:val="22"/>
            <w:szCs w:val="22"/>
            <w:lang w:eastAsia="en-AU"/>
          </w:rPr>
          <w:tab/>
        </w:r>
        <w:r w:rsidR="00115015" w:rsidRPr="003D0CAB">
          <w:t>Preliminary</w:t>
        </w:r>
        <w:r w:rsidR="00115015">
          <w:tab/>
        </w:r>
        <w:r w:rsidR="00115015" w:rsidRPr="00115015">
          <w:rPr>
            <w:b w:val="0"/>
          </w:rPr>
          <w:fldChar w:fldCharType="begin"/>
        </w:r>
        <w:r w:rsidR="00115015" w:rsidRPr="00115015">
          <w:rPr>
            <w:b w:val="0"/>
          </w:rPr>
          <w:instrText xml:space="preserve"> PAGEREF _Toc44333606 \h </w:instrText>
        </w:r>
        <w:r w:rsidR="00115015" w:rsidRPr="00115015">
          <w:rPr>
            <w:b w:val="0"/>
          </w:rPr>
        </w:r>
        <w:r w:rsidR="00115015" w:rsidRPr="00115015">
          <w:rPr>
            <w:b w:val="0"/>
          </w:rPr>
          <w:fldChar w:fldCharType="separate"/>
        </w:r>
        <w:r w:rsidR="00737971">
          <w:rPr>
            <w:b w:val="0"/>
          </w:rPr>
          <w:t>230</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07" w:history="1">
        <w:r w:rsidRPr="003D0CAB">
          <w:t>1A.1</w:t>
        </w:r>
        <w:r>
          <w:rPr>
            <w:rFonts w:asciiTheme="minorHAnsi" w:eastAsiaTheme="minorEastAsia" w:hAnsiTheme="minorHAnsi" w:cstheme="minorBidi"/>
            <w:sz w:val="22"/>
            <w:szCs w:val="22"/>
            <w:lang w:eastAsia="en-AU"/>
          </w:rPr>
          <w:tab/>
        </w:r>
        <w:r w:rsidRPr="003D0CAB">
          <w:rPr>
            <w:lang w:val="en-US"/>
          </w:rPr>
          <w:t>Definitions—sch 1A</w:t>
        </w:r>
        <w:r>
          <w:tab/>
        </w:r>
        <w:r>
          <w:fldChar w:fldCharType="begin"/>
        </w:r>
        <w:r>
          <w:instrText xml:space="preserve"> PAGEREF _Toc44333607 \h </w:instrText>
        </w:r>
        <w:r>
          <w:fldChar w:fldCharType="separate"/>
        </w:r>
        <w:r w:rsidR="00737971">
          <w:t>230</w:t>
        </w:r>
        <w: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08" w:history="1">
        <w:r w:rsidR="00115015" w:rsidRPr="003D0CAB">
          <w:t>Part 1A.2</w:t>
        </w:r>
        <w:r w:rsidR="00115015">
          <w:rPr>
            <w:rFonts w:asciiTheme="minorHAnsi" w:eastAsiaTheme="minorEastAsia" w:hAnsiTheme="minorHAnsi" w:cstheme="minorBidi"/>
            <w:b w:val="0"/>
            <w:sz w:val="22"/>
            <w:szCs w:val="22"/>
            <w:lang w:eastAsia="en-AU"/>
          </w:rPr>
          <w:tab/>
        </w:r>
        <w:r w:rsidR="00115015" w:rsidRPr="003D0CAB">
          <w:t>Permitted construction tolerances</w:t>
        </w:r>
        <w:r w:rsidR="00115015">
          <w:tab/>
        </w:r>
        <w:r w:rsidR="00115015" w:rsidRPr="00115015">
          <w:rPr>
            <w:b w:val="0"/>
          </w:rPr>
          <w:fldChar w:fldCharType="begin"/>
        </w:r>
        <w:r w:rsidR="00115015" w:rsidRPr="00115015">
          <w:rPr>
            <w:b w:val="0"/>
          </w:rPr>
          <w:instrText xml:space="preserve"> PAGEREF _Toc44333608 \h </w:instrText>
        </w:r>
        <w:r w:rsidR="00115015" w:rsidRPr="00115015">
          <w:rPr>
            <w:b w:val="0"/>
          </w:rPr>
        </w:r>
        <w:r w:rsidR="00115015" w:rsidRPr="00115015">
          <w:rPr>
            <w:b w:val="0"/>
          </w:rPr>
          <w:fldChar w:fldCharType="separate"/>
        </w:r>
        <w:r w:rsidR="00737971">
          <w:rPr>
            <w:b w:val="0"/>
          </w:rPr>
          <w:t>231</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09" w:history="1">
        <w:r w:rsidRPr="003D0CAB">
          <w:t>1A.10</w:t>
        </w:r>
        <w:r>
          <w:rPr>
            <w:rFonts w:asciiTheme="minorHAnsi" w:eastAsiaTheme="minorEastAsia" w:hAnsiTheme="minorHAnsi" w:cstheme="minorBidi"/>
            <w:sz w:val="22"/>
            <w:szCs w:val="22"/>
            <w:lang w:eastAsia="en-AU"/>
          </w:rPr>
          <w:tab/>
        </w:r>
        <w:r w:rsidRPr="003D0CAB">
          <w:rPr>
            <w:lang w:val="en-US"/>
          </w:rPr>
          <w:t>Permitted variations—</w:t>
        </w:r>
        <w:r w:rsidRPr="003D0CAB">
          <w:t>horizontal siting tolerances for buildings and structures</w:t>
        </w:r>
        <w:r>
          <w:tab/>
        </w:r>
        <w:r>
          <w:fldChar w:fldCharType="begin"/>
        </w:r>
        <w:r>
          <w:instrText xml:space="preserve"> PAGEREF _Toc44333609 \h </w:instrText>
        </w:r>
        <w:r>
          <w:fldChar w:fldCharType="separate"/>
        </w:r>
        <w:r w:rsidR="00737971">
          <w:t>231</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10" w:history="1">
        <w:r w:rsidRPr="003D0CAB">
          <w:t>1A.11</w:t>
        </w:r>
        <w:r>
          <w:rPr>
            <w:rFonts w:asciiTheme="minorHAnsi" w:eastAsiaTheme="minorEastAsia" w:hAnsiTheme="minorHAnsi" w:cstheme="minorBidi"/>
            <w:sz w:val="22"/>
            <w:szCs w:val="22"/>
            <w:lang w:eastAsia="en-AU"/>
          </w:rPr>
          <w:tab/>
        </w:r>
        <w:r w:rsidRPr="003D0CAB">
          <w:rPr>
            <w:lang w:val="en-US"/>
          </w:rPr>
          <w:t>Permitted variations—h</w:t>
        </w:r>
        <w:r w:rsidRPr="003D0CAB">
          <w:t>eight tolerances for buildings and structures</w:t>
        </w:r>
        <w:r>
          <w:tab/>
        </w:r>
        <w:r>
          <w:fldChar w:fldCharType="begin"/>
        </w:r>
        <w:r>
          <w:instrText xml:space="preserve"> PAGEREF _Toc44333610 \h </w:instrText>
        </w:r>
        <w:r>
          <w:fldChar w:fldCharType="separate"/>
        </w:r>
        <w:r w:rsidR="00737971">
          <w:t>234</w:t>
        </w:r>
        <w:r>
          <w:fldChar w:fldCharType="end"/>
        </w:r>
      </w:hyperlink>
    </w:p>
    <w:p w:rsidR="00115015" w:rsidRDefault="00AD6C38">
      <w:pPr>
        <w:pStyle w:val="TOC6"/>
        <w:rPr>
          <w:rFonts w:asciiTheme="minorHAnsi" w:eastAsiaTheme="minorEastAsia" w:hAnsiTheme="minorHAnsi" w:cstheme="minorBidi"/>
          <w:b w:val="0"/>
          <w:sz w:val="22"/>
          <w:szCs w:val="22"/>
          <w:lang w:eastAsia="en-AU"/>
        </w:rPr>
      </w:pPr>
      <w:hyperlink w:anchor="_Toc44333611" w:history="1">
        <w:r w:rsidR="00115015" w:rsidRPr="003D0CAB">
          <w:t>Schedule 1B</w:t>
        </w:r>
        <w:r w:rsidR="00115015">
          <w:rPr>
            <w:rFonts w:asciiTheme="minorHAnsi" w:eastAsiaTheme="minorEastAsia" w:hAnsiTheme="minorHAnsi" w:cstheme="minorBidi"/>
            <w:b w:val="0"/>
            <w:sz w:val="22"/>
            <w:szCs w:val="22"/>
            <w:lang w:eastAsia="en-AU"/>
          </w:rPr>
          <w:tab/>
        </w:r>
        <w:r w:rsidR="00115015" w:rsidRPr="003D0CAB">
          <w:t>Land not requiring community consultation for development proposal</w:t>
        </w:r>
        <w:r w:rsidR="00115015">
          <w:tab/>
        </w:r>
        <w:r w:rsidR="00115015" w:rsidRPr="00115015">
          <w:rPr>
            <w:b w:val="0"/>
            <w:sz w:val="20"/>
          </w:rPr>
          <w:fldChar w:fldCharType="begin"/>
        </w:r>
        <w:r w:rsidR="00115015" w:rsidRPr="00115015">
          <w:rPr>
            <w:b w:val="0"/>
            <w:sz w:val="20"/>
          </w:rPr>
          <w:instrText xml:space="preserve"> PAGEREF _Toc44333611 \h </w:instrText>
        </w:r>
        <w:r w:rsidR="00115015" w:rsidRPr="00115015">
          <w:rPr>
            <w:b w:val="0"/>
            <w:sz w:val="20"/>
          </w:rPr>
        </w:r>
        <w:r w:rsidR="00115015" w:rsidRPr="00115015">
          <w:rPr>
            <w:b w:val="0"/>
            <w:sz w:val="20"/>
          </w:rPr>
          <w:fldChar w:fldCharType="separate"/>
        </w:r>
        <w:r w:rsidR="00737971">
          <w:rPr>
            <w:b w:val="0"/>
            <w:sz w:val="20"/>
          </w:rPr>
          <w:t>237</w:t>
        </w:r>
        <w:r w:rsidR="00115015" w:rsidRPr="00115015">
          <w:rPr>
            <w:b w:val="0"/>
            <w:sz w:val="20"/>
          </w:rPr>
          <w:fldChar w:fldCharType="end"/>
        </w:r>
      </w:hyperlink>
    </w:p>
    <w:p w:rsidR="00115015" w:rsidRDefault="00AD6C38">
      <w:pPr>
        <w:pStyle w:val="TOC6"/>
        <w:rPr>
          <w:rFonts w:asciiTheme="minorHAnsi" w:eastAsiaTheme="minorEastAsia" w:hAnsiTheme="minorHAnsi" w:cstheme="minorBidi"/>
          <w:b w:val="0"/>
          <w:sz w:val="22"/>
          <w:szCs w:val="22"/>
          <w:lang w:eastAsia="en-AU"/>
        </w:rPr>
      </w:pPr>
      <w:hyperlink w:anchor="_Toc44333612" w:history="1">
        <w:r w:rsidR="00115015" w:rsidRPr="003D0CAB">
          <w:t>Schedule 2</w:t>
        </w:r>
        <w:r w:rsidR="00115015">
          <w:rPr>
            <w:rFonts w:asciiTheme="minorHAnsi" w:eastAsiaTheme="minorEastAsia" w:hAnsiTheme="minorHAnsi" w:cstheme="minorBidi"/>
            <w:b w:val="0"/>
            <w:sz w:val="22"/>
            <w:szCs w:val="22"/>
            <w:lang w:eastAsia="en-AU"/>
          </w:rPr>
          <w:tab/>
        </w:r>
        <w:r w:rsidR="00115015" w:rsidRPr="003D0CAB">
          <w:t>Limited public notification of certain merit track development applications</w:t>
        </w:r>
        <w:r w:rsidR="00115015">
          <w:tab/>
        </w:r>
        <w:r w:rsidR="00115015" w:rsidRPr="00115015">
          <w:rPr>
            <w:b w:val="0"/>
            <w:sz w:val="20"/>
          </w:rPr>
          <w:fldChar w:fldCharType="begin"/>
        </w:r>
        <w:r w:rsidR="00115015" w:rsidRPr="00115015">
          <w:rPr>
            <w:b w:val="0"/>
            <w:sz w:val="20"/>
          </w:rPr>
          <w:instrText xml:space="preserve"> PAGEREF _Toc44333612 \h </w:instrText>
        </w:r>
        <w:r w:rsidR="00115015" w:rsidRPr="00115015">
          <w:rPr>
            <w:b w:val="0"/>
            <w:sz w:val="20"/>
          </w:rPr>
        </w:r>
        <w:r w:rsidR="00115015" w:rsidRPr="00115015">
          <w:rPr>
            <w:b w:val="0"/>
            <w:sz w:val="20"/>
          </w:rPr>
          <w:fldChar w:fldCharType="separate"/>
        </w:r>
        <w:r w:rsidR="00737971">
          <w:rPr>
            <w:b w:val="0"/>
            <w:sz w:val="20"/>
          </w:rPr>
          <w:t>243</w:t>
        </w:r>
        <w:r w:rsidR="00115015" w:rsidRPr="00115015">
          <w:rPr>
            <w:b w:val="0"/>
            <w:sz w:val="20"/>
          </w:rPr>
          <w:fldChar w:fldCharType="end"/>
        </w:r>
      </w:hyperlink>
    </w:p>
    <w:p w:rsidR="00115015" w:rsidRDefault="00AD6C38">
      <w:pPr>
        <w:pStyle w:val="TOC6"/>
        <w:rPr>
          <w:rFonts w:asciiTheme="minorHAnsi" w:eastAsiaTheme="minorEastAsia" w:hAnsiTheme="minorHAnsi" w:cstheme="minorBidi"/>
          <w:b w:val="0"/>
          <w:sz w:val="22"/>
          <w:szCs w:val="22"/>
          <w:lang w:eastAsia="en-AU"/>
        </w:rPr>
      </w:pPr>
      <w:hyperlink w:anchor="_Toc44333613" w:history="1">
        <w:r w:rsidR="00115015" w:rsidRPr="003D0CAB">
          <w:t>Schedule 2A</w:t>
        </w:r>
        <w:r w:rsidR="00115015">
          <w:rPr>
            <w:rFonts w:asciiTheme="minorHAnsi" w:eastAsiaTheme="minorEastAsia" w:hAnsiTheme="minorHAnsi" w:cstheme="minorBidi"/>
            <w:b w:val="0"/>
            <w:sz w:val="22"/>
            <w:szCs w:val="22"/>
            <w:lang w:eastAsia="en-AU"/>
          </w:rPr>
          <w:tab/>
        </w:r>
        <w:r w:rsidR="00115015" w:rsidRPr="003D0CAB">
          <w:t>Buyback program valuation procedure</w:t>
        </w:r>
        <w:r w:rsidR="00115015">
          <w:tab/>
        </w:r>
        <w:r w:rsidR="00115015" w:rsidRPr="00115015">
          <w:rPr>
            <w:b w:val="0"/>
            <w:sz w:val="20"/>
          </w:rPr>
          <w:fldChar w:fldCharType="begin"/>
        </w:r>
        <w:r w:rsidR="00115015" w:rsidRPr="00115015">
          <w:rPr>
            <w:b w:val="0"/>
            <w:sz w:val="20"/>
          </w:rPr>
          <w:instrText xml:space="preserve"> PAGEREF _Toc44333613 \h </w:instrText>
        </w:r>
        <w:r w:rsidR="00115015" w:rsidRPr="00115015">
          <w:rPr>
            <w:b w:val="0"/>
            <w:sz w:val="20"/>
          </w:rPr>
        </w:r>
        <w:r w:rsidR="00115015" w:rsidRPr="00115015">
          <w:rPr>
            <w:b w:val="0"/>
            <w:sz w:val="20"/>
          </w:rPr>
          <w:fldChar w:fldCharType="separate"/>
        </w:r>
        <w:r w:rsidR="00737971">
          <w:rPr>
            <w:b w:val="0"/>
            <w:sz w:val="20"/>
          </w:rPr>
          <w:t>246</w:t>
        </w:r>
        <w:r w:rsidR="00115015" w:rsidRPr="00115015">
          <w:rPr>
            <w:b w:val="0"/>
            <w:sz w:val="2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14" w:history="1">
        <w:r w:rsidRPr="003D0CAB">
          <w:t>2A.1</w:t>
        </w:r>
        <w:r>
          <w:rPr>
            <w:rFonts w:asciiTheme="minorHAnsi" w:eastAsiaTheme="minorEastAsia" w:hAnsiTheme="minorHAnsi" w:cstheme="minorBidi"/>
            <w:sz w:val="22"/>
            <w:szCs w:val="22"/>
            <w:lang w:eastAsia="en-AU"/>
          </w:rPr>
          <w:tab/>
        </w:r>
        <w:r w:rsidRPr="003D0CAB">
          <w:t>Definitions—sch 2A</w:t>
        </w:r>
        <w:r>
          <w:tab/>
        </w:r>
        <w:r>
          <w:fldChar w:fldCharType="begin"/>
        </w:r>
        <w:r>
          <w:instrText xml:space="preserve"> PAGEREF _Toc44333614 \h </w:instrText>
        </w:r>
        <w:r>
          <w:fldChar w:fldCharType="separate"/>
        </w:r>
        <w:r w:rsidR="00737971">
          <w:t>246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15" w:history="1">
        <w:r w:rsidRPr="003D0CAB">
          <w:t>2A.2</w:t>
        </w:r>
        <w:r>
          <w:rPr>
            <w:rFonts w:asciiTheme="minorHAnsi" w:eastAsiaTheme="minorEastAsia" w:hAnsiTheme="minorHAnsi" w:cstheme="minorBidi"/>
            <w:sz w:val="22"/>
            <w:szCs w:val="22"/>
            <w:lang w:eastAsia="en-AU"/>
          </w:rPr>
          <w:tab/>
        </w:r>
        <w:r w:rsidRPr="003D0CAB">
          <w:rPr>
            <w:lang w:eastAsia="en-AU"/>
          </w:rPr>
          <w:t>Valuation as at assessment day, not including asbestos etc</w:t>
        </w:r>
        <w:r>
          <w:tab/>
        </w:r>
        <w:r>
          <w:fldChar w:fldCharType="begin"/>
        </w:r>
        <w:r>
          <w:instrText xml:space="preserve"> PAGEREF _Toc44333615 \h </w:instrText>
        </w:r>
        <w:r>
          <w:fldChar w:fldCharType="separate"/>
        </w:r>
        <w:r w:rsidR="00737971">
          <w:t>246</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16" w:history="1">
        <w:r w:rsidRPr="003D0CAB">
          <w:t>2A.3</w:t>
        </w:r>
        <w:r>
          <w:rPr>
            <w:rFonts w:asciiTheme="minorHAnsi" w:eastAsiaTheme="minorEastAsia" w:hAnsiTheme="minorHAnsi" w:cstheme="minorBidi"/>
            <w:sz w:val="22"/>
            <w:szCs w:val="22"/>
            <w:lang w:eastAsia="en-AU"/>
          </w:rPr>
          <w:tab/>
        </w:r>
        <w:r w:rsidRPr="003D0CAB">
          <w:rPr>
            <w:lang w:eastAsia="en-AU"/>
          </w:rPr>
          <w:t>Accredited valuers to carry out valuation</w:t>
        </w:r>
        <w:r>
          <w:tab/>
        </w:r>
        <w:r>
          <w:fldChar w:fldCharType="begin"/>
        </w:r>
        <w:r>
          <w:instrText xml:space="preserve"> PAGEREF _Toc44333616 \h </w:instrText>
        </w:r>
        <w:r>
          <w:fldChar w:fldCharType="separate"/>
        </w:r>
        <w:r w:rsidR="00737971">
          <w:t>247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17" w:history="1">
        <w:r w:rsidRPr="003D0CAB">
          <w:t>2A.4</w:t>
        </w:r>
        <w:r>
          <w:rPr>
            <w:rFonts w:asciiTheme="minorHAnsi" w:eastAsiaTheme="minorEastAsia" w:hAnsiTheme="minorHAnsi" w:cstheme="minorBidi"/>
            <w:sz w:val="22"/>
            <w:szCs w:val="22"/>
            <w:lang w:eastAsia="en-AU"/>
          </w:rPr>
          <w:tab/>
        </w:r>
        <w:r w:rsidRPr="003D0CAB">
          <w:rPr>
            <w:lang w:eastAsia="en-AU"/>
          </w:rPr>
          <w:t>Valuation to be given to lessee and Asbestos Response Taskforce</w:t>
        </w:r>
        <w:r>
          <w:tab/>
        </w:r>
        <w:r>
          <w:fldChar w:fldCharType="begin"/>
        </w:r>
        <w:r>
          <w:instrText xml:space="preserve"> PAGEREF _Toc44333617 \h </w:instrText>
        </w:r>
        <w:r>
          <w:fldChar w:fldCharType="separate"/>
        </w:r>
        <w:r w:rsidR="00737971">
          <w:t>247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18" w:history="1">
        <w:r w:rsidRPr="003D0CAB">
          <w:t>2A.5</w:t>
        </w:r>
        <w:r>
          <w:rPr>
            <w:rFonts w:asciiTheme="minorHAnsi" w:eastAsiaTheme="minorEastAsia" w:hAnsiTheme="minorHAnsi" w:cstheme="minorBidi"/>
            <w:sz w:val="22"/>
            <w:szCs w:val="22"/>
            <w:lang w:eastAsia="en-AU"/>
          </w:rPr>
          <w:tab/>
        </w:r>
        <w:r w:rsidRPr="003D0CAB">
          <w:rPr>
            <w:lang w:eastAsia="en-AU"/>
          </w:rPr>
          <w:t>Presidential determination—request by Asbestos Response Taskforce</w:t>
        </w:r>
        <w:r>
          <w:tab/>
        </w:r>
        <w:r>
          <w:fldChar w:fldCharType="begin"/>
        </w:r>
        <w:r>
          <w:instrText xml:space="preserve"> PAGEREF _Toc44333618 \h </w:instrText>
        </w:r>
        <w:r>
          <w:fldChar w:fldCharType="separate"/>
        </w:r>
        <w:r w:rsidR="00737971">
          <w:t>247</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19" w:history="1">
        <w:r w:rsidRPr="003D0CAB">
          <w:t>2A.6</w:t>
        </w:r>
        <w:r>
          <w:rPr>
            <w:rFonts w:asciiTheme="minorHAnsi" w:eastAsiaTheme="minorEastAsia" w:hAnsiTheme="minorHAnsi" w:cstheme="minorBidi"/>
            <w:sz w:val="22"/>
            <w:szCs w:val="22"/>
            <w:lang w:eastAsia="en-AU"/>
          </w:rPr>
          <w:tab/>
        </w:r>
        <w:r w:rsidRPr="003D0CAB">
          <w:rPr>
            <w:lang w:eastAsia="en-AU"/>
          </w:rPr>
          <w:t>Buyback program valuation</w:t>
        </w:r>
        <w:r>
          <w:tab/>
        </w:r>
        <w:r>
          <w:fldChar w:fldCharType="begin"/>
        </w:r>
        <w:r>
          <w:instrText xml:space="preserve"> PAGEREF _Toc44333619 \h </w:instrText>
        </w:r>
        <w:r>
          <w:fldChar w:fldCharType="separate"/>
        </w:r>
        <w:r w:rsidR="00737971">
          <w:t>248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20" w:history="1">
        <w:r w:rsidRPr="003D0CAB">
          <w:t>2A.7</w:t>
        </w:r>
        <w:r>
          <w:rPr>
            <w:rFonts w:asciiTheme="minorHAnsi" w:eastAsiaTheme="minorEastAsia" w:hAnsiTheme="minorHAnsi" w:cstheme="minorBidi"/>
            <w:sz w:val="22"/>
            <w:szCs w:val="22"/>
            <w:lang w:eastAsia="en-AU"/>
          </w:rPr>
          <w:tab/>
        </w:r>
        <w:r w:rsidRPr="003D0CAB">
          <w:rPr>
            <w:lang w:eastAsia="en-AU"/>
          </w:rPr>
          <w:t>Presidential determination—request by lessee</w:t>
        </w:r>
        <w:r>
          <w:tab/>
        </w:r>
        <w:r>
          <w:fldChar w:fldCharType="begin"/>
        </w:r>
        <w:r>
          <w:instrText xml:space="preserve"> PAGEREF _Toc44333620 \h </w:instrText>
        </w:r>
        <w:r>
          <w:fldChar w:fldCharType="separate"/>
        </w:r>
        <w:r w:rsidR="00737971">
          <w:t>248</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21" w:history="1">
        <w:r w:rsidRPr="003D0CAB">
          <w:t>2A.8</w:t>
        </w:r>
        <w:r>
          <w:rPr>
            <w:rFonts w:asciiTheme="minorHAnsi" w:eastAsiaTheme="minorEastAsia" w:hAnsiTheme="minorHAnsi" w:cstheme="minorBidi"/>
            <w:sz w:val="22"/>
            <w:szCs w:val="22"/>
            <w:lang w:eastAsia="en-AU"/>
          </w:rPr>
          <w:tab/>
        </w:r>
        <w:r w:rsidRPr="003D0CAB">
          <w:rPr>
            <w:lang w:eastAsia="en-AU"/>
          </w:rPr>
          <w:t>Presidential determination</w:t>
        </w:r>
        <w:r>
          <w:tab/>
        </w:r>
        <w:r>
          <w:fldChar w:fldCharType="begin"/>
        </w:r>
        <w:r>
          <w:instrText xml:space="preserve"> PAGEREF _Toc44333621 \h </w:instrText>
        </w:r>
        <w:r>
          <w:fldChar w:fldCharType="separate"/>
        </w:r>
        <w:r w:rsidR="00737971">
          <w:t>249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22" w:history="1">
        <w:r w:rsidRPr="003D0CAB">
          <w:t>2A.9</w:t>
        </w:r>
        <w:r>
          <w:rPr>
            <w:rFonts w:asciiTheme="minorHAnsi" w:eastAsiaTheme="minorEastAsia" w:hAnsiTheme="minorHAnsi" w:cstheme="minorBidi"/>
            <w:sz w:val="22"/>
            <w:szCs w:val="22"/>
            <w:lang w:eastAsia="en-AU"/>
          </w:rPr>
          <w:tab/>
        </w:r>
        <w:r w:rsidRPr="003D0CAB">
          <w:rPr>
            <w:lang w:eastAsia="en-AU"/>
          </w:rPr>
          <w:t>Amount payable for surrender of affected lease</w:t>
        </w:r>
        <w:r>
          <w:tab/>
        </w:r>
        <w:r>
          <w:fldChar w:fldCharType="begin"/>
        </w:r>
        <w:r>
          <w:instrText xml:space="preserve"> PAGEREF _Toc44333622 \h </w:instrText>
        </w:r>
        <w:r>
          <w:fldChar w:fldCharType="separate"/>
        </w:r>
        <w:r w:rsidR="00737971">
          <w:t>250</w:t>
        </w:r>
        <w:r>
          <w:fldChar w:fldCharType="end"/>
        </w:r>
      </w:hyperlink>
    </w:p>
    <w:p w:rsidR="00115015" w:rsidRDefault="00AD6C38">
      <w:pPr>
        <w:pStyle w:val="TOC6"/>
        <w:rPr>
          <w:rFonts w:asciiTheme="minorHAnsi" w:eastAsiaTheme="minorEastAsia" w:hAnsiTheme="minorHAnsi" w:cstheme="minorBidi"/>
          <w:b w:val="0"/>
          <w:sz w:val="22"/>
          <w:szCs w:val="22"/>
          <w:lang w:eastAsia="en-AU"/>
        </w:rPr>
      </w:pPr>
      <w:hyperlink w:anchor="_Toc44333623" w:history="1">
        <w:r w:rsidR="00115015" w:rsidRPr="003D0CAB">
          <w:t>Schedule 3</w:t>
        </w:r>
        <w:r w:rsidR="00115015">
          <w:rPr>
            <w:rFonts w:asciiTheme="minorHAnsi" w:eastAsiaTheme="minorEastAsia" w:hAnsiTheme="minorHAnsi" w:cstheme="minorBidi"/>
            <w:b w:val="0"/>
            <w:sz w:val="22"/>
            <w:szCs w:val="22"/>
            <w:lang w:eastAsia="en-AU"/>
          </w:rPr>
          <w:tab/>
        </w:r>
        <w:r w:rsidR="00115015" w:rsidRPr="003D0CAB">
          <w:t>Matters exempt from third</w:t>
        </w:r>
        <w:r w:rsidR="00115015" w:rsidRPr="003D0CAB">
          <w:noBreakHyphen/>
          <w:t>party ACAT review</w:t>
        </w:r>
        <w:r w:rsidR="00115015">
          <w:tab/>
        </w:r>
        <w:r w:rsidR="00115015" w:rsidRPr="00115015">
          <w:rPr>
            <w:b w:val="0"/>
            <w:sz w:val="20"/>
          </w:rPr>
          <w:fldChar w:fldCharType="begin"/>
        </w:r>
        <w:r w:rsidR="00115015" w:rsidRPr="00115015">
          <w:rPr>
            <w:b w:val="0"/>
            <w:sz w:val="20"/>
          </w:rPr>
          <w:instrText xml:space="preserve"> PAGEREF _Toc44333623 \h </w:instrText>
        </w:r>
        <w:r w:rsidR="00115015" w:rsidRPr="00115015">
          <w:rPr>
            <w:b w:val="0"/>
            <w:sz w:val="20"/>
          </w:rPr>
        </w:r>
        <w:r w:rsidR="00115015" w:rsidRPr="00115015">
          <w:rPr>
            <w:b w:val="0"/>
            <w:sz w:val="20"/>
          </w:rPr>
          <w:fldChar w:fldCharType="separate"/>
        </w:r>
        <w:r w:rsidR="00737971">
          <w:rPr>
            <w:b w:val="0"/>
            <w:sz w:val="20"/>
          </w:rPr>
          <w:t>251</w:t>
        </w:r>
        <w:r w:rsidR="00115015" w:rsidRPr="00115015">
          <w:rPr>
            <w:b w:val="0"/>
            <w:sz w:val="2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24" w:history="1">
        <w:r w:rsidR="00115015" w:rsidRPr="003D0CAB">
          <w:t>Part 3.1</w:t>
        </w:r>
        <w:r w:rsidR="00115015">
          <w:rPr>
            <w:rFonts w:asciiTheme="minorHAnsi" w:eastAsiaTheme="minorEastAsia" w:hAnsiTheme="minorHAnsi" w:cstheme="minorBidi"/>
            <w:b w:val="0"/>
            <w:sz w:val="22"/>
            <w:szCs w:val="22"/>
            <w:lang w:eastAsia="en-AU"/>
          </w:rPr>
          <w:tab/>
        </w:r>
        <w:r w:rsidR="00115015" w:rsidRPr="003D0CAB">
          <w:t>Definitions</w:t>
        </w:r>
        <w:r w:rsidR="00115015">
          <w:tab/>
        </w:r>
        <w:r w:rsidR="00115015" w:rsidRPr="00115015">
          <w:rPr>
            <w:b w:val="0"/>
          </w:rPr>
          <w:fldChar w:fldCharType="begin"/>
        </w:r>
        <w:r w:rsidR="00115015" w:rsidRPr="00115015">
          <w:rPr>
            <w:b w:val="0"/>
          </w:rPr>
          <w:instrText xml:space="preserve"> PAGEREF _Toc44333624 \h </w:instrText>
        </w:r>
        <w:r w:rsidR="00115015" w:rsidRPr="00115015">
          <w:rPr>
            <w:b w:val="0"/>
          </w:rPr>
        </w:r>
        <w:r w:rsidR="00115015" w:rsidRPr="00115015">
          <w:rPr>
            <w:b w:val="0"/>
          </w:rPr>
          <w:fldChar w:fldCharType="separate"/>
        </w:r>
        <w:r w:rsidR="00737971">
          <w:rPr>
            <w:b w:val="0"/>
          </w:rPr>
          <w:t>251</w:t>
        </w:r>
        <w:r w:rsidR="00115015" w:rsidRPr="00115015">
          <w:rPr>
            <w:b w:val="0"/>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25" w:history="1">
        <w:r w:rsidRPr="003D0CAB">
          <w:t>3.1</w:t>
        </w:r>
        <w:r>
          <w:rPr>
            <w:rFonts w:asciiTheme="minorHAnsi" w:eastAsiaTheme="minorEastAsia" w:hAnsiTheme="minorHAnsi" w:cstheme="minorBidi"/>
            <w:sz w:val="22"/>
            <w:szCs w:val="22"/>
            <w:lang w:eastAsia="en-AU"/>
          </w:rPr>
          <w:tab/>
        </w:r>
        <w:r w:rsidRPr="003D0CAB">
          <w:t>Definitions—sch 3</w:t>
        </w:r>
        <w:r>
          <w:tab/>
        </w:r>
        <w:r>
          <w:fldChar w:fldCharType="begin"/>
        </w:r>
        <w:r>
          <w:instrText xml:space="preserve"> PAGEREF _Toc44333625 \h </w:instrText>
        </w:r>
        <w:r>
          <w:fldChar w:fldCharType="separate"/>
        </w:r>
        <w:r w:rsidR="00737971">
          <w:t>251</w:t>
        </w:r>
        <w: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26" w:history="1">
        <w:r w:rsidR="00115015" w:rsidRPr="003D0CAB">
          <w:t>Part 3.2</w:t>
        </w:r>
        <w:r w:rsidR="00115015">
          <w:rPr>
            <w:rFonts w:asciiTheme="minorHAnsi" w:eastAsiaTheme="minorEastAsia" w:hAnsiTheme="minorHAnsi" w:cstheme="minorBidi"/>
            <w:b w:val="0"/>
            <w:sz w:val="22"/>
            <w:szCs w:val="22"/>
            <w:lang w:eastAsia="en-AU"/>
          </w:rPr>
          <w:tab/>
        </w:r>
        <w:r w:rsidR="00115015" w:rsidRPr="003D0CAB">
          <w:t>Merit track matters exempt from third-party ACAT review</w:t>
        </w:r>
        <w:r w:rsidR="00115015">
          <w:tab/>
        </w:r>
        <w:r w:rsidR="00115015" w:rsidRPr="00115015">
          <w:rPr>
            <w:b w:val="0"/>
          </w:rPr>
          <w:fldChar w:fldCharType="begin"/>
        </w:r>
        <w:r w:rsidR="00115015" w:rsidRPr="00115015">
          <w:rPr>
            <w:b w:val="0"/>
          </w:rPr>
          <w:instrText xml:space="preserve"> PAGEREF _Toc44333626 \h </w:instrText>
        </w:r>
        <w:r w:rsidR="00115015" w:rsidRPr="00115015">
          <w:rPr>
            <w:b w:val="0"/>
          </w:rPr>
        </w:r>
        <w:r w:rsidR="00115015" w:rsidRPr="00115015">
          <w:rPr>
            <w:b w:val="0"/>
          </w:rPr>
          <w:fldChar w:fldCharType="separate"/>
        </w:r>
        <w:r w:rsidR="00737971">
          <w:rPr>
            <w:b w:val="0"/>
          </w:rPr>
          <w:t>252</w:t>
        </w:r>
        <w:r w:rsidR="00115015" w:rsidRPr="00115015">
          <w:rPr>
            <w:b w:val="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27" w:history="1">
        <w:r w:rsidR="00115015" w:rsidRPr="003D0CAB">
          <w:t>Part 3.3</w:t>
        </w:r>
        <w:r w:rsidR="00115015">
          <w:rPr>
            <w:rFonts w:asciiTheme="minorHAnsi" w:eastAsiaTheme="minorEastAsia" w:hAnsiTheme="minorHAnsi" w:cstheme="minorBidi"/>
            <w:b w:val="0"/>
            <w:sz w:val="22"/>
            <w:szCs w:val="22"/>
            <w:lang w:eastAsia="en-AU"/>
          </w:rPr>
          <w:tab/>
        </w:r>
        <w:r w:rsidR="00115015" w:rsidRPr="003D0CAB">
          <w:t>Impact track matters exempt from third-party ACAT review</w:t>
        </w:r>
        <w:r w:rsidR="00115015">
          <w:tab/>
        </w:r>
        <w:r w:rsidR="00115015" w:rsidRPr="00115015">
          <w:rPr>
            <w:b w:val="0"/>
          </w:rPr>
          <w:fldChar w:fldCharType="begin"/>
        </w:r>
        <w:r w:rsidR="00115015" w:rsidRPr="00115015">
          <w:rPr>
            <w:b w:val="0"/>
          </w:rPr>
          <w:instrText xml:space="preserve"> PAGEREF _Toc44333627 \h </w:instrText>
        </w:r>
        <w:r w:rsidR="00115015" w:rsidRPr="00115015">
          <w:rPr>
            <w:b w:val="0"/>
          </w:rPr>
        </w:r>
        <w:r w:rsidR="00115015" w:rsidRPr="00115015">
          <w:rPr>
            <w:b w:val="0"/>
          </w:rPr>
          <w:fldChar w:fldCharType="separate"/>
        </w:r>
        <w:r w:rsidR="00737971">
          <w:rPr>
            <w:b w:val="0"/>
          </w:rPr>
          <w:t>262</w:t>
        </w:r>
        <w:r w:rsidR="00115015" w:rsidRPr="00115015">
          <w:rPr>
            <w:b w:val="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28" w:history="1">
        <w:r w:rsidR="00115015" w:rsidRPr="003D0CAB">
          <w:t>Part 3.4</w:t>
        </w:r>
        <w:r w:rsidR="00115015">
          <w:rPr>
            <w:rFonts w:asciiTheme="minorHAnsi" w:eastAsiaTheme="minorEastAsia" w:hAnsiTheme="minorHAnsi" w:cstheme="minorBidi"/>
            <w:b w:val="0"/>
            <w:sz w:val="22"/>
            <w:szCs w:val="22"/>
            <w:lang w:eastAsia="en-AU"/>
          </w:rPr>
          <w:tab/>
        </w:r>
        <w:r w:rsidR="00115015" w:rsidRPr="003D0CAB">
          <w:t>Maps</w:t>
        </w:r>
        <w:r w:rsidR="00115015">
          <w:tab/>
        </w:r>
        <w:r w:rsidR="00115015" w:rsidRPr="00115015">
          <w:rPr>
            <w:b w:val="0"/>
          </w:rPr>
          <w:fldChar w:fldCharType="begin"/>
        </w:r>
        <w:r w:rsidR="00115015" w:rsidRPr="00115015">
          <w:rPr>
            <w:b w:val="0"/>
          </w:rPr>
          <w:instrText xml:space="preserve"> PAGEREF _Toc44333628 \h </w:instrText>
        </w:r>
        <w:r w:rsidR="00115015" w:rsidRPr="00115015">
          <w:rPr>
            <w:b w:val="0"/>
          </w:rPr>
        </w:r>
        <w:r w:rsidR="00115015" w:rsidRPr="00115015">
          <w:rPr>
            <w:b w:val="0"/>
          </w:rPr>
          <w:fldChar w:fldCharType="separate"/>
        </w:r>
        <w:r w:rsidR="00737971">
          <w:rPr>
            <w:b w:val="0"/>
          </w:rPr>
          <w:t>263</w:t>
        </w:r>
        <w:r w:rsidR="00115015" w:rsidRPr="00115015">
          <w:rPr>
            <w:b w:val="0"/>
          </w:rP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629" w:history="1">
        <w:r w:rsidR="00115015" w:rsidRPr="003D0CAB">
          <w:t>Division 3.4.1</w:t>
        </w:r>
        <w:r w:rsidR="00115015">
          <w:rPr>
            <w:rFonts w:asciiTheme="minorHAnsi" w:eastAsiaTheme="minorEastAsia" w:hAnsiTheme="minorHAnsi" w:cstheme="minorBidi"/>
            <w:b w:val="0"/>
            <w:sz w:val="22"/>
            <w:szCs w:val="22"/>
            <w:lang w:eastAsia="en-AU"/>
          </w:rPr>
          <w:tab/>
        </w:r>
        <w:r w:rsidR="00115015" w:rsidRPr="003D0CAB">
          <w:t>City centre</w:t>
        </w:r>
        <w:r w:rsidR="00115015">
          <w:tab/>
        </w:r>
        <w:r w:rsidR="00115015" w:rsidRPr="00115015">
          <w:rPr>
            <w:b w:val="0"/>
          </w:rPr>
          <w:fldChar w:fldCharType="begin"/>
        </w:r>
        <w:r w:rsidR="00115015" w:rsidRPr="00115015">
          <w:rPr>
            <w:b w:val="0"/>
          </w:rPr>
          <w:instrText xml:space="preserve"> PAGEREF _Toc44333629 \h </w:instrText>
        </w:r>
        <w:r w:rsidR="00115015" w:rsidRPr="00115015">
          <w:rPr>
            <w:b w:val="0"/>
          </w:rPr>
        </w:r>
        <w:r w:rsidR="00115015" w:rsidRPr="00115015">
          <w:rPr>
            <w:b w:val="0"/>
          </w:rPr>
          <w:fldChar w:fldCharType="separate"/>
        </w:r>
        <w:r w:rsidR="00737971">
          <w:rPr>
            <w:b w:val="0"/>
          </w:rPr>
          <w:t>263</w:t>
        </w:r>
        <w:r w:rsidR="00115015" w:rsidRPr="00115015">
          <w:rPr>
            <w:b w:val="0"/>
          </w:rP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630" w:history="1">
        <w:r w:rsidR="00115015" w:rsidRPr="003D0CAB">
          <w:t>Division 3.4.2</w:t>
        </w:r>
        <w:r w:rsidR="00115015">
          <w:rPr>
            <w:rFonts w:asciiTheme="minorHAnsi" w:eastAsiaTheme="minorEastAsia" w:hAnsiTheme="minorHAnsi" w:cstheme="minorBidi"/>
            <w:b w:val="0"/>
            <w:sz w:val="22"/>
            <w:szCs w:val="22"/>
            <w:lang w:eastAsia="en-AU"/>
          </w:rPr>
          <w:tab/>
        </w:r>
        <w:r w:rsidR="00115015" w:rsidRPr="003D0CAB">
          <w:t>Belconnen town centre</w:t>
        </w:r>
        <w:r w:rsidR="00115015">
          <w:tab/>
        </w:r>
        <w:r w:rsidR="00115015" w:rsidRPr="00115015">
          <w:rPr>
            <w:b w:val="0"/>
          </w:rPr>
          <w:fldChar w:fldCharType="begin"/>
        </w:r>
        <w:r w:rsidR="00115015" w:rsidRPr="00115015">
          <w:rPr>
            <w:b w:val="0"/>
          </w:rPr>
          <w:instrText xml:space="preserve"> PAGEREF _Toc44333630 \h </w:instrText>
        </w:r>
        <w:r w:rsidR="00115015" w:rsidRPr="00115015">
          <w:rPr>
            <w:b w:val="0"/>
          </w:rPr>
        </w:r>
        <w:r w:rsidR="00115015" w:rsidRPr="00115015">
          <w:rPr>
            <w:b w:val="0"/>
          </w:rPr>
          <w:fldChar w:fldCharType="separate"/>
        </w:r>
        <w:r w:rsidR="00737971">
          <w:rPr>
            <w:b w:val="0"/>
          </w:rPr>
          <w:t>264</w:t>
        </w:r>
        <w:r w:rsidR="00115015" w:rsidRPr="00115015">
          <w:rPr>
            <w:b w:val="0"/>
          </w:rP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631" w:history="1">
        <w:r w:rsidR="00115015" w:rsidRPr="003D0CAB">
          <w:t>Division 3.4.3</w:t>
        </w:r>
        <w:r w:rsidR="00115015">
          <w:rPr>
            <w:rFonts w:asciiTheme="minorHAnsi" w:eastAsiaTheme="minorEastAsia" w:hAnsiTheme="minorHAnsi" w:cstheme="minorBidi"/>
            <w:b w:val="0"/>
            <w:sz w:val="22"/>
            <w:szCs w:val="22"/>
            <w:lang w:eastAsia="en-AU"/>
          </w:rPr>
          <w:tab/>
        </w:r>
        <w:r w:rsidR="00115015" w:rsidRPr="003D0CAB">
          <w:t>Gungahlin town centre</w:t>
        </w:r>
        <w:r w:rsidR="00115015">
          <w:tab/>
        </w:r>
        <w:r w:rsidR="00115015" w:rsidRPr="00115015">
          <w:rPr>
            <w:b w:val="0"/>
          </w:rPr>
          <w:fldChar w:fldCharType="begin"/>
        </w:r>
        <w:r w:rsidR="00115015" w:rsidRPr="00115015">
          <w:rPr>
            <w:b w:val="0"/>
          </w:rPr>
          <w:instrText xml:space="preserve"> PAGEREF _Toc44333631 \h </w:instrText>
        </w:r>
        <w:r w:rsidR="00115015" w:rsidRPr="00115015">
          <w:rPr>
            <w:b w:val="0"/>
          </w:rPr>
        </w:r>
        <w:r w:rsidR="00115015" w:rsidRPr="00115015">
          <w:rPr>
            <w:b w:val="0"/>
          </w:rPr>
          <w:fldChar w:fldCharType="separate"/>
        </w:r>
        <w:r w:rsidR="00737971">
          <w:rPr>
            <w:b w:val="0"/>
          </w:rPr>
          <w:t>265</w:t>
        </w:r>
        <w:r w:rsidR="00115015" w:rsidRPr="00115015">
          <w:rPr>
            <w:b w:val="0"/>
          </w:rP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632" w:history="1">
        <w:r w:rsidR="00115015" w:rsidRPr="003D0CAB">
          <w:t>Division 3.4.4</w:t>
        </w:r>
        <w:r w:rsidR="00115015">
          <w:rPr>
            <w:rFonts w:asciiTheme="minorHAnsi" w:eastAsiaTheme="minorEastAsia" w:hAnsiTheme="minorHAnsi" w:cstheme="minorBidi"/>
            <w:b w:val="0"/>
            <w:sz w:val="22"/>
            <w:szCs w:val="22"/>
            <w:lang w:eastAsia="en-AU"/>
          </w:rPr>
          <w:tab/>
        </w:r>
        <w:r w:rsidR="00115015" w:rsidRPr="003D0CAB">
          <w:t>Tuggeranong town centre</w:t>
        </w:r>
        <w:r w:rsidR="00115015">
          <w:tab/>
        </w:r>
        <w:r w:rsidR="00115015" w:rsidRPr="00115015">
          <w:rPr>
            <w:b w:val="0"/>
          </w:rPr>
          <w:fldChar w:fldCharType="begin"/>
        </w:r>
        <w:r w:rsidR="00115015" w:rsidRPr="00115015">
          <w:rPr>
            <w:b w:val="0"/>
          </w:rPr>
          <w:instrText xml:space="preserve"> PAGEREF _Toc44333632 \h </w:instrText>
        </w:r>
        <w:r w:rsidR="00115015" w:rsidRPr="00115015">
          <w:rPr>
            <w:b w:val="0"/>
          </w:rPr>
        </w:r>
        <w:r w:rsidR="00115015" w:rsidRPr="00115015">
          <w:rPr>
            <w:b w:val="0"/>
          </w:rPr>
          <w:fldChar w:fldCharType="separate"/>
        </w:r>
        <w:r w:rsidR="00737971">
          <w:rPr>
            <w:b w:val="0"/>
          </w:rPr>
          <w:t>266</w:t>
        </w:r>
        <w:r w:rsidR="00115015" w:rsidRPr="00115015">
          <w:rPr>
            <w:b w:val="0"/>
          </w:rP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633" w:history="1">
        <w:r w:rsidR="00115015" w:rsidRPr="003D0CAB">
          <w:t>Division 3.4.5</w:t>
        </w:r>
        <w:r w:rsidR="00115015">
          <w:rPr>
            <w:rFonts w:asciiTheme="minorHAnsi" w:eastAsiaTheme="minorEastAsia" w:hAnsiTheme="minorHAnsi" w:cstheme="minorBidi"/>
            <w:b w:val="0"/>
            <w:sz w:val="22"/>
            <w:szCs w:val="22"/>
            <w:lang w:eastAsia="en-AU"/>
          </w:rPr>
          <w:tab/>
        </w:r>
        <w:r w:rsidR="00115015" w:rsidRPr="003D0CAB">
          <w:t>Woden town centre</w:t>
        </w:r>
        <w:r w:rsidR="00115015">
          <w:tab/>
        </w:r>
        <w:r w:rsidR="00115015" w:rsidRPr="00115015">
          <w:rPr>
            <w:b w:val="0"/>
          </w:rPr>
          <w:fldChar w:fldCharType="begin"/>
        </w:r>
        <w:r w:rsidR="00115015" w:rsidRPr="00115015">
          <w:rPr>
            <w:b w:val="0"/>
          </w:rPr>
          <w:instrText xml:space="preserve"> PAGEREF _Toc44333633 \h </w:instrText>
        </w:r>
        <w:r w:rsidR="00115015" w:rsidRPr="00115015">
          <w:rPr>
            <w:b w:val="0"/>
          </w:rPr>
        </w:r>
        <w:r w:rsidR="00115015" w:rsidRPr="00115015">
          <w:rPr>
            <w:b w:val="0"/>
          </w:rPr>
          <w:fldChar w:fldCharType="separate"/>
        </w:r>
        <w:r w:rsidR="00737971">
          <w:rPr>
            <w:b w:val="0"/>
          </w:rPr>
          <w:t>267</w:t>
        </w:r>
        <w:r w:rsidR="00115015" w:rsidRPr="00115015">
          <w:rPr>
            <w:b w:val="0"/>
          </w:rP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634" w:history="1">
        <w:r w:rsidR="00115015" w:rsidRPr="003D0CAB">
          <w:t>Division 3.4.6</w:t>
        </w:r>
        <w:r w:rsidR="00115015">
          <w:rPr>
            <w:rFonts w:asciiTheme="minorHAnsi" w:eastAsiaTheme="minorEastAsia" w:hAnsiTheme="minorHAnsi" w:cstheme="minorBidi"/>
            <w:b w:val="0"/>
            <w:sz w:val="22"/>
            <w:szCs w:val="22"/>
            <w:lang w:eastAsia="en-AU"/>
          </w:rPr>
          <w:tab/>
        </w:r>
        <w:r w:rsidR="00115015" w:rsidRPr="003D0CAB">
          <w:t>Kingston Foreshore</w:t>
        </w:r>
        <w:r w:rsidR="00115015">
          <w:tab/>
        </w:r>
        <w:r w:rsidR="00115015" w:rsidRPr="00115015">
          <w:rPr>
            <w:b w:val="0"/>
          </w:rPr>
          <w:fldChar w:fldCharType="begin"/>
        </w:r>
        <w:r w:rsidR="00115015" w:rsidRPr="00115015">
          <w:rPr>
            <w:b w:val="0"/>
          </w:rPr>
          <w:instrText xml:space="preserve"> PAGEREF _Toc44333634 \h </w:instrText>
        </w:r>
        <w:r w:rsidR="00115015" w:rsidRPr="00115015">
          <w:rPr>
            <w:b w:val="0"/>
          </w:rPr>
        </w:r>
        <w:r w:rsidR="00115015" w:rsidRPr="00115015">
          <w:rPr>
            <w:b w:val="0"/>
          </w:rPr>
          <w:fldChar w:fldCharType="separate"/>
        </w:r>
        <w:r w:rsidR="00737971">
          <w:rPr>
            <w:b w:val="0"/>
          </w:rPr>
          <w:t>268</w:t>
        </w:r>
        <w:r w:rsidR="00115015" w:rsidRPr="00115015">
          <w:rPr>
            <w:b w:val="0"/>
          </w:rPr>
          <w:fldChar w:fldCharType="end"/>
        </w:r>
      </w:hyperlink>
    </w:p>
    <w:p w:rsidR="00115015" w:rsidRDefault="00AD6C38">
      <w:pPr>
        <w:pStyle w:val="TOC8"/>
        <w:rPr>
          <w:rFonts w:asciiTheme="minorHAnsi" w:eastAsiaTheme="minorEastAsia" w:hAnsiTheme="minorHAnsi" w:cstheme="minorBidi"/>
          <w:b w:val="0"/>
          <w:sz w:val="22"/>
          <w:szCs w:val="22"/>
          <w:lang w:eastAsia="en-AU"/>
        </w:rPr>
      </w:pPr>
      <w:hyperlink w:anchor="_Toc44333635" w:history="1">
        <w:r w:rsidR="00115015" w:rsidRPr="003D0CAB">
          <w:t>Division 3.4.7</w:t>
        </w:r>
        <w:r w:rsidR="00115015">
          <w:rPr>
            <w:rFonts w:asciiTheme="minorHAnsi" w:eastAsiaTheme="minorEastAsia" w:hAnsiTheme="minorHAnsi" w:cstheme="minorBidi"/>
            <w:b w:val="0"/>
            <w:sz w:val="22"/>
            <w:szCs w:val="22"/>
            <w:lang w:eastAsia="en-AU"/>
          </w:rPr>
          <w:tab/>
        </w:r>
        <w:r w:rsidR="00115015" w:rsidRPr="003D0CAB">
          <w:t>University of Canberra site</w:t>
        </w:r>
        <w:r w:rsidR="00115015">
          <w:tab/>
        </w:r>
        <w:r w:rsidR="00115015" w:rsidRPr="00115015">
          <w:rPr>
            <w:b w:val="0"/>
          </w:rPr>
          <w:fldChar w:fldCharType="begin"/>
        </w:r>
        <w:r w:rsidR="00115015" w:rsidRPr="00115015">
          <w:rPr>
            <w:b w:val="0"/>
          </w:rPr>
          <w:instrText xml:space="preserve"> PAGEREF _Toc44333635 \h </w:instrText>
        </w:r>
        <w:r w:rsidR="00115015" w:rsidRPr="00115015">
          <w:rPr>
            <w:b w:val="0"/>
          </w:rPr>
        </w:r>
        <w:r w:rsidR="00115015" w:rsidRPr="00115015">
          <w:rPr>
            <w:b w:val="0"/>
          </w:rPr>
          <w:fldChar w:fldCharType="separate"/>
        </w:r>
        <w:r w:rsidR="00737971">
          <w:rPr>
            <w:b w:val="0"/>
          </w:rPr>
          <w:t>269</w:t>
        </w:r>
        <w:r w:rsidR="00115015" w:rsidRPr="00115015">
          <w:rPr>
            <w:b w:val="0"/>
          </w:rPr>
          <w:fldChar w:fldCharType="end"/>
        </w:r>
      </w:hyperlink>
    </w:p>
    <w:p w:rsidR="00115015" w:rsidRDefault="00AD6C38">
      <w:pPr>
        <w:pStyle w:val="TOC6"/>
        <w:rPr>
          <w:rFonts w:asciiTheme="minorHAnsi" w:eastAsiaTheme="minorEastAsia" w:hAnsiTheme="minorHAnsi" w:cstheme="minorBidi"/>
          <w:b w:val="0"/>
          <w:sz w:val="22"/>
          <w:szCs w:val="22"/>
          <w:lang w:eastAsia="en-AU"/>
        </w:rPr>
      </w:pPr>
      <w:hyperlink w:anchor="_Toc44333636" w:history="1">
        <w:r w:rsidR="00115015" w:rsidRPr="003D0CAB">
          <w:t>Schedule 4</w:t>
        </w:r>
        <w:r w:rsidR="00115015">
          <w:rPr>
            <w:rFonts w:asciiTheme="minorHAnsi" w:eastAsiaTheme="minorEastAsia" w:hAnsiTheme="minorHAnsi" w:cstheme="minorBidi"/>
            <w:b w:val="0"/>
            <w:sz w:val="22"/>
            <w:szCs w:val="22"/>
            <w:lang w:eastAsia="en-AU"/>
          </w:rPr>
          <w:tab/>
        </w:r>
        <w:r w:rsidR="00115015" w:rsidRPr="003D0CAB">
          <w:t>Prescribed territory plan instruments</w:t>
        </w:r>
        <w:r w:rsidR="00115015">
          <w:tab/>
        </w:r>
        <w:r w:rsidR="00115015" w:rsidRPr="00115015">
          <w:rPr>
            <w:b w:val="0"/>
            <w:sz w:val="20"/>
          </w:rPr>
          <w:fldChar w:fldCharType="begin"/>
        </w:r>
        <w:r w:rsidR="00115015" w:rsidRPr="00115015">
          <w:rPr>
            <w:b w:val="0"/>
            <w:sz w:val="20"/>
          </w:rPr>
          <w:instrText xml:space="preserve"> PAGEREF _Toc44333636 \h </w:instrText>
        </w:r>
        <w:r w:rsidR="00115015" w:rsidRPr="00115015">
          <w:rPr>
            <w:b w:val="0"/>
            <w:sz w:val="20"/>
          </w:rPr>
        </w:r>
        <w:r w:rsidR="00115015" w:rsidRPr="00115015">
          <w:rPr>
            <w:b w:val="0"/>
            <w:sz w:val="20"/>
          </w:rPr>
          <w:fldChar w:fldCharType="separate"/>
        </w:r>
        <w:r w:rsidR="00737971">
          <w:rPr>
            <w:b w:val="0"/>
            <w:sz w:val="20"/>
          </w:rPr>
          <w:t>270</w:t>
        </w:r>
        <w:r w:rsidR="00115015" w:rsidRPr="00115015">
          <w:rPr>
            <w:b w:val="0"/>
            <w:sz w:val="2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37" w:history="1">
        <w:r w:rsidR="00115015" w:rsidRPr="003D0CAB">
          <w:t>Part 4.1</w:t>
        </w:r>
        <w:r w:rsidR="00115015">
          <w:rPr>
            <w:rFonts w:asciiTheme="minorHAnsi" w:eastAsiaTheme="minorEastAsia" w:hAnsiTheme="minorHAnsi" w:cstheme="minorBidi"/>
            <w:b w:val="0"/>
            <w:sz w:val="22"/>
            <w:szCs w:val="22"/>
            <w:lang w:eastAsia="en-AU"/>
          </w:rPr>
          <w:tab/>
        </w:r>
        <w:r w:rsidR="00115015" w:rsidRPr="003D0CAB">
          <w:t>Australian standards</w:t>
        </w:r>
        <w:r w:rsidR="00115015">
          <w:tab/>
        </w:r>
        <w:r w:rsidR="00115015" w:rsidRPr="00115015">
          <w:rPr>
            <w:b w:val="0"/>
          </w:rPr>
          <w:fldChar w:fldCharType="begin"/>
        </w:r>
        <w:r w:rsidR="00115015" w:rsidRPr="00115015">
          <w:rPr>
            <w:b w:val="0"/>
          </w:rPr>
          <w:instrText xml:space="preserve"> PAGEREF _Toc44333637 \h </w:instrText>
        </w:r>
        <w:r w:rsidR="00115015" w:rsidRPr="00115015">
          <w:rPr>
            <w:b w:val="0"/>
          </w:rPr>
        </w:r>
        <w:r w:rsidR="00115015" w:rsidRPr="00115015">
          <w:rPr>
            <w:b w:val="0"/>
          </w:rPr>
          <w:fldChar w:fldCharType="separate"/>
        </w:r>
        <w:r w:rsidR="00737971">
          <w:rPr>
            <w:b w:val="0"/>
          </w:rPr>
          <w:t>270</w:t>
        </w:r>
        <w:r w:rsidR="00115015" w:rsidRPr="00115015">
          <w:rPr>
            <w:b w:val="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38" w:history="1">
        <w:r w:rsidR="00115015" w:rsidRPr="003D0CAB">
          <w:t>Part 4.2</w:t>
        </w:r>
        <w:r w:rsidR="00115015">
          <w:rPr>
            <w:rFonts w:asciiTheme="minorHAnsi" w:eastAsiaTheme="minorEastAsia" w:hAnsiTheme="minorHAnsi" w:cstheme="minorBidi"/>
            <w:b w:val="0"/>
            <w:sz w:val="22"/>
            <w:szCs w:val="22"/>
            <w:lang w:eastAsia="en-AU"/>
          </w:rPr>
          <w:tab/>
        </w:r>
        <w:r w:rsidR="00115015" w:rsidRPr="003D0CAB">
          <w:t>Computer modelling software</w:t>
        </w:r>
        <w:r w:rsidR="00115015">
          <w:tab/>
        </w:r>
        <w:r w:rsidR="00115015" w:rsidRPr="00115015">
          <w:rPr>
            <w:b w:val="0"/>
          </w:rPr>
          <w:fldChar w:fldCharType="begin"/>
        </w:r>
        <w:r w:rsidR="00115015" w:rsidRPr="00115015">
          <w:rPr>
            <w:b w:val="0"/>
          </w:rPr>
          <w:instrText xml:space="preserve"> PAGEREF _Toc44333638 \h </w:instrText>
        </w:r>
        <w:r w:rsidR="00115015" w:rsidRPr="00115015">
          <w:rPr>
            <w:b w:val="0"/>
          </w:rPr>
        </w:r>
        <w:r w:rsidR="00115015" w:rsidRPr="00115015">
          <w:rPr>
            <w:b w:val="0"/>
          </w:rPr>
          <w:fldChar w:fldCharType="separate"/>
        </w:r>
        <w:r w:rsidR="00737971">
          <w:rPr>
            <w:b w:val="0"/>
          </w:rPr>
          <w:t>272</w:t>
        </w:r>
        <w:r w:rsidR="00115015" w:rsidRPr="00115015">
          <w:rPr>
            <w:b w:val="0"/>
          </w:rPr>
          <w:fldChar w:fldCharType="end"/>
        </w:r>
      </w:hyperlink>
    </w:p>
    <w:p w:rsidR="00115015" w:rsidRDefault="00AD6C38">
      <w:pPr>
        <w:pStyle w:val="TOC7"/>
        <w:rPr>
          <w:rFonts w:asciiTheme="minorHAnsi" w:eastAsiaTheme="minorEastAsia" w:hAnsiTheme="minorHAnsi" w:cstheme="minorBidi"/>
          <w:b w:val="0"/>
          <w:sz w:val="22"/>
          <w:szCs w:val="22"/>
          <w:lang w:eastAsia="en-AU"/>
        </w:rPr>
      </w:pPr>
      <w:hyperlink w:anchor="_Toc44333639" w:history="1">
        <w:r w:rsidR="00115015" w:rsidRPr="003D0CAB">
          <w:t>Part 4.3</w:t>
        </w:r>
        <w:r w:rsidR="00115015">
          <w:rPr>
            <w:rFonts w:asciiTheme="minorHAnsi" w:eastAsiaTheme="minorEastAsia" w:hAnsiTheme="minorHAnsi" w:cstheme="minorBidi"/>
            <w:b w:val="0"/>
            <w:sz w:val="22"/>
            <w:szCs w:val="22"/>
            <w:lang w:eastAsia="en-AU"/>
          </w:rPr>
          <w:tab/>
        </w:r>
        <w:r w:rsidR="00115015" w:rsidRPr="003D0CAB">
          <w:t>Other instruments</w:t>
        </w:r>
        <w:r w:rsidR="00115015">
          <w:tab/>
        </w:r>
        <w:r w:rsidR="00115015" w:rsidRPr="00115015">
          <w:rPr>
            <w:b w:val="0"/>
          </w:rPr>
          <w:fldChar w:fldCharType="begin"/>
        </w:r>
        <w:r w:rsidR="00115015" w:rsidRPr="00115015">
          <w:rPr>
            <w:b w:val="0"/>
          </w:rPr>
          <w:instrText xml:space="preserve"> PAGEREF _Toc44333639 \h </w:instrText>
        </w:r>
        <w:r w:rsidR="00115015" w:rsidRPr="00115015">
          <w:rPr>
            <w:b w:val="0"/>
          </w:rPr>
        </w:r>
        <w:r w:rsidR="00115015" w:rsidRPr="00115015">
          <w:rPr>
            <w:b w:val="0"/>
          </w:rPr>
          <w:fldChar w:fldCharType="separate"/>
        </w:r>
        <w:r w:rsidR="00737971">
          <w:rPr>
            <w:b w:val="0"/>
          </w:rPr>
          <w:t>273</w:t>
        </w:r>
        <w:r w:rsidR="00115015" w:rsidRPr="00115015">
          <w:rPr>
            <w:b w:val="0"/>
          </w:rPr>
          <w:fldChar w:fldCharType="end"/>
        </w:r>
      </w:hyperlink>
    </w:p>
    <w:p w:rsidR="00115015" w:rsidRDefault="00AD6C38">
      <w:pPr>
        <w:pStyle w:val="TOC6"/>
        <w:rPr>
          <w:rFonts w:asciiTheme="minorHAnsi" w:eastAsiaTheme="minorEastAsia" w:hAnsiTheme="minorHAnsi" w:cstheme="minorBidi"/>
          <w:b w:val="0"/>
          <w:sz w:val="22"/>
          <w:szCs w:val="22"/>
          <w:lang w:eastAsia="en-AU"/>
        </w:rPr>
      </w:pPr>
      <w:hyperlink w:anchor="_Toc44333640" w:history="1">
        <w:r w:rsidR="00115015" w:rsidRPr="003D0CAB">
          <w:t>Dictionary</w:t>
        </w:r>
        <w:r w:rsidR="00115015">
          <w:tab/>
        </w:r>
        <w:r w:rsidR="00115015">
          <w:tab/>
        </w:r>
        <w:r w:rsidR="00115015" w:rsidRPr="00115015">
          <w:rPr>
            <w:b w:val="0"/>
            <w:sz w:val="20"/>
          </w:rPr>
          <w:fldChar w:fldCharType="begin"/>
        </w:r>
        <w:r w:rsidR="00115015" w:rsidRPr="00115015">
          <w:rPr>
            <w:b w:val="0"/>
            <w:sz w:val="20"/>
          </w:rPr>
          <w:instrText xml:space="preserve"> PAGEREF _Toc44333640 \h </w:instrText>
        </w:r>
        <w:r w:rsidR="00115015" w:rsidRPr="00115015">
          <w:rPr>
            <w:b w:val="0"/>
            <w:sz w:val="20"/>
          </w:rPr>
        </w:r>
        <w:r w:rsidR="00115015" w:rsidRPr="00115015">
          <w:rPr>
            <w:b w:val="0"/>
            <w:sz w:val="20"/>
          </w:rPr>
          <w:fldChar w:fldCharType="separate"/>
        </w:r>
        <w:r w:rsidR="00737971">
          <w:rPr>
            <w:b w:val="0"/>
            <w:sz w:val="20"/>
          </w:rPr>
          <w:t>274</w:t>
        </w:r>
        <w:r w:rsidR="00115015" w:rsidRPr="00115015">
          <w:rPr>
            <w:b w:val="0"/>
            <w:sz w:val="20"/>
          </w:rPr>
          <w:fldChar w:fldCharType="end"/>
        </w:r>
      </w:hyperlink>
    </w:p>
    <w:p w:rsidR="00115015" w:rsidRDefault="00AD6C38" w:rsidP="00115015">
      <w:pPr>
        <w:pStyle w:val="TOC7"/>
        <w:spacing w:before="480"/>
        <w:rPr>
          <w:rFonts w:asciiTheme="minorHAnsi" w:eastAsiaTheme="minorEastAsia" w:hAnsiTheme="minorHAnsi" w:cstheme="minorBidi"/>
          <w:b w:val="0"/>
          <w:sz w:val="22"/>
          <w:szCs w:val="22"/>
          <w:lang w:eastAsia="en-AU"/>
        </w:rPr>
      </w:pPr>
      <w:hyperlink w:anchor="_Toc44333641" w:history="1">
        <w:r w:rsidR="00115015">
          <w:t>Endnotes</w:t>
        </w:r>
        <w:r w:rsidR="00115015" w:rsidRPr="00115015">
          <w:rPr>
            <w:vanish/>
          </w:rPr>
          <w:tab/>
        </w:r>
        <w:r w:rsidR="00115015">
          <w:rPr>
            <w:vanish/>
          </w:rPr>
          <w:tab/>
        </w:r>
        <w:r w:rsidR="00115015" w:rsidRPr="00115015">
          <w:rPr>
            <w:b w:val="0"/>
            <w:vanish/>
          </w:rPr>
          <w:fldChar w:fldCharType="begin"/>
        </w:r>
        <w:r w:rsidR="00115015" w:rsidRPr="00115015">
          <w:rPr>
            <w:b w:val="0"/>
            <w:vanish/>
          </w:rPr>
          <w:instrText xml:space="preserve"> PAGEREF _Toc44333641 \h </w:instrText>
        </w:r>
        <w:r w:rsidR="00115015" w:rsidRPr="00115015">
          <w:rPr>
            <w:b w:val="0"/>
            <w:vanish/>
          </w:rPr>
        </w:r>
        <w:r w:rsidR="00115015" w:rsidRPr="00115015">
          <w:rPr>
            <w:b w:val="0"/>
            <w:vanish/>
          </w:rPr>
          <w:fldChar w:fldCharType="separate"/>
        </w:r>
        <w:r w:rsidR="00737971">
          <w:rPr>
            <w:b w:val="0"/>
            <w:vanish/>
          </w:rPr>
          <w:t>284</w:t>
        </w:r>
        <w:r w:rsidR="00115015" w:rsidRPr="00115015">
          <w:rPr>
            <w:b w:val="0"/>
            <w:vanish/>
          </w:rP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42" w:history="1">
        <w:r w:rsidRPr="003D0CAB">
          <w:t>1</w:t>
        </w:r>
        <w:r>
          <w:rPr>
            <w:rFonts w:asciiTheme="minorHAnsi" w:eastAsiaTheme="minorEastAsia" w:hAnsiTheme="minorHAnsi" w:cstheme="minorBidi"/>
            <w:sz w:val="22"/>
            <w:szCs w:val="22"/>
            <w:lang w:eastAsia="en-AU"/>
          </w:rPr>
          <w:tab/>
        </w:r>
        <w:r w:rsidRPr="003D0CAB">
          <w:t>About the endnotes</w:t>
        </w:r>
        <w:r>
          <w:tab/>
        </w:r>
        <w:r>
          <w:fldChar w:fldCharType="begin"/>
        </w:r>
        <w:r>
          <w:instrText xml:space="preserve"> PAGEREF _Toc44333642 \h </w:instrText>
        </w:r>
        <w:r>
          <w:fldChar w:fldCharType="separate"/>
        </w:r>
        <w:r w:rsidR="00737971">
          <w:t>284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43" w:history="1">
        <w:r w:rsidRPr="003D0CAB">
          <w:t>2</w:t>
        </w:r>
        <w:r>
          <w:rPr>
            <w:rFonts w:asciiTheme="minorHAnsi" w:eastAsiaTheme="minorEastAsia" w:hAnsiTheme="minorHAnsi" w:cstheme="minorBidi"/>
            <w:sz w:val="22"/>
            <w:szCs w:val="22"/>
            <w:lang w:eastAsia="en-AU"/>
          </w:rPr>
          <w:tab/>
        </w:r>
        <w:r w:rsidRPr="003D0CAB">
          <w:t>Abbreviation key</w:t>
        </w:r>
        <w:r>
          <w:tab/>
        </w:r>
        <w:r>
          <w:fldChar w:fldCharType="begin"/>
        </w:r>
        <w:r>
          <w:instrText xml:space="preserve"> PAGEREF _Toc44333643 \h </w:instrText>
        </w:r>
        <w:r>
          <w:fldChar w:fldCharType="separate"/>
        </w:r>
        <w:r w:rsidR="00737971">
          <w:t>284</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44" w:history="1">
        <w:r w:rsidRPr="003D0CAB">
          <w:t>3</w:t>
        </w:r>
        <w:r>
          <w:rPr>
            <w:rFonts w:asciiTheme="minorHAnsi" w:eastAsiaTheme="minorEastAsia" w:hAnsiTheme="minorHAnsi" w:cstheme="minorBidi"/>
            <w:sz w:val="22"/>
            <w:szCs w:val="22"/>
            <w:lang w:eastAsia="en-AU"/>
          </w:rPr>
          <w:tab/>
        </w:r>
        <w:r w:rsidRPr="003D0CAB">
          <w:t>Legislation history</w:t>
        </w:r>
        <w:r>
          <w:tab/>
        </w:r>
        <w:r>
          <w:fldChar w:fldCharType="begin"/>
        </w:r>
        <w:r>
          <w:instrText xml:space="preserve"> PAGEREF _Toc44333644 \h </w:instrText>
        </w:r>
        <w:r>
          <w:fldChar w:fldCharType="separate"/>
        </w:r>
        <w:r w:rsidR="00737971">
          <w:t>285</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45" w:history="1">
        <w:r w:rsidRPr="003D0CAB">
          <w:t>4</w:t>
        </w:r>
        <w:r>
          <w:rPr>
            <w:rFonts w:asciiTheme="minorHAnsi" w:eastAsiaTheme="minorEastAsia" w:hAnsiTheme="minorHAnsi" w:cstheme="minorBidi"/>
            <w:sz w:val="22"/>
            <w:szCs w:val="22"/>
            <w:lang w:eastAsia="en-AU"/>
          </w:rPr>
          <w:tab/>
        </w:r>
        <w:r w:rsidRPr="003D0CAB">
          <w:t>Amendment history</w:t>
        </w:r>
        <w:r>
          <w:tab/>
        </w:r>
        <w:r>
          <w:fldChar w:fldCharType="begin"/>
        </w:r>
        <w:r>
          <w:instrText xml:space="preserve"> PAGEREF _Toc44333645 \h </w:instrText>
        </w:r>
        <w:r>
          <w:fldChar w:fldCharType="separate"/>
        </w:r>
        <w:r w:rsidR="00737971">
          <w:t>299</w:t>
        </w:r>
        <w:r>
          <w:fldChar w:fldCharType="end"/>
        </w:r>
      </w:hyperlink>
    </w:p>
    <w:p w:rsidR="00115015" w:rsidRDefault="00115015">
      <w:pPr>
        <w:pStyle w:val="TOC5"/>
        <w:rPr>
          <w:rFonts w:asciiTheme="minorHAnsi" w:eastAsiaTheme="minorEastAsia" w:hAnsiTheme="minorHAnsi" w:cstheme="minorBidi"/>
          <w:sz w:val="22"/>
          <w:szCs w:val="22"/>
          <w:lang w:eastAsia="en-AU"/>
        </w:rPr>
      </w:pPr>
      <w:r>
        <w:tab/>
      </w:r>
      <w:hyperlink w:anchor="_Toc44333646" w:history="1">
        <w:r w:rsidRPr="003D0CAB">
          <w:t>5</w:t>
        </w:r>
        <w:r>
          <w:rPr>
            <w:rFonts w:asciiTheme="minorHAnsi" w:eastAsiaTheme="minorEastAsia" w:hAnsiTheme="minorHAnsi" w:cstheme="minorBidi"/>
            <w:sz w:val="22"/>
            <w:szCs w:val="22"/>
            <w:lang w:eastAsia="en-AU"/>
          </w:rPr>
          <w:tab/>
        </w:r>
        <w:r w:rsidRPr="003D0CAB">
          <w:t>Earlier republications</w:t>
        </w:r>
        <w:r>
          <w:tab/>
        </w:r>
        <w:r>
          <w:fldChar w:fldCharType="begin"/>
        </w:r>
        <w:r>
          <w:instrText xml:space="preserve"> PAGEREF _Toc44333646 \h </w:instrText>
        </w:r>
        <w:r>
          <w:fldChar w:fldCharType="separate"/>
        </w:r>
        <w:r w:rsidR="00737971">
          <w:t>326</w:t>
        </w:r>
        <w:r>
          <w:fldChar w:fldCharType="end"/>
        </w:r>
      </w:hyperlink>
    </w:p>
    <w:p w:rsidR="002920D8" w:rsidRDefault="00115015" w:rsidP="00F74B2B">
      <w:pPr>
        <w:pStyle w:val="BillBasic"/>
      </w:pPr>
      <w:r>
        <w:fldChar w:fldCharType="end"/>
      </w:r>
    </w:p>
    <w:p w:rsidR="002920D8" w:rsidRDefault="002920D8" w:rsidP="00F74B2B">
      <w:pPr>
        <w:pStyle w:val="01Contents"/>
        <w:sectPr w:rsidR="002920D8">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2920D8" w:rsidRDefault="002920D8" w:rsidP="00F74B2B">
      <w:pPr>
        <w:jc w:val="center"/>
      </w:pPr>
      <w:r>
        <w:rPr>
          <w:noProof/>
          <w:lang w:eastAsia="en-AU"/>
        </w:rPr>
        <w:lastRenderedPageBreak/>
        <w:drawing>
          <wp:inline distT="0" distB="0" distL="0" distR="0">
            <wp:extent cx="1333500" cy="1181100"/>
            <wp:effectExtent l="19050" t="0" r="0" b="0"/>
            <wp:docPr id="16"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2920D8" w:rsidRDefault="002920D8" w:rsidP="00F74B2B">
      <w:pPr>
        <w:jc w:val="center"/>
        <w:rPr>
          <w:rFonts w:ascii="Arial" w:hAnsi="Arial"/>
        </w:rPr>
      </w:pPr>
      <w:r>
        <w:rPr>
          <w:rFonts w:ascii="Arial" w:hAnsi="Arial"/>
        </w:rPr>
        <w:t>Australian Capital Territory</w:t>
      </w:r>
    </w:p>
    <w:p w:rsidR="002920D8" w:rsidRDefault="00DA65FD" w:rsidP="00F74B2B">
      <w:pPr>
        <w:pStyle w:val="Billname"/>
      </w:pPr>
      <w:bookmarkStart w:id="9" w:name="Citation"/>
      <w:r>
        <w:t>Planning and Development Regulation 2008</w:t>
      </w:r>
      <w:bookmarkEnd w:id="9"/>
      <w:r w:rsidR="002920D8">
        <w:t xml:space="preserve">     </w:t>
      </w:r>
    </w:p>
    <w:p w:rsidR="002920D8" w:rsidRDefault="002920D8" w:rsidP="00F74B2B">
      <w:pPr>
        <w:spacing w:before="240" w:after="60"/>
        <w:rPr>
          <w:rFonts w:ascii="Arial" w:hAnsi="Arial"/>
        </w:rPr>
      </w:pPr>
    </w:p>
    <w:p w:rsidR="002920D8" w:rsidRDefault="002920D8" w:rsidP="00F74B2B">
      <w:pPr>
        <w:pStyle w:val="N-line3"/>
      </w:pPr>
    </w:p>
    <w:p w:rsidR="002920D8" w:rsidRDefault="002920D8" w:rsidP="00F74B2B">
      <w:pPr>
        <w:pStyle w:val="CoverInForce"/>
      </w:pPr>
      <w:r>
        <w:t>made under the</w:t>
      </w:r>
    </w:p>
    <w:bookmarkStart w:id="10" w:name="ActName"/>
    <w:p w:rsidR="002920D8" w:rsidRDefault="002920D8" w:rsidP="00F74B2B">
      <w:pPr>
        <w:pStyle w:val="CoverActName"/>
      </w:pPr>
      <w:r w:rsidRPr="002920D8">
        <w:rPr>
          <w:rStyle w:val="charCitHyperlinkAbbrev"/>
        </w:rPr>
        <w:fldChar w:fldCharType="begin"/>
      </w:r>
      <w:r w:rsidR="00DA65FD">
        <w:rPr>
          <w:rStyle w:val="charCitHyperlinkAbbrev"/>
        </w:rPr>
        <w:instrText>HYPERLINK "http://www.legislation.act.gov.au/a/2007-24" \o "A2007-24"</w:instrText>
      </w:r>
      <w:r w:rsidRPr="002920D8">
        <w:rPr>
          <w:rStyle w:val="charCitHyperlinkAbbrev"/>
        </w:rPr>
        <w:fldChar w:fldCharType="separate"/>
      </w:r>
      <w:r w:rsidR="00DA65FD">
        <w:rPr>
          <w:rStyle w:val="charCitHyperlinkAbbrev"/>
        </w:rPr>
        <w:t>Planning and Development Act 2007</w:t>
      </w:r>
      <w:r w:rsidRPr="002920D8">
        <w:rPr>
          <w:rStyle w:val="charCitHyperlinkAbbrev"/>
        </w:rPr>
        <w:fldChar w:fldCharType="end"/>
      </w:r>
      <w:bookmarkEnd w:id="10"/>
    </w:p>
    <w:p w:rsidR="002920D8" w:rsidRDefault="002920D8" w:rsidP="00F74B2B">
      <w:pPr>
        <w:pStyle w:val="N-line3"/>
      </w:pPr>
    </w:p>
    <w:p w:rsidR="002920D8" w:rsidRDefault="002920D8" w:rsidP="00F74B2B">
      <w:pPr>
        <w:pStyle w:val="Placeholder"/>
      </w:pPr>
      <w:r>
        <w:rPr>
          <w:rStyle w:val="charContents"/>
          <w:sz w:val="16"/>
        </w:rPr>
        <w:t xml:space="preserve">  </w:t>
      </w:r>
      <w:r>
        <w:rPr>
          <w:rStyle w:val="charPage"/>
        </w:rPr>
        <w:t xml:space="preserve">  </w:t>
      </w:r>
    </w:p>
    <w:p w:rsidR="002920D8" w:rsidRDefault="002920D8" w:rsidP="00F74B2B">
      <w:pPr>
        <w:pStyle w:val="Placeholder"/>
      </w:pPr>
      <w:r>
        <w:rPr>
          <w:rStyle w:val="CharChapNo"/>
        </w:rPr>
        <w:t xml:space="preserve">  </w:t>
      </w:r>
      <w:r>
        <w:rPr>
          <w:rStyle w:val="CharChapText"/>
        </w:rPr>
        <w:t xml:space="preserve">  </w:t>
      </w:r>
    </w:p>
    <w:p w:rsidR="002920D8" w:rsidRDefault="002920D8" w:rsidP="00F74B2B">
      <w:pPr>
        <w:pStyle w:val="Placeholder"/>
      </w:pPr>
      <w:r>
        <w:rPr>
          <w:rStyle w:val="CharPartNo"/>
        </w:rPr>
        <w:t xml:space="preserve">  </w:t>
      </w:r>
      <w:r>
        <w:rPr>
          <w:rStyle w:val="CharPartText"/>
        </w:rPr>
        <w:t xml:space="preserve">  </w:t>
      </w:r>
    </w:p>
    <w:p w:rsidR="002920D8" w:rsidRDefault="002920D8" w:rsidP="00F74B2B">
      <w:pPr>
        <w:pStyle w:val="Placeholder"/>
      </w:pPr>
      <w:r>
        <w:rPr>
          <w:rStyle w:val="CharDivNo"/>
        </w:rPr>
        <w:t xml:space="preserve">  </w:t>
      </w:r>
      <w:r>
        <w:rPr>
          <w:rStyle w:val="CharDivText"/>
        </w:rPr>
        <w:t xml:space="preserve">  </w:t>
      </w:r>
    </w:p>
    <w:p w:rsidR="002920D8" w:rsidRDefault="002920D8" w:rsidP="00F74B2B">
      <w:pPr>
        <w:pStyle w:val="Placeholder"/>
      </w:pPr>
      <w:r>
        <w:rPr>
          <w:rStyle w:val="CharSectNo"/>
        </w:rPr>
        <w:t xml:space="preserve">  </w:t>
      </w:r>
    </w:p>
    <w:p w:rsidR="002920D8" w:rsidRDefault="002920D8" w:rsidP="00F74B2B">
      <w:pPr>
        <w:pStyle w:val="PageBreak"/>
      </w:pPr>
      <w:r>
        <w:br w:type="page"/>
      </w:r>
    </w:p>
    <w:p w:rsidR="00AB1BB3" w:rsidRPr="00115015" w:rsidRDefault="00AB1BB3">
      <w:pPr>
        <w:pStyle w:val="AH1Chapter"/>
      </w:pPr>
      <w:bookmarkStart w:id="11" w:name="_Toc44333293"/>
      <w:r w:rsidRPr="00115015">
        <w:rPr>
          <w:rStyle w:val="CharChapNo"/>
        </w:rPr>
        <w:lastRenderedPageBreak/>
        <w:t>Chapter 1</w:t>
      </w:r>
      <w:r>
        <w:tab/>
      </w:r>
      <w:r w:rsidRPr="00115015">
        <w:rPr>
          <w:rStyle w:val="CharChapText"/>
        </w:rPr>
        <w:t>Preliminary</w:t>
      </w:r>
      <w:bookmarkEnd w:id="11"/>
    </w:p>
    <w:p w:rsidR="00AB1BB3" w:rsidRDefault="00AB1BB3">
      <w:pPr>
        <w:pStyle w:val="AH5Sec"/>
      </w:pPr>
      <w:bookmarkStart w:id="12" w:name="_Toc44333294"/>
      <w:r w:rsidRPr="00115015">
        <w:rPr>
          <w:rStyle w:val="CharSectNo"/>
        </w:rPr>
        <w:t>1</w:t>
      </w:r>
      <w:r>
        <w:tab/>
        <w:t>Name of regulation</w:t>
      </w:r>
      <w:bookmarkEnd w:id="12"/>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3" w:name="_Toc44333295"/>
      <w:r w:rsidRPr="00115015">
        <w:rPr>
          <w:rStyle w:val="CharSectNo"/>
        </w:rPr>
        <w:t>3</w:t>
      </w:r>
      <w:r>
        <w:tab/>
        <w:t>Dictionary</w:t>
      </w:r>
      <w:bookmarkEnd w:id="13"/>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4" w:name="_Toc44333296"/>
      <w:r w:rsidRPr="00115015">
        <w:rPr>
          <w:rStyle w:val="CharSectNo"/>
        </w:rPr>
        <w:t>4</w:t>
      </w:r>
      <w:r>
        <w:tab/>
        <w:t>Notes</w:t>
      </w:r>
      <w:bookmarkEnd w:id="14"/>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5" w:name="_Toc44333297"/>
      <w:r w:rsidRPr="00115015">
        <w:rPr>
          <w:rStyle w:val="CharSectNo"/>
        </w:rPr>
        <w:t>5</w:t>
      </w:r>
      <w:r>
        <w:tab/>
        <w:t xml:space="preserve">Meaning of </w:t>
      </w:r>
      <w:r w:rsidRPr="00671961">
        <w:rPr>
          <w:rStyle w:val="charItals"/>
        </w:rPr>
        <w:t>dwelling</w:t>
      </w:r>
      <w:bookmarkEnd w:id="15"/>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w:t>
      </w:r>
      <w:proofErr w:type="spellStart"/>
      <w:r>
        <w:t>i</w:t>
      </w:r>
      <w:proofErr w:type="spellEnd"/>
      <w:r>
        <w:t>)</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lastRenderedPageBreak/>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115015" w:rsidRDefault="002E7273" w:rsidP="002E7273">
      <w:pPr>
        <w:pStyle w:val="AH1Chapter"/>
      </w:pPr>
      <w:bookmarkStart w:id="16" w:name="_Toc44333298"/>
      <w:r w:rsidRPr="00115015">
        <w:rPr>
          <w:rStyle w:val="CharChapNo"/>
        </w:rPr>
        <w:lastRenderedPageBreak/>
        <w:t>Chapter 1A</w:t>
      </w:r>
      <w:r w:rsidRPr="008A0DA4">
        <w:tab/>
      </w:r>
      <w:r w:rsidRPr="00115015">
        <w:rPr>
          <w:rStyle w:val="CharChapText"/>
        </w:rPr>
        <w:t>Draft plan variations</w:t>
      </w:r>
      <w:bookmarkEnd w:id="16"/>
    </w:p>
    <w:p w:rsidR="002E7273" w:rsidRPr="008A0DA4" w:rsidRDefault="002E7273" w:rsidP="002E7273">
      <w:pPr>
        <w:pStyle w:val="AH5Sec"/>
      </w:pPr>
      <w:bookmarkStart w:id="17" w:name="_Toc44333299"/>
      <w:r w:rsidRPr="00115015">
        <w:rPr>
          <w:rStyle w:val="CharSectNo"/>
        </w:rPr>
        <w:t>6</w:t>
      </w:r>
      <w:r w:rsidRPr="008A0DA4">
        <w:tab/>
        <w:t>Draft plan variations to be notified—Act, s 63 (5) (b)</w:t>
      </w:r>
      <w:bookmarkEnd w:id="17"/>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H5Sec"/>
      </w:pPr>
      <w:bookmarkStart w:id="18" w:name="_Toc44333300"/>
      <w:r w:rsidRPr="00115015">
        <w:rPr>
          <w:rStyle w:val="CharSectNo"/>
        </w:rPr>
        <w:t>7</w:t>
      </w:r>
      <w:r w:rsidRPr="008A0DA4">
        <w:tab/>
        <w:t>People to be notified—Act, s 63 (5) (b)</w:t>
      </w:r>
      <w:bookmarkEnd w:id="18"/>
    </w:p>
    <w:p w:rsidR="002E7273" w:rsidRPr="008A0DA4" w:rsidRDefault="002E7273" w:rsidP="007423C4">
      <w:pPr>
        <w:pStyle w:val="Amain"/>
        <w:keepNext/>
      </w:pPr>
      <w:r w:rsidRPr="008A0DA4">
        <w:tab/>
        <w:t>(1)</w:t>
      </w:r>
      <w:r w:rsidRPr="008A0DA4">
        <w:tab/>
        <w:t>The following people are prescribed:</w:t>
      </w:r>
    </w:p>
    <w:p w:rsidR="002E7273" w:rsidRPr="008A0DA4" w:rsidRDefault="002E7273" w:rsidP="007423C4">
      <w:pPr>
        <w:pStyle w:val="Apara"/>
        <w:keepNext/>
      </w:pPr>
      <w:r w:rsidRPr="008A0DA4">
        <w:tab/>
        <w:t>(a)</w:t>
      </w:r>
      <w:r w:rsidRPr="008A0DA4">
        <w:tab/>
        <w:t xml:space="preserve">a lessee of an adjoining section; </w:t>
      </w:r>
    </w:p>
    <w:p w:rsidR="00D11A64" w:rsidRPr="00577D54" w:rsidRDefault="00D1201D" w:rsidP="00D11A64">
      <w:pPr>
        <w:pStyle w:val="Apara"/>
      </w:pPr>
      <w:r>
        <w:tab/>
        <w:t>(b</w:t>
      </w:r>
      <w:r w:rsidR="00D11A64" w:rsidRPr="00577D54">
        <w:t>)</w:t>
      </w:r>
      <w:r w:rsidR="00D11A64" w:rsidRPr="00577D54">
        <w:tab/>
        <w:t>each lessee of each block (other than the block to which the draft plan variation applies) in the section to which the draft plan variation applies;</w:t>
      </w:r>
    </w:p>
    <w:p w:rsidR="002E7273" w:rsidRPr="008A0DA4" w:rsidRDefault="00D1201D" w:rsidP="002E7273">
      <w:pPr>
        <w:pStyle w:val="Apara"/>
      </w:pPr>
      <w:r>
        <w:lastRenderedPageBreak/>
        <w:tab/>
        <w:t>(c</w:t>
      </w:r>
      <w:r w:rsidR="002E7273" w:rsidRPr="008A0DA4">
        <w:t>)</w:t>
      </w:r>
      <w:r w:rsidR="002E7273"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2"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3"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115015" w:rsidRDefault="00AB1BB3">
      <w:pPr>
        <w:pStyle w:val="AH1Chapter"/>
      </w:pPr>
      <w:bookmarkStart w:id="19" w:name="_Toc44333301"/>
      <w:r w:rsidRPr="00115015">
        <w:rPr>
          <w:rStyle w:val="CharChapNo"/>
        </w:rPr>
        <w:lastRenderedPageBreak/>
        <w:t>Chapter 2</w:t>
      </w:r>
      <w:r>
        <w:tab/>
      </w:r>
      <w:r w:rsidRPr="00115015">
        <w:rPr>
          <w:rStyle w:val="CharChapText"/>
        </w:rPr>
        <w:t>Strategic environmental assessments</w:t>
      </w:r>
      <w:bookmarkEnd w:id="19"/>
    </w:p>
    <w:p w:rsidR="00AB1BB3" w:rsidRDefault="00AB1BB3">
      <w:pPr>
        <w:pStyle w:val="AH5Sec"/>
      </w:pPr>
      <w:bookmarkStart w:id="20" w:name="_Toc44333302"/>
      <w:r w:rsidRPr="00115015">
        <w:rPr>
          <w:rStyle w:val="CharSectNo"/>
        </w:rPr>
        <w:t>10</w:t>
      </w:r>
      <w:r>
        <w:tab/>
        <w:t xml:space="preserve">Meaning of </w:t>
      </w:r>
      <w:r w:rsidRPr="00671961">
        <w:rPr>
          <w:rStyle w:val="charItals"/>
        </w:rPr>
        <w:t>proposal</w:t>
      </w:r>
      <w:r>
        <w:t>—</w:t>
      </w:r>
      <w:proofErr w:type="spellStart"/>
      <w:r>
        <w:t>ch</w:t>
      </w:r>
      <w:proofErr w:type="spellEnd"/>
      <w:r>
        <w:t xml:space="preserve"> 2</w:t>
      </w:r>
      <w:bookmarkEnd w:id="20"/>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4"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5" w:tooltip="Planning and Development Act 2007" w:history="1">
        <w:r w:rsidR="00026DAC" w:rsidRPr="00026DAC">
          <w:rPr>
            <w:rStyle w:val="charCitHyperlinkAbbrev"/>
          </w:rPr>
          <w:t>Act</w:t>
        </w:r>
      </w:hyperlink>
      <w:r>
        <w:t xml:space="preserve">, section 103 (2) (Review of territory plan)—the review of the </w:t>
      </w:r>
      <w:hyperlink r:id="rId36"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21" w:name="_Toc44333303"/>
      <w:r w:rsidRPr="00115015">
        <w:rPr>
          <w:rStyle w:val="CharSectNo"/>
        </w:rPr>
        <w:t>11</w:t>
      </w:r>
      <w:r>
        <w:tab/>
        <w:t>Development of strategic environmental assessments—Act, s 101 (a)</w:t>
      </w:r>
      <w:bookmarkEnd w:id="21"/>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lastRenderedPageBreak/>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H5Sec"/>
      </w:pPr>
      <w:bookmarkStart w:id="22" w:name="_Toc44333304"/>
      <w:r w:rsidRPr="00115015">
        <w:rPr>
          <w:rStyle w:val="CharSectNo"/>
        </w:rPr>
        <w:t>12</w:t>
      </w:r>
      <w:r>
        <w:tab/>
        <w:t>Stage A—setting context and establishing baseline</w:t>
      </w:r>
      <w:bookmarkEnd w:id="22"/>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3" w:name="_Toc44333305"/>
      <w:r w:rsidRPr="00115015">
        <w:rPr>
          <w:rStyle w:val="CharSectNo"/>
        </w:rPr>
        <w:t>13</w:t>
      </w:r>
      <w:r>
        <w:tab/>
        <w:t>Stage B—developing alternatives and deciding scope</w:t>
      </w:r>
      <w:bookmarkEnd w:id="23"/>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para"/>
      </w:pPr>
      <w:r>
        <w:tab/>
        <w:t>(b)</w:t>
      </w:r>
      <w:r>
        <w:tab/>
        <w:t>deciding and finalising the scope of the strategic environmental assessment; and</w:t>
      </w:r>
    </w:p>
    <w:p w:rsidR="00AB1BB3" w:rsidRDefault="00AB1BB3">
      <w:pPr>
        <w:pStyle w:val="Apara"/>
      </w:pPr>
      <w:r>
        <w:lastRenderedPageBreak/>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w:t>
      </w:r>
      <w:proofErr w:type="spellStart"/>
      <w:r>
        <w:t>i</w:t>
      </w:r>
      <w:proofErr w:type="spellEnd"/>
      <w:r>
        <w:t>)</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4" w:name="_Toc44333306"/>
      <w:r w:rsidRPr="00115015">
        <w:rPr>
          <w:rStyle w:val="CharSectNo"/>
        </w:rPr>
        <w:t>14</w:t>
      </w:r>
      <w:r>
        <w:tab/>
        <w:t>Stage C—assessing environmental benefits and impacts</w:t>
      </w:r>
      <w:bookmarkEnd w:id="24"/>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w:t>
      </w:r>
      <w:proofErr w:type="spellStart"/>
      <w:r>
        <w:t>i</w:t>
      </w:r>
      <w:proofErr w:type="spellEnd"/>
      <w:r>
        <w:t>)</w:t>
      </w:r>
      <w:r>
        <w:tab/>
        <w:t>the probability, duration, frequency and reversibility of the effects of the proposal;</w:t>
      </w:r>
    </w:p>
    <w:p w:rsidR="00AB1BB3" w:rsidRDefault="00AB1BB3">
      <w:pPr>
        <w:pStyle w:val="Asubpara"/>
      </w:pPr>
      <w:r>
        <w:lastRenderedPageBreak/>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plans (</w:t>
      </w:r>
      <w:proofErr w:type="spellStart"/>
      <w:r w:rsidRPr="00854119">
        <w:rPr>
          <w:sz w:val="20"/>
        </w:rPr>
        <w:t>eg</w:t>
      </w:r>
      <w:proofErr w:type="spellEnd"/>
      <w:r w:rsidRPr="00854119">
        <w:rPr>
          <w:sz w:val="20"/>
        </w:rPr>
        <w:t xml:space="preserve"> the </w:t>
      </w:r>
      <w:hyperlink r:id="rId37"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strategies (</w:t>
      </w:r>
      <w:proofErr w:type="spellStart"/>
      <w:r w:rsidRPr="000A133A">
        <w:rPr>
          <w:sz w:val="20"/>
        </w:rPr>
        <w:t>eg</w:t>
      </w:r>
      <w:proofErr w:type="spellEnd"/>
      <w:r w:rsidRPr="000A133A">
        <w:rPr>
          <w:sz w:val="20"/>
        </w:rPr>
        <w:t xml:space="preserve"> the </w:t>
      </w:r>
      <w:hyperlink r:id="rId38"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5" w:name="_Toc44333307"/>
      <w:r w:rsidRPr="00115015">
        <w:rPr>
          <w:rStyle w:val="CharSectNo"/>
        </w:rPr>
        <w:t>15</w:t>
      </w:r>
      <w:r>
        <w:tab/>
        <w:t>Stage D—consultation</w:t>
      </w:r>
      <w:bookmarkEnd w:id="25"/>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lastRenderedPageBreak/>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39"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0"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6" w:name="_Toc44333308"/>
      <w:r w:rsidRPr="00115015">
        <w:rPr>
          <w:rStyle w:val="CharSectNo"/>
        </w:rPr>
        <w:t>16</w:t>
      </w:r>
      <w:r>
        <w:tab/>
        <w:t>Stage E—monitoring</w:t>
      </w:r>
      <w:bookmarkEnd w:id="26"/>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7" w:name="_Toc44333309"/>
      <w:r w:rsidRPr="00115015">
        <w:rPr>
          <w:rStyle w:val="CharSectNo"/>
        </w:rPr>
        <w:lastRenderedPageBreak/>
        <w:t>17</w:t>
      </w:r>
      <w:r>
        <w:tab/>
        <w:t>Contents of strategic environmental assessments—Act, s 101 (b)</w:t>
      </w:r>
      <w:bookmarkEnd w:id="27"/>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w:t>
      </w:r>
      <w:proofErr w:type="spellStart"/>
      <w:r>
        <w:t>i</w:t>
      </w:r>
      <w:proofErr w:type="spellEnd"/>
      <w:r>
        <w:t>)</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1"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w:t>
      </w:r>
      <w:proofErr w:type="spellStart"/>
      <w:r>
        <w:t>i</w:t>
      </w:r>
      <w:proofErr w:type="spellEnd"/>
      <w:r>
        <w:t>)</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w:t>
      </w:r>
      <w:proofErr w:type="spellStart"/>
      <w:r>
        <w:t>i</w:t>
      </w:r>
      <w:proofErr w:type="spellEnd"/>
      <w:r>
        <w:t>)</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lastRenderedPageBreak/>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w:t>
      </w:r>
      <w:proofErr w:type="spellStart"/>
      <w:r>
        <w:t>i</w:t>
      </w:r>
      <w:proofErr w:type="spellEnd"/>
      <w:r>
        <w:t>)</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w:t>
      </w:r>
      <w:proofErr w:type="spellStart"/>
      <w:r>
        <w:t>i</w:t>
      </w:r>
      <w:proofErr w:type="spellEnd"/>
      <w:r>
        <w:t>)</w:t>
      </w:r>
      <w:r>
        <w:tab/>
        <w:t>recommendations about how conclusions of the strategic environmental assessment should be considered in future planning.</w:t>
      </w:r>
    </w:p>
    <w:p w:rsidR="00AB1BB3" w:rsidRDefault="00AB1BB3">
      <w:pPr>
        <w:pStyle w:val="Amain"/>
        <w:keepNext/>
      </w:pPr>
      <w:r>
        <w:lastRenderedPageBreak/>
        <w:tab/>
        <w:t>(2)</w:t>
      </w:r>
      <w:r>
        <w:tab/>
        <w:t>The following documents must be attached to the strategic environmental assessment:</w:t>
      </w:r>
    </w:p>
    <w:p w:rsidR="00AB1BB3" w:rsidRDefault="00AB1BB3" w:rsidP="00710172">
      <w:pPr>
        <w:pStyle w:val="Apara"/>
        <w:keepNext/>
      </w:pPr>
      <w:r>
        <w:tab/>
        <w:t>(a)</w:t>
      </w:r>
      <w:r>
        <w:tab/>
        <w:t>the SEA scoping document;</w:t>
      </w:r>
    </w:p>
    <w:p w:rsidR="00AB1BB3" w:rsidRDefault="00AB1BB3" w:rsidP="00710172">
      <w:pPr>
        <w:pStyle w:val="Apara"/>
        <w:keepNext/>
      </w:pPr>
      <w:r>
        <w:tab/>
        <w:t>(b)</w:t>
      </w:r>
      <w:r>
        <w:tab/>
        <w:t>the consultation plan;</w:t>
      </w:r>
    </w:p>
    <w:p w:rsidR="00AB1BB3" w:rsidRDefault="00AB1BB3" w:rsidP="00710172">
      <w:pPr>
        <w:pStyle w:val="Apara"/>
        <w:keepNext/>
      </w:pPr>
      <w:r>
        <w:tab/>
        <w:t>(c)</w:t>
      </w:r>
      <w:r>
        <w:tab/>
        <w:t>the consultation report.</w:t>
      </w:r>
    </w:p>
    <w:p w:rsidR="00AB1BB3" w:rsidRDefault="00AB1BB3" w:rsidP="00710172">
      <w:pPr>
        <w:pStyle w:val="aNote"/>
        <w:keepNext/>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115015" w:rsidRDefault="00AB1BB3">
      <w:pPr>
        <w:pStyle w:val="AH1Chapter"/>
      </w:pPr>
      <w:bookmarkStart w:id="28" w:name="_Toc44333310"/>
      <w:r w:rsidRPr="00115015">
        <w:rPr>
          <w:rStyle w:val="CharChapNo"/>
        </w:rPr>
        <w:lastRenderedPageBreak/>
        <w:t>Chapter 3</w:t>
      </w:r>
      <w:r>
        <w:tab/>
      </w:r>
      <w:r w:rsidRPr="00115015">
        <w:rPr>
          <w:rStyle w:val="CharChapText"/>
        </w:rPr>
        <w:t>Development approvals</w:t>
      </w:r>
      <w:bookmarkEnd w:id="28"/>
    </w:p>
    <w:p w:rsidR="001B6FC4" w:rsidRPr="00115015" w:rsidRDefault="001B6FC4" w:rsidP="001B6FC4">
      <w:pPr>
        <w:pStyle w:val="AH2Part"/>
      </w:pPr>
      <w:bookmarkStart w:id="29" w:name="_Toc44333311"/>
      <w:r w:rsidRPr="00115015">
        <w:rPr>
          <w:rStyle w:val="CharPartNo"/>
        </w:rPr>
        <w:t>Part 3.1AA</w:t>
      </w:r>
      <w:r w:rsidRPr="00CF718E">
        <w:tab/>
      </w:r>
      <w:r w:rsidRPr="00115015">
        <w:rPr>
          <w:rStyle w:val="CharPartText"/>
        </w:rPr>
        <w:t>Development proposals requiring EIS</w:t>
      </w:r>
      <w:bookmarkEnd w:id="29"/>
    </w:p>
    <w:p w:rsidR="001B6FC4" w:rsidRPr="00CF718E" w:rsidRDefault="001B6FC4" w:rsidP="001B6FC4">
      <w:pPr>
        <w:pStyle w:val="AH5Sec"/>
      </w:pPr>
      <w:bookmarkStart w:id="30" w:name="_Toc44333312"/>
      <w:r w:rsidRPr="00115015">
        <w:rPr>
          <w:rStyle w:val="CharSectNo"/>
        </w:rPr>
        <w:t>19</w:t>
      </w:r>
      <w:r w:rsidRPr="00CF718E">
        <w:tab/>
        <w:t xml:space="preserve">Development proposals requiring EIS—electricity generating stations—Act, sch 4, </w:t>
      </w:r>
      <w:proofErr w:type="spellStart"/>
      <w:r w:rsidRPr="00CF718E">
        <w:t>pt</w:t>
      </w:r>
      <w:proofErr w:type="spellEnd"/>
      <w:r w:rsidRPr="00CF718E">
        <w:t xml:space="preserve"> 4.2, item 2, </w:t>
      </w:r>
      <w:r>
        <w:t>par (c) (</w:t>
      </w:r>
      <w:proofErr w:type="spellStart"/>
      <w:r>
        <w:t>i</w:t>
      </w:r>
      <w:proofErr w:type="spellEnd"/>
      <w:r>
        <w:t>) </w:t>
      </w:r>
      <w:r w:rsidRPr="00CF718E">
        <w:t>(A)</w:t>
      </w:r>
      <w:bookmarkEnd w:id="30"/>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115015" w:rsidRDefault="00AB1BB3">
      <w:pPr>
        <w:pStyle w:val="AH2Part"/>
      </w:pPr>
      <w:bookmarkStart w:id="31" w:name="_Toc44333313"/>
      <w:r w:rsidRPr="00115015">
        <w:rPr>
          <w:rStyle w:val="CharPartNo"/>
        </w:rPr>
        <w:lastRenderedPageBreak/>
        <w:t>Part 3.1</w:t>
      </w:r>
      <w:r>
        <w:tab/>
      </w:r>
      <w:r w:rsidRPr="00115015">
        <w:rPr>
          <w:rStyle w:val="CharPartText"/>
        </w:rPr>
        <w:t>Exemptions from requirement for development approval</w:t>
      </w:r>
      <w:bookmarkEnd w:id="31"/>
    </w:p>
    <w:p w:rsidR="00577F5C" w:rsidRPr="00575A77" w:rsidRDefault="00577F5C" w:rsidP="00577F5C">
      <w:pPr>
        <w:pStyle w:val="AH5Sec"/>
        <w:rPr>
          <w:rStyle w:val="charItals"/>
        </w:rPr>
      </w:pPr>
      <w:bookmarkStart w:id="32" w:name="_Toc44333314"/>
      <w:r w:rsidRPr="00115015">
        <w:rPr>
          <w:rStyle w:val="CharSectNo"/>
        </w:rPr>
        <w:t>20</w:t>
      </w:r>
      <w:r w:rsidRPr="00575A77">
        <w:tab/>
      </w:r>
      <w:r w:rsidRPr="00575A77">
        <w:rPr>
          <w:lang w:val="en-US"/>
        </w:rPr>
        <w:t xml:space="preserve">Exempt developments—Act, s 133, def </w:t>
      </w:r>
      <w:r w:rsidRPr="00575A77">
        <w:rPr>
          <w:rStyle w:val="charItals"/>
        </w:rPr>
        <w:t>exempt development</w:t>
      </w:r>
      <w:bookmarkEnd w:id="32"/>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2"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3"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4"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lastRenderedPageBreak/>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w:t>
      </w:r>
      <w:proofErr w:type="spellStart"/>
      <w:r w:rsidRPr="000D42A2">
        <w:t>roofslope</w:t>
      </w:r>
      <w:proofErr w:type="spellEnd"/>
      <w:r w:rsidRPr="000D42A2">
        <w:t xml:space="preserve"> (the </w:t>
      </w:r>
      <w:r w:rsidRPr="00131D50">
        <w:rPr>
          <w:rStyle w:val="charBoldItals"/>
        </w:rPr>
        <w:t>modification</w:t>
      </w:r>
      <w:r w:rsidRPr="000D42A2">
        <w:t xml:space="preserve">) without seeking approval for the modification. </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710172">
      <w:pPr>
        <w:pStyle w:val="Amain"/>
        <w:keepNext/>
        <w:keepLines/>
      </w:pPr>
      <w:r w:rsidRPr="000D42A2">
        <w:lastRenderedPageBreak/>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 xml:space="preserve">that there be </w:t>
      </w:r>
      <w:proofErr w:type="spellStart"/>
      <w:r w:rsidRPr="000D42A2">
        <w:rPr>
          <w:lang w:val="en-US"/>
        </w:rPr>
        <w:t>no</w:t>
      </w:r>
      <w:r>
        <w:rPr>
          <w:lang w:val="en-US"/>
        </w:rPr>
        <w:t>t</w:t>
      </w:r>
      <w:proofErr w:type="spellEnd"/>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 xml:space="preserve">that there be </w:t>
      </w:r>
      <w:proofErr w:type="spellStart"/>
      <w:r>
        <w:rPr>
          <w:lang w:val="en-US"/>
        </w:rPr>
        <w:t>not</w:t>
      </w:r>
      <w:proofErr w:type="spellEnd"/>
      <w:r>
        <w:rPr>
          <w:lang w:val="en-US"/>
        </w:rPr>
        <w:t xml:space="preserve"> more than 1 </w:t>
      </w:r>
      <w:r w:rsidRPr="000D42A2">
        <w:rPr>
          <w:lang w:val="en-US"/>
        </w:rPr>
        <w:t>dwelling on a block</w:t>
      </w:r>
      <w:r>
        <w:t>.</w:t>
      </w:r>
    </w:p>
    <w:p w:rsidR="007D6DA0" w:rsidRDefault="007D6DA0" w:rsidP="007D6DA0">
      <w:pPr>
        <w:pStyle w:val="PageBreak"/>
      </w:pPr>
      <w:r>
        <w:br w:type="page"/>
      </w:r>
    </w:p>
    <w:p w:rsidR="0005366F" w:rsidRPr="00115015" w:rsidRDefault="0005366F" w:rsidP="0005366F">
      <w:pPr>
        <w:pStyle w:val="AH2Part"/>
      </w:pPr>
      <w:bookmarkStart w:id="33" w:name="_Toc44333315"/>
      <w:r w:rsidRPr="00115015">
        <w:rPr>
          <w:rStyle w:val="CharPartNo"/>
        </w:rPr>
        <w:lastRenderedPageBreak/>
        <w:t>Part 3.1A</w:t>
      </w:r>
      <w:r w:rsidR="004B15E8" w:rsidRPr="00115015">
        <w:rPr>
          <w:rStyle w:val="CharPartNo"/>
        </w:rPr>
        <w:t>B</w:t>
      </w:r>
      <w:r w:rsidRPr="00575A77">
        <w:tab/>
      </w:r>
      <w:r w:rsidRPr="00115015">
        <w:rPr>
          <w:rStyle w:val="CharPartText"/>
        </w:rPr>
        <w:t>Pre-application matters</w:t>
      </w:r>
      <w:bookmarkEnd w:id="33"/>
    </w:p>
    <w:p w:rsidR="0005366F" w:rsidRPr="00575A77" w:rsidRDefault="0005366F" w:rsidP="0005366F">
      <w:pPr>
        <w:pStyle w:val="AH5Sec"/>
      </w:pPr>
      <w:bookmarkStart w:id="34" w:name="_Toc44333316"/>
      <w:r w:rsidRPr="00115015">
        <w:rPr>
          <w:rStyle w:val="CharSectNo"/>
        </w:rPr>
        <w:t>20A</w:t>
      </w:r>
      <w:r w:rsidRPr="00575A77">
        <w:tab/>
        <w:t>Prescribed development proposal for community consultation—Act, s 138AE</w:t>
      </w:r>
      <w:bookmarkEnd w:id="34"/>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Default="0005366F" w:rsidP="0005366F">
      <w:pPr>
        <w:pStyle w:val="Apara"/>
      </w:pPr>
      <w:r w:rsidRPr="00575A77">
        <w:tab/>
        <w:t>(b)</w:t>
      </w:r>
      <w:r w:rsidRPr="00575A77">
        <w:tab/>
        <w:t>a building with a gross floor area of more than 5000m²;</w:t>
      </w:r>
    </w:p>
    <w:p w:rsidR="005145EA" w:rsidRPr="00575A77" w:rsidRDefault="005145EA" w:rsidP="005145EA">
      <w:pPr>
        <w:pStyle w:val="Apara"/>
      </w:pPr>
      <w:r w:rsidRPr="00D464FD">
        <w:tab/>
        <w:t>(</w:t>
      </w:r>
      <w:r w:rsidR="009130EE">
        <w:t>c</w:t>
      </w:r>
      <w:r w:rsidRPr="00D464FD">
        <w:t>)</w:t>
      </w:r>
      <w:r w:rsidRPr="00D464FD">
        <w:tab/>
        <w:t>if the development proposal is for more than 1 b</w:t>
      </w:r>
      <w:r w:rsidRPr="00D464FD">
        <w:rPr>
          <w:lang w:eastAsia="en-AU"/>
        </w:rPr>
        <w:t>uilding—the buildings have a total gross floor area of more than 7 000m²;</w:t>
      </w:r>
    </w:p>
    <w:p w:rsidR="0005366F" w:rsidRPr="00575A77" w:rsidRDefault="0005366F" w:rsidP="0005366F">
      <w:pPr>
        <w:pStyle w:val="Apara"/>
      </w:pPr>
      <w:r w:rsidRPr="00575A77">
        <w:tab/>
        <w:t>(</w:t>
      </w:r>
      <w:r w:rsidR="009130EE">
        <w:t>d</w:t>
      </w:r>
      <w:r w:rsidRPr="00575A77">
        <w:t>)</w:t>
      </w:r>
      <w:r w:rsidRPr="00575A77">
        <w:tab/>
        <w:t>a building or structure more than 25m above finished ground level</w:t>
      </w:r>
      <w:r w:rsidR="007F7A69">
        <w:t>;</w:t>
      </w:r>
    </w:p>
    <w:p w:rsidR="00F01070" w:rsidRPr="008A0DA4" w:rsidRDefault="00F01070" w:rsidP="00F01070">
      <w:pPr>
        <w:pStyle w:val="Apara"/>
      </w:pPr>
      <w:r w:rsidRPr="008A0DA4">
        <w:tab/>
        <w:t>(</w:t>
      </w:r>
      <w:r w:rsidR="009130EE">
        <w:t>e</w:t>
      </w:r>
      <w:r w:rsidRPr="008A0DA4">
        <w:t>)</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45"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46" w:tooltip="NI2008-27" w:history="1">
        <w:r w:rsidR="00AB06D8" w:rsidRPr="006B148E">
          <w:rPr>
            <w:rStyle w:val="charCitHyperlinkAbbrev"/>
          </w:rPr>
          <w:t>territory plan</w:t>
        </w:r>
      </w:hyperlink>
      <w:r w:rsidRPr="00575A77">
        <w:rPr>
          <w:lang w:eastAsia="en-AU"/>
        </w:rPr>
        <w:t xml:space="preserve"> (13 Definitions).</w:t>
      </w:r>
    </w:p>
    <w:p w:rsidR="00570734" w:rsidRDefault="00570734" w:rsidP="00570734">
      <w:pPr>
        <w:pStyle w:val="AH5Sec"/>
      </w:pPr>
      <w:bookmarkStart w:id="35" w:name="_Toc44333317"/>
      <w:r w:rsidRPr="00115015">
        <w:rPr>
          <w:rStyle w:val="CharSectNo"/>
        </w:rPr>
        <w:t>20B</w:t>
      </w:r>
      <w:r>
        <w:tab/>
        <w:t>Consultation with design review panel—Act, s 138AL</w:t>
      </w:r>
      <w:bookmarkEnd w:id="35"/>
    </w:p>
    <w:p w:rsidR="00570734" w:rsidRDefault="00570734" w:rsidP="00570734">
      <w:pPr>
        <w:pStyle w:val="Amainreturn"/>
      </w:pPr>
      <w:r>
        <w:t>A development proposal for a building with 5 or more storeys is prescribed.</w:t>
      </w:r>
    </w:p>
    <w:p w:rsidR="0005366F" w:rsidRPr="0005366F" w:rsidRDefault="0005366F" w:rsidP="0005366F">
      <w:pPr>
        <w:pStyle w:val="PageBreak"/>
      </w:pPr>
      <w:r w:rsidRPr="0005366F">
        <w:br w:type="page"/>
      </w:r>
    </w:p>
    <w:p w:rsidR="007D6DA0" w:rsidRPr="00115015" w:rsidRDefault="007D6DA0" w:rsidP="007D6DA0">
      <w:pPr>
        <w:pStyle w:val="AH2Part"/>
      </w:pPr>
      <w:bookmarkStart w:id="36" w:name="_Toc44333318"/>
      <w:r w:rsidRPr="00115015">
        <w:rPr>
          <w:rStyle w:val="CharPartNo"/>
        </w:rPr>
        <w:lastRenderedPageBreak/>
        <w:t>Part 3.1A</w:t>
      </w:r>
      <w:r w:rsidRPr="00187D13">
        <w:tab/>
      </w:r>
      <w:r w:rsidRPr="00115015">
        <w:rPr>
          <w:rStyle w:val="CharPartText"/>
        </w:rPr>
        <w:t>Exemption assessment matters</w:t>
      </w:r>
      <w:bookmarkEnd w:id="36"/>
    </w:p>
    <w:p w:rsidR="007D6DA0" w:rsidRPr="00187D13" w:rsidRDefault="007D6DA0" w:rsidP="007D6DA0">
      <w:pPr>
        <w:pStyle w:val="PageBreak"/>
      </w:pPr>
    </w:p>
    <w:p w:rsidR="007D6DA0" w:rsidRPr="00187D13" w:rsidRDefault="007D6DA0" w:rsidP="007D6DA0">
      <w:pPr>
        <w:pStyle w:val="AH5Sec"/>
      </w:pPr>
      <w:bookmarkStart w:id="37" w:name="_Toc44333319"/>
      <w:r w:rsidRPr="00115015">
        <w:rPr>
          <w:rStyle w:val="CharSectNo"/>
        </w:rPr>
        <w:t>21</w:t>
      </w:r>
      <w:r w:rsidRPr="00187D13">
        <w:tab/>
        <w:t>Number of copies of plans—Act, s 138B (2) (a) (</w:t>
      </w:r>
      <w:r>
        <w:t>ii</w:t>
      </w:r>
      <w:r w:rsidRPr="00187D13">
        <w:t>)</w:t>
      </w:r>
      <w:bookmarkEnd w:id="37"/>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8" w:name="_Toc44333320"/>
      <w:r w:rsidRPr="00115015">
        <w:rPr>
          <w:rStyle w:val="CharSectNo"/>
        </w:rPr>
        <w:t>22</w:t>
      </w:r>
      <w:r w:rsidRPr="00187D13">
        <w:tab/>
        <w:t>Details to be included in exemption assessment application—Act, s 138B (2) (a) (ii</w:t>
      </w:r>
      <w:r w:rsidR="00681900">
        <w:t>i</w:t>
      </w:r>
      <w:r w:rsidRPr="00187D13">
        <w:t>)</w:t>
      </w:r>
      <w:bookmarkEnd w:id="38"/>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w:t>
      </w:r>
      <w:proofErr w:type="spellStart"/>
      <w:r w:rsidRPr="00187D13">
        <w:t>i</w:t>
      </w:r>
      <w:proofErr w:type="spellEnd"/>
      <w:r w:rsidRPr="00187D13">
        <w:t>)</w:t>
      </w:r>
      <w:r w:rsidRPr="00187D13">
        <w:tab/>
        <w:t xml:space="preserve">the block and section number and division; and </w:t>
      </w:r>
    </w:p>
    <w:p w:rsidR="007D6DA0" w:rsidRDefault="007D6DA0" w:rsidP="007D6DA0">
      <w:pPr>
        <w:pStyle w:val="Asubpara"/>
      </w:pPr>
      <w:r w:rsidRPr="00187D13">
        <w:tab/>
        <w:t>(ii)</w:t>
      </w:r>
      <w:r w:rsidRPr="00187D13">
        <w:tab/>
        <w:t xml:space="preserve">the street name and number; </w:t>
      </w:r>
      <w:r w:rsidR="001B2F4E">
        <w:t>and</w:t>
      </w:r>
    </w:p>
    <w:p w:rsidR="001B2F4E" w:rsidRPr="00875704" w:rsidRDefault="001B2F4E" w:rsidP="001B2F4E">
      <w:pPr>
        <w:pStyle w:val="Asubpara"/>
      </w:pPr>
      <w:r w:rsidRPr="00875704">
        <w:tab/>
        <w:t>(iii)</w:t>
      </w:r>
      <w:r w:rsidRPr="00875704">
        <w:tab/>
        <w:t>if the land is under a land sublease—the sublease plan number;</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w:t>
      </w:r>
      <w:proofErr w:type="spellStart"/>
      <w:r w:rsidRPr="00187D13">
        <w:t>i</w:t>
      </w:r>
      <w:proofErr w:type="spellEnd"/>
      <w:r w:rsidRPr="00187D13">
        <w:t>)</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lastRenderedPageBreak/>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9" w:name="_Toc44333321"/>
      <w:r w:rsidRPr="00115015">
        <w:rPr>
          <w:rStyle w:val="CharSectNo"/>
        </w:rPr>
        <w:t>22A</w:t>
      </w:r>
      <w:r w:rsidRPr="008A0DA4">
        <w:tab/>
        <w:t>Exemption assessment applications—Act,</w:t>
      </w:r>
      <w:r w:rsidRPr="008A0DA4">
        <w:br/>
      </w:r>
      <w:r w:rsidR="007E4172">
        <w:t>s 138B (2) (a) (iii)</w:t>
      </w:r>
      <w:bookmarkEnd w:id="39"/>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47"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H5Sec"/>
      </w:pPr>
      <w:bookmarkStart w:id="40" w:name="_Toc44333322"/>
      <w:r w:rsidRPr="00115015">
        <w:rPr>
          <w:rStyle w:val="CharSectNo"/>
        </w:rPr>
        <w:t>23</w:t>
      </w:r>
      <w:r w:rsidRPr="008A0DA4">
        <w:tab/>
        <w:t>Exemption assessment D notices––Act, s 138D (2) (b) (ii)</w:t>
      </w:r>
      <w:bookmarkEnd w:id="40"/>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w:t>
      </w:r>
      <w:proofErr w:type="spellStart"/>
      <w:r w:rsidRPr="008A0DA4">
        <w:t>i</w:t>
      </w:r>
      <w:proofErr w:type="spellEnd"/>
      <w:r w:rsidRPr="008A0DA4">
        <w:t>)</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48"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41" w:name="_Toc44333323"/>
      <w:r w:rsidRPr="00115015">
        <w:rPr>
          <w:rStyle w:val="CharSectNo"/>
        </w:rPr>
        <w:lastRenderedPageBreak/>
        <w:t>24</w:t>
      </w:r>
      <w:r w:rsidRPr="008A0DA4">
        <w:tab/>
      </w:r>
      <w:r w:rsidR="00594977" w:rsidRPr="00FF0E0E">
        <w:t>Exemption assessment D notice—attached documents—Act, s 138D (2) (b) (ii)</w:t>
      </w:r>
      <w:bookmarkEnd w:id="41"/>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594977" w:rsidRPr="00FF0E0E" w:rsidRDefault="00594977" w:rsidP="00594977">
      <w:pPr>
        <w:pStyle w:val="Amain"/>
      </w:pPr>
      <w:r w:rsidRPr="00FF0E0E">
        <w:tab/>
        <w:t>(2)</w:t>
      </w:r>
      <w:r w:rsidRPr="00FF0E0E">
        <w:tab/>
        <w:t>If the works assessor or building surveyor assesses that the development is exempt—</w:t>
      </w:r>
    </w:p>
    <w:p w:rsidR="00594977" w:rsidRPr="00FF0E0E" w:rsidRDefault="00594977" w:rsidP="00594977">
      <w:pPr>
        <w:pStyle w:val="Apara"/>
      </w:pPr>
      <w:r w:rsidRPr="00FF0E0E">
        <w:tab/>
        <w:t>(a)</w:t>
      </w:r>
      <w:r w:rsidRPr="00FF0E0E">
        <w:tab/>
        <w:t>the works assessor or building surveyor must—</w:t>
      </w:r>
    </w:p>
    <w:p w:rsidR="00594977" w:rsidRPr="00FF0E0E" w:rsidRDefault="00594977" w:rsidP="00594977">
      <w:pPr>
        <w:pStyle w:val="Asubpara"/>
      </w:pPr>
      <w:r w:rsidRPr="00FF0E0E">
        <w:tab/>
        <w:t>(</w:t>
      </w:r>
      <w:proofErr w:type="spellStart"/>
      <w:r w:rsidRPr="00FF0E0E">
        <w:t>i</w:t>
      </w:r>
      <w:proofErr w:type="spellEnd"/>
      <w:r w:rsidRPr="00FF0E0E">
        <w:t>)</w:t>
      </w:r>
      <w:r w:rsidRPr="00FF0E0E">
        <w:tab/>
        <w:t>identify any of the following relied on to assess the development as exempt development:</w:t>
      </w:r>
    </w:p>
    <w:p w:rsidR="00594977" w:rsidRPr="00FF0E0E" w:rsidRDefault="00594977" w:rsidP="00594977">
      <w:pPr>
        <w:pStyle w:val="Asubsubpara"/>
      </w:pPr>
      <w:r w:rsidRPr="00FF0E0E">
        <w:tab/>
        <w:t>(A)</w:t>
      </w:r>
      <w:r w:rsidRPr="00FF0E0E">
        <w:tab/>
        <w:t xml:space="preserve">a provision of the </w:t>
      </w:r>
      <w:hyperlink r:id="rId49" w:tooltip="SL2008-2" w:history="1">
        <w:r w:rsidRPr="00FF0E0E">
          <w:rPr>
            <w:rStyle w:val="charCitHyperlinkItal"/>
          </w:rPr>
          <w:t>Planning and Development Regulation 2008</w:t>
        </w:r>
      </w:hyperlink>
      <w:r w:rsidRPr="00FF0E0E">
        <w:t xml:space="preserve">; </w:t>
      </w:r>
    </w:p>
    <w:p w:rsidR="00594977" w:rsidRPr="00FF0E0E" w:rsidRDefault="00594977" w:rsidP="00594977">
      <w:pPr>
        <w:pStyle w:val="Asubsubpara"/>
      </w:pPr>
      <w:r w:rsidRPr="00FF0E0E">
        <w:tab/>
        <w:t>(B)</w:t>
      </w:r>
      <w:r w:rsidRPr="00FF0E0E">
        <w:tab/>
        <w:t xml:space="preserve">if a provision mentioned in </w:t>
      </w:r>
      <w:proofErr w:type="spellStart"/>
      <w:r w:rsidRPr="00FF0E0E">
        <w:t>subsubparagraph</w:t>
      </w:r>
      <w:proofErr w:type="spellEnd"/>
      <w:r w:rsidRPr="00FF0E0E">
        <w:t xml:space="preserve"> (A) incorporated a Territory Plan code—the code; and</w:t>
      </w:r>
    </w:p>
    <w:p w:rsidR="00594977" w:rsidRPr="00FF0E0E" w:rsidRDefault="00594977" w:rsidP="00594977">
      <w:pPr>
        <w:pStyle w:val="Asubpara"/>
      </w:pPr>
      <w:r w:rsidRPr="00FF0E0E">
        <w:tab/>
        <w:t>(ii)</w:t>
      </w:r>
      <w:r w:rsidRPr="00FF0E0E">
        <w:tab/>
        <w:t>state in the exemption assessment D notice that the provisions mentioned in subparagraph (</w:t>
      </w:r>
      <w:proofErr w:type="spellStart"/>
      <w:r w:rsidRPr="00FF0E0E">
        <w:t>i</w:t>
      </w:r>
      <w:proofErr w:type="spellEnd"/>
      <w:r w:rsidRPr="00FF0E0E">
        <w:t>) were satisfied; and</w:t>
      </w:r>
    </w:p>
    <w:p w:rsidR="00594977" w:rsidRPr="00FF0E0E" w:rsidRDefault="00594977" w:rsidP="00594977">
      <w:pPr>
        <w:pStyle w:val="Asubpara"/>
      </w:pPr>
      <w:r w:rsidRPr="00FF0E0E">
        <w:tab/>
        <w:t>(iii)</w:t>
      </w:r>
      <w:r w:rsidRPr="00FF0E0E">
        <w:tab/>
        <w:t>initial, date and mark the works assessor or building surveyor’s licence number on each page of the plans; and</w:t>
      </w:r>
    </w:p>
    <w:p w:rsidR="00594977" w:rsidRPr="00FF0E0E" w:rsidRDefault="00594977" w:rsidP="00594977">
      <w:pPr>
        <w:pStyle w:val="Apara"/>
      </w:pPr>
      <w:r w:rsidRPr="00FF0E0E">
        <w:tab/>
        <w:t>(b)</w:t>
      </w:r>
      <w:r w:rsidRPr="00FF0E0E">
        <w:tab/>
        <w:t>the exemption must be marked on, or attached to, or partly marked on or partly attached to, each page of the plans used by the works assessor or building surveyor in the assessment.</w:t>
      </w:r>
    </w:p>
    <w:p w:rsidR="002E7273" w:rsidRPr="008A0DA4" w:rsidRDefault="002E7273" w:rsidP="002E7273">
      <w:pPr>
        <w:pStyle w:val="Amain"/>
      </w:pPr>
      <w:r w:rsidRPr="008A0DA4">
        <w:lastRenderedPageBreak/>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594977" w:rsidP="002E7273">
      <w:pPr>
        <w:pStyle w:val="aExamss"/>
        <w:keepNext/>
      </w:pPr>
      <w:r>
        <w:t>An exemption assessment D</w:t>
      </w:r>
      <w:r w:rsidR="002E7273" w:rsidRPr="008A0DA4">
        <w:t xml:space="preserve"> notice has 3 attached documents that total 25 pages. Each page of the attachments, starting from the first page, is numbered as ‘page 1 of 25’, ‘page 2 of 25’ and so on, until the last page of the final attachment which is numbered ‘page 25 of 25’.  </w:t>
      </w:r>
    </w:p>
    <w:p w:rsidR="00AB1BB3" w:rsidRDefault="00AB1BB3">
      <w:pPr>
        <w:pStyle w:val="PageBreak"/>
      </w:pPr>
      <w:r>
        <w:br w:type="page"/>
      </w:r>
    </w:p>
    <w:p w:rsidR="00AB1BB3" w:rsidRPr="00115015" w:rsidRDefault="00AB1BB3">
      <w:pPr>
        <w:pStyle w:val="AH2Part"/>
      </w:pPr>
      <w:bookmarkStart w:id="42" w:name="_Toc44333324"/>
      <w:r w:rsidRPr="00115015">
        <w:rPr>
          <w:rStyle w:val="CharPartNo"/>
        </w:rPr>
        <w:lastRenderedPageBreak/>
        <w:t>Part 3.2</w:t>
      </w:r>
      <w:r>
        <w:tab/>
      </w:r>
      <w:r w:rsidRPr="00115015">
        <w:rPr>
          <w:rStyle w:val="CharPartText"/>
        </w:rPr>
        <w:t>Development applications</w:t>
      </w:r>
      <w:bookmarkEnd w:id="42"/>
    </w:p>
    <w:p w:rsidR="009130EE" w:rsidRPr="00D464FD" w:rsidRDefault="009130EE" w:rsidP="009130EE">
      <w:pPr>
        <w:pStyle w:val="AH5Sec"/>
      </w:pPr>
      <w:bookmarkStart w:id="43" w:name="_Toc44333325"/>
      <w:r w:rsidRPr="00115015">
        <w:rPr>
          <w:rStyle w:val="CharSectNo"/>
        </w:rPr>
        <w:t>25</w:t>
      </w:r>
      <w:r w:rsidRPr="00D464FD">
        <w:rPr>
          <w:lang w:eastAsia="en-AU"/>
        </w:rPr>
        <w:tab/>
        <w:t>When survey certificate not required for developmen</w:t>
      </w:r>
      <w:r w:rsidR="00211E6C">
        <w:rPr>
          <w:lang w:eastAsia="en-AU"/>
        </w:rPr>
        <w:t>t applications—Act, s 139 (2) (m</w:t>
      </w:r>
      <w:r w:rsidRPr="00D464FD">
        <w:rPr>
          <w:lang w:eastAsia="en-AU"/>
        </w:rPr>
        <w:t>)</w:t>
      </w:r>
      <w:bookmarkEnd w:id="43"/>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0"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w:t>
      </w:r>
      <w:proofErr w:type="spellStart"/>
      <w:r>
        <w:t>i</w:t>
      </w:r>
      <w:proofErr w:type="spellEnd"/>
      <w:r>
        <w:t>)</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1" w:tooltip="NI2008-27" w:history="1">
        <w:r w:rsidR="00AB06D8" w:rsidRPr="006B148E">
          <w:rPr>
            <w:rStyle w:val="charCitHyperlinkAbbrev"/>
          </w:rPr>
          <w:t>territory plan</w:t>
        </w:r>
      </w:hyperlink>
      <w:r>
        <w:rPr>
          <w:iCs/>
        </w:rPr>
        <w:t xml:space="preserve"> (see </w:t>
      </w:r>
      <w:hyperlink r:id="rId52" w:tooltip="Planning and Development Act 2007" w:history="1">
        <w:r w:rsidR="00957D56" w:rsidRPr="00026DAC">
          <w:rPr>
            <w:rStyle w:val="charCitHyperlinkAbbrev"/>
          </w:rPr>
          <w:t>Act</w:t>
        </w:r>
      </w:hyperlink>
      <w:r>
        <w:rPr>
          <w:iCs/>
        </w:rPr>
        <w:t xml:space="preserve">, </w:t>
      </w:r>
      <w:proofErr w:type="spellStart"/>
      <w:r>
        <w:rPr>
          <w:iCs/>
        </w:rPr>
        <w:t>dict</w:t>
      </w:r>
      <w:proofErr w:type="spellEnd"/>
      <w:r>
        <w:rPr>
          <w:iCs/>
        </w:rPr>
        <w: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53"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w:t>
      </w:r>
      <w:proofErr w:type="spellStart"/>
      <w:r>
        <w:rPr>
          <w:bCs/>
        </w:rPr>
        <w:t>i</w:t>
      </w:r>
      <w:proofErr w:type="spellEnd"/>
      <w:r>
        <w:rPr>
          <w:bCs/>
        </w:rPr>
        <w:t>)</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lastRenderedPageBreak/>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w:t>
      </w:r>
      <w:proofErr w:type="spellStart"/>
      <w:r w:rsidRPr="0000258B">
        <w:t>i</w:t>
      </w:r>
      <w:proofErr w:type="spellEnd"/>
      <w:r w:rsidRPr="0000258B">
        <w:t>)</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54"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w:t>
      </w:r>
      <w:r w:rsidR="000C59FC">
        <w:t>ng building or structure stands; and</w:t>
      </w:r>
    </w:p>
    <w:p w:rsidR="009130EE" w:rsidRDefault="009130EE" w:rsidP="000C59FC">
      <w:pPr>
        <w:pStyle w:val="Apara"/>
      </w:pPr>
      <w:r w:rsidRPr="00D464FD">
        <w:tab/>
        <w:t>(c)</w:t>
      </w:r>
      <w:r w:rsidRPr="00D464FD">
        <w:tab/>
        <w:t>is attached to the existing building or structure.</w:t>
      </w:r>
    </w:p>
    <w:p w:rsidR="00AB1BB3" w:rsidRDefault="00AB1BB3">
      <w:pPr>
        <w:pStyle w:val="Amain"/>
      </w:pPr>
      <w:r>
        <w:tab/>
        <w:t>(3)</w:t>
      </w:r>
      <w:r>
        <w:tab/>
        <w:t xml:space="preserve">A survey certificate need not accompany a development application for land leased for </w:t>
      </w:r>
      <w:r w:rsidR="00CB06B7" w:rsidRPr="00766C1B">
        <w:t>non-residential development</w:t>
      </w:r>
      <w:r>
        <w:t xml:space="preserve">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rsidP="00F848D1">
      <w:pPr>
        <w:pStyle w:val="Amain"/>
        <w:keepNext/>
      </w:pPr>
      <w:r>
        <w:tab/>
        <w:t>(4)</w:t>
      </w:r>
      <w:r>
        <w:tab/>
        <w:t>In this section:</w:t>
      </w:r>
    </w:p>
    <w:p w:rsidR="00AB1BB3" w:rsidRPr="00671961" w:rsidRDefault="00AB1BB3" w:rsidP="00F848D1">
      <w:pPr>
        <w:pStyle w:val="aDef"/>
        <w:keepNext/>
      </w:pPr>
      <w:r>
        <w:rPr>
          <w:rStyle w:val="charBoldItals"/>
        </w:rPr>
        <w:t>attachment</w:t>
      </w:r>
      <w:r w:rsidRPr="00671961">
        <w:t>—</w:t>
      </w:r>
    </w:p>
    <w:p w:rsidR="00AB1BB3" w:rsidRPr="00671961" w:rsidRDefault="00AB1BB3" w:rsidP="00F848D1">
      <w:pPr>
        <w:pStyle w:val="aDefpara"/>
        <w:keepNext/>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55"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280D43" w:rsidRPr="00537CD4" w:rsidRDefault="00280D43" w:rsidP="00280D43">
      <w:pPr>
        <w:pStyle w:val="AH5Sec"/>
      </w:pPr>
      <w:bookmarkStart w:id="44" w:name="_Toc44333326"/>
      <w:r w:rsidRPr="00115015">
        <w:rPr>
          <w:rStyle w:val="CharSectNo"/>
        </w:rPr>
        <w:lastRenderedPageBreak/>
        <w:t>25A</w:t>
      </w:r>
      <w:r w:rsidRPr="00537CD4">
        <w:tab/>
        <w:t>Prescribed encroachment for development encroaching on adjoining territory land—Act, s 137AC (1) (b)</w:t>
      </w:r>
      <w:bookmarkEnd w:id="44"/>
    </w:p>
    <w:p w:rsidR="00280D43" w:rsidRPr="00537CD4" w:rsidRDefault="00280D43" w:rsidP="00280D43">
      <w:pPr>
        <w:pStyle w:val="Amainreturn"/>
      </w:pPr>
      <w:r w:rsidRPr="00537CD4">
        <w:t>A distance of 20m is prescribed.</w:t>
      </w:r>
    </w:p>
    <w:p w:rsidR="00AB1BB3" w:rsidRDefault="00AB1BB3">
      <w:pPr>
        <w:pStyle w:val="AH5Sec"/>
      </w:pPr>
      <w:bookmarkStart w:id="45" w:name="_Toc44333327"/>
      <w:r w:rsidRPr="00115015">
        <w:rPr>
          <w:rStyle w:val="CharSectNo"/>
        </w:rPr>
        <w:t>26</w:t>
      </w:r>
      <w:r>
        <w:tab/>
        <w:t>Referral of certain development applications—Act, s 148 (1)</w:t>
      </w:r>
      <w:bookmarkEnd w:id="45"/>
    </w:p>
    <w:p w:rsidR="00AB1BB3" w:rsidRDefault="00AB1BB3">
      <w:pPr>
        <w:pStyle w:val="Amain"/>
        <w:keepNext/>
      </w:pPr>
      <w:r>
        <w:tab/>
        <w:t>(1)</w:t>
      </w:r>
      <w:r>
        <w:tab/>
        <w:t>The following entities are prescribed for a development application in the impact track:</w:t>
      </w:r>
    </w:p>
    <w:p w:rsidR="00A70EEE" w:rsidRPr="00D87986" w:rsidRDefault="00A70EEE" w:rsidP="00A70EEE">
      <w:pPr>
        <w:pStyle w:val="Apara"/>
      </w:pPr>
      <w:r w:rsidRPr="00D87986">
        <w:tab/>
        <w:t>(a)</w:t>
      </w:r>
      <w:r w:rsidRPr="00D87986">
        <w:tab/>
        <w:t>Icon Water Limited;</w:t>
      </w:r>
    </w:p>
    <w:p w:rsidR="00AB1BB3" w:rsidRDefault="00AB1BB3">
      <w:pPr>
        <w:pStyle w:val="Apara"/>
      </w:pPr>
      <w:r>
        <w:tab/>
        <w:t>(b)</w:t>
      </w:r>
      <w:r>
        <w:tab/>
      </w:r>
      <w:proofErr w:type="spellStart"/>
      <w:r>
        <w:t>ActewAGL</w:t>
      </w:r>
      <w:proofErr w:type="spellEnd"/>
      <w:r>
        <w:t xml:space="preserve"> Distribution;</w:t>
      </w:r>
    </w:p>
    <w:p w:rsidR="00AB1BB3" w:rsidRDefault="00AB1BB3">
      <w:pPr>
        <w:pStyle w:val="Apara"/>
      </w:pPr>
      <w:r>
        <w:tab/>
        <w:t>(c)</w:t>
      </w:r>
      <w:r>
        <w:tab/>
        <w:t>the conservator of flora and fauna;</w:t>
      </w:r>
    </w:p>
    <w:p w:rsidR="00244199" w:rsidRPr="00DA50F2" w:rsidRDefault="00244199" w:rsidP="00244199">
      <w:pPr>
        <w:pStyle w:val="aNotepar"/>
      </w:pPr>
      <w:r w:rsidRPr="00DA50F2">
        <w:rPr>
          <w:rStyle w:val="charItals"/>
        </w:rPr>
        <w:t>Note</w:t>
      </w:r>
      <w:r w:rsidRPr="00DA50F2">
        <w:tab/>
        <w:t xml:space="preserve">The conservator’s advice must contain certain things (see </w:t>
      </w:r>
      <w:hyperlink r:id="rId56" w:tooltip="A2014-59" w:history="1">
        <w:r w:rsidR="00D636E0" w:rsidRPr="00D636E0">
          <w:rPr>
            <w:rStyle w:val="charCitHyperlinkItal"/>
          </w:rPr>
          <w:t>Nature Conservation Act 2014</w:t>
        </w:r>
      </w:hyperlink>
      <w:r w:rsidR="00D636E0" w:rsidRPr="001163FE">
        <w:t xml:space="preserve">, </w:t>
      </w:r>
      <w:proofErr w:type="spellStart"/>
      <w:r w:rsidR="00D636E0" w:rsidRPr="001163FE">
        <w:t>ch</w:t>
      </w:r>
      <w:proofErr w:type="spellEnd"/>
      <w:r w:rsidR="00D636E0" w:rsidRPr="001163FE">
        <w:t> 13, particularly s 318</w:t>
      </w:r>
      <w:r w:rsidRPr="00DA50F2">
        <w:t>).</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w:t>
      </w:r>
      <w:proofErr w:type="spellStart"/>
      <w:r>
        <w:t>i</w:t>
      </w:r>
      <w:proofErr w:type="spellEnd"/>
      <w:r>
        <w:t>)</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w:t>
      </w:r>
      <w:r w:rsidR="00244199">
        <w:t xml:space="preserve">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57" w:tooltip="Planning and Development Act 2007" w:history="1">
        <w:r w:rsidR="00957D56" w:rsidRPr="00026DAC">
          <w:rPr>
            <w:rStyle w:val="charCitHyperlinkAbbrev"/>
          </w:rPr>
          <w:t>Act</w:t>
        </w:r>
      </w:hyperlink>
      <w:r>
        <w:t>, s 333.</w:t>
      </w:r>
    </w:p>
    <w:p w:rsidR="00244199" w:rsidRPr="00DA50F2" w:rsidRDefault="00244199" w:rsidP="00244199">
      <w:pPr>
        <w:pStyle w:val="Apara"/>
      </w:pPr>
      <w:r w:rsidRPr="00DA50F2">
        <w:tab/>
        <w:t>(</w:t>
      </w:r>
      <w:proofErr w:type="spellStart"/>
      <w:r w:rsidRPr="00DA50F2">
        <w:t>i</w:t>
      </w:r>
      <w:proofErr w:type="spellEnd"/>
      <w:r w:rsidRPr="00DA50F2">
        <w:t>)</w:t>
      </w:r>
      <w:r w:rsidRPr="00DA50F2">
        <w:tab/>
        <w:t>if the planning and land authority, or the Minister, may impose an offset condition on the development approval for the application, and the offset condition would affect—</w:t>
      </w:r>
    </w:p>
    <w:p w:rsidR="00244199" w:rsidRPr="00DA50F2" w:rsidRDefault="00244199" w:rsidP="00244199">
      <w:pPr>
        <w:pStyle w:val="Asubpara"/>
      </w:pPr>
      <w:r w:rsidRPr="00DA50F2">
        <w:tab/>
        <w:t>(</w:t>
      </w:r>
      <w:proofErr w:type="spellStart"/>
      <w:r w:rsidRPr="00DA50F2">
        <w:t>i</w:t>
      </w:r>
      <w:proofErr w:type="spellEnd"/>
      <w:r w:rsidRPr="00DA50F2">
        <w:t>)</w:t>
      </w:r>
      <w:r w:rsidRPr="00DA50F2">
        <w:tab/>
        <w:t>leased land—the lessee of the land; or</w:t>
      </w:r>
    </w:p>
    <w:p w:rsidR="00244199" w:rsidRPr="00DA50F2" w:rsidRDefault="00244199" w:rsidP="00244199">
      <w:pPr>
        <w:pStyle w:val="Asubpara"/>
      </w:pPr>
      <w:r w:rsidRPr="00DA50F2">
        <w:lastRenderedPageBreak/>
        <w:tab/>
        <w:t>(ii)</w:t>
      </w:r>
      <w:r w:rsidRPr="00DA50F2">
        <w:tab/>
        <w:t>unleased land or public land—the custodian of the land.</w:t>
      </w:r>
    </w:p>
    <w:p w:rsidR="00244199" w:rsidRPr="00DA50F2" w:rsidRDefault="00244199" w:rsidP="00244199">
      <w:pPr>
        <w:pStyle w:val="aNotepar"/>
      </w:pPr>
      <w:r w:rsidRPr="00DA50F2">
        <w:rPr>
          <w:rStyle w:val="charItals"/>
        </w:rPr>
        <w:t>Note</w:t>
      </w:r>
      <w:r w:rsidRPr="00DA50F2">
        <w:rPr>
          <w:rStyle w:val="charItals"/>
        </w:rPr>
        <w:tab/>
      </w:r>
      <w:r w:rsidRPr="00DA50F2">
        <w:rPr>
          <w:rStyle w:val="charBoldItals"/>
        </w:rPr>
        <w:t>Offset condition</w:t>
      </w:r>
      <w:r w:rsidRPr="00DA50F2">
        <w:t xml:space="preserve">, for a development approval—see the </w:t>
      </w:r>
      <w:hyperlink r:id="rId58" w:tooltip="A2007-24" w:history="1">
        <w:r w:rsidRPr="00DA50F2">
          <w:rPr>
            <w:rStyle w:val="charCitHyperlinkAbbrev"/>
          </w:rPr>
          <w:t>Act</w:t>
        </w:r>
      </w:hyperlink>
      <w:r w:rsidRPr="00DA50F2">
        <w:t>, s 165B.</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59"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0"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1" w:tooltip="A2001-14" w:history="1">
        <w:r w:rsidR="00671961" w:rsidRPr="00671961">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w:t>
      </w:r>
    </w:p>
    <w:p w:rsidR="00DC1B32" w:rsidRDefault="00E55EBC" w:rsidP="00DC1B32">
      <w:pPr>
        <w:pStyle w:val="Amain"/>
      </w:pPr>
      <w:r>
        <w:tab/>
        <w:t>(4</w:t>
      </w:r>
      <w:r w:rsidR="00DC1B32" w:rsidRPr="007445BF">
        <w:t>)</w:t>
      </w:r>
      <w:r w:rsidR="00DC1B32" w:rsidRPr="007445BF">
        <w:tab/>
        <w:t>The city renewal authority is prescribed for a development application that relates to land in an urban renewal precinct.</w:t>
      </w:r>
    </w:p>
    <w:p w:rsidR="00A70EEE" w:rsidRPr="00D87986" w:rsidRDefault="00A70EEE" w:rsidP="003C2411">
      <w:pPr>
        <w:pStyle w:val="Amain"/>
        <w:keepNext/>
        <w:rPr>
          <w:lang w:eastAsia="en-AU"/>
        </w:rPr>
      </w:pPr>
      <w:r w:rsidRPr="00D87986">
        <w:rPr>
          <w:lang w:eastAsia="en-AU"/>
        </w:rPr>
        <w:tab/>
      </w:r>
      <w:r w:rsidR="00E55EBC">
        <w:rPr>
          <w:lang w:eastAsia="en-AU"/>
        </w:rPr>
        <w:t>(5</w:t>
      </w:r>
      <w:r w:rsidRPr="00D87986">
        <w:rPr>
          <w:lang w:eastAsia="en-AU"/>
        </w:rPr>
        <w:t>)</w:t>
      </w:r>
      <w:r w:rsidRPr="00D87986">
        <w:rPr>
          <w:lang w:eastAsia="en-AU"/>
        </w:rPr>
        <w:tab/>
        <w:t>In this section:</w:t>
      </w:r>
    </w:p>
    <w:p w:rsidR="00A70EEE" w:rsidRDefault="00A70EEE" w:rsidP="003C2411">
      <w:pPr>
        <w:pStyle w:val="aDef"/>
        <w:keepNext/>
        <w:autoSpaceDE w:val="0"/>
        <w:autoSpaceDN w:val="0"/>
        <w:adjustRightInd w:val="0"/>
        <w:rPr>
          <w:szCs w:val="24"/>
          <w:lang w:eastAsia="en-AU"/>
        </w:rPr>
      </w:pPr>
      <w:proofErr w:type="spellStart"/>
      <w:r w:rsidRPr="00D87986">
        <w:rPr>
          <w:rStyle w:val="charBoldItals"/>
        </w:rPr>
        <w:t>ActewAGL</w:t>
      </w:r>
      <w:proofErr w:type="spellEnd"/>
      <w:r w:rsidRPr="00D87986">
        <w:rPr>
          <w:rStyle w:val="charBoldItals"/>
        </w:rPr>
        <w:t xml:space="preserve"> Distribution </w:t>
      </w:r>
      <w:r w:rsidRPr="00D87986">
        <w:rPr>
          <w:lang w:eastAsia="en-AU"/>
        </w:rPr>
        <w:t>means Icon Distribution Investments Limited (</w:t>
      </w:r>
      <w:r w:rsidRPr="00D87986">
        <w:rPr>
          <w:szCs w:val="24"/>
          <w:lang w:eastAsia="en-AU"/>
        </w:rPr>
        <w:t xml:space="preserve">ABN 83 073 025 224) and Jemena Networks (ACT) Pty Ltd (ABN 24 008 552 663) working in partnership as </w:t>
      </w:r>
      <w:proofErr w:type="spellStart"/>
      <w:r w:rsidRPr="00D87986">
        <w:rPr>
          <w:szCs w:val="24"/>
          <w:lang w:eastAsia="en-AU"/>
        </w:rPr>
        <w:t>ActewAGL</w:t>
      </w:r>
      <w:proofErr w:type="spellEnd"/>
      <w:r w:rsidRPr="00D87986">
        <w:rPr>
          <w:szCs w:val="24"/>
          <w:lang w:eastAsia="en-AU"/>
        </w:rPr>
        <w:t xml:space="preserve"> Distribution (ABN 76 670 568 688).</w:t>
      </w:r>
    </w:p>
    <w:p w:rsidR="00D074EC" w:rsidRPr="00D87986" w:rsidRDefault="00D074EC" w:rsidP="00D074EC">
      <w:pPr>
        <w:pStyle w:val="aDef"/>
      </w:pPr>
      <w:r w:rsidRPr="007445BF">
        <w:rPr>
          <w:rStyle w:val="charBoldItals"/>
        </w:rPr>
        <w:t>urban renewal precinct</w:t>
      </w:r>
      <w:r w:rsidRPr="007445BF">
        <w:t xml:space="preserve">—see </w:t>
      </w:r>
      <w:hyperlink r:id="rId62" w:tooltip="A2017-12" w:history="1">
        <w:r w:rsidR="00FD4309" w:rsidRPr="00FD4309">
          <w:rPr>
            <w:rStyle w:val="charCitHyperlinkItal"/>
          </w:rPr>
          <w:t>City Renewal Authority and Suburban Land Agency Act 2017</w:t>
        </w:r>
      </w:hyperlink>
      <w:r w:rsidRPr="007445BF">
        <w:t>, dictionary.</w:t>
      </w:r>
    </w:p>
    <w:p w:rsidR="00AB1BB3" w:rsidRDefault="00AB1BB3">
      <w:pPr>
        <w:pStyle w:val="AH5Sec"/>
      </w:pPr>
      <w:bookmarkStart w:id="46" w:name="_Toc44333328"/>
      <w:r w:rsidRPr="00115015">
        <w:rPr>
          <w:rStyle w:val="CharSectNo"/>
        </w:rPr>
        <w:lastRenderedPageBreak/>
        <w:t>27</w:t>
      </w:r>
      <w:r>
        <w:tab/>
        <w:t>Public notification of merit track development applications—Act, s 152 (1) (a) and (2)</w:t>
      </w:r>
      <w:bookmarkEnd w:id="46"/>
    </w:p>
    <w:p w:rsidR="00AB1BB3" w:rsidRDefault="00AB1BB3" w:rsidP="00CB7787">
      <w:pPr>
        <w:pStyle w:val="Amain"/>
        <w:keepNext/>
      </w:pPr>
      <w:r>
        <w:tab/>
        <w:t>(1)</w:t>
      </w:r>
      <w:r>
        <w:tab/>
        <w:t xml:space="preserve">An application mentioned in subsections (2) and (3) is prescribed for the </w:t>
      </w:r>
      <w:hyperlink r:id="rId63"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4"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5" w:tooltip="Planning and Development Act 2007" w:history="1">
        <w:r w:rsidR="00957D56" w:rsidRPr="00026DAC">
          <w:rPr>
            <w:rStyle w:val="charCitHyperlinkAbbrev"/>
          </w:rPr>
          <w:t>Act</w:t>
        </w:r>
      </w:hyperlink>
      <w:r>
        <w:t>, section 152 (2) (b).</w:t>
      </w:r>
    </w:p>
    <w:p w:rsidR="00AB1BB3" w:rsidRDefault="00AB1BB3">
      <w:pPr>
        <w:pStyle w:val="AH5Sec"/>
      </w:pPr>
      <w:bookmarkStart w:id="47" w:name="_Toc44333329"/>
      <w:r w:rsidRPr="00115015">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7"/>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66"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w:t>
      </w:r>
      <w:proofErr w:type="spellStart"/>
      <w:r w:rsidRPr="00472416">
        <w:t>i</w:t>
      </w:r>
      <w:proofErr w:type="spellEnd"/>
      <w:r w:rsidRPr="00472416">
        <w:t>)</w:t>
      </w:r>
      <w:r w:rsidRPr="00472416">
        <w:tab/>
        <w:t xml:space="preserve">if the development application is for an estate development plan that has an ongoing provision included in the plan under the </w:t>
      </w:r>
      <w:hyperlink r:id="rId67"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68"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w:t>
      </w:r>
      <w:proofErr w:type="spellStart"/>
      <w:r w:rsidRPr="00472416">
        <w:t>i</w:t>
      </w:r>
      <w:proofErr w:type="spellEnd"/>
      <w:r w:rsidRPr="00472416">
        <w:t>)</w:t>
      </w:r>
      <w:r w:rsidRPr="00472416">
        <w:tab/>
        <w:t xml:space="preserve">if the development application is for an estate development plan that has an ongoing provision included in the plan under the </w:t>
      </w:r>
      <w:hyperlink r:id="rId69"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8" w:name="_Toc44333330"/>
      <w:r w:rsidRPr="00115015">
        <w:rPr>
          <w:rStyle w:val="CharSectNo"/>
        </w:rPr>
        <w:lastRenderedPageBreak/>
        <w:t>29</w:t>
      </w:r>
      <w:r>
        <w:tab/>
        <w:t>Conditions for code track proposals—Act, s 165 (4)</w:t>
      </w:r>
      <w:bookmarkEnd w:id="48"/>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w:t>
      </w:r>
      <w:proofErr w:type="spellStart"/>
      <w:r>
        <w:t>i</w:t>
      </w:r>
      <w:proofErr w:type="spellEnd"/>
      <w:r>
        <w:t>)</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0" w:tooltip="A1925-1" w:history="1">
        <w:r w:rsidR="00671961" w:rsidRPr="00671961">
          <w:rPr>
            <w:rStyle w:val="charCitHyperlinkItal"/>
          </w:rPr>
          <w:t>Land Titles Act 1925</w:t>
        </w:r>
      </w:hyperlink>
      <w:r>
        <w:t>;</w:t>
      </w:r>
    </w:p>
    <w:p w:rsidR="00680D6C" w:rsidRPr="00457575" w:rsidRDefault="00680D6C" w:rsidP="003C2411">
      <w:pPr>
        <w:pStyle w:val="Apara"/>
        <w:keepNext/>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w:t>
      </w:r>
      <w:proofErr w:type="spellStart"/>
      <w:r w:rsidRPr="00457575">
        <w:t>i</w:t>
      </w:r>
      <w:proofErr w:type="spellEnd"/>
      <w:r w:rsidRPr="00457575">
        <w:t>)</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1"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2" w:tooltip="A2013-3" w:history="1">
        <w:r w:rsidRPr="00474203">
          <w:rPr>
            <w:rStyle w:val="charCitHyperlinkItal"/>
          </w:rPr>
          <w:t>Public Unleased Land Act 2013</w:t>
        </w:r>
      </w:hyperlink>
      <w:r w:rsidR="00AE3168" w:rsidRPr="00457575">
        <w:t>;</w:t>
      </w:r>
    </w:p>
    <w:p w:rsidR="00AB1BB3" w:rsidRDefault="00AB1BB3">
      <w:pPr>
        <w:pStyle w:val="Apara"/>
      </w:pPr>
      <w:r>
        <w:tab/>
        <w:t>(</w:t>
      </w:r>
      <w:proofErr w:type="spellStart"/>
      <w:r>
        <w:t>i</w:t>
      </w:r>
      <w:proofErr w:type="spellEnd"/>
      <w:r>
        <w:t>)</w:t>
      </w:r>
      <w:r>
        <w:tab/>
        <w:t>that stated conditions be complied with within a stated period.</w:t>
      </w:r>
    </w:p>
    <w:p w:rsidR="00AB1BB3" w:rsidRDefault="00AB1BB3">
      <w:pPr>
        <w:pStyle w:val="PageBreak"/>
      </w:pPr>
      <w:r>
        <w:br w:type="page"/>
      </w:r>
    </w:p>
    <w:p w:rsidR="00AB1BB3" w:rsidRPr="00115015" w:rsidRDefault="00AB1BB3">
      <w:pPr>
        <w:pStyle w:val="AH2Part"/>
      </w:pPr>
      <w:bookmarkStart w:id="49" w:name="_Toc44333331"/>
      <w:r w:rsidRPr="00115015">
        <w:rPr>
          <w:rStyle w:val="CharPartNo"/>
        </w:rPr>
        <w:lastRenderedPageBreak/>
        <w:t>Part 3.3</w:t>
      </w:r>
      <w:r>
        <w:tab/>
      </w:r>
      <w:r w:rsidRPr="00115015">
        <w:rPr>
          <w:rStyle w:val="CharPartText"/>
        </w:rPr>
        <w:t>Development approvals—when amendment not required</w:t>
      </w:r>
      <w:bookmarkEnd w:id="49"/>
    </w:p>
    <w:p w:rsidR="00AB1BB3" w:rsidRDefault="00AB1BB3">
      <w:pPr>
        <w:pStyle w:val="AH5Sec"/>
      </w:pPr>
      <w:bookmarkStart w:id="50" w:name="_Toc44333332"/>
      <w:r w:rsidRPr="00115015">
        <w:rPr>
          <w:rStyle w:val="CharSectNo"/>
        </w:rPr>
        <w:t>35</w:t>
      </w:r>
      <w:r>
        <w:tab/>
        <w:t xml:space="preserve">When development approvals do not </w:t>
      </w:r>
      <w:r w:rsidR="00F45BDC">
        <w:t>require amendment—Act, s 198C </w:t>
      </w:r>
      <w:r w:rsidR="001424D1">
        <w:t>(3</w:t>
      </w:r>
      <w:r>
        <w:t>)</w:t>
      </w:r>
      <w:bookmarkEnd w:id="50"/>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3"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CB7787">
      <w:pPr>
        <w:pStyle w:val="Amain"/>
        <w:keepNext/>
        <w:keepLines/>
      </w:pPr>
      <w:r w:rsidRPr="000D42A2">
        <w:rPr>
          <w:lang w:val="en-US"/>
        </w:rPr>
        <w:lastRenderedPageBreak/>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E106F8">
      <w:pPr>
        <w:pStyle w:val="aExamss"/>
        <w:keepNext/>
        <w:keepLines/>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w:t>
      </w:r>
      <w:proofErr w:type="spellStart"/>
      <w:r w:rsidRPr="000D42A2">
        <w:t>roofslope</w:t>
      </w:r>
      <w:proofErr w:type="spellEnd"/>
      <w:r w:rsidRPr="000D42A2">
        <w:t xml:space="preserve"> without seeking approval for the change. </w:t>
      </w:r>
    </w:p>
    <w:p w:rsidR="009B517A" w:rsidRPr="000D42A2" w:rsidRDefault="009B517A" w:rsidP="00CB7787">
      <w:pPr>
        <w:pStyle w:val="aNote"/>
      </w:pPr>
      <w:r w:rsidRPr="00131D50">
        <w:rPr>
          <w:rStyle w:val="charItals"/>
        </w:rPr>
        <w:t>Note</w:t>
      </w:r>
      <w:r w:rsidRPr="00131D50">
        <w:rPr>
          <w:rStyle w:val="charItals"/>
        </w:rPr>
        <w:tab/>
      </w:r>
      <w:r w:rsidRPr="000D42A2">
        <w:rPr>
          <w:snapToGrid w:val="0"/>
        </w:rPr>
        <w:t>T</w:t>
      </w:r>
      <w:r w:rsidRPr="000D42A2">
        <w:t xml:space="preserve">he change may still need building approval, or further building approval, under the </w:t>
      </w:r>
      <w:hyperlink r:id="rId74" w:tooltip="A2004-11" w:history="1">
        <w:r w:rsidR="00671961" w:rsidRPr="00671961">
          <w:rPr>
            <w:rStyle w:val="charCitHyperlinkItal"/>
          </w:rPr>
          <w:t>Building Act 2004</w:t>
        </w:r>
      </w:hyperlink>
      <w:r w:rsidRPr="000D42A2">
        <w:t>.</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 xml:space="preserve">that there be </w:t>
      </w:r>
      <w:proofErr w:type="spellStart"/>
      <w:r w:rsidRPr="000D42A2">
        <w:rPr>
          <w:lang w:val="en-US"/>
        </w:rPr>
        <w:t>no</w:t>
      </w:r>
      <w:r>
        <w:rPr>
          <w:lang w:val="en-US"/>
        </w:rPr>
        <w:t>t</w:t>
      </w:r>
      <w:proofErr w:type="spellEnd"/>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 xml:space="preserve">that there be </w:t>
      </w:r>
      <w:proofErr w:type="spellStart"/>
      <w:r w:rsidRPr="000D42A2">
        <w:rPr>
          <w:lang w:val="en-US"/>
        </w:rPr>
        <w:t>no</w:t>
      </w:r>
      <w:r>
        <w:rPr>
          <w:lang w:val="en-US"/>
        </w:rPr>
        <w:t>t</w:t>
      </w:r>
      <w:proofErr w:type="spellEnd"/>
      <w:r>
        <w:rPr>
          <w:lang w:val="en-US"/>
        </w:rPr>
        <w:t xml:space="preserve">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75"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115015" w:rsidRDefault="00AB1BB3">
      <w:pPr>
        <w:pStyle w:val="AH1Chapter"/>
      </w:pPr>
      <w:bookmarkStart w:id="51" w:name="_Toc44333333"/>
      <w:r w:rsidRPr="00115015">
        <w:rPr>
          <w:rStyle w:val="CharChapNo"/>
        </w:rPr>
        <w:lastRenderedPageBreak/>
        <w:t>Chapter 4</w:t>
      </w:r>
      <w:r>
        <w:tab/>
      </w:r>
      <w:r w:rsidRPr="00115015">
        <w:rPr>
          <w:rStyle w:val="CharChapText"/>
        </w:rPr>
        <w:t>Environmental impact statements and inquiries</w:t>
      </w:r>
      <w:bookmarkEnd w:id="51"/>
    </w:p>
    <w:p w:rsidR="00AB1BB3" w:rsidRPr="00115015" w:rsidRDefault="00AB1BB3">
      <w:pPr>
        <w:pStyle w:val="AH2Part"/>
      </w:pPr>
      <w:bookmarkStart w:id="52" w:name="_Toc44333334"/>
      <w:r w:rsidRPr="00115015">
        <w:rPr>
          <w:rStyle w:val="CharPartNo"/>
        </w:rPr>
        <w:t>Part 4.1</w:t>
      </w:r>
      <w:r>
        <w:tab/>
      </w:r>
      <w:r w:rsidRPr="00115015">
        <w:rPr>
          <w:rStyle w:val="CharPartText"/>
        </w:rPr>
        <w:t>Environmental impact statements</w:t>
      </w:r>
      <w:bookmarkEnd w:id="52"/>
    </w:p>
    <w:p w:rsidR="00AB1BB3" w:rsidRDefault="00AB1BB3">
      <w:pPr>
        <w:pStyle w:val="AH5Sec"/>
      </w:pPr>
      <w:bookmarkStart w:id="53" w:name="_Toc44333335"/>
      <w:r w:rsidRPr="00115015">
        <w:rPr>
          <w:rStyle w:val="CharSectNo"/>
        </w:rPr>
        <w:t>50</w:t>
      </w:r>
      <w:r>
        <w:tab/>
        <w:t>Preparation of EIS—Act, s 208 (1)</w:t>
      </w:r>
      <w:bookmarkEnd w:id="53"/>
    </w:p>
    <w:p w:rsidR="00AB1BB3" w:rsidRDefault="00AB1BB3">
      <w:pPr>
        <w:pStyle w:val="Amain"/>
      </w:pPr>
      <w:r>
        <w:tab/>
        <w:t>(1)</w:t>
      </w:r>
      <w:r>
        <w:tab/>
        <w:t xml:space="preserve">An EIS in relation to a development proposal that is to be assessed by the Territory in accordance with a bilateral agreement under the </w:t>
      </w:r>
      <w:hyperlink r:id="rId76"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77"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w:t>
      </w:r>
      <w:proofErr w:type="spellStart"/>
      <w:r>
        <w:t>i</w:t>
      </w:r>
      <w:proofErr w:type="spellEnd"/>
      <w:r>
        <w:t>)</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78"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lastRenderedPageBreak/>
        <w:tab/>
        <w:t>(v)</w:t>
      </w:r>
      <w:r>
        <w:tab/>
        <w:t>if the land is leased—</w:t>
      </w:r>
    </w:p>
    <w:p w:rsidR="001B2F4E" w:rsidRPr="00875704" w:rsidRDefault="001B2F4E" w:rsidP="001B2F4E">
      <w:pPr>
        <w:pStyle w:val="Asubsubpara"/>
      </w:pPr>
      <w:r w:rsidRPr="00875704">
        <w:tab/>
        <w:t>(A)</w:t>
      </w:r>
      <w:r w:rsidRPr="00875704">
        <w:tab/>
        <w:t>the block and section number and division of the land and the volume and folio of the Crown lease; or</w:t>
      </w:r>
    </w:p>
    <w:p w:rsidR="001B2F4E" w:rsidRPr="00875704" w:rsidRDefault="001B2F4E" w:rsidP="001B2F4E">
      <w:pPr>
        <w:pStyle w:val="Asubsubpara"/>
      </w:pPr>
      <w:r w:rsidRPr="00875704">
        <w:tab/>
        <w:t>(B)</w:t>
      </w:r>
      <w:r w:rsidRPr="00875704">
        <w:tab/>
        <w:t>if the land is under a land sublease—the sublease plan number and the volume and folio of the Crown lease;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79" w:tooltip="A2001-14" w:history="1">
        <w:r w:rsidR="00671961" w:rsidRPr="00671961">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para"/>
      </w:pPr>
      <w:r>
        <w:tab/>
        <w:t>(d)</w:t>
      </w:r>
      <w:r>
        <w:tab/>
        <w:t>a description of the EIS process, including—</w:t>
      </w:r>
    </w:p>
    <w:p w:rsidR="00AB1BB3" w:rsidRDefault="00E106F8">
      <w:pPr>
        <w:pStyle w:val="Asubpara"/>
      </w:pPr>
      <w:r>
        <w:tab/>
        <w:t>(</w:t>
      </w:r>
      <w:proofErr w:type="spellStart"/>
      <w:r>
        <w:t>i</w:t>
      </w:r>
      <w:proofErr w:type="spellEnd"/>
      <w:r>
        <w:t>)</w:t>
      </w:r>
      <w:r>
        <w:tab/>
      </w:r>
      <w:r w:rsidR="00AB1BB3">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lastRenderedPageBreak/>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0"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w:t>
      </w:r>
      <w:proofErr w:type="spellStart"/>
      <w:r>
        <w:t>i</w:t>
      </w:r>
      <w:proofErr w:type="spellEnd"/>
      <w:r>
        <w:t>)</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1"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rsidP="00CB7787">
      <w:pPr>
        <w:pStyle w:val="Apara"/>
        <w:keepNext/>
      </w:pPr>
      <w:r>
        <w:lastRenderedPageBreak/>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82"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w:t>
      </w:r>
      <w:proofErr w:type="spellStart"/>
      <w:r>
        <w:t>i</w:t>
      </w:r>
      <w:proofErr w:type="spellEnd"/>
      <w:r>
        <w:t>)</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244199" w:rsidRPr="00DA50F2" w:rsidRDefault="00244199" w:rsidP="00244199">
      <w:pPr>
        <w:pStyle w:val="AH5Sec"/>
      </w:pPr>
      <w:bookmarkStart w:id="54" w:name="_Toc44333336"/>
      <w:r w:rsidRPr="00115015">
        <w:rPr>
          <w:rStyle w:val="CharSectNo"/>
        </w:rPr>
        <w:t>50A</w:t>
      </w:r>
      <w:r w:rsidRPr="00DA50F2">
        <w:tab/>
        <w:t>EIS exemption application—consultation with entities—Act, s 211E</w:t>
      </w:r>
      <w:bookmarkEnd w:id="54"/>
    </w:p>
    <w:p w:rsidR="00244199" w:rsidRPr="00DA50F2" w:rsidRDefault="00244199" w:rsidP="00244199">
      <w:pPr>
        <w:pStyle w:val="Amainreturn"/>
        <w:rPr>
          <w:b/>
          <w:bCs/>
          <w:szCs w:val="24"/>
          <w:lang w:eastAsia="en-AU"/>
        </w:rPr>
      </w:pPr>
      <w:r w:rsidRPr="00DA50F2">
        <w:t>The entities prescribed are the entities mentioned in section 26 (1) (</w:t>
      </w:r>
      <w:r w:rsidRPr="00DA50F2">
        <w:rPr>
          <w:bCs/>
          <w:szCs w:val="24"/>
          <w:lang w:eastAsia="en-AU"/>
        </w:rPr>
        <w:t>Referral of certain development applications—</w:t>
      </w:r>
      <w:r w:rsidRPr="00DA50F2">
        <w:rPr>
          <w:lang w:eastAsia="en-AU"/>
        </w:rPr>
        <w:t>Act, s 148 (1)).</w:t>
      </w:r>
    </w:p>
    <w:p w:rsidR="002912FB" w:rsidRPr="00845B52" w:rsidRDefault="002912FB" w:rsidP="002912FB">
      <w:pPr>
        <w:pStyle w:val="AH5Sec"/>
      </w:pPr>
      <w:bookmarkStart w:id="55" w:name="_Toc44333337"/>
      <w:r w:rsidRPr="00115015">
        <w:rPr>
          <w:rStyle w:val="CharSectNo"/>
        </w:rPr>
        <w:t>51</w:t>
      </w:r>
      <w:r w:rsidRPr="00845B52">
        <w:tab/>
        <w:t>Entities relevant for preparation of scoping documents—Act, s 212 (4)</w:t>
      </w:r>
      <w:bookmarkEnd w:id="55"/>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83" w:tooltip="Planning and Development Act 2007" w:history="1">
        <w:r w:rsidR="003C5E6C" w:rsidRPr="00026DAC">
          <w:rPr>
            <w:rStyle w:val="charCitHyperlinkAbbrev"/>
          </w:rPr>
          <w:t>Act</w:t>
        </w:r>
      </w:hyperlink>
      <w:r>
        <w:t>, s 148 (1)).</w:t>
      </w:r>
    </w:p>
    <w:p w:rsidR="00AB1BB3" w:rsidRDefault="00AB1BB3">
      <w:pPr>
        <w:pStyle w:val="Amain"/>
      </w:pPr>
      <w:r>
        <w:lastRenderedPageBreak/>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4" w:tooltip="A2001-14" w:history="1">
        <w:r w:rsidR="00671961" w:rsidRPr="00671961">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w:t>
      </w:r>
    </w:p>
    <w:p w:rsidR="00AB1BB3" w:rsidRDefault="00AB1BB3">
      <w:pPr>
        <w:pStyle w:val="AH5Sec"/>
      </w:pPr>
      <w:bookmarkStart w:id="56" w:name="_Toc44333338"/>
      <w:r w:rsidRPr="00115015">
        <w:rPr>
          <w:rStyle w:val="CharSectNo"/>
        </w:rPr>
        <w:t>52</w:t>
      </w:r>
      <w:r>
        <w:tab/>
        <w:t>Time for consulting entities on preparation of scoping documents</w:t>
      </w:r>
      <w:bookmarkEnd w:id="56"/>
    </w:p>
    <w:p w:rsidR="00AB1BB3" w:rsidRDefault="00AB1BB3">
      <w:pPr>
        <w:pStyle w:val="Amain"/>
      </w:pPr>
      <w:r>
        <w:tab/>
        <w:t>(1)</w:t>
      </w:r>
      <w:r>
        <w:tab/>
        <w:t xml:space="preserve">This section applies if the planning and land authority receives an application under the </w:t>
      </w:r>
      <w:hyperlink r:id="rId85"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rsidP="00CB7787">
      <w:pPr>
        <w:pStyle w:val="Apara"/>
        <w:keepNext/>
      </w:pPr>
      <w:r>
        <w:lastRenderedPageBreak/>
        <w:tab/>
        <w:t>(b)</w:t>
      </w:r>
      <w:r>
        <w:tab/>
        <w:t>a written notice that—</w:t>
      </w:r>
    </w:p>
    <w:p w:rsidR="00AB1BB3" w:rsidRDefault="00AB1BB3">
      <w:pPr>
        <w:pStyle w:val="Asubpara"/>
      </w:pPr>
      <w:r>
        <w:tab/>
        <w:t>(</w:t>
      </w:r>
      <w:proofErr w:type="spellStart"/>
      <w:r>
        <w:t>i</w:t>
      </w:r>
      <w:proofErr w:type="spellEnd"/>
      <w:r>
        <w:t>)</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7" w:name="_Toc44333339"/>
      <w:r w:rsidRPr="00115015">
        <w:rPr>
          <w:rStyle w:val="CharSectNo"/>
        </w:rPr>
        <w:t>53</w:t>
      </w:r>
      <w:r>
        <w:tab/>
        <w:t>Extension of time for giving comments on scoping documentation</w:t>
      </w:r>
      <w:bookmarkEnd w:id="57"/>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lastRenderedPageBreak/>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8" w:name="_Toc44333340"/>
      <w:r w:rsidRPr="00115015">
        <w:rPr>
          <w:rStyle w:val="CharSectNo"/>
        </w:rPr>
        <w:t>54</w:t>
      </w:r>
      <w:r>
        <w:tab/>
        <w:t>Content of scoping documents—Act, s 213 (1)</w:t>
      </w:r>
      <w:bookmarkEnd w:id="58"/>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86"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lastRenderedPageBreak/>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244199" w:rsidRPr="00DA50F2" w:rsidRDefault="00244199" w:rsidP="00244199">
      <w:pPr>
        <w:pStyle w:val="Apara"/>
      </w:pPr>
      <w:r w:rsidRPr="00DA50F2">
        <w:tab/>
        <w:t>(b)</w:t>
      </w:r>
      <w:r w:rsidRPr="00DA50F2">
        <w:tab/>
        <w:t>for each potentially significant environmental impact identified in the scoping document—</w:t>
      </w:r>
    </w:p>
    <w:p w:rsidR="00244199" w:rsidRPr="00DA50F2" w:rsidRDefault="00244199" w:rsidP="00244199">
      <w:pPr>
        <w:pStyle w:val="Asubpara"/>
      </w:pPr>
      <w:r w:rsidRPr="00DA50F2">
        <w:tab/>
        <w:t>(</w:t>
      </w:r>
      <w:proofErr w:type="spellStart"/>
      <w:r w:rsidRPr="00DA50F2">
        <w:t>i</w:t>
      </w:r>
      <w:proofErr w:type="spellEnd"/>
      <w:r w:rsidRPr="00DA50F2">
        <w:t>)</w:t>
      </w:r>
      <w:r w:rsidRPr="00DA50F2">
        <w:tab/>
        <w:t>a requirement that the proponent of the development proposal to which the scoping document relates consider ongoing management, monitoring or reporting regimes; or</w:t>
      </w:r>
    </w:p>
    <w:p w:rsidR="00244199" w:rsidRPr="00DA50F2" w:rsidRDefault="00244199" w:rsidP="00244199">
      <w:pPr>
        <w:pStyle w:val="Asubpara"/>
      </w:pPr>
      <w:r w:rsidRPr="00DA50F2">
        <w:tab/>
        <w:t>(ii)</w:t>
      </w:r>
      <w:r w:rsidRPr="00DA50F2">
        <w:tab/>
        <w:t>a requirement that the EIS contain a statement indicating—</w:t>
      </w:r>
    </w:p>
    <w:p w:rsidR="00244199" w:rsidRPr="00DA50F2" w:rsidRDefault="00244199" w:rsidP="00244199">
      <w:pPr>
        <w:pStyle w:val="Asubsubpara"/>
      </w:pPr>
      <w:r w:rsidRPr="00DA50F2">
        <w:tab/>
        <w:t>(A)</w:t>
      </w:r>
      <w:r w:rsidRPr="00DA50F2">
        <w:tab/>
        <w:t>whether an offset is likely to be required for the impact; and</w:t>
      </w:r>
    </w:p>
    <w:p w:rsidR="00244199" w:rsidRPr="00DA50F2" w:rsidRDefault="00244199" w:rsidP="0000653F">
      <w:pPr>
        <w:pStyle w:val="Asubsubpara"/>
        <w:keepNext/>
      </w:pPr>
      <w:r w:rsidRPr="00DA50F2">
        <w:tab/>
        <w:t>(B)</w:t>
      </w:r>
      <w:r w:rsidRPr="00DA50F2">
        <w:tab/>
        <w:t>if an offset is likely to be required—whether an offset management plan is likely to be required for the offset;</w:t>
      </w:r>
    </w:p>
    <w:p w:rsidR="00244199" w:rsidRPr="00DA50F2" w:rsidRDefault="00244199" w:rsidP="00244199">
      <w:pPr>
        <w:pStyle w:val="aNotepar"/>
        <w:keepNext/>
        <w:keepLines/>
        <w:jc w:val="left"/>
      </w:pPr>
      <w:r w:rsidRPr="00DA50F2">
        <w:rPr>
          <w:rStyle w:val="charItals"/>
        </w:rPr>
        <w:t>Note 1</w:t>
      </w:r>
      <w:r w:rsidRPr="00DA50F2">
        <w:tab/>
        <w:t xml:space="preserve">If an offset is required, the Minister may impose an offset condition on the development approval (see </w:t>
      </w:r>
      <w:hyperlink r:id="rId87" w:tooltip="A2007-24" w:history="1">
        <w:r w:rsidRPr="00DA50F2">
          <w:rPr>
            <w:rStyle w:val="charCitHyperlinkAbbrev"/>
          </w:rPr>
          <w:t>Act</w:t>
        </w:r>
      </w:hyperlink>
      <w:r w:rsidRPr="00DA50F2">
        <w:t xml:space="preserve">, s 165 (3) (ha)).  </w:t>
      </w:r>
      <w:r w:rsidRPr="00DA50F2">
        <w:br/>
        <w:t xml:space="preserve">An offset condition may require the proponent to prepare an offset management plan for the offset (see </w:t>
      </w:r>
      <w:hyperlink r:id="rId88" w:tooltip="A2007-24" w:history="1">
        <w:r w:rsidRPr="00DA50F2">
          <w:rPr>
            <w:rStyle w:val="charCitHyperlinkAbbrev"/>
          </w:rPr>
          <w:t>Act</w:t>
        </w:r>
      </w:hyperlink>
      <w:r w:rsidRPr="00DA50F2">
        <w:t>, s 165B).</w:t>
      </w:r>
    </w:p>
    <w:p w:rsidR="00244199" w:rsidRPr="00DA50F2" w:rsidRDefault="00244199" w:rsidP="00244199">
      <w:pPr>
        <w:pStyle w:val="aNotepar"/>
        <w:jc w:val="left"/>
      </w:pPr>
      <w:r w:rsidRPr="00DA50F2">
        <w:rPr>
          <w:rStyle w:val="charItals"/>
        </w:rPr>
        <w:t>Note 2</w:t>
      </w:r>
      <w:r w:rsidRPr="00DA50F2">
        <w:rPr>
          <w:rStyle w:val="charItals"/>
        </w:rPr>
        <w:tab/>
      </w:r>
      <w:r w:rsidRPr="00DA50F2">
        <w:t xml:space="preserve">Offsets are dealt with in the </w:t>
      </w:r>
      <w:hyperlink r:id="rId89" w:tooltip="A2007-24" w:history="1">
        <w:r w:rsidRPr="00DA50F2">
          <w:rPr>
            <w:rStyle w:val="charCitHyperlinkAbbrev"/>
          </w:rPr>
          <w:t>Act</w:t>
        </w:r>
      </w:hyperlink>
      <w:r w:rsidRPr="00DA50F2">
        <w:t xml:space="preserve">, </w:t>
      </w:r>
      <w:proofErr w:type="spellStart"/>
      <w:r w:rsidRPr="00DA50F2">
        <w:t>ch</w:t>
      </w:r>
      <w:proofErr w:type="spellEnd"/>
      <w:r w:rsidRPr="00DA50F2">
        <w:t> 6A.</w:t>
      </w:r>
    </w:p>
    <w:p w:rsidR="00244199" w:rsidRPr="00DA50F2" w:rsidRDefault="00244199" w:rsidP="00244199">
      <w:pPr>
        <w:pStyle w:val="aNotepar"/>
        <w:jc w:val="left"/>
      </w:pPr>
      <w:r w:rsidRPr="00DA50F2">
        <w:rPr>
          <w:rStyle w:val="charItals"/>
        </w:rPr>
        <w:lastRenderedPageBreak/>
        <w:t>Note 3</w:t>
      </w:r>
      <w:r w:rsidRPr="00DA50F2">
        <w:rPr>
          <w:rStyle w:val="charItals"/>
        </w:rPr>
        <w:tab/>
      </w:r>
      <w:r w:rsidRPr="00DA50F2">
        <w:rPr>
          <w:rStyle w:val="charBoldItals"/>
        </w:rPr>
        <w:t>Significant</w:t>
      </w:r>
      <w:r w:rsidRPr="00DA50F2">
        <w:t xml:space="preserve"> adverse environmental impact—see the </w:t>
      </w:r>
      <w:hyperlink r:id="rId90" w:tooltip="A2007-24" w:history="1">
        <w:r w:rsidRPr="00DA50F2">
          <w:rPr>
            <w:rStyle w:val="charCitHyperlinkAbbrev"/>
          </w:rPr>
          <w:t>Act</w:t>
        </w:r>
      </w:hyperlink>
      <w:r w:rsidRPr="00DA50F2">
        <w:t>, s 124A.</w:t>
      </w:r>
      <w:r w:rsidRPr="00DA50F2">
        <w:br/>
      </w:r>
      <w:r w:rsidRPr="00DA50F2">
        <w:rPr>
          <w:rStyle w:val="charBoldItals"/>
        </w:rPr>
        <w:t>Offset</w:t>
      </w:r>
      <w:r w:rsidRPr="00DA50F2">
        <w:t xml:space="preserve">, for a development—see the </w:t>
      </w:r>
      <w:hyperlink r:id="rId91" w:tooltip="A2007-24" w:history="1">
        <w:r w:rsidRPr="00DA50F2">
          <w:rPr>
            <w:rStyle w:val="charCitHyperlinkAbbrev"/>
          </w:rPr>
          <w:t>Act</w:t>
        </w:r>
      </w:hyperlink>
      <w:r w:rsidRPr="00DA50F2">
        <w:t>, s 111C.</w:t>
      </w:r>
      <w:r w:rsidRPr="00DA50F2">
        <w:br/>
      </w:r>
      <w:r w:rsidRPr="00DA50F2">
        <w:rPr>
          <w:rStyle w:val="charBoldItals"/>
        </w:rPr>
        <w:t>Offset condition</w:t>
      </w:r>
      <w:r w:rsidRPr="00DA50F2">
        <w:t xml:space="preserve">, for a development approval—see the </w:t>
      </w:r>
      <w:hyperlink r:id="rId92" w:tooltip="A2007-24" w:history="1">
        <w:r w:rsidRPr="00DA50F2">
          <w:rPr>
            <w:rStyle w:val="charCitHyperlinkAbbrev"/>
          </w:rPr>
          <w:t>Act</w:t>
        </w:r>
      </w:hyperlink>
      <w:r w:rsidRPr="00DA50F2">
        <w:t>, s 165B.</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93"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9" w:name="_Toc44333341"/>
      <w:r w:rsidRPr="00115015">
        <w:rPr>
          <w:rStyle w:val="CharSectNo"/>
        </w:rPr>
        <w:t>55</w:t>
      </w:r>
      <w:r>
        <w:tab/>
        <w:t>Criteria for consultants—Act, s 213 (3), def </w:t>
      </w:r>
      <w:r w:rsidRPr="00671961">
        <w:rPr>
          <w:rStyle w:val="charItals"/>
        </w:rPr>
        <w:t>consultant</w:t>
      </w:r>
      <w:bookmarkEnd w:id="59"/>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115015" w:rsidRDefault="00AB1BB3">
      <w:pPr>
        <w:pStyle w:val="AH2Part"/>
      </w:pPr>
      <w:bookmarkStart w:id="60" w:name="_Toc44333342"/>
      <w:r w:rsidRPr="00115015">
        <w:rPr>
          <w:rStyle w:val="CharPartNo"/>
        </w:rPr>
        <w:lastRenderedPageBreak/>
        <w:t>Part 4.2</w:t>
      </w:r>
      <w:r>
        <w:tab/>
      </w:r>
      <w:r w:rsidRPr="00115015">
        <w:rPr>
          <w:rStyle w:val="CharPartText"/>
        </w:rPr>
        <w:t>Inquiry panels</w:t>
      </w:r>
      <w:bookmarkEnd w:id="60"/>
    </w:p>
    <w:p w:rsidR="00AB1BB3" w:rsidRDefault="00AB1BB3">
      <w:pPr>
        <w:pStyle w:val="AH5Sec"/>
      </w:pPr>
      <w:bookmarkStart w:id="61" w:name="_Toc44333343"/>
      <w:r w:rsidRPr="00115015">
        <w:rPr>
          <w:rStyle w:val="CharSectNo"/>
        </w:rPr>
        <w:t>70</w:t>
      </w:r>
      <w:r>
        <w:tab/>
        <w:t>Definitions—</w:t>
      </w:r>
      <w:proofErr w:type="spellStart"/>
      <w:r>
        <w:t>pt</w:t>
      </w:r>
      <w:proofErr w:type="spellEnd"/>
      <w:r>
        <w:t xml:space="preserve"> 4.2</w:t>
      </w:r>
      <w:bookmarkEnd w:id="61"/>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94"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62" w:name="_Toc44333344"/>
      <w:r w:rsidRPr="00115015">
        <w:rPr>
          <w:rStyle w:val="CharSectNo"/>
        </w:rPr>
        <w:t>71</w:t>
      </w:r>
      <w:r>
        <w:tab/>
        <w:t>List of experts for inquiry panels</w:t>
      </w:r>
      <w:bookmarkEnd w:id="62"/>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63" w:name="_Toc44333345"/>
      <w:r w:rsidRPr="00115015">
        <w:rPr>
          <w:rStyle w:val="CharSectNo"/>
        </w:rPr>
        <w:lastRenderedPageBreak/>
        <w:t>72</w:t>
      </w:r>
      <w:r>
        <w:tab/>
        <w:t>Conflict of interests to be considered in appointing panel members</w:t>
      </w:r>
      <w:bookmarkEnd w:id="63"/>
    </w:p>
    <w:p w:rsidR="00AB1BB3" w:rsidRDefault="00AB1BB3" w:rsidP="00CB7787">
      <w:pPr>
        <w:pStyle w:val="Amainreturn"/>
        <w:keepNext/>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4" w:name="_Toc44333346"/>
      <w:r w:rsidRPr="00115015">
        <w:rPr>
          <w:rStyle w:val="CharSectNo"/>
        </w:rPr>
        <w:t>73</w:t>
      </w:r>
      <w:r>
        <w:tab/>
        <w:t>Disclosure of interests by panel members</w:t>
      </w:r>
      <w:bookmarkEnd w:id="64"/>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lastRenderedPageBreak/>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5" w:name="_Toc44333347"/>
      <w:r w:rsidRPr="00115015">
        <w:rPr>
          <w:rStyle w:val="CharSectNo"/>
        </w:rPr>
        <w:t>74</w:t>
      </w:r>
      <w:r>
        <w:tab/>
        <w:t>Presiding member’s functions</w:t>
      </w:r>
      <w:bookmarkEnd w:id="65"/>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6" w:name="_Toc44333348"/>
      <w:r w:rsidRPr="00115015">
        <w:rPr>
          <w:rStyle w:val="CharSectNo"/>
        </w:rPr>
        <w:t>75</w:t>
      </w:r>
      <w:r>
        <w:tab/>
        <w:t>Constitution of inquiry panels</w:t>
      </w:r>
      <w:bookmarkEnd w:id="66"/>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lastRenderedPageBreak/>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7" w:name="_Toc44333349"/>
      <w:r w:rsidRPr="00115015">
        <w:rPr>
          <w:rStyle w:val="CharSectNo"/>
        </w:rPr>
        <w:t>76</w:t>
      </w:r>
      <w:r>
        <w:tab/>
        <w:t>Inquiries to be public</w:t>
      </w:r>
      <w:bookmarkEnd w:id="67"/>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8" w:name="_Toc44333350"/>
      <w:r w:rsidRPr="00115015">
        <w:rPr>
          <w:rStyle w:val="CharSectNo"/>
        </w:rPr>
        <w:lastRenderedPageBreak/>
        <w:t>77</w:t>
      </w:r>
      <w:r>
        <w:tab/>
        <w:t>General procedure for inquiry panels</w:t>
      </w:r>
      <w:bookmarkEnd w:id="68"/>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95"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w:t>
      </w:r>
      <w:proofErr w:type="spellStart"/>
      <w:r>
        <w:t>i</w:t>
      </w:r>
      <w:proofErr w:type="spellEnd"/>
      <w:r>
        <w:t>)</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96" w:tooltip="A2001-14" w:history="1">
        <w:r w:rsidR="00671961" w:rsidRPr="00671961">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w:t>
      </w:r>
    </w:p>
    <w:p w:rsidR="00AB1BB3" w:rsidRDefault="00AB1BB3">
      <w:pPr>
        <w:pStyle w:val="Apara"/>
      </w:pPr>
      <w:r>
        <w:tab/>
        <w:t>(e)</w:t>
      </w:r>
      <w:r>
        <w:tab/>
        <w:t>subject to this part, may otherwise decide its own procedures.</w:t>
      </w:r>
    </w:p>
    <w:p w:rsidR="00AB1BB3" w:rsidRDefault="00AB1BB3">
      <w:pPr>
        <w:pStyle w:val="Amain"/>
      </w:pPr>
      <w:r>
        <w:lastRenderedPageBreak/>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9" w:name="_Toc44333351"/>
      <w:r w:rsidRPr="00115015">
        <w:rPr>
          <w:rStyle w:val="CharSectNo"/>
        </w:rPr>
        <w:t>78</w:t>
      </w:r>
      <w:r>
        <w:tab/>
        <w:t>Arrangements for the use of staff and facilities</w:t>
      </w:r>
      <w:bookmarkEnd w:id="69"/>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115015" w:rsidRDefault="00AB1BB3">
      <w:pPr>
        <w:pStyle w:val="AH1Chapter"/>
      </w:pPr>
      <w:bookmarkStart w:id="70" w:name="_Toc44333352"/>
      <w:r w:rsidRPr="00115015">
        <w:rPr>
          <w:rStyle w:val="CharChapNo"/>
        </w:rPr>
        <w:lastRenderedPageBreak/>
        <w:t>Chapter 5</w:t>
      </w:r>
      <w:r>
        <w:tab/>
      </w:r>
      <w:r w:rsidRPr="00115015">
        <w:rPr>
          <w:rStyle w:val="CharChapText"/>
        </w:rPr>
        <w:t>Leases generally</w:t>
      </w:r>
      <w:bookmarkEnd w:id="70"/>
    </w:p>
    <w:p w:rsidR="00AB1BB3" w:rsidRPr="00115015" w:rsidRDefault="00AB1BB3" w:rsidP="00542004">
      <w:pPr>
        <w:pStyle w:val="AH2Part"/>
      </w:pPr>
      <w:bookmarkStart w:id="71" w:name="_Toc44333353"/>
      <w:r w:rsidRPr="00115015">
        <w:rPr>
          <w:rStyle w:val="CharPartNo"/>
        </w:rPr>
        <w:t>Part 5.1</w:t>
      </w:r>
      <w:r>
        <w:tab/>
      </w:r>
      <w:r w:rsidRPr="00115015">
        <w:rPr>
          <w:rStyle w:val="CharPartText"/>
        </w:rPr>
        <w:t>Direct sale of leases</w:t>
      </w:r>
      <w:bookmarkEnd w:id="71"/>
    </w:p>
    <w:p w:rsidR="00AB1BB3" w:rsidRPr="00115015" w:rsidRDefault="00AB1BB3">
      <w:pPr>
        <w:pStyle w:val="AH3Div"/>
      </w:pPr>
      <w:bookmarkStart w:id="72" w:name="_Toc44333354"/>
      <w:r w:rsidRPr="00115015">
        <w:rPr>
          <w:rStyle w:val="CharDivNo"/>
        </w:rPr>
        <w:t>Division 5.1.1</w:t>
      </w:r>
      <w:r>
        <w:tab/>
      </w:r>
      <w:r w:rsidRPr="00115015">
        <w:rPr>
          <w:rStyle w:val="CharDivText"/>
        </w:rPr>
        <w:t>Interpretation—</w:t>
      </w:r>
      <w:proofErr w:type="spellStart"/>
      <w:r w:rsidRPr="00115015">
        <w:rPr>
          <w:rStyle w:val="CharDivText"/>
        </w:rPr>
        <w:t>pt</w:t>
      </w:r>
      <w:proofErr w:type="spellEnd"/>
      <w:r w:rsidRPr="00115015">
        <w:rPr>
          <w:rStyle w:val="CharDivText"/>
        </w:rPr>
        <w:t xml:space="preserve"> 5.1</w:t>
      </w:r>
      <w:bookmarkEnd w:id="72"/>
    </w:p>
    <w:p w:rsidR="00AB1BB3" w:rsidRDefault="00AB1BB3">
      <w:pPr>
        <w:pStyle w:val="AH5Sec"/>
      </w:pPr>
      <w:bookmarkStart w:id="73" w:name="_Toc44333355"/>
      <w:r w:rsidRPr="00115015">
        <w:rPr>
          <w:rStyle w:val="CharSectNo"/>
        </w:rPr>
        <w:t>100</w:t>
      </w:r>
      <w:r>
        <w:tab/>
        <w:t>Definitions—</w:t>
      </w:r>
      <w:proofErr w:type="spellStart"/>
      <w:r>
        <w:t>pt</w:t>
      </w:r>
      <w:proofErr w:type="spellEnd"/>
      <w:r>
        <w:t xml:space="preserve"> 5.1</w:t>
      </w:r>
      <w:bookmarkEnd w:id="73"/>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97"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98" w:tooltip="A1991-46" w:history="1">
        <w:r w:rsidR="00671961" w:rsidRPr="00671961">
          <w:rPr>
            <w:rStyle w:val="charCitHyperlinkItal"/>
          </w:rPr>
          <w:t>Associations Incorporation Act 1991</w:t>
        </w:r>
      </w:hyperlink>
      <w:r>
        <w:rPr>
          <w:color w:val="000000"/>
        </w:rPr>
        <w:t>)</w:t>
      </w:r>
      <w:r>
        <w:rPr>
          <w:bCs/>
          <w:iCs/>
        </w:rPr>
        <w:t xml:space="preserve">—see the </w:t>
      </w:r>
      <w:hyperlink r:id="rId99"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00"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01"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02"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lastRenderedPageBreak/>
        <w:tab/>
        <w:t>(b)</w:t>
      </w:r>
      <w:r w:rsidRPr="0001477E">
        <w:tab/>
        <w:t xml:space="preserve">residential care accommodation within the meaning of the </w:t>
      </w:r>
      <w:hyperlink r:id="rId10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04"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05"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06"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4" w:name="_Toc44333356"/>
      <w:r w:rsidRPr="00115015">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w:t>
      </w:r>
      <w:proofErr w:type="spellStart"/>
      <w:r>
        <w:t>pt</w:t>
      </w:r>
      <w:proofErr w:type="spellEnd"/>
      <w:r>
        <w:t xml:space="preserve"> 5.1</w:t>
      </w:r>
      <w:bookmarkEnd w:id="74"/>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w:t>
      </w:r>
      <w:proofErr w:type="spellStart"/>
      <w:r>
        <w:t>i</w:t>
      </w:r>
      <w:proofErr w:type="spellEnd"/>
      <w:r>
        <w:t>)</w:t>
      </w:r>
      <w:r>
        <w:tab/>
        <w:t>how the land will be developed and used, including any staging requirements for the proposed development;</w:t>
      </w:r>
    </w:p>
    <w:p w:rsidR="00AB1BB3" w:rsidRDefault="00AB1BB3">
      <w:pPr>
        <w:pStyle w:val="aDefsubpara"/>
      </w:pPr>
      <w:r>
        <w:lastRenderedPageBreak/>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w:t>
      </w:r>
      <w:proofErr w:type="spellStart"/>
      <w:r>
        <w:t>i</w:t>
      </w:r>
      <w:proofErr w:type="spellEnd"/>
      <w:r>
        <w:t>)</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07"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115015" w:rsidRDefault="00AB1BB3">
      <w:pPr>
        <w:pStyle w:val="AH3Div"/>
      </w:pPr>
      <w:bookmarkStart w:id="75" w:name="_Toc44333357"/>
      <w:r w:rsidRPr="00115015">
        <w:rPr>
          <w:rStyle w:val="CharDivNo"/>
        </w:rPr>
        <w:t>Division 5.1.2</w:t>
      </w:r>
      <w:r>
        <w:tab/>
      </w:r>
      <w:r w:rsidRPr="00115015">
        <w:rPr>
          <w:rStyle w:val="CharDivText"/>
        </w:rPr>
        <w:t>Direct sales approved by Executive</w:t>
      </w:r>
      <w:bookmarkEnd w:id="75"/>
    </w:p>
    <w:p w:rsidR="00AB1BB3" w:rsidRDefault="00AB1BB3">
      <w:pPr>
        <w:pStyle w:val="AH5Sec"/>
      </w:pPr>
      <w:bookmarkStart w:id="76" w:name="_Toc44333358"/>
      <w:r w:rsidRPr="00115015">
        <w:rPr>
          <w:rStyle w:val="CharSectNo"/>
        </w:rPr>
        <w:t>105</w:t>
      </w:r>
      <w:r>
        <w:tab/>
        <w:t>Direct sales requiring approval by Executive—Act, s 240 (1) (a)</w:t>
      </w:r>
      <w:bookmarkEnd w:id="76"/>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w:t>
      </w:r>
      <w:proofErr w:type="spellStart"/>
      <w:r>
        <w:t>i</w:t>
      </w:r>
      <w:proofErr w:type="spellEnd"/>
      <w:r>
        <w:t>)</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0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09"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lastRenderedPageBreak/>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8F306F" w:rsidRPr="009972B5" w:rsidRDefault="008F306F" w:rsidP="008F306F">
      <w:pPr>
        <w:pStyle w:val="Apara"/>
      </w:pPr>
      <w:r w:rsidRPr="009972B5">
        <w:tab/>
        <w:t>(</w:t>
      </w:r>
      <w:r w:rsidR="00A1617E">
        <w:t>d</w:t>
      </w:r>
      <w:r w:rsidRPr="009972B5">
        <w:t>)</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0" w:tooltip="Planning and Development Act 2007" w:history="1">
        <w:r w:rsidR="003C5E6C" w:rsidRPr="00026DAC">
          <w:rPr>
            <w:rStyle w:val="charCitHyperlinkAbbrev"/>
          </w:rPr>
          <w:t>Act</w:t>
        </w:r>
      </w:hyperlink>
      <w:r w:rsidRPr="004A6C4E">
        <w:t>, dictionary.</w:t>
      </w:r>
    </w:p>
    <w:p w:rsidR="00AB1BB3" w:rsidRDefault="00AB1BB3">
      <w:pPr>
        <w:pStyle w:val="Apara"/>
      </w:pPr>
      <w:r>
        <w:tab/>
        <w:t>(</w:t>
      </w:r>
      <w:r w:rsidR="00A1617E">
        <w:t>e</w:t>
      </w:r>
      <w:r>
        <w:t>)</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w:t>
      </w:r>
      <w:r w:rsidR="00A1617E">
        <w:t>f</w:t>
      </w:r>
      <w:r>
        <w:t>)</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11" w:tooltip="Planning and Development Act 2007" w:history="1">
        <w:r w:rsidR="003C5E6C" w:rsidRPr="00026DAC">
          <w:rPr>
            <w:rStyle w:val="charCitHyperlinkAbbrev"/>
          </w:rPr>
          <w:t>Act</w:t>
        </w:r>
      </w:hyperlink>
      <w:r>
        <w:t>, s 240 (2).</w:t>
      </w:r>
    </w:p>
    <w:p w:rsidR="00AB1BB3" w:rsidRDefault="00AB1BB3">
      <w:pPr>
        <w:pStyle w:val="AH5Sec"/>
      </w:pPr>
      <w:bookmarkStart w:id="77" w:name="_Toc44333359"/>
      <w:r w:rsidRPr="00115015">
        <w:rPr>
          <w:rStyle w:val="CharSectNo"/>
        </w:rPr>
        <w:t>106</w:t>
      </w:r>
      <w:r>
        <w:tab/>
        <w:t>Direct sale criteria for territory entities—Act, s 240 (1) (a) (</w:t>
      </w:r>
      <w:proofErr w:type="spellStart"/>
      <w:r>
        <w:t>i</w:t>
      </w:r>
      <w:proofErr w:type="spellEnd"/>
      <w:r>
        <w:t>)</w:t>
      </w:r>
      <w:bookmarkEnd w:id="77"/>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2"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8" w:name="_Toc44333360"/>
      <w:r w:rsidRPr="00115015">
        <w:rPr>
          <w:rStyle w:val="CharSectNo"/>
        </w:rPr>
        <w:t>107</w:t>
      </w:r>
      <w:r>
        <w:tab/>
        <w:t>Direct sale criteria for Commonwealth entities—Act, s 240 (1) (a) (</w:t>
      </w:r>
      <w:proofErr w:type="spellStart"/>
      <w:r>
        <w:t>i</w:t>
      </w:r>
      <w:proofErr w:type="spellEnd"/>
      <w:r>
        <w:t>)</w:t>
      </w:r>
      <w:bookmarkEnd w:id="78"/>
    </w:p>
    <w:p w:rsidR="00AB1BB3" w:rsidRDefault="00AB1BB3" w:rsidP="00A1617E">
      <w:pPr>
        <w:pStyle w:val="Amainreturn"/>
      </w:pPr>
      <w:r>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rsidP="00C6115A">
      <w:pPr>
        <w:pStyle w:val="Apara"/>
        <w:keepNext/>
      </w:pPr>
      <w:r>
        <w:lastRenderedPageBreak/>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3"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9" w:name="_Toc44333361"/>
      <w:r w:rsidRPr="00115015">
        <w:rPr>
          <w:rStyle w:val="CharSectNo"/>
        </w:rPr>
        <w:t>108</w:t>
      </w:r>
      <w:r>
        <w:tab/>
        <w:t>Direct sale criteria for non-government educational establishments—Act, s 240 (1) (a) (</w:t>
      </w:r>
      <w:proofErr w:type="spellStart"/>
      <w:r>
        <w:t>i</w:t>
      </w:r>
      <w:proofErr w:type="spellEnd"/>
      <w:r>
        <w:t>)</w:t>
      </w:r>
      <w:bookmarkEnd w:id="79"/>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w:t>
      </w:r>
      <w:proofErr w:type="spellStart"/>
      <w:r>
        <w:t>i</w:t>
      </w:r>
      <w:proofErr w:type="spellEnd"/>
      <w:r>
        <w:t>)</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14"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15" w:tooltip="A2004-17" w:history="1">
        <w:r w:rsidR="00671961" w:rsidRPr="00671961">
          <w:rPr>
            <w:rStyle w:val="charCitHyperlinkItal"/>
          </w:rPr>
          <w:t>Education Act 2004</w:t>
        </w:r>
      </w:hyperlink>
      <w:r>
        <w:t>, section 88B (Registration at additional campus); or</w:t>
      </w:r>
    </w:p>
    <w:p w:rsidR="00335159" w:rsidRPr="004A3544" w:rsidRDefault="00335159" w:rsidP="00335159">
      <w:pPr>
        <w:pStyle w:val="Asubpara"/>
        <w:rPr>
          <w:lang w:eastAsia="en-AU"/>
        </w:rPr>
      </w:pPr>
      <w:r w:rsidRPr="004A3544">
        <w:tab/>
        <w:t>(iii)</w:t>
      </w:r>
      <w:r w:rsidRPr="004A3544">
        <w:tab/>
        <w:t xml:space="preserve">a registered training organisation under the </w:t>
      </w:r>
      <w:hyperlink r:id="rId116" w:tooltip="Act 2011 No 12 (Cwlth)" w:history="1">
        <w:r w:rsidRPr="004A3544">
          <w:rPr>
            <w:rStyle w:val="charCitHyperlinkItal"/>
          </w:rPr>
          <w:t>National Vocational Education and Training Regulator Act 2011</w:t>
        </w:r>
      </w:hyperlink>
      <w:r w:rsidRPr="004A3544">
        <w:rPr>
          <w:lang w:eastAsia="en-AU"/>
        </w:rPr>
        <w:t xml:space="preserve"> (Cwlth), section 3; or</w:t>
      </w:r>
    </w:p>
    <w:p w:rsidR="00335159" w:rsidRPr="004A3544" w:rsidRDefault="00335159" w:rsidP="00335159">
      <w:pPr>
        <w:pStyle w:val="Asubpara"/>
      </w:pPr>
      <w:r w:rsidRPr="004A3544">
        <w:rPr>
          <w:lang w:eastAsia="en-AU"/>
        </w:rPr>
        <w:tab/>
        <w:t>(iv)</w:t>
      </w:r>
      <w:r w:rsidRPr="004A3544">
        <w:rPr>
          <w:lang w:eastAsia="en-AU"/>
        </w:rPr>
        <w:tab/>
        <w:t xml:space="preserve">a registered higher education provider under the </w:t>
      </w:r>
      <w:hyperlink r:id="rId117" w:tooltip="Act 2011 No 73 (Cwlth)" w:history="1">
        <w:r w:rsidRPr="004A3544">
          <w:rPr>
            <w:rStyle w:val="charCitHyperlinkItal"/>
          </w:rPr>
          <w:t>Tertiary Education Quality and Standards Agency Act 2011</w:t>
        </w:r>
      </w:hyperlink>
      <w:r w:rsidRPr="004A3544">
        <w:t xml:space="preserve"> (Cwlth); and</w:t>
      </w:r>
    </w:p>
    <w:p w:rsidR="00AB1BB3" w:rsidRDefault="00AB1BB3" w:rsidP="00C6115A">
      <w:pPr>
        <w:pStyle w:val="Apara"/>
        <w:keepNext/>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w:t>
      </w:r>
      <w:proofErr w:type="spellStart"/>
      <w:r>
        <w:t>i</w:t>
      </w:r>
      <w:proofErr w:type="spellEnd"/>
      <w:r>
        <w:t>)</w:t>
      </w:r>
      <w:r>
        <w:tab/>
        <w:t>the use of the land for an educational establishment will promote any ACT or Commonwealth government policies in relation to educational services; or</w:t>
      </w:r>
    </w:p>
    <w:p w:rsidR="00AB1BB3" w:rsidRDefault="00AB1BB3">
      <w:pPr>
        <w:pStyle w:val="Asubpara"/>
      </w:pPr>
      <w:r>
        <w:lastRenderedPageBreak/>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70EEE" w:rsidRPr="00D87986" w:rsidRDefault="00A70EEE" w:rsidP="00A70EEE">
      <w:pPr>
        <w:pStyle w:val="aExamsubpar"/>
        <w:tabs>
          <w:tab w:val="left" w:pos="2565"/>
        </w:tabs>
        <w:ind w:left="2565" w:hanging="425"/>
      </w:pPr>
      <w:r w:rsidRPr="00D87986">
        <w:t>1</w:t>
      </w:r>
      <w:r w:rsidRPr="00D87986">
        <w:tab/>
        <w:t>Aboriginal or Torres Strait Islander people</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rsidP="00C6115A">
      <w:pPr>
        <w:pStyle w:val="Amain"/>
        <w:keepNext/>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keepNext/>
      </w:pPr>
      <w:r>
        <w:tab/>
        <w:t>(</w:t>
      </w:r>
      <w:r w:rsidR="000303A7">
        <w:t>4</w:t>
      </w:r>
      <w:r>
        <w:t>)</w:t>
      </w:r>
      <w:r>
        <w:tab/>
        <w:t>In this section:</w:t>
      </w:r>
    </w:p>
    <w:p w:rsidR="00AB1BB3" w:rsidRDefault="00AB1BB3">
      <w:pPr>
        <w:pStyle w:val="aDef"/>
      </w:pPr>
      <w:r>
        <w:rPr>
          <w:rStyle w:val="charBoldItals"/>
        </w:rPr>
        <w:t>registered non-government school</w:t>
      </w:r>
      <w:r>
        <w:t xml:space="preserve">—see the </w:t>
      </w:r>
      <w:hyperlink r:id="rId118" w:tooltip="A2004-17" w:history="1">
        <w:r w:rsidR="00671961" w:rsidRPr="00671961">
          <w:rPr>
            <w:rStyle w:val="charCitHyperlinkItal"/>
          </w:rPr>
          <w:t>Education Act 2004</w:t>
        </w:r>
      </w:hyperlink>
      <w:r>
        <w:t>, dictionary.</w:t>
      </w:r>
    </w:p>
    <w:p w:rsidR="00AB1BB3" w:rsidRDefault="00AB1BB3">
      <w:pPr>
        <w:pStyle w:val="AH5Sec"/>
      </w:pPr>
      <w:bookmarkStart w:id="80" w:name="_Toc44333362"/>
      <w:r w:rsidRPr="00115015">
        <w:rPr>
          <w:rStyle w:val="CharSectNo"/>
        </w:rPr>
        <w:lastRenderedPageBreak/>
        <w:t>109</w:t>
      </w:r>
      <w:r>
        <w:tab/>
        <w:t>Direct sale criterion for unallocated land for housing commissioner—Act, s 240 (1) (a) (</w:t>
      </w:r>
      <w:proofErr w:type="spellStart"/>
      <w:r>
        <w:t>i</w:t>
      </w:r>
      <w:proofErr w:type="spellEnd"/>
      <w:r>
        <w:t>)</w:t>
      </w:r>
      <w:bookmarkEnd w:id="80"/>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19"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81" w:name="_Toc44333363"/>
      <w:r w:rsidRPr="00115015">
        <w:rPr>
          <w:rStyle w:val="CharSectNo"/>
        </w:rPr>
        <w:t>110</w:t>
      </w:r>
      <w:r>
        <w:tab/>
        <w:t>Direct sale criteria for leases of contiguous unleased land that is public land—Act, s 240 (1) (a) (</w:t>
      </w:r>
      <w:proofErr w:type="spellStart"/>
      <w:r>
        <w:t>i</w:t>
      </w:r>
      <w:proofErr w:type="spellEnd"/>
      <w:r>
        <w:t>)</w:t>
      </w:r>
      <w:bookmarkEnd w:id="81"/>
    </w:p>
    <w:p w:rsidR="00AB1BB3" w:rsidRDefault="00AB1BB3" w:rsidP="00C6115A">
      <w:pPr>
        <w:pStyle w:val="Amain"/>
        <w:keepNext/>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rsidP="00C6115A">
      <w:pPr>
        <w:pStyle w:val="Apara"/>
        <w:keepNext/>
      </w:pPr>
      <w:r>
        <w:tab/>
        <w:t>(a)</w:t>
      </w:r>
      <w:r>
        <w:tab/>
        <w:t>the grant of the proposed lease will—</w:t>
      </w:r>
    </w:p>
    <w:p w:rsidR="00AB1BB3" w:rsidRDefault="00AB1BB3">
      <w:pPr>
        <w:pStyle w:val="Asubpara"/>
      </w:pPr>
      <w:r>
        <w:tab/>
        <w:t>(</w:t>
      </w:r>
      <w:proofErr w:type="spellStart"/>
      <w:r>
        <w:t>i</w:t>
      </w:r>
      <w:proofErr w:type="spellEnd"/>
      <w:r>
        <w:t>)</w:t>
      </w:r>
      <w:r>
        <w:tab/>
        <w:t xml:space="preserve">rectify an existing encroachment on the proposed lease by a building or structure on the existing lease for the purpose of consolidating the proposed and existing leases for subdivision under the </w:t>
      </w:r>
      <w:hyperlink r:id="rId120"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rsidP="00CB7787">
      <w:pPr>
        <w:pStyle w:val="aExamsubpar"/>
        <w:keepNext/>
        <w:keepLines/>
      </w:pPr>
      <w:r>
        <w:t>the incorporation of several small areas of unleased land into an existing lease to improve the use and maintenance of the land and to rationalise the land custodian’s responsibilities in relation to land in areas near the lease</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rsidP="00C6115A">
      <w:pPr>
        <w:pStyle w:val="Apara"/>
        <w:keepNext/>
      </w:pPr>
      <w:r>
        <w:lastRenderedPageBreak/>
        <w:tab/>
        <w:t>(</w:t>
      </w:r>
      <w:r w:rsidR="008E6BFF">
        <w:t>d</w:t>
      </w:r>
      <w:r>
        <w:t>)</w:t>
      </w:r>
      <w:r>
        <w:tab/>
        <w:t>the grant of the proposed lease—</w:t>
      </w:r>
    </w:p>
    <w:p w:rsidR="00AB1BB3" w:rsidRDefault="00AB1BB3" w:rsidP="00C6115A">
      <w:pPr>
        <w:pStyle w:val="Asubpara"/>
        <w:keepNext/>
      </w:pPr>
      <w:r>
        <w:tab/>
        <w:t>(</w:t>
      </w:r>
      <w:proofErr w:type="spellStart"/>
      <w:r>
        <w:t>i</w:t>
      </w:r>
      <w:proofErr w:type="spellEnd"/>
      <w:r>
        <w:t>)</w:t>
      </w:r>
      <w:r>
        <w:tab/>
        <w:t>will not detract from the amenity of the surrounding area; and</w:t>
      </w:r>
    </w:p>
    <w:p w:rsidR="00AB1BB3" w:rsidRDefault="00AB1BB3" w:rsidP="00C6115A">
      <w:pPr>
        <w:pStyle w:val="Asubpara"/>
        <w:keepNext/>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21"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FF3741" w:rsidRPr="009972B5" w:rsidRDefault="00FF3741" w:rsidP="00FF3741">
      <w:pPr>
        <w:pStyle w:val="AH5Sec"/>
      </w:pPr>
      <w:bookmarkStart w:id="82" w:name="_Toc44333364"/>
      <w:r w:rsidRPr="00115015">
        <w:rPr>
          <w:rStyle w:val="CharSectNo"/>
        </w:rPr>
        <w:t>112</w:t>
      </w:r>
      <w:r w:rsidRPr="009972B5">
        <w:tab/>
        <w:t>Direct sale criteria for community organisations—Act, s 240 (1) (a) (</w:t>
      </w:r>
      <w:proofErr w:type="spellStart"/>
      <w:r w:rsidRPr="009972B5">
        <w:t>i</w:t>
      </w:r>
      <w:proofErr w:type="spellEnd"/>
      <w:r w:rsidRPr="009972B5">
        <w:t>)</w:t>
      </w:r>
      <w:bookmarkEnd w:id="82"/>
    </w:p>
    <w:p w:rsidR="00FF3741" w:rsidRPr="009972B5" w:rsidRDefault="00FF3741" w:rsidP="00C6115A">
      <w:pPr>
        <w:pStyle w:val="Amain"/>
        <w:keepNext/>
      </w:pPr>
      <w:r w:rsidRPr="009972B5">
        <w:tab/>
        <w:t>(1)</w:t>
      </w:r>
      <w:r w:rsidRPr="009972B5">
        <w:tab/>
        <w:t xml:space="preserve">The criteria for the </w:t>
      </w:r>
      <w:r w:rsidR="003A2019" w:rsidRPr="00055803">
        <w:t>direct sale of a market value lease</w:t>
      </w:r>
      <w:r w:rsidRPr="009972B5">
        <w:t xml:space="preserv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w:t>
      </w:r>
      <w:proofErr w:type="spellStart"/>
      <w:r w:rsidRPr="009972B5">
        <w:t>i</w:t>
      </w:r>
      <w:proofErr w:type="spellEnd"/>
      <w:r w:rsidRPr="009972B5">
        <w:t>)</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Default="00862B0B" w:rsidP="002E54CA">
      <w:pPr>
        <w:pStyle w:val="aNote"/>
      </w:pPr>
      <w:r w:rsidRPr="004A6C4E">
        <w:rPr>
          <w:rStyle w:val="charItals"/>
        </w:rPr>
        <w:t>Note</w:t>
      </w:r>
      <w:r w:rsidR="00217FF6">
        <w:rPr>
          <w:rStyle w:val="charItals"/>
        </w:rPr>
        <w:t xml:space="preserve"> 1</w:t>
      </w:r>
      <w:r w:rsidRPr="004A6C4E">
        <w:rPr>
          <w:rStyle w:val="charItals"/>
        </w:rPr>
        <w:tab/>
      </w:r>
      <w:r w:rsidRPr="004A6C4E">
        <w:rPr>
          <w:rStyle w:val="charBoldItals"/>
        </w:rPr>
        <w:t>Community organisation</w:t>
      </w:r>
      <w:r w:rsidRPr="004A6C4E">
        <w:t xml:space="preserve">—see the </w:t>
      </w:r>
      <w:hyperlink r:id="rId122" w:tooltip="Planning and Development Act 2007" w:history="1">
        <w:r w:rsidR="001D2EC9" w:rsidRPr="00026DAC">
          <w:rPr>
            <w:rStyle w:val="charCitHyperlinkAbbrev"/>
          </w:rPr>
          <w:t>Act</w:t>
        </w:r>
      </w:hyperlink>
      <w:r w:rsidRPr="004A6C4E">
        <w:t>, dictionary.</w:t>
      </w:r>
    </w:p>
    <w:p w:rsidR="00217FF6" w:rsidRPr="00055803" w:rsidRDefault="00217FF6" w:rsidP="00217FF6">
      <w:pPr>
        <w:pStyle w:val="aNote"/>
        <w:keepNext/>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3" w:tooltip="Planning and Development Act 2007" w:history="1">
        <w:r w:rsidRPr="00055395">
          <w:rPr>
            <w:rStyle w:val="charCitHyperlinkAbbrev"/>
          </w:rPr>
          <w:t>Act</w:t>
        </w:r>
      </w:hyperlink>
      <w:r w:rsidRPr="00055803">
        <w:t>, s 235B.</w:t>
      </w:r>
    </w:p>
    <w:p w:rsidR="00217FF6" w:rsidRPr="004A6C4E" w:rsidRDefault="00217FF6" w:rsidP="00217FF6">
      <w:pPr>
        <w:pStyle w:val="aNote"/>
      </w:pPr>
      <w:r w:rsidRPr="00055803">
        <w:rPr>
          <w:rStyle w:val="charItals"/>
        </w:rPr>
        <w:t>Note 3</w:t>
      </w:r>
      <w:r w:rsidRPr="00055803">
        <w:tab/>
        <w:t xml:space="preserve">For the grant of a community concessional lease by tender, see </w:t>
      </w:r>
      <w:proofErr w:type="spellStart"/>
      <w:r w:rsidRPr="00055803">
        <w:t>pt</w:t>
      </w:r>
      <w:proofErr w:type="spellEnd"/>
      <w:r w:rsidRPr="00055803">
        <w:t> 5.2A.</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CB7787">
      <w:pPr>
        <w:pStyle w:val="Amain"/>
        <w:keepNext/>
        <w:keepLines/>
      </w:pPr>
      <w:r w:rsidRPr="009972B5">
        <w:lastRenderedPageBreak/>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3" w:name="_Toc44333365"/>
      <w:r w:rsidRPr="00115015">
        <w:rPr>
          <w:rStyle w:val="CharSectNo"/>
        </w:rPr>
        <w:t>113</w:t>
      </w:r>
      <w:r>
        <w:tab/>
        <w:t>Direct sale criteria for supportive accommodation—Act, s 240 (1) (a) (</w:t>
      </w:r>
      <w:proofErr w:type="spellStart"/>
      <w:r>
        <w:t>i</w:t>
      </w:r>
      <w:proofErr w:type="spellEnd"/>
      <w:r>
        <w:t>)</w:t>
      </w:r>
      <w:bookmarkEnd w:id="83"/>
    </w:p>
    <w:p w:rsidR="00AB1BB3" w:rsidRDefault="00AB1BB3" w:rsidP="00C6115A">
      <w:pPr>
        <w:pStyle w:val="Amain"/>
        <w:keepNext/>
      </w:pPr>
      <w:r>
        <w:tab/>
        <w:t>(1)</w:t>
      </w:r>
      <w:r>
        <w:tab/>
        <w:t xml:space="preserve">The criteria for the </w:t>
      </w:r>
      <w:r w:rsidR="00470DBC" w:rsidRPr="00055803">
        <w:t>direct sale of a market value lease</w:t>
      </w:r>
      <w:r>
        <w:t xml:space="preserv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24"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25"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w:t>
      </w:r>
      <w:proofErr w:type="spellStart"/>
      <w:r>
        <w:t>i</w:t>
      </w:r>
      <w:proofErr w:type="spellEnd"/>
      <w:r>
        <w:t>)</w:t>
      </w:r>
      <w:r>
        <w:tab/>
        <w:t>is consistent with the proposed lessee’s constitution or rules; and</w:t>
      </w:r>
    </w:p>
    <w:p w:rsidR="00AB1BB3" w:rsidRDefault="00AB1BB3">
      <w:pPr>
        <w:pStyle w:val="Asubpara"/>
      </w:pPr>
      <w:r>
        <w:lastRenderedPageBreak/>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sidR="00B0683A">
        <w:rPr>
          <w:rStyle w:val="charItals"/>
        </w:rPr>
        <w:t xml:space="preserve"> 1</w:t>
      </w:r>
      <w:r>
        <w:rPr>
          <w:rStyle w:val="charItals"/>
        </w:rPr>
        <w:tab/>
      </w:r>
      <w:r>
        <w:rPr>
          <w:rStyle w:val="charBoldItals"/>
        </w:rPr>
        <w:t>Supportive accommodation</w:t>
      </w:r>
      <w:r>
        <w:t xml:space="preserve">—see s </w:t>
      </w:r>
      <w:r>
        <w:rPr>
          <w:iCs/>
        </w:rPr>
        <w:t>100</w:t>
      </w:r>
      <w:r>
        <w:t>.</w:t>
      </w:r>
    </w:p>
    <w:p w:rsidR="00B0683A" w:rsidRDefault="00B0683A" w:rsidP="00B0683A">
      <w:pPr>
        <w:pStyle w:val="aNote"/>
      </w:pPr>
      <w:r w:rsidRPr="00055803">
        <w:rPr>
          <w:rStyle w:val="charItals"/>
        </w:rPr>
        <w:t>Note 2</w:t>
      </w:r>
      <w:r w:rsidRPr="00055803">
        <w:rPr>
          <w:rStyle w:val="charItals"/>
        </w:rPr>
        <w:tab/>
      </w:r>
      <w:r w:rsidRPr="00055803">
        <w:rPr>
          <w:rStyle w:val="charBoldItals"/>
        </w:rPr>
        <w:t>Market value lease</w:t>
      </w:r>
      <w:r w:rsidRPr="00055803">
        <w:t xml:space="preserve">—see the </w:t>
      </w:r>
      <w:hyperlink r:id="rId126" w:tooltip="Planning and Development Act 2007" w:history="1">
        <w:r w:rsidRPr="00055395">
          <w:rPr>
            <w:rStyle w:val="charCitHyperlinkAbbrev"/>
          </w:rPr>
          <w:t>Act</w:t>
        </w:r>
      </w:hyperlink>
      <w:r w:rsidRPr="00055803">
        <w:t>, s 235B.</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rsidP="00997629">
      <w:pPr>
        <w:pStyle w:val="Amain"/>
        <w:keepNext/>
        <w:keepLines/>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4" w:name="_Toc44333366"/>
      <w:r w:rsidRPr="00115015">
        <w:rPr>
          <w:rStyle w:val="CharSectNo"/>
        </w:rPr>
        <w:t>114</w:t>
      </w:r>
      <w:r>
        <w:tab/>
        <w:t>Direct sale criteria for rural leases—Act, s 240 (1) (a) (</w:t>
      </w:r>
      <w:proofErr w:type="spellStart"/>
      <w:r>
        <w:t>i</w:t>
      </w:r>
      <w:proofErr w:type="spellEnd"/>
      <w:r>
        <w:t>)</w:t>
      </w:r>
      <w:bookmarkEnd w:id="84"/>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w:t>
      </w:r>
      <w:proofErr w:type="spellStart"/>
      <w:r>
        <w:t>i</w:t>
      </w:r>
      <w:proofErr w:type="spellEnd"/>
      <w:r>
        <w:t>)</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lastRenderedPageBreak/>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27" w:tooltip="Planning and Development Act 2007" w:history="1">
        <w:r w:rsidR="001D2EC9" w:rsidRPr="00026DAC">
          <w:rPr>
            <w:rStyle w:val="charCitHyperlinkAbbrev"/>
          </w:rPr>
          <w:t>Act</w:t>
        </w:r>
      </w:hyperlink>
      <w:r>
        <w:t>, s 283.</w:t>
      </w:r>
    </w:p>
    <w:p w:rsidR="00AB1BB3" w:rsidRPr="00115015" w:rsidRDefault="00AB1BB3">
      <w:pPr>
        <w:pStyle w:val="AH3Div"/>
      </w:pPr>
      <w:bookmarkStart w:id="85" w:name="_Toc44333367"/>
      <w:r w:rsidRPr="00115015">
        <w:rPr>
          <w:rStyle w:val="CharDivNo"/>
        </w:rPr>
        <w:t>Division 5.1.3</w:t>
      </w:r>
      <w:r>
        <w:tab/>
      </w:r>
      <w:r w:rsidRPr="00115015">
        <w:rPr>
          <w:rStyle w:val="CharDivText"/>
        </w:rPr>
        <w:t>Direct sales approved by Minister</w:t>
      </w:r>
      <w:bookmarkEnd w:id="85"/>
    </w:p>
    <w:p w:rsidR="00AB1BB3" w:rsidRDefault="00AB1BB3">
      <w:pPr>
        <w:pStyle w:val="AH5Sec"/>
      </w:pPr>
      <w:bookmarkStart w:id="86" w:name="_Toc44333368"/>
      <w:r w:rsidRPr="00115015">
        <w:rPr>
          <w:rStyle w:val="CharSectNo"/>
        </w:rPr>
        <w:t>120</w:t>
      </w:r>
      <w:r>
        <w:tab/>
        <w:t>Direct sales requiring approval by Minister—Act, s 240 (1) (b)</w:t>
      </w:r>
      <w:bookmarkEnd w:id="86"/>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28"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7" w:name="_Toc44333369"/>
      <w:r w:rsidRPr="00115015">
        <w:rPr>
          <w:rStyle w:val="CharSectNo"/>
        </w:rPr>
        <w:t>121</w:t>
      </w:r>
      <w:r>
        <w:tab/>
        <w:t>Direct sale criteria for Territory—Act, s 240 (1) (b) (</w:t>
      </w:r>
      <w:proofErr w:type="spellStart"/>
      <w:r>
        <w:t>i</w:t>
      </w:r>
      <w:proofErr w:type="spellEnd"/>
      <w:r>
        <w:t>)</w:t>
      </w:r>
      <w:bookmarkEnd w:id="87"/>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rsidP="008F7D2C">
      <w:pPr>
        <w:pStyle w:val="AH5Sec"/>
        <w:keepLines/>
      </w:pPr>
      <w:bookmarkStart w:id="88" w:name="_Toc44333370"/>
      <w:r w:rsidRPr="00115015">
        <w:rPr>
          <w:rStyle w:val="CharSectNo"/>
        </w:rPr>
        <w:lastRenderedPageBreak/>
        <w:t>122</w:t>
      </w:r>
      <w:r>
        <w:tab/>
        <w:t>Direct sale criteria for leases of contiguous unleased land other than public land—Act, s 240 (1) (b) (</w:t>
      </w:r>
      <w:proofErr w:type="spellStart"/>
      <w:r>
        <w:t>i</w:t>
      </w:r>
      <w:proofErr w:type="spellEnd"/>
      <w:r>
        <w:t>)</w:t>
      </w:r>
      <w:bookmarkEnd w:id="88"/>
    </w:p>
    <w:p w:rsidR="00AB1BB3" w:rsidRDefault="00AB1BB3" w:rsidP="008F7D2C">
      <w:pPr>
        <w:pStyle w:val="Amain"/>
        <w:keepNext/>
        <w:keepLines/>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rsidP="008F7D2C">
      <w:pPr>
        <w:pStyle w:val="Apara"/>
        <w:keepNext/>
        <w:keepLines/>
      </w:pPr>
      <w:r>
        <w:tab/>
        <w:t>(a)</w:t>
      </w:r>
      <w:r>
        <w:tab/>
        <w:t>the grant of the proposed lease will—</w:t>
      </w:r>
    </w:p>
    <w:p w:rsidR="00AB1BB3" w:rsidRDefault="00AB1BB3" w:rsidP="008F7D2C">
      <w:pPr>
        <w:pStyle w:val="Asubpara"/>
        <w:keepNext/>
        <w:keepLines/>
      </w:pPr>
      <w:r>
        <w:tab/>
        <w:t>(</w:t>
      </w:r>
      <w:proofErr w:type="spellStart"/>
      <w:r>
        <w:t>i</w:t>
      </w:r>
      <w:proofErr w:type="spellEnd"/>
      <w:r>
        <w:t>)</w:t>
      </w:r>
      <w:r>
        <w:tab/>
        <w:t xml:space="preserve">rectify an existing encroachment on the proposed lease by a building or structure on the existing lease for the purpose of consolidating the proposed and existing leases for subdivision under the </w:t>
      </w:r>
      <w:hyperlink r:id="rId129"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w:t>
      </w:r>
      <w:proofErr w:type="spellStart"/>
      <w:r>
        <w:t>i</w:t>
      </w:r>
      <w:proofErr w:type="spellEnd"/>
      <w:r>
        <w:t>)</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0" w:tooltip="Planning and Development Act 2007" w:history="1">
        <w:r w:rsidR="001D2EC9" w:rsidRPr="00026DAC">
          <w:rPr>
            <w:rStyle w:val="charCitHyperlinkAbbrev"/>
          </w:rPr>
          <w:t>Act</w:t>
        </w:r>
      </w:hyperlink>
      <w:r>
        <w:t>, dictionary.</w:t>
      </w:r>
    </w:p>
    <w:p w:rsidR="00AB1BB3" w:rsidRDefault="00AB1BB3" w:rsidP="008F7D2C">
      <w:pPr>
        <w:pStyle w:val="Amain"/>
        <w:keepNext/>
      </w:pPr>
      <w:r>
        <w:lastRenderedPageBreak/>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115015" w:rsidRDefault="00AB1BB3">
      <w:pPr>
        <w:pStyle w:val="AH3Div"/>
      </w:pPr>
      <w:bookmarkStart w:id="89" w:name="_Toc44333371"/>
      <w:r w:rsidRPr="00115015">
        <w:rPr>
          <w:rStyle w:val="CharDivNo"/>
        </w:rPr>
        <w:t>Division 5.1.4</w:t>
      </w:r>
      <w:r>
        <w:tab/>
      </w:r>
      <w:r w:rsidRPr="00115015">
        <w:rPr>
          <w:rStyle w:val="CharDivText"/>
        </w:rPr>
        <w:t>Certain direct sales not requiring approval</w:t>
      </w:r>
      <w:bookmarkEnd w:id="89"/>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31" w:tooltip="Planning and Development Act 2007" w:history="1">
        <w:r w:rsidR="001D2EC9" w:rsidRPr="00026DAC">
          <w:rPr>
            <w:rStyle w:val="charCitHyperlinkAbbrev"/>
          </w:rPr>
          <w:t>Act</w:t>
        </w:r>
      </w:hyperlink>
      <w:r>
        <w:t>, s 240 (1) (e) to (g).</w:t>
      </w:r>
    </w:p>
    <w:p w:rsidR="00AB1BB3" w:rsidRDefault="00AB1BB3">
      <w:pPr>
        <w:pStyle w:val="AH5Sec"/>
      </w:pPr>
      <w:bookmarkStart w:id="90" w:name="_Toc44333372"/>
      <w:r w:rsidRPr="00115015">
        <w:rPr>
          <w:rStyle w:val="CharSectNo"/>
        </w:rPr>
        <w:t>130</w:t>
      </w:r>
      <w:r>
        <w:tab/>
        <w:t>Certain direct sales not requiring approval—Act, s 240 (1) (d)</w:t>
      </w:r>
      <w:bookmarkEnd w:id="90"/>
    </w:p>
    <w:p w:rsidR="00AB1BB3" w:rsidRDefault="00AB1BB3" w:rsidP="007F0053">
      <w:pPr>
        <w:pStyle w:val="Amain"/>
        <w:keepNext/>
      </w:pPr>
      <w:r>
        <w:tab/>
        <w:t>(1)</w:t>
      </w:r>
      <w:r>
        <w:tab/>
        <w:t>The direct sale of the following leases is prescribed:</w:t>
      </w:r>
    </w:p>
    <w:p w:rsidR="00AB1BB3" w:rsidRDefault="00AB1BB3" w:rsidP="007F0053">
      <w:pPr>
        <w:pStyle w:val="Apara"/>
        <w:keepNext/>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w:t>
      </w:r>
      <w:proofErr w:type="spellStart"/>
      <w:r w:rsidRPr="00FB7C05">
        <w:rPr>
          <w:lang w:eastAsia="en-AU"/>
        </w:rPr>
        <w:t>i</w:t>
      </w:r>
      <w:proofErr w:type="spellEnd"/>
      <w:r w:rsidRPr="00FB7C05">
        <w:rPr>
          <w:lang w:eastAsia="en-AU"/>
        </w:rPr>
        <w:t>)</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D1201D" w:rsidRPr="00577D54" w:rsidRDefault="00D1201D" w:rsidP="00D1201D">
      <w:pPr>
        <w:pStyle w:val="Apara"/>
      </w:pPr>
      <w:r w:rsidRPr="00577D54">
        <w:tab/>
        <w:t>(f)</w:t>
      </w:r>
      <w:r w:rsidRPr="00577D54">
        <w:tab/>
        <w:t>a lease to a registered community housing provider;</w:t>
      </w:r>
    </w:p>
    <w:p w:rsidR="00AB1BB3" w:rsidRDefault="00AB1BB3">
      <w:pPr>
        <w:pStyle w:val="Apara"/>
      </w:pPr>
      <w:r>
        <w:tab/>
        <w:t>(</w:t>
      </w:r>
      <w:r w:rsidR="008556E1">
        <w:t>g</w:t>
      </w:r>
      <w:r>
        <w:t>)</w:t>
      </w:r>
      <w:r>
        <w:tab/>
        <w:t>a lease of land to the Territory if the land is us</w:t>
      </w:r>
      <w:r w:rsidR="00171F1A">
        <w:t>ed or occupied by the Territory;</w:t>
      </w:r>
    </w:p>
    <w:p w:rsidR="00171F1A" w:rsidRPr="009E7F84" w:rsidRDefault="00171F1A" w:rsidP="0062107E">
      <w:pPr>
        <w:pStyle w:val="Apara"/>
      </w:pPr>
      <w:r w:rsidRPr="009E7F84">
        <w:tab/>
        <w:t>(h)</w:t>
      </w:r>
      <w:r w:rsidRPr="009E7F84">
        <w:tab/>
        <w:t>a lease of land to an el</w:t>
      </w:r>
      <w:r w:rsidR="00054BC0">
        <w:t>igible former owner of the land;</w:t>
      </w:r>
    </w:p>
    <w:p w:rsidR="00054BC0" w:rsidRPr="004265B9" w:rsidRDefault="00054BC0" w:rsidP="00054BC0">
      <w:pPr>
        <w:pStyle w:val="Apara"/>
      </w:pPr>
      <w:r w:rsidRPr="004265B9">
        <w:tab/>
        <w:t>(</w:t>
      </w:r>
      <w:proofErr w:type="spellStart"/>
      <w:r w:rsidRPr="004265B9">
        <w:t>i</w:t>
      </w:r>
      <w:proofErr w:type="spellEnd"/>
      <w:r w:rsidRPr="004265B9">
        <w:t>)</w:t>
      </w:r>
      <w:r w:rsidRPr="004265B9">
        <w:tab/>
        <w:t>a lease of land in relation to a surrendered residential block;</w:t>
      </w:r>
    </w:p>
    <w:p w:rsidR="00054BC0" w:rsidRPr="004265B9" w:rsidRDefault="00054BC0" w:rsidP="00054BC0">
      <w:pPr>
        <w:pStyle w:val="Apara"/>
      </w:pPr>
      <w:r w:rsidRPr="004265B9">
        <w:lastRenderedPageBreak/>
        <w:tab/>
        <w:t>(j)</w:t>
      </w:r>
      <w:r w:rsidRPr="004265B9">
        <w:tab/>
        <w:t>a lease of land that was an eligible impacted lease at the time the lease was sold to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32"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33" w:tooltip="Planning and Development Act 2007" w:history="1">
        <w:r w:rsidR="001D2EC9" w:rsidRPr="00026DAC">
          <w:rPr>
            <w:rStyle w:val="charCitHyperlinkAbbrev"/>
          </w:rPr>
          <w:t>Act</w:t>
        </w:r>
      </w:hyperlink>
      <w:r>
        <w:t>, section 238 (1) (c).</w:t>
      </w:r>
    </w:p>
    <w:p w:rsidR="00D1201D" w:rsidRPr="00577D54" w:rsidRDefault="00D1201D" w:rsidP="00D1201D">
      <w:pPr>
        <w:pStyle w:val="aDef"/>
      </w:pPr>
      <w:r w:rsidRPr="00577D54">
        <w:rPr>
          <w:rStyle w:val="charBoldItals"/>
        </w:rPr>
        <w:t xml:space="preserve">Community Housing Providers National Law (ACT) </w:t>
      </w:r>
      <w:r w:rsidRPr="00577D54">
        <w:t xml:space="preserve">means the provisions applying because of the </w:t>
      </w:r>
      <w:hyperlink r:id="rId134" w:tooltip="A2013-18" w:history="1">
        <w:r w:rsidRPr="00577D54">
          <w:rPr>
            <w:rStyle w:val="charCitHyperlinkItal"/>
          </w:rPr>
          <w:t>Community Housing Providers National Law (ACT) Act 2013</w:t>
        </w:r>
      </w:hyperlink>
      <w:r w:rsidRPr="00577D54">
        <w:t xml:space="preserve">, section 7. </w:t>
      </w:r>
    </w:p>
    <w:p w:rsidR="00CE01D5" w:rsidRPr="00667352" w:rsidRDefault="00CE01D5" w:rsidP="00695EAC">
      <w:pPr>
        <w:pStyle w:val="aDef"/>
        <w:numPr>
          <w:ilvl w:val="5"/>
          <w:numId w:val="24"/>
        </w:numPr>
      </w:pPr>
      <w:r w:rsidRPr="00667352">
        <w:rPr>
          <w:rStyle w:val="charBoldItals"/>
        </w:rPr>
        <w:t>eligible former owner</w:t>
      </w:r>
      <w:r w:rsidRPr="00667352">
        <w:t xml:space="preserve"> means—</w:t>
      </w:r>
    </w:p>
    <w:p w:rsidR="00CE01D5" w:rsidRPr="00667352" w:rsidRDefault="00CE01D5" w:rsidP="00CE01D5">
      <w:pPr>
        <w:pStyle w:val="aDefpara"/>
      </w:pPr>
      <w:r w:rsidRPr="00667352">
        <w:tab/>
        <w:t>(a)</w:t>
      </w:r>
      <w:r w:rsidRPr="00667352">
        <w:tab/>
        <w:t>a person who—</w:t>
      </w:r>
    </w:p>
    <w:p w:rsidR="00CE01D5" w:rsidRPr="00667352" w:rsidRDefault="00CE01D5" w:rsidP="00CE01D5">
      <w:pPr>
        <w:pStyle w:val="aDefsubpara"/>
      </w:pPr>
      <w:r w:rsidRPr="00667352">
        <w:tab/>
        <w:t>(</w:t>
      </w:r>
      <w:proofErr w:type="spellStart"/>
      <w:r w:rsidRPr="00667352">
        <w:t>i</w:t>
      </w:r>
      <w:proofErr w:type="spellEnd"/>
      <w:r w:rsidRPr="00667352">
        <w:t>)</w:t>
      </w:r>
      <w:r w:rsidRPr="00667352">
        <w:tab/>
        <w:t>was the lessee of an affected lease or eligible impacted lease; and</w:t>
      </w:r>
    </w:p>
    <w:p w:rsidR="00CE01D5" w:rsidRPr="00667352" w:rsidRDefault="00CE01D5" w:rsidP="00CE01D5">
      <w:pPr>
        <w:pStyle w:val="aDefsubpara"/>
      </w:pPr>
      <w:r w:rsidRPr="00667352">
        <w:tab/>
        <w:t>(ii)</w:t>
      </w:r>
      <w:r w:rsidRPr="00667352">
        <w:tab/>
        <w:t>for a lessee of an affected lease—</w:t>
      </w:r>
    </w:p>
    <w:p w:rsidR="00CE01D5" w:rsidRPr="00667352" w:rsidRDefault="00CE01D5" w:rsidP="00CE01D5">
      <w:pPr>
        <w:pStyle w:val="Asubsubpara"/>
      </w:pPr>
      <w:r w:rsidRPr="00667352">
        <w:tab/>
        <w:t>(A)</w:t>
      </w:r>
      <w:r w:rsidRPr="00667352">
        <w:tab/>
        <w:t>surrendered the affected lease to the Territory under the LAIE buyback program; and</w:t>
      </w:r>
    </w:p>
    <w:p w:rsidR="00CE01D5" w:rsidRPr="00667352" w:rsidRDefault="00CE01D5" w:rsidP="00CE01D5">
      <w:pPr>
        <w:pStyle w:val="Asubsubpara"/>
      </w:pPr>
      <w:r w:rsidRPr="00667352">
        <w:tab/>
        <w:t>(B)</w:t>
      </w:r>
      <w:r w:rsidRPr="00667352">
        <w:tab/>
        <w:t>in the deed to surrender the affected lease elected to receive a first right of refusal to purchase a new lease of the land; and</w:t>
      </w:r>
    </w:p>
    <w:p w:rsidR="00CE01D5" w:rsidRPr="00667352" w:rsidRDefault="00CE01D5" w:rsidP="00CE01D5">
      <w:pPr>
        <w:pStyle w:val="aDefsubpara"/>
      </w:pPr>
      <w:r w:rsidRPr="00667352">
        <w:tab/>
        <w:t>(iii)</w:t>
      </w:r>
      <w:r w:rsidRPr="00667352">
        <w:tab/>
        <w:t>for a lessee of an eligible impacted lease—</w:t>
      </w:r>
    </w:p>
    <w:p w:rsidR="00CE01D5" w:rsidRPr="00667352" w:rsidRDefault="00CE01D5" w:rsidP="00CE01D5">
      <w:pPr>
        <w:pStyle w:val="Asubsubpara"/>
      </w:pPr>
      <w:r w:rsidRPr="00667352">
        <w:tab/>
        <w:t>(A)</w:t>
      </w:r>
      <w:r w:rsidRPr="00667352">
        <w:tab/>
        <w:t>sold the lease to the Territory under the eligible impacted property buyback program; and</w:t>
      </w:r>
    </w:p>
    <w:p w:rsidR="00CE01D5" w:rsidRPr="00667352" w:rsidRDefault="00CE01D5" w:rsidP="00CE01D5">
      <w:pPr>
        <w:pStyle w:val="Asubsubpara"/>
      </w:pPr>
      <w:r w:rsidRPr="00667352">
        <w:tab/>
        <w:t>(B)</w:t>
      </w:r>
      <w:r w:rsidRPr="00667352">
        <w:tab/>
        <w:t>in the contract for the sale of the eligible impacted lease elected to receive a first right of refusal to purchase a new lease of the land; or</w:t>
      </w:r>
    </w:p>
    <w:p w:rsidR="00CE01D5" w:rsidRPr="00667352" w:rsidRDefault="00CE01D5" w:rsidP="00CE01D5">
      <w:pPr>
        <w:pStyle w:val="aDefpara"/>
      </w:pPr>
      <w:r w:rsidRPr="00667352">
        <w:lastRenderedPageBreak/>
        <w:tab/>
        <w:t>(b)</w:t>
      </w:r>
      <w:r w:rsidRPr="00667352">
        <w:tab/>
        <w:t>if the person mentioned in paragraph (a) dies—a person who would have obtained an interest in the affected lease or eligible impacted lease if the lease had not been surrendered or sold; or</w:t>
      </w:r>
    </w:p>
    <w:p w:rsidR="00CE01D5" w:rsidRPr="00667352" w:rsidRDefault="00CE01D5" w:rsidP="00366A0D">
      <w:pPr>
        <w:pStyle w:val="aDefpara"/>
        <w:keepLines/>
      </w:pPr>
      <w:r w:rsidRPr="00667352">
        <w:tab/>
        <w:t>(c)</w:t>
      </w:r>
      <w:r w:rsidRPr="00667352">
        <w:tab/>
        <w:t>if the person mentioned in paragraph (a) is a party to a divorce or the ending of a civil partnership or civil union—a person who would have obtained an interest in the affected lease or eligible impacted lease under a court order if the lease had not been surrendered or sold.</w:t>
      </w:r>
    </w:p>
    <w:p w:rsidR="00CE01D5" w:rsidRDefault="00CE01D5" w:rsidP="00CE01D5">
      <w:pPr>
        <w:pStyle w:val="aNotepar"/>
      </w:pPr>
      <w:r w:rsidRPr="00C13D82">
        <w:rPr>
          <w:rStyle w:val="charItals"/>
        </w:rPr>
        <w:t>Note</w:t>
      </w:r>
      <w:r w:rsidRPr="00C13D82">
        <w:rPr>
          <w:rStyle w:val="charItals"/>
        </w:rPr>
        <w:tab/>
      </w:r>
      <w:r w:rsidRPr="00C13D82">
        <w:rPr>
          <w:rStyle w:val="charBoldItals"/>
        </w:rPr>
        <w:t>LAIE buyback program</w:t>
      </w:r>
      <w:r w:rsidRPr="00667352">
        <w:t>—see s 213.</w:t>
      </w:r>
    </w:p>
    <w:p w:rsidR="00CE01D5" w:rsidRPr="00667352" w:rsidRDefault="00CE01D5" w:rsidP="00695EAC">
      <w:pPr>
        <w:pStyle w:val="aDef"/>
        <w:numPr>
          <w:ilvl w:val="5"/>
          <w:numId w:val="24"/>
        </w:numPr>
      </w:pPr>
      <w:r w:rsidRPr="00C13D82">
        <w:rPr>
          <w:rStyle w:val="charBoldItals"/>
        </w:rPr>
        <w:t>eligible impacted lease</w:t>
      </w:r>
      <w:r w:rsidRPr="00667352">
        <w:t xml:space="preserve"> means a lease of land on which there are improvements including an eligible impacted property.</w:t>
      </w:r>
    </w:p>
    <w:p w:rsidR="00E04942" w:rsidRPr="00BC795F" w:rsidRDefault="00E04942" w:rsidP="00E04942">
      <w:pPr>
        <w:pStyle w:val="aDef"/>
      </w:pPr>
      <w:r w:rsidRPr="00BC795F">
        <w:rPr>
          <w:rStyle w:val="charBoldItals"/>
        </w:rPr>
        <w:t>eligible impacted property</w:t>
      </w:r>
      <w:r w:rsidRPr="00BC795F">
        <w:t xml:space="preserve">—see the </w:t>
      </w:r>
      <w:hyperlink r:id="rId135" w:tooltip="A2003-40" w:history="1">
        <w:r w:rsidRPr="00BC795F">
          <w:rPr>
            <w:rStyle w:val="charCitHyperlinkItal"/>
          </w:rPr>
          <w:t>Civil Law (Sale of Residential Property) Act 2003</w:t>
        </w:r>
      </w:hyperlink>
      <w:r w:rsidRPr="00BC795F">
        <w:t xml:space="preserve">, section 9A (1). </w:t>
      </w:r>
    </w:p>
    <w:p w:rsidR="00CE01D5" w:rsidRPr="00667352" w:rsidRDefault="00CE01D5" w:rsidP="00695EAC">
      <w:pPr>
        <w:pStyle w:val="aDef"/>
        <w:numPr>
          <w:ilvl w:val="5"/>
          <w:numId w:val="24"/>
        </w:numPr>
      </w:pPr>
      <w:r w:rsidRPr="00C13D82">
        <w:rPr>
          <w:rStyle w:val="charBoldItals"/>
        </w:rPr>
        <w:t>eligible impacted property buyback program</w:t>
      </w:r>
      <w:r w:rsidRPr="00667352">
        <w:t xml:space="preserve">—see the </w:t>
      </w:r>
      <w:hyperlink r:id="rId136" w:tooltip="A2003-40" w:history="1">
        <w:r w:rsidRPr="00C13D82">
          <w:rPr>
            <w:rStyle w:val="charCitHyperlinkItal"/>
          </w:rPr>
          <w:t>Civil Law (Sale of Residential Property) Act 2003</w:t>
        </w:r>
      </w:hyperlink>
      <w:r w:rsidRPr="00667352">
        <w:t>, section 9A (1).</w:t>
      </w:r>
    </w:p>
    <w:p w:rsidR="00E01E2D" w:rsidRPr="00577D54" w:rsidRDefault="00E01E2D" w:rsidP="00E01E2D">
      <w:pPr>
        <w:pStyle w:val="aDef"/>
      </w:pPr>
      <w:r w:rsidRPr="00577D54">
        <w:rPr>
          <w:rStyle w:val="charBoldItals"/>
        </w:rPr>
        <w:t>registered community housing provider</w:t>
      </w:r>
      <w:r w:rsidRPr="00577D54">
        <w:t xml:space="preserve">—see the </w:t>
      </w:r>
      <w:hyperlink r:id="rId137" w:tooltip="Community Housing Providers National Law (ACT)" w:history="1">
        <w:r w:rsidRPr="00577D54">
          <w:rPr>
            <w:rStyle w:val="charCitHyperlinkItal"/>
          </w:rPr>
          <w:t>Community Housing Providers National Law (ACT)</w:t>
        </w:r>
      </w:hyperlink>
      <w:r w:rsidRPr="00577D54">
        <w:t xml:space="preserve">, section 4 (1). </w:t>
      </w:r>
    </w:p>
    <w:p w:rsidR="00FA075B" w:rsidRPr="004265B9" w:rsidRDefault="00FA075B" w:rsidP="00FA075B">
      <w:pPr>
        <w:pStyle w:val="aDef"/>
      </w:pPr>
      <w:r w:rsidRPr="004265B9">
        <w:rPr>
          <w:rStyle w:val="charBoldItals"/>
        </w:rPr>
        <w:t>surrendered residential block</w:t>
      </w:r>
      <w:r w:rsidRPr="004265B9">
        <w:t xml:space="preserve"> means a block—</w:t>
      </w:r>
    </w:p>
    <w:p w:rsidR="00FA075B" w:rsidRPr="004265B9" w:rsidRDefault="00FA075B" w:rsidP="00FA075B">
      <w:pPr>
        <w:pStyle w:val="aDefpara"/>
      </w:pPr>
      <w:r w:rsidRPr="004265B9">
        <w:tab/>
        <w:t>(a)</w:t>
      </w:r>
      <w:r w:rsidRPr="004265B9">
        <w:tab/>
        <w:t>for which a lease has been surrendered under the LAIE buyback program; and</w:t>
      </w:r>
    </w:p>
    <w:p w:rsidR="00FA075B" w:rsidRPr="004265B9" w:rsidRDefault="00FA075B" w:rsidP="00FA075B">
      <w:pPr>
        <w:pStyle w:val="aDefpara"/>
      </w:pPr>
      <w:r w:rsidRPr="004265B9">
        <w:tab/>
        <w:t>(b)</w:t>
      </w:r>
      <w:r w:rsidRPr="004265B9">
        <w:tab/>
        <w:t>that is included as a surrendered block on the affected residential premises register.</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38"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115015" w:rsidRDefault="00AB1BB3">
      <w:pPr>
        <w:pStyle w:val="AH2Part"/>
      </w:pPr>
      <w:bookmarkStart w:id="91" w:name="_Toc44333373"/>
      <w:r w:rsidRPr="00115015">
        <w:rPr>
          <w:rStyle w:val="CharPartNo"/>
        </w:rPr>
        <w:lastRenderedPageBreak/>
        <w:t>Part 5.2</w:t>
      </w:r>
      <w:r>
        <w:tab/>
      </w:r>
      <w:r w:rsidRPr="00115015">
        <w:rPr>
          <w:rStyle w:val="CharPartText"/>
        </w:rPr>
        <w:t>Grants of leases generally</w:t>
      </w:r>
      <w:bookmarkEnd w:id="91"/>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2" w:name="_Toc44333374"/>
      <w:r w:rsidRPr="00115015">
        <w:rPr>
          <w:rStyle w:val="CharSectNo"/>
        </w:rPr>
        <w:t>140</w:t>
      </w:r>
      <w:r>
        <w:tab/>
        <w:t>Period for failure to accept and execute lease—Act, s 250 (1)</w:t>
      </w:r>
      <w:bookmarkEnd w:id="92"/>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3" w:name="_Toc44333375"/>
      <w:r w:rsidRPr="00115015">
        <w:rPr>
          <w:rStyle w:val="CharSectNo"/>
        </w:rPr>
        <w:t>141</w:t>
      </w:r>
      <w:r>
        <w:tab/>
        <w:t>Exemptions from restrictions on dealings with certain single dwelling house leases—Act, s 251 (1) (c) (ii)</w:t>
      </w:r>
      <w:bookmarkEnd w:id="93"/>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39" w:tooltip="Planning and Development Act 2007" w:history="1">
        <w:r w:rsidR="001D2EC9" w:rsidRPr="00026DAC">
          <w:rPr>
            <w:rStyle w:val="charCitHyperlinkAbbrev"/>
          </w:rPr>
          <w:t>Act</w:t>
        </w:r>
      </w:hyperlink>
      <w:r>
        <w:t xml:space="preserve">, s 240 (1) (e) (see </w:t>
      </w:r>
      <w:hyperlink r:id="rId140" w:tooltip="Planning and Development Act 2007" w:history="1">
        <w:r w:rsidR="001D2EC9" w:rsidRPr="00026DAC">
          <w:rPr>
            <w:rStyle w:val="charCitHyperlinkAbbrev"/>
          </w:rPr>
          <w:t>Act</w:t>
        </w:r>
      </w:hyperlink>
      <w:r>
        <w:t>, s 234).</w:t>
      </w:r>
    </w:p>
    <w:p w:rsidR="00AB1BB3" w:rsidRDefault="00AB1BB3">
      <w:pPr>
        <w:pStyle w:val="AH5Sec"/>
      </w:pPr>
      <w:bookmarkStart w:id="94" w:name="_Toc44333376"/>
      <w:r w:rsidRPr="00115015">
        <w:rPr>
          <w:rStyle w:val="CharSectNo"/>
        </w:rPr>
        <w:t>142</w:t>
      </w:r>
      <w:r>
        <w:tab/>
      </w:r>
      <w:r w:rsidR="00862B0B" w:rsidRPr="004A6C4E">
        <w:t>Exemptions from restrictions on dealings with certain leases—Act, s 251 (5)</w:t>
      </w:r>
      <w:bookmarkEnd w:id="94"/>
    </w:p>
    <w:p w:rsidR="00AB1BB3" w:rsidRDefault="007D6A04" w:rsidP="007D6A04">
      <w:pPr>
        <w:pStyle w:val="Amain"/>
      </w:pPr>
      <w:r>
        <w:tab/>
        <w:t>(1)</w:t>
      </w:r>
      <w:r>
        <w:tab/>
      </w:r>
      <w:r w:rsidR="00AB1BB3">
        <w:t xml:space="preserve">The following leases are exempt from the </w:t>
      </w:r>
      <w:hyperlink r:id="rId141" w:tooltip="Planning and Development Act 2007" w:history="1">
        <w:r w:rsidR="001D2EC9" w:rsidRPr="00026DAC">
          <w:rPr>
            <w:rStyle w:val="charCitHyperlinkAbbrev"/>
          </w:rPr>
          <w:t>Act</w:t>
        </w:r>
      </w:hyperlink>
      <w:r w:rsidR="00AB1BB3">
        <w:t>, section 251 (1) (b) and (c):</w:t>
      </w:r>
    </w:p>
    <w:p w:rsidR="00E01E2D" w:rsidRPr="00577D54" w:rsidRDefault="00E01E2D" w:rsidP="00E01E2D">
      <w:pPr>
        <w:pStyle w:val="Apara"/>
      </w:pPr>
      <w:r w:rsidRPr="00577D54">
        <w:tab/>
        <w:t>(a)</w:t>
      </w:r>
      <w:r w:rsidRPr="00577D54">
        <w:tab/>
        <w:t>a lease to a registered community housing provider;</w:t>
      </w:r>
    </w:p>
    <w:p w:rsidR="00AB1BB3" w:rsidRDefault="00AB1BB3">
      <w:pPr>
        <w:pStyle w:val="Apara"/>
      </w:pPr>
      <w:r>
        <w:tab/>
        <w:t>(b)</w:t>
      </w:r>
      <w:r>
        <w:tab/>
        <w:t xml:space="preserve">a lease granted under the </w:t>
      </w:r>
      <w:hyperlink r:id="rId142"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w:t>
      </w:r>
      <w:proofErr w:type="spellStart"/>
      <w:r>
        <w:t>i</w:t>
      </w:r>
      <w:proofErr w:type="spellEnd"/>
      <w:r>
        <w:t>)</w:t>
      </w:r>
      <w:r>
        <w:tab/>
        <w:t xml:space="preserve">the class of people eligible or ineligible for the grant was restricted under the </w:t>
      </w:r>
      <w:hyperlink r:id="rId143"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44"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lastRenderedPageBreak/>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45"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46"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47"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w:t>
      </w:r>
      <w:proofErr w:type="spellStart"/>
      <w:r w:rsidRPr="00A71FCE">
        <w:t>i</w:t>
      </w:r>
      <w:proofErr w:type="spellEnd"/>
      <w:r w:rsidRPr="00A71FCE">
        <w:t>)</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48" w:tooltip="Planning and Development Act 2007" w:history="1">
        <w:r w:rsidR="001D2EC9" w:rsidRPr="00026DAC">
          <w:rPr>
            <w:rStyle w:val="charCitHyperlinkAbbrev"/>
          </w:rPr>
          <w:t>Act</w:t>
        </w:r>
      </w:hyperlink>
      <w:r w:rsidRPr="00A71FCE">
        <w:t>, section 251 (1) (a) or (d) does not apply to the lease.</w:t>
      </w:r>
    </w:p>
    <w:p w:rsidR="00E01E2D" w:rsidRPr="00577D54" w:rsidRDefault="00E01E2D" w:rsidP="00E01E2D">
      <w:pPr>
        <w:pStyle w:val="Amain"/>
      </w:pPr>
      <w:r w:rsidRPr="00577D54">
        <w:tab/>
        <w:t>(2)</w:t>
      </w:r>
      <w:r w:rsidRPr="00577D54">
        <w:tab/>
        <w:t>In this section:</w:t>
      </w:r>
    </w:p>
    <w:p w:rsidR="004805FB" w:rsidRDefault="00E01E2D" w:rsidP="00E01E2D">
      <w:pPr>
        <w:pStyle w:val="aDef"/>
        <w:rPr>
          <w:rFonts w:ascii="Arial" w:hAnsi="Arial"/>
          <w:b/>
          <w:sz w:val="32"/>
        </w:rPr>
      </w:pPr>
      <w:r w:rsidRPr="00577D54">
        <w:rPr>
          <w:rStyle w:val="charBoldItals"/>
        </w:rPr>
        <w:t>registered community housing provider</w:t>
      </w:r>
      <w:r w:rsidRPr="00577D54">
        <w:t xml:space="preserve">—see section 130 (2). </w:t>
      </w:r>
    </w:p>
    <w:p w:rsidR="004805FB" w:rsidRPr="004805FB" w:rsidRDefault="004805FB" w:rsidP="004805FB">
      <w:pPr>
        <w:pStyle w:val="PageBreak"/>
      </w:pPr>
      <w:r w:rsidRPr="004805FB">
        <w:br w:type="page"/>
      </w:r>
    </w:p>
    <w:p w:rsidR="004805FB" w:rsidRPr="00115015" w:rsidRDefault="004805FB" w:rsidP="004805FB">
      <w:pPr>
        <w:pStyle w:val="AH2Part"/>
      </w:pPr>
      <w:bookmarkStart w:id="95" w:name="_Toc44333377"/>
      <w:r w:rsidRPr="00115015">
        <w:rPr>
          <w:rStyle w:val="CharPartNo"/>
        </w:rPr>
        <w:lastRenderedPageBreak/>
        <w:t>Part 5.2A</w:t>
      </w:r>
      <w:r w:rsidRPr="00055803">
        <w:tab/>
      </w:r>
      <w:r w:rsidRPr="00115015">
        <w:rPr>
          <w:rStyle w:val="CharPartText"/>
        </w:rPr>
        <w:t>Community concessional leases—grant by tender</w:t>
      </w:r>
      <w:bookmarkEnd w:id="95"/>
    </w:p>
    <w:p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Community concessional lease</w:t>
      </w:r>
      <w:r w:rsidRPr="00055803">
        <w:t xml:space="preserve">—see the </w:t>
      </w:r>
      <w:hyperlink r:id="rId149" w:tooltip="Planning and Development Act 2007" w:history="1">
        <w:r w:rsidRPr="00055395">
          <w:rPr>
            <w:rStyle w:val="charCitHyperlinkAbbrev"/>
          </w:rPr>
          <w:t>Act</w:t>
        </w:r>
      </w:hyperlink>
      <w:r w:rsidRPr="00055803">
        <w:t>, s 253A.</w:t>
      </w:r>
    </w:p>
    <w:p w:rsidR="004805FB" w:rsidRPr="00055803" w:rsidRDefault="004805FB" w:rsidP="004805FB">
      <w:pPr>
        <w:pStyle w:val="AH5Sec"/>
      </w:pPr>
      <w:bookmarkStart w:id="96" w:name="_Toc44333378"/>
      <w:r w:rsidRPr="00115015">
        <w:rPr>
          <w:rStyle w:val="CharSectNo"/>
        </w:rPr>
        <w:t>143</w:t>
      </w:r>
      <w:r w:rsidRPr="00055803">
        <w:tab/>
        <w:t>Definitions—</w:t>
      </w:r>
      <w:proofErr w:type="spellStart"/>
      <w:r w:rsidRPr="00055803">
        <w:t>pt</w:t>
      </w:r>
      <w:proofErr w:type="spellEnd"/>
      <w:r w:rsidRPr="00055803">
        <w:t xml:space="preserve"> 5.2A</w:t>
      </w:r>
      <w:bookmarkEnd w:id="96"/>
    </w:p>
    <w:p w:rsidR="004805FB" w:rsidRPr="00055803" w:rsidRDefault="004805FB" w:rsidP="004805FB">
      <w:pPr>
        <w:pStyle w:val="Amainreturn"/>
      </w:pPr>
      <w:r w:rsidRPr="00055803">
        <w:t>In this part:</w:t>
      </w:r>
    </w:p>
    <w:p w:rsidR="004805FB" w:rsidRPr="00055803" w:rsidRDefault="004805FB" w:rsidP="004805FB">
      <w:pPr>
        <w:pStyle w:val="aDef"/>
      </w:pPr>
      <w:r w:rsidRPr="00055803">
        <w:rPr>
          <w:rStyle w:val="charBoldItals"/>
        </w:rPr>
        <w:t>additional use</w:t>
      </w:r>
      <w:r w:rsidRPr="00055803">
        <w:t>, for a community concessional lease—see section 146 (1) (c).</w:t>
      </w:r>
    </w:p>
    <w:p w:rsidR="004805FB" w:rsidRPr="00055803" w:rsidRDefault="004805FB" w:rsidP="004805FB">
      <w:pPr>
        <w:pStyle w:val="aDef"/>
      </w:pPr>
      <w:r w:rsidRPr="00055803">
        <w:rPr>
          <w:rStyle w:val="charBoldItals"/>
        </w:rPr>
        <w:t>proposed lease</w:t>
      </w:r>
      <w:r w:rsidRPr="00055803">
        <w:t>—see section 144 (2) (a).</w:t>
      </w:r>
    </w:p>
    <w:p w:rsidR="004805FB" w:rsidRPr="00055803" w:rsidRDefault="004805FB" w:rsidP="004805FB">
      <w:pPr>
        <w:pStyle w:val="aDef"/>
      </w:pPr>
      <w:r w:rsidRPr="00055803">
        <w:rPr>
          <w:rStyle w:val="charBoldItals"/>
        </w:rPr>
        <w:t>threshold criteria</w:t>
      </w:r>
      <w:r w:rsidRPr="00055803">
        <w:t>, in relation to a tender for a community concessional lease—see section 145.</w:t>
      </w:r>
    </w:p>
    <w:p w:rsidR="004805FB" w:rsidRPr="00055803" w:rsidRDefault="004805FB" w:rsidP="004805FB">
      <w:pPr>
        <w:pStyle w:val="AH5Sec"/>
      </w:pPr>
      <w:bookmarkStart w:id="97" w:name="_Toc44333379"/>
      <w:r w:rsidRPr="00115015">
        <w:rPr>
          <w:rStyle w:val="CharSectNo"/>
        </w:rPr>
        <w:t>144</w:t>
      </w:r>
      <w:r w:rsidRPr="00055803">
        <w:tab/>
        <w:t>Tender process—expressions of interest—Act, s 253F (b)</w:t>
      </w:r>
      <w:bookmarkEnd w:id="97"/>
    </w:p>
    <w:p w:rsidR="004805FB" w:rsidRPr="00055803" w:rsidRDefault="004805FB" w:rsidP="004805FB">
      <w:pPr>
        <w:pStyle w:val="Amain"/>
      </w:pPr>
      <w:r w:rsidRPr="00055803">
        <w:tab/>
        <w:t>(1)</w:t>
      </w:r>
      <w:r w:rsidRPr="00055803">
        <w:tab/>
        <w:t>Before granting a community concessional lease by tender, the planning and land authority must, by public notice, invite community organisations to submit expressions of interest in the grant of the lease.</w:t>
      </w:r>
    </w:p>
    <w:p w:rsidR="004805FB" w:rsidRPr="00055803" w:rsidRDefault="004805FB" w:rsidP="004805FB">
      <w:pPr>
        <w:pStyle w:val="aNote"/>
      </w:pPr>
      <w:r w:rsidRPr="00055803">
        <w:rPr>
          <w:rStyle w:val="charItals"/>
        </w:rPr>
        <w:t>Note</w:t>
      </w:r>
      <w:r w:rsidRPr="00055803">
        <w:rPr>
          <w:rStyle w:val="charItals"/>
        </w:rPr>
        <w:tab/>
      </w:r>
      <w:r w:rsidRPr="00055803">
        <w:rPr>
          <w:rStyle w:val="charBoldItals"/>
        </w:rPr>
        <w:t>Public notice</w:t>
      </w:r>
      <w:r w:rsidRPr="00055803">
        <w:t xml:space="preserve"> means notice on an ACT government website or in a daily newspaper circulating in the ACT (see </w:t>
      </w:r>
      <w:hyperlink r:id="rId150" w:tooltip="A2001-14" w:history="1">
        <w:r w:rsidRPr="00055803">
          <w:rPr>
            <w:rStyle w:val="charCitHyperlinkAbbrev"/>
          </w:rPr>
          <w:t>Legislation Act</w:t>
        </w:r>
      </w:hyperlink>
      <w:r w:rsidRPr="00055803">
        <w:t>, </w:t>
      </w:r>
      <w:proofErr w:type="spellStart"/>
      <w:r w:rsidRPr="00055803">
        <w:t>dict</w:t>
      </w:r>
      <w:proofErr w:type="spellEnd"/>
      <w:r w:rsidRPr="00055803">
        <w:t xml:space="preserve">, </w:t>
      </w:r>
      <w:proofErr w:type="spellStart"/>
      <w:r w:rsidRPr="00055803">
        <w:t>pt</w:t>
      </w:r>
      <w:proofErr w:type="spellEnd"/>
      <w:r w:rsidRPr="00055803">
        <w:t> 1).</w:t>
      </w:r>
    </w:p>
    <w:p w:rsidR="004805FB" w:rsidRPr="00055803" w:rsidRDefault="004805FB" w:rsidP="004805FB">
      <w:pPr>
        <w:pStyle w:val="Amain"/>
      </w:pPr>
      <w:r w:rsidRPr="00055803">
        <w:tab/>
        <w:t>(2)</w:t>
      </w:r>
      <w:r w:rsidRPr="00055803">
        <w:tab/>
        <w:t>The planning and land authority must ensure that—</w:t>
      </w:r>
    </w:p>
    <w:p w:rsidR="004805FB" w:rsidRPr="00055803" w:rsidRDefault="004805FB" w:rsidP="004805FB">
      <w:pPr>
        <w:pStyle w:val="Apara"/>
      </w:pPr>
      <w:r w:rsidRPr="00055803">
        <w:tab/>
        <w:t>(a)</w:t>
      </w:r>
      <w:r w:rsidRPr="00055803">
        <w:tab/>
        <w:t xml:space="preserve">a copy of the community concessional lease proposed to be granted (the </w:t>
      </w:r>
      <w:r w:rsidRPr="00055803">
        <w:rPr>
          <w:rStyle w:val="charBoldItals"/>
        </w:rPr>
        <w:t>proposed lease</w:t>
      </w:r>
      <w:r w:rsidRPr="00055803">
        <w:t>) is available on the authority website; and</w:t>
      </w:r>
    </w:p>
    <w:p w:rsidR="004805FB" w:rsidRPr="00055803" w:rsidRDefault="004805FB" w:rsidP="004805FB">
      <w:pPr>
        <w:pStyle w:val="Apara"/>
      </w:pPr>
      <w:r w:rsidRPr="00055803">
        <w:tab/>
        <w:t>(b)</w:t>
      </w:r>
      <w:r w:rsidRPr="00055803">
        <w:tab/>
        <w:t>the public notice includes a statement to that effect.</w:t>
      </w:r>
    </w:p>
    <w:p w:rsidR="004805FB" w:rsidRPr="00055803" w:rsidRDefault="004805FB" w:rsidP="004805FB">
      <w:pPr>
        <w:pStyle w:val="Amain"/>
      </w:pPr>
      <w:r w:rsidRPr="00055803">
        <w:tab/>
        <w:t>(3)</w:t>
      </w:r>
      <w:r w:rsidRPr="00055803">
        <w:tab/>
        <w:t>A community organisation’s expression of interest must include a statement addressing the threshold criteria in relation to the tender for the lease.</w:t>
      </w:r>
    </w:p>
    <w:p w:rsidR="004805FB" w:rsidRPr="00055803" w:rsidRDefault="004805FB" w:rsidP="008F7D2C">
      <w:pPr>
        <w:pStyle w:val="Amain"/>
        <w:keepNext/>
      </w:pPr>
      <w:r w:rsidRPr="00055803">
        <w:lastRenderedPageBreak/>
        <w:tab/>
        <w:t>(4)</w:t>
      </w:r>
      <w:r w:rsidRPr="00055803">
        <w:tab/>
        <w:t>If the planning and land authority receives an expression of interest from a community organisation, the authority—</w:t>
      </w:r>
    </w:p>
    <w:p w:rsidR="004805FB" w:rsidRPr="00055803" w:rsidRDefault="004805FB" w:rsidP="004805FB">
      <w:pPr>
        <w:pStyle w:val="Apara"/>
      </w:pPr>
      <w:r w:rsidRPr="00055803">
        <w:tab/>
        <w:t>(a)</w:t>
      </w:r>
      <w:r w:rsidRPr="00055803">
        <w:tab/>
        <w:t>must assess whether the community organisation meets the threshold criteria in relation to the tender for the lease; and</w:t>
      </w:r>
    </w:p>
    <w:p w:rsidR="004805FB" w:rsidRPr="00055803" w:rsidRDefault="004805FB" w:rsidP="004805FB">
      <w:pPr>
        <w:pStyle w:val="Apara"/>
      </w:pPr>
      <w:r w:rsidRPr="00055803">
        <w:tab/>
        <w:t>(b)</w:t>
      </w:r>
      <w:r w:rsidRPr="00055803">
        <w:tab/>
        <w:t>if the community organisation meets the criteria—may invite the community organisation to tender for the grant of the lease.</w:t>
      </w:r>
    </w:p>
    <w:p w:rsidR="004805FB" w:rsidRPr="00055803" w:rsidRDefault="004805FB" w:rsidP="004805FB">
      <w:pPr>
        <w:pStyle w:val="AH5Sec"/>
      </w:pPr>
      <w:bookmarkStart w:id="98" w:name="_Toc44333380"/>
      <w:r w:rsidRPr="00115015">
        <w:rPr>
          <w:rStyle w:val="CharSectNo"/>
        </w:rPr>
        <w:t>145</w:t>
      </w:r>
      <w:r w:rsidRPr="00055803">
        <w:tab/>
        <w:t>Grant by tender—threshold criteria—Act, s 253F (c)</w:t>
      </w:r>
      <w:bookmarkEnd w:id="98"/>
    </w:p>
    <w:p w:rsidR="004805FB" w:rsidRPr="00055803" w:rsidRDefault="004805FB" w:rsidP="004805FB">
      <w:pPr>
        <w:pStyle w:val="Amainreturn"/>
      </w:pPr>
      <w:r w:rsidRPr="00055803">
        <w:t>The following criteria (</w:t>
      </w:r>
      <w:r w:rsidRPr="00055803">
        <w:rPr>
          <w:rStyle w:val="charBoldItals"/>
        </w:rPr>
        <w:t>threshold criteria</w:t>
      </w:r>
      <w:r w:rsidRPr="00055803">
        <w:t>) are prescribed:</w:t>
      </w:r>
    </w:p>
    <w:p w:rsidR="004805FB" w:rsidRPr="00055803" w:rsidRDefault="004805FB" w:rsidP="004805FB">
      <w:pPr>
        <w:pStyle w:val="Apara"/>
      </w:pPr>
      <w:r w:rsidRPr="00055803">
        <w:tab/>
        <w:t>(a)</w:t>
      </w:r>
      <w:r w:rsidRPr="00055803">
        <w:tab/>
        <w:t>the person to whom the lease is proposed to be granted is a community organisation;</w:t>
      </w:r>
    </w:p>
    <w:p w:rsidR="004805FB" w:rsidRPr="00055803" w:rsidRDefault="004805FB" w:rsidP="004805FB">
      <w:pPr>
        <w:pStyle w:val="Apara"/>
      </w:pPr>
      <w:r w:rsidRPr="00055803">
        <w:tab/>
        <w:t>(b)</w:t>
      </w:r>
      <w:r w:rsidRPr="00055803">
        <w:tab/>
        <w:t>the community organisation has financial capacity to—</w:t>
      </w:r>
    </w:p>
    <w:p w:rsidR="004805FB" w:rsidRPr="00055803" w:rsidRDefault="004805FB" w:rsidP="004805FB">
      <w:pPr>
        <w:pStyle w:val="Asubpara"/>
      </w:pPr>
      <w:r w:rsidRPr="00055803">
        <w:tab/>
        <w:t>(</w:t>
      </w:r>
      <w:proofErr w:type="spellStart"/>
      <w:r w:rsidRPr="00055803">
        <w:t>i</w:t>
      </w:r>
      <w:proofErr w:type="spellEnd"/>
      <w:r w:rsidRPr="00055803">
        <w:t>)</w:t>
      </w:r>
      <w:r w:rsidRPr="00055803">
        <w:tab/>
        <w:t>if the lease includes a building and development provision—develop the land comprised in the lease for the lease’s required use; and</w:t>
      </w:r>
    </w:p>
    <w:p w:rsidR="004805FB" w:rsidRPr="00055803" w:rsidRDefault="004805FB" w:rsidP="004805FB">
      <w:pPr>
        <w:pStyle w:val="Asubpara"/>
      </w:pPr>
      <w:r w:rsidRPr="00055803">
        <w:tab/>
        <w:t>(ii)</w:t>
      </w:r>
      <w:r w:rsidRPr="00055803">
        <w:tab/>
        <w:t xml:space="preserve">use the land for the lease’s required use; </w:t>
      </w:r>
    </w:p>
    <w:p w:rsidR="004805FB" w:rsidRPr="00055803" w:rsidRDefault="004805FB" w:rsidP="004805FB">
      <w:pPr>
        <w:pStyle w:val="Apara"/>
      </w:pPr>
      <w:r w:rsidRPr="00055803">
        <w:tab/>
        <w:t>(c)</w:t>
      </w:r>
      <w:r w:rsidRPr="00055803">
        <w:tab/>
        <w:t>the community organisation has the ability (in addition to financial capacity) to—</w:t>
      </w:r>
    </w:p>
    <w:p w:rsidR="004805FB" w:rsidRPr="00055803" w:rsidRDefault="004805FB" w:rsidP="004805FB">
      <w:pPr>
        <w:pStyle w:val="Asubpara"/>
      </w:pPr>
      <w:r w:rsidRPr="00055803">
        <w:tab/>
        <w:t>(</w:t>
      </w:r>
      <w:proofErr w:type="spellStart"/>
      <w:r w:rsidRPr="00055803">
        <w:t>i</w:t>
      </w:r>
      <w:proofErr w:type="spellEnd"/>
      <w:r w:rsidRPr="00055803">
        <w:t>)</w:t>
      </w:r>
      <w:r w:rsidRPr="00055803">
        <w:tab/>
        <w:t>if the lease includes a building and development provision—develop the land comprised in the lease for the lease’s required use; and</w:t>
      </w:r>
    </w:p>
    <w:p w:rsidR="004805FB" w:rsidRPr="00055803" w:rsidRDefault="004805FB" w:rsidP="004805FB">
      <w:pPr>
        <w:pStyle w:val="Asubpara"/>
      </w:pPr>
      <w:r w:rsidRPr="00055803">
        <w:tab/>
        <w:t>(ii)</w:t>
      </w:r>
      <w:r w:rsidRPr="00055803">
        <w:tab/>
        <w:t xml:space="preserve">use the land for the lease’s required use; </w:t>
      </w:r>
    </w:p>
    <w:p w:rsidR="004805FB" w:rsidRPr="00055803" w:rsidRDefault="004805FB" w:rsidP="004805FB">
      <w:pPr>
        <w:pStyle w:val="Apara"/>
      </w:pPr>
      <w:r w:rsidRPr="00055803">
        <w:tab/>
        <w:t>(d)</w:t>
      </w:r>
      <w:r w:rsidRPr="00055803">
        <w:tab/>
        <w:t>the community organisation’s constitution or rules are consistent with—</w:t>
      </w:r>
    </w:p>
    <w:p w:rsidR="004805FB" w:rsidRPr="00055803" w:rsidRDefault="004805FB" w:rsidP="004805FB">
      <w:pPr>
        <w:pStyle w:val="Asubpara"/>
      </w:pPr>
      <w:r w:rsidRPr="00055803">
        <w:tab/>
        <w:t>(</w:t>
      </w:r>
      <w:proofErr w:type="spellStart"/>
      <w:r w:rsidRPr="00055803">
        <w:t>i</w:t>
      </w:r>
      <w:proofErr w:type="spellEnd"/>
      <w:r w:rsidRPr="00055803">
        <w:t>)</w:t>
      </w:r>
      <w:r w:rsidRPr="00055803">
        <w:tab/>
        <w:t>if the lease includes a building and development provision—the development of the land comprised in the lease for the lease’s required use; and</w:t>
      </w:r>
    </w:p>
    <w:p w:rsidR="004805FB" w:rsidRPr="00055803" w:rsidRDefault="004805FB" w:rsidP="004805FB">
      <w:pPr>
        <w:pStyle w:val="Asubpara"/>
      </w:pPr>
      <w:r w:rsidRPr="00055803">
        <w:tab/>
        <w:t>(ii)</w:t>
      </w:r>
      <w:r w:rsidRPr="00055803">
        <w:tab/>
        <w:t xml:space="preserve">the lease’s required use; </w:t>
      </w:r>
    </w:p>
    <w:p w:rsidR="004805FB" w:rsidRPr="00055803" w:rsidRDefault="004805FB" w:rsidP="004805FB">
      <w:pPr>
        <w:pStyle w:val="Apara"/>
      </w:pPr>
      <w:r w:rsidRPr="00055803">
        <w:lastRenderedPageBreak/>
        <w:tab/>
        <w:t>(e)</w:t>
      </w:r>
      <w:r w:rsidRPr="00055803">
        <w:tab/>
        <w:t>the community organisation has experience and expertise in—</w:t>
      </w:r>
    </w:p>
    <w:p w:rsidR="004805FB" w:rsidRPr="00055803" w:rsidRDefault="004805FB" w:rsidP="004805FB">
      <w:pPr>
        <w:pStyle w:val="Asubpara"/>
      </w:pPr>
      <w:r w:rsidRPr="00055803">
        <w:tab/>
        <w:t>(</w:t>
      </w:r>
      <w:proofErr w:type="spellStart"/>
      <w:r w:rsidRPr="00055803">
        <w:t>i</w:t>
      </w:r>
      <w:proofErr w:type="spellEnd"/>
      <w:r w:rsidRPr="00055803">
        <w:t>)</w:t>
      </w:r>
      <w:r w:rsidRPr="00055803">
        <w:tab/>
        <w:t xml:space="preserve">if the lease includes a building and development provision—developing the land comprised in the lease for the lease’s required use; and </w:t>
      </w:r>
    </w:p>
    <w:p w:rsidR="004805FB" w:rsidRPr="00055803" w:rsidRDefault="004805FB" w:rsidP="004805FB">
      <w:pPr>
        <w:pStyle w:val="Asubpara"/>
      </w:pPr>
      <w:r w:rsidRPr="00055803">
        <w:tab/>
        <w:t>(ii)</w:t>
      </w:r>
      <w:r w:rsidRPr="00055803">
        <w:tab/>
        <w:t xml:space="preserve">using the land for the lease’s required use; </w:t>
      </w:r>
    </w:p>
    <w:p w:rsidR="004805FB" w:rsidRPr="00055803" w:rsidRDefault="004805FB" w:rsidP="004805FB">
      <w:pPr>
        <w:pStyle w:val="Apara"/>
      </w:pPr>
      <w:r w:rsidRPr="00055803">
        <w:tab/>
        <w:t>(f)</w:t>
      </w:r>
      <w:r w:rsidRPr="00055803">
        <w:tab/>
        <w:t>if the community organisation proposes to sublease the lease—the sublessee has the ability to comply with the criteria mentioned in paragraphs (a) to (e).</w:t>
      </w:r>
    </w:p>
    <w:p w:rsidR="004805FB" w:rsidRPr="00055803" w:rsidRDefault="004805FB" w:rsidP="004805FB">
      <w:pPr>
        <w:pStyle w:val="aNotepar"/>
      </w:pPr>
      <w:r w:rsidRPr="00055803">
        <w:rPr>
          <w:rStyle w:val="charItals"/>
        </w:rPr>
        <w:t>Note 1</w:t>
      </w:r>
      <w:r w:rsidRPr="00055803">
        <w:tab/>
        <w:t xml:space="preserve">Under the </w:t>
      </w:r>
      <w:hyperlink r:id="rId151" w:tooltip="Planning and Development Act 2007" w:history="1">
        <w:r w:rsidRPr="00055395">
          <w:rPr>
            <w:rStyle w:val="charCitHyperlinkAbbrev"/>
          </w:rPr>
          <w:t>Act</w:t>
        </w:r>
      </w:hyperlink>
      <w:r w:rsidRPr="00055803">
        <w:t>, s 266 (1) (a) (ii) (B), a person to whom it is proposed that a sublease should be granted must be a community organisation and must satisfy the criteria mentioned in this section.</w:t>
      </w:r>
    </w:p>
    <w:p w:rsidR="004805FB" w:rsidRPr="00055803" w:rsidRDefault="004805FB" w:rsidP="004805FB">
      <w:pPr>
        <w:pStyle w:val="aNotepar"/>
      </w:pPr>
      <w:r w:rsidRPr="00055803">
        <w:rPr>
          <w:rStyle w:val="charItals"/>
        </w:rPr>
        <w:t>Note 2</w:t>
      </w:r>
      <w:r w:rsidRPr="00055803">
        <w:rPr>
          <w:rStyle w:val="charItals"/>
        </w:rPr>
        <w:tab/>
      </w:r>
      <w:r w:rsidRPr="00055803">
        <w:rPr>
          <w:rStyle w:val="charBoldItals"/>
        </w:rPr>
        <w:t>Community organisation</w:t>
      </w:r>
      <w:r w:rsidRPr="00055803">
        <w:rPr>
          <w:b/>
        </w:rPr>
        <w:t>—</w:t>
      </w:r>
      <w:r w:rsidRPr="00055803">
        <w:t>see</w:t>
      </w:r>
      <w:r w:rsidRPr="00055803">
        <w:rPr>
          <w:b/>
        </w:rPr>
        <w:t xml:space="preserve"> </w:t>
      </w:r>
      <w:r w:rsidRPr="00055803">
        <w:t xml:space="preserve">the </w:t>
      </w:r>
      <w:hyperlink r:id="rId152" w:tooltip="Planning and Development Act 2007" w:history="1">
        <w:r w:rsidRPr="00055395">
          <w:rPr>
            <w:rStyle w:val="charCitHyperlinkAbbrev"/>
          </w:rPr>
          <w:t>Act</w:t>
        </w:r>
      </w:hyperlink>
      <w:r w:rsidRPr="00055803">
        <w:t>, dictionary.</w:t>
      </w:r>
    </w:p>
    <w:p w:rsidR="004805FB" w:rsidRPr="00055803" w:rsidRDefault="004805FB" w:rsidP="004805FB">
      <w:pPr>
        <w:pStyle w:val="AH5Sec"/>
      </w:pPr>
      <w:bookmarkStart w:id="99" w:name="_Toc44333381"/>
      <w:r w:rsidRPr="00115015">
        <w:rPr>
          <w:rStyle w:val="CharSectNo"/>
        </w:rPr>
        <w:t>146</w:t>
      </w:r>
      <w:r w:rsidRPr="00055803">
        <w:tab/>
        <w:t>Tender process—content of tenders—Act, s 253F (b)</w:t>
      </w:r>
      <w:bookmarkEnd w:id="99"/>
    </w:p>
    <w:p w:rsidR="004805FB" w:rsidRPr="00055803" w:rsidRDefault="004805FB" w:rsidP="004805FB">
      <w:pPr>
        <w:pStyle w:val="Amain"/>
      </w:pPr>
      <w:r w:rsidRPr="00055803">
        <w:tab/>
        <w:t>(1)</w:t>
      </w:r>
      <w:r w:rsidRPr="00055803">
        <w:tab/>
        <w:t>If the planning and land authority invites a community organisation to tender for the grant of a community concessional lease, the community organisation’s tender must include—</w:t>
      </w:r>
    </w:p>
    <w:p w:rsidR="004805FB" w:rsidRPr="00055803" w:rsidRDefault="004805FB" w:rsidP="004805FB">
      <w:pPr>
        <w:pStyle w:val="Apara"/>
      </w:pPr>
      <w:r w:rsidRPr="00055803">
        <w:tab/>
        <w:t>(a)</w:t>
      </w:r>
      <w:r w:rsidRPr="00055803">
        <w:tab/>
        <w:t xml:space="preserve">the information included in the organisation’s expression of interest under section 144; and </w:t>
      </w:r>
    </w:p>
    <w:p w:rsidR="004805FB" w:rsidRPr="00055803" w:rsidRDefault="004805FB" w:rsidP="004805FB">
      <w:pPr>
        <w:pStyle w:val="Apara"/>
      </w:pPr>
      <w:r w:rsidRPr="00055803">
        <w:tab/>
        <w:t>(b)</w:t>
      </w:r>
      <w:r w:rsidRPr="00055803">
        <w:tab/>
        <w:t>a statement addressing the additional criteria mentioned in subsection (2); and</w:t>
      </w:r>
    </w:p>
    <w:p w:rsidR="004805FB" w:rsidRPr="00055803" w:rsidRDefault="004805FB" w:rsidP="004805FB">
      <w:pPr>
        <w:pStyle w:val="Apara"/>
      </w:pPr>
      <w:r w:rsidRPr="00055803">
        <w:tab/>
        <w:t>(c)</w:t>
      </w:r>
      <w:r w:rsidRPr="00055803">
        <w:tab/>
        <w:t xml:space="preserve">if more than 1 potential use is identified for the land in a statement under the </w:t>
      </w:r>
      <w:hyperlink r:id="rId153" w:tooltip="Planning and Development Act 2007" w:history="1">
        <w:r w:rsidRPr="00055395">
          <w:rPr>
            <w:rStyle w:val="charCitHyperlinkAbbrev"/>
          </w:rPr>
          <w:t>Act</w:t>
        </w:r>
      </w:hyperlink>
      <w:r w:rsidRPr="00055803">
        <w:t xml:space="preserve">, section 253D (Statement of future community land for stated districts)—a proposal to use the land comprised in the proposed lease for another potential use (an </w:t>
      </w:r>
      <w:r w:rsidRPr="00055803">
        <w:rPr>
          <w:rStyle w:val="charBoldItals"/>
        </w:rPr>
        <w:t>additional use</w:t>
      </w:r>
      <w:r w:rsidRPr="00055803">
        <w:t>), in addition to the required use; and</w:t>
      </w:r>
    </w:p>
    <w:p w:rsidR="004805FB" w:rsidRPr="00055803" w:rsidRDefault="004805FB" w:rsidP="004805FB">
      <w:pPr>
        <w:pStyle w:val="Apara"/>
      </w:pPr>
      <w:r w:rsidRPr="00055803">
        <w:tab/>
        <w:t>(d)</w:t>
      </w:r>
      <w:r w:rsidRPr="00055803">
        <w:tab/>
        <w:t>a statement addressing the threshold criteria in relation to the additional use; and</w:t>
      </w:r>
    </w:p>
    <w:p w:rsidR="004805FB" w:rsidRPr="00055803" w:rsidRDefault="004805FB" w:rsidP="004805FB">
      <w:pPr>
        <w:pStyle w:val="Apara"/>
      </w:pPr>
      <w:r w:rsidRPr="00055803">
        <w:tab/>
        <w:t>(e)</w:t>
      </w:r>
      <w:r w:rsidRPr="00055803">
        <w:tab/>
        <w:t>any additional information requested by the authority.</w:t>
      </w:r>
    </w:p>
    <w:p w:rsidR="004805FB" w:rsidRPr="00055803" w:rsidRDefault="004805FB" w:rsidP="008F7D2C">
      <w:pPr>
        <w:pStyle w:val="Amain"/>
        <w:keepNext/>
      </w:pPr>
      <w:r w:rsidRPr="00055803">
        <w:lastRenderedPageBreak/>
        <w:tab/>
        <w:t>(2)</w:t>
      </w:r>
      <w:r w:rsidRPr="00055803">
        <w:tab/>
        <w:t>The following additional criteria are prescribed:</w:t>
      </w:r>
    </w:p>
    <w:p w:rsidR="004805FB" w:rsidRPr="00055803" w:rsidRDefault="004805FB" w:rsidP="004805FB">
      <w:pPr>
        <w:pStyle w:val="Apara"/>
      </w:pPr>
      <w:r w:rsidRPr="00055803">
        <w:tab/>
        <w:t>(a)</w:t>
      </w:r>
      <w:r w:rsidRPr="00055803">
        <w:tab/>
        <w:t>the community organisation demonstrates that it needs the land comprised in the lease and the need is consistent with its constitution or rules, taking into account the following:</w:t>
      </w:r>
    </w:p>
    <w:p w:rsidR="004805FB" w:rsidRPr="00055803" w:rsidRDefault="004805FB" w:rsidP="004805FB">
      <w:pPr>
        <w:pStyle w:val="Asubpara"/>
      </w:pPr>
      <w:r w:rsidRPr="00055803">
        <w:tab/>
        <w:t>(</w:t>
      </w:r>
      <w:proofErr w:type="spellStart"/>
      <w:r w:rsidRPr="00055803">
        <w:t>i</w:t>
      </w:r>
      <w:proofErr w:type="spellEnd"/>
      <w:r w:rsidRPr="00055803">
        <w:t>)</w:t>
      </w:r>
      <w:r w:rsidRPr="00055803">
        <w:tab/>
        <w:t xml:space="preserve">whether the community organisation or a related corporation holds another lease; </w:t>
      </w:r>
    </w:p>
    <w:p w:rsidR="004805FB" w:rsidRPr="00055803" w:rsidRDefault="004805FB" w:rsidP="004805FB">
      <w:pPr>
        <w:pStyle w:val="Asubpara"/>
      </w:pPr>
      <w:r w:rsidRPr="00055803">
        <w:tab/>
        <w:t>(ii)</w:t>
      </w:r>
      <w:r w:rsidRPr="00055803">
        <w:tab/>
        <w:t>if the organisation or corporation holds another lease—whether the land comprised in the other lease is used to its capacity or is otherwise unsuitable for the proposed use;</w:t>
      </w:r>
    </w:p>
    <w:p w:rsidR="004805FB" w:rsidRPr="00055803" w:rsidRDefault="004805FB" w:rsidP="004805FB">
      <w:pPr>
        <w:pStyle w:val="Asubpara"/>
      </w:pPr>
      <w:r w:rsidRPr="00055803">
        <w:tab/>
        <w:t>(iii)</w:t>
      </w:r>
      <w:r w:rsidRPr="00055803">
        <w:tab/>
        <w:t>whether the organisation or corporation has, in the 10 years before the date of the tender, dealt with a lease;</w:t>
      </w:r>
    </w:p>
    <w:p w:rsidR="004805FB" w:rsidRPr="00055803" w:rsidRDefault="004805FB" w:rsidP="004805FB">
      <w:pPr>
        <w:pStyle w:val="aNotesubpar"/>
      </w:pPr>
      <w:r w:rsidRPr="00055803">
        <w:rPr>
          <w:rStyle w:val="charItals"/>
        </w:rPr>
        <w:t>Note</w:t>
      </w:r>
      <w:r w:rsidRPr="00055803">
        <w:rPr>
          <w:rStyle w:val="charItals"/>
        </w:rPr>
        <w:tab/>
      </w:r>
      <w:r w:rsidRPr="00055803">
        <w:rPr>
          <w:rStyle w:val="charBoldItals"/>
        </w:rPr>
        <w:t>Deal</w:t>
      </w:r>
      <w:r w:rsidRPr="00055803">
        <w:t xml:space="preserve"> with a lease—see the </w:t>
      </w:r>
      <w:hyperlink r:id="rId154" w:tooltip="Planning and Development Act 2007" w:history="1">
        <w:r w:rsidRPr="00055395">
          <w:rPr>
            <w:rStyle w:val="charCitHyperlinkAbbrev"/>
          </w:rPr>
          <w:t>Act</w:t>
        </w:r>
      </w:hyperlink>
      <w:r w:rsidRPr="00055803">
        <w:t>, s 234.</w:t>
      </w:r>
    </w:p>
    <w:p w:rsidR="004805FB" w:rsidRPr="00055803" w:rsidRDefault="004805FB" w:rsidP="004805FB">
      <w:pPr>
        <w:pStyle w:val="Apara"/>
      </w:pPr>
      <w:r w:rsidRPr="00055803">
        <w:tab/>
        <w:t>(b)</w:t>
      </w:r>
      <w:r w:rsidRPr="00055803">
        <w:tab/>
        <w:t xml:space="preserve">the community organisation’s proposed development and use of the land comprised in the lease would not result in a significant underuse of the land; </w:t>
      </w:r>
    </w:p>
    <w:p w:rsidR="004805FB" w:rsidRPr="00055803" w:rsidRDefault="004805FB" w:rsidP="004805FB">
      <w:pPr>
        <w:pStyle w:val="aExamHdgpar"/>
      </w:pPr>
      <w:r w:rsidRPr="00055803">
        <w:t>Example</w:t>
      </w:r>
    </w:p>
    <w:p w:rsidR="004805FB" w:rsidRPr="00055803" w:rsidRDefault="004805FB" w:rsidP="004805FB">
      <w:pPr>
        <w:pStyle w:val="aExampar"/>
      </w:pPr>
      <w:r w:rsidRPr="00055803">
        <w:t>a community organisation is not likely to satisfy the criterion in paragraph (b) if the plans for developing facilities and infrastructure on the land comprised in the lease show that a significant part of the land will not be used</w:t>
      </w:r>
    </w:p>
    <w:p w:rsidR="004805FB" w:rsidRPr="00055803" w:rsidRDefault="004805FB" w:rsidP="004805FB">
      <w:pPr>
        <w:pStyle w:val="Apara"/>
      </w:pPr>
      <w:r w:rsidRPr="00055803">
        <w:tab/>
        <w:t>(c)</w:t>
      </w:r>
      <w:r w:rsidRPr="00055803">
        <w:tab/>
        <w:t>if the lease includes a building and development provision—the community organisation’s proposed development of the land comprised in the lease will promote the shared use of facilities on the land by other community organisations and the broader community;</w:t>
      </w:r>
    </w:p>
    <w:p w:rsidR="004805FB" w:rsidRPr="00055803" w:rsidRDefault="004805FB" w:rsidP="004805FB">
      <w:pPr>
        <w:pStyle w:val="Apara"/>
      </w:pPr>
      <w:r w:rsidRPr="00055803">
        <w:tab/>
        <w:t>(d)</w:t>
      </w:r>
      <w:r w:rsidRPr="00055803">
        <w:tab/>
        <w:t xml:space="preserve">the community organisation, and any proposed sublessee, will use the land comprised in the lease in a way that is consistent with the additional use of the land proposed by the organisation; </w:t>
      </w:r>
    </w:p>
    <w:p w:rsidR="004805FB" w:rsidRPr="00055803" w:rsidRDefault="004805FB" w:rsidP="004805FB">
      <w:pPr>
        <w:pStyle w:val="Apara"/>
      </w:pPr>
      <w:r w:rsidRPr="00055803">
        <w:tab/>
        <w:t>(e)</w:t>
      </w:r>
      <w:r w:rsidRPr="00055803">
        <w:tab/>
        <w:t>any other criteria the planning and land authority considers appropriate to assess the suitability of tenders for the lease.</w:t>
      </w:r>
    </w:p>
    <w:p w:rsidR="004805FB" w:rsidRPr="00055803" w:rsidRDefault="004805FB" w:rsidP="008F7D2C">
      <w:pPr>
        <w:pStyle w:val="Amain"/>
        <w:keepNext/>
      </w:pPr>
      <w:r w:rsidRPr="00055803">
        <w:lastRenderedPageBreak/>
        <w:tab/>
        <w:t>(3)</w:t>
      </w:r>
      <w:r w:rsidRPr="00055803">
        <w:tab/>
        <w:t>In this section:</w:t>
      </w:r>
    </w:p>
    <w:p w:rsidR="004805FB" w:rsidRPr="00055803" w:rsidRDefault="004805FB" w:rsidP="004805FB">
      <w:pPr>
        <w:pStyle w:val="aDef"/>
      </w:pPr>
      <w:r w:rsidRPr="00055803">
        <w:rPr>
          <w:rStyle w:val="charBoldItals"/>
        </w:rPr>
        <w:t>related corporation</w:t>
      </w:r>
      <w:r w:rsidRPr="00055803">
        <w:t xml:space="preserve">, of a community organisation, means a related body corporate under the </w:t>
      </w:r>
      <w:hyperlink r:id="rId155" w:tooltip="Act 2001 No 50 (Cwlth)" w:history="1">
        <w:r w:rsidRPr="00055803">
          <w:rPr>
            <w:rStyle w:val="charCitHyperlinkAbbrev"/>
          </w:rPr>
          <w:t>Corporations Act</w:t>
        </w:r>
      </w:hyperlink>
      <w:r w:rsidRPr="00055803">
        <w:t>.</w:t>
      </w:r>
    </w:p>
    <w:p w:rsidR="004805FB" w:rsidRPr="00055803" w:rsidRDefault="004805FB" w:rsidP="004805FB">
      <w:pPr>
        <w:pStyle w:val="AH5Sec"/>
      </w:pPr>
      <w:bookmarkStart w:id="100" w:name="_Toc44333382"/>
      <w:r w:rsidRPr="00115015">
        <w:rPr>
          <w:rStyle w:val="CharSectNo"/>
        </w:rPr>
        <w:t>147</w:t>
      </w:r>
      <w:r w:rsidRPr="00055803">
        <w:tab/>
        <w:t>Tender process—assessment of tenders—Act, s 253F (b)</w:t>
      </w:r>
      <w:bookmarkEnd w:id="100"/>
    </w:p>
    <w:p w:rsidR="004805FB" w:rsidRPr="00055803" w:rsidRDefault="004805FB" w:rsidP="004805FB">
      <w:pPr>
        <w:pStyle w:val="Amain"/>
      </w:pPr>
      <w:r w:rsidRPr="00055803">
        <w:tab/>
        <w:t>(1)</w:t>
      </w:r>
      <w:r w:rsidRPr="00055803">
        <w:tab/>
        <w:t>The planning and land authority may accept a tender for a community concessional lease from a community organisation only if the organisation was invited to tender for the lease under section 144 (4) (b).</w:t>
      </w:r>
    </w:p>
    <w:p w:rsidR="004805FB" w:rsidRPr="00055803" w:rsidRDefault="004805FB" w:rsidP="004805FB">
      <w:pPr>
        <w:pStyle w:val="Amain"/>
      </w:pPr>
      <w:r w:rsidRPr="00055803">
        <w:tab/>
        <w:t>(2)</w:t>
      </w:r>
      <w:r w:rsidRPr="00055803">
        <w:tab/>
        <w:t>If the planning and land authority receives tenders for a community concessional lease, the planning and land authority must assess the suitability of the tenders using—</w:t>
      </w:r>
    </w:p>
    <w:p w:rsidR="004805FB" w:rsidRPr="00055803" w:rsidRDefault="004805FB" w:rsidP="004805FB">
      <w:pPr>
        <w:pStyle w:val="Apara"/>
      </w:pPr>
      <w:r w:rsidRPr="00055803">
        <w:tab/>
        <w:t>(a)</w:t>
      </w:r>
      <w:r w:rsidRPr="00055803">
        <w:tab/>
        <w:t>the threshold criteria in section 145; and</w:t>
      </w:r>
    </w:p>
    <w:p w:rsidR="004805FB" w:rsidRPr="00055803" w:rsidRDefault="004805FB" w:rsidP="004805FB">
      <w:pPr>
        <w:pStyle w:val="Apara"/>
      </w:pPr>
      <w:r w:rsidRPr="00055803">
        <w:tab/>
        <w:t>(b)</w:t>
      </w:r>
      <w:r w:rsidRPr="00055803">
        <w:tab/>
        <w:t>the additional criteria in section 146 (2).</w:t>
      </w:r>
    </w:p>
    <w:p w:rsidR="004805FB" w:rsidRPr="00055803" w:rsidRDefault="004805FB" w:rsidP="004805FB">
      <w:pPr>
        <w:pStyle w:val="AH5Sec"/>
      </w:pPr>
      <w:bookmarkStart w:id="101" w:name="_Toc44333383"/>
      <w:r w:rsidRPr="00115015">
        <w:rPr>
          <w:rStyle w:val="CharSectNo"/>
        </w:rPr>
        <w:t>148</w:t>
      </w:r>
      <w:r w:rsidRPr="00055803">
        <w:tab/>
        <w:t xml:space="preserve">Community concessional lease provisions—Act, s 253G, def </w:t>
      </w:r>
      <w:r w:rsidRPr="00055803">
        <w:rPr>
          <w:rStyle w:val="charItals"/>
        </w:rPr>
        <w:t>community concessional lease provisions</w:t>
      </w:r>
      <w:r w:rsidRPr="00055803">
        <w:t>, par (h)</w:t>
      </w:r>
      <w:bookmarkEnd w:id="101"/>
    </w:p>
    <w:p w:rsidR="004805FB" w:rsidRPr="00055803" w:rsidRDefault="004805FB" w:rsidP="004805FB">
      <w:pPr>
        <w:pStyle w:val="Amainreturn"/>
      </w:pPr>
      <w:r w:rsidRPr="00055803">
        <w:t>A provision stating the additional uses for the land comprised in the lease is prescribed.</w:t>
      </w:r>
    </w:p>
    <w:p w:rsidR="00AB1BB3" w:rsidRDefault="00AB1BB3">
      <w:pPr>
        <w:pStyle w:val="PageBreak"/>
      </w:pPr>
      <w:r>
        <w:br w:type="page"/>
      </w:r>
    </w:p>
    <w:p w:rsidR="00AB1BB3" w:rsidRPr="00115015" w:rsidRDefault="00AB1BB3">
      <w:pPr>
        <w:pStyle w:val="AH2Part"/>
      </w:pPr>
      <w:bookmarkStart w:id="102" w:name="_Toc44333384"/>
      <w:r w:rsidRPr="00115015">
        <w:rPr>
          <w:rStyle w:val="CharPartNo"/>
        </w:rPr>
        <w:lastRenderedPageBreak/>
        <w:t>Part 5.3</w:t>
      </w:r>
      <w:r>
        <w:tab/>
      </w:r>
      <w:r w:rsidRPr="00115015">
        <w:rPr>
          <w:rStyle w:val="CharPartText"/>
        </w:rPr>
        <w:t>Grants of further leases</w:t>
      </w:r>
      <w:bookmarkEnd w:id="102"/>
    </w:p>
    <w:p w:rsidR="00AB1BB3" w:rsidRDefault="00AB1BB3">
      <w:pPr>
        <w:pStyle w:val="AH5Sec"/>
      </w:pPr>
      <w:bookmarkStart w:id="103" w:name="_Toc44333385"/>
      <w:r w:rsidRPr="00115015">
        <w:rPr>
          <w:rStyle w:val="CharSectNo"/>
        </w:rPr>
        <w:t>150</w:t>
      </w:r>
      <w:r>
        <w:tab/>
        <w:t>Criteria for grant of further leases for unit title schemes—Act, s 254 (1) (f)</w:t>
      </w:r>
      <w:bookmarkEnd w:id="103"/>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6"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7"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59"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0" w:tooltip="A2001-16" w:history="1">
        <w:r w:rsidR="00671961" w:rsidRPr="00671961">
          <w:rPr>
            <w:rStyle w:val="charCitHyperlinkItal"/>
          </w:rPr>
          <w:t>Unit Titles Act 2001</w:t>
        </w:r>
      </w:hyperlink>
      <w:r>
        <w:t>, dictionary.</w:t>
      </w:r>
    </w:p>
    <w:p w:rsidR="00AB1BB3" w:rsidRDefault="00AB1BB3">
      <w:pPr>
        <w:pStyle w:val="AH5Sec"/>
      </w:pPr>
      <w:bookmarkStart w:id="104" w:name="_Toc44333386"/>
      <w:r w:rsidRPr="00115015">
        <w:rPr>
          <w:rStyle w:val="CharSectNo"/>
        </w:rPr>
        <w:lastRenderedPageBreak/>
        <w:t>151</w:t>
      </w:r>
      <w:r>
        <w:tab/>
        <w:t>Criteria for grant of further leases for community title schemes—Act, s 254 (1) (f)</w:t>
      </w:r>
      <w:bookmarkEnd w:id="104"/>
    </w:p>
    <w:p w:rsidR="00AB1BB3" w:rsidRDefault="00AB1BB3">
      <w:pPr>
        <w:pStyle w:val="Amain"/>
        <w:keepNext/>
      </w:pPr>
      <w:r>
        <w:tab/>
        <w:t>(1)</w:t>
      </w:r>
      <w:r>
        <w:tab/>
        <w:t>The following are the criteria for a further lease of a lot in a community title scheme:</w:t>
      </w:r>
    </w:p>
    <w:p w:rsidR="00AB1BB3" w:rsidRDefault="00AB1BB3" w:rsidP="00C6115A">
      <w:pPr>
        <w:pStyle w:val="Apara"/>
        <w:keepNext/>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1"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4" w:tooltip="A2001-58" w:history="1">
        <w:r w:rsidR="00671961" w:rsidRPr="00671961">
          <w:rPr>
            <w:rStyle w:val="charCitHyperlinkItal"/>
          </w:rPr>
          <w:t>Community Title Act 2001</w:t>
        </w:r>
      </w:hyperlink>
      <w:r>
        <w:t>, dictionary.</w:t>
      </w:r>
    </w:p>
    <w:p w:rsidR="004805FB" w:rsidRPr="00055803" w:rsidRDefault="004805FB" w:rsidP="004805FB">
      <w:pPr>
        <w:pStyle w:val="AH5Sec"/>
      </w:pPr>
      <w:bookmarkStart w:id="105" w:name="_Toc44333387"/>
      <w:r w:rsidRPr="00115015">
        <w:rPr>
          <w:rStyle w:val="CharSectNo"/>
        </w:rPr>
        <w:t>152</w:t>
      </w:r>
      <w:r w:rsidRPr="00055803">
        <w:tab/>
        <w:t>Criteria for grant of further community concessional leases—Act, s 254 (1) (f)</w:t>
      </w:r>
      <w:bookmarkEnd w:id="105"/>
    </w:p>
    <w:p w:rsidR="004805FB" w:rsidRPr="00055803" w:rsidRDefault="004805FB" w:rsidP="004805FB">
      <w:pPr>
        <w:pStyle w:val="Amainreturn"/>
      </w:pPr>
      <w:r w:rsidRPr="00055803">
        <w:t>The following criteria are prescribed for a further lease of a community concessional lease:</w:t>
      </w:r>
    </w:p>
    <w:p w:rsidR="004805FB" w:rsidRPr="00055803" w:rsidRDefault="004805FB" w:rsidP="004805FB">
      <w:pPr>
        <w:pStyle w:val="Apara"/>
      </w:pPr>
      <w:r w:rsidRPr="00055803">
        <w:tab/>
        <w:t>(a)</w:t>
      </w:r>
      <w:r w:rsidRPr="00055803">
        <w:tab/>
        <w:t xml:space="preserve">if the lessee is required to give the planning and land authority community use reports about the use of the land—all required community use reports have been given; </w:t>
      </w:r>
    </w:p>
    <w:p w:rsidR="004805FB" w:rsidRDefault="004805FB" w:rsidP="004805FB">
      <w:pPr>
        <w:pStyle w:val="Apara"/>
      </w:pPr>
      <w:r w:rsidRPr="00055803">
        <w:lastRenderedPageBreak/>
        <w:tab/>
        <w:t>(b)</w:t>
      </w:r>
      <w:r w:rsidRPr="00055803">
        <w:tab/>
        <w:t>if the planning and land authority has required the lessee to commission an audit of the lessee’s use of the land in the 6 months before the lease expires—the audit has been carried out and the authority is satisfied the community organisation continues to use the lease for a required use stated in the lease.</w:t>
      </w:r>
    </w:p>
    <w:p w:rsidR="00AB1BB3" w:rsidRDefault="00AB1BB3">
      <w:pPr>
        <w:pStyle w:val="PageBreak"/>
      </w:pPr>
      <w:r>
        <w:br w:type="page"/>
      </w:r>
    </w:p>
    <w:p w:rsidR="00AB1BB3" w:rsidRPr="00115015" w:rsidRDefault="00AB1BB3">
      <w:pPr>
        <w:pStyle w:val="AH2Part"/>
      </w:pPr>
      <w:bookmarkStart w:id="106" w:name="_Toc44333388"/>
      <w:r w:rsidRPr="00115015">
        <w:rPr>
          <w:rStyle w:val="CharPartNo"/>
        </w:rPr>
        <w:lastRenderedPageBreak/>
        <w:t>Part 5.4</w:t>
      </w:r>
      <w:r>
        <w:tab/>
      </w:r>
      <w:r w:rsidRPr="00115015">
        <w:rPr>
          <w:rStyle w:val="CharPartText"/>
        </w:rPr>
        <w:t>Lease variations</w:t>
      </w:r>
      <w:bookmarkEnd w:id="106"/>
    </w:p>
    <w:p w:rsidR="00AB1BB3" w:rsidRDefault="00AB1BB3">
      <w:pPr>
        <w:pStyle w:val="AH5Sec"/>
      </w:pPr>
      <w:bookmarkStart w:id="107" w:name="_Toc44333389"/>
      <w:r w:rsidRPr="00115015">
        <w:rPr>
          <w:rStyle w:val="CharSectNo"/>
        </w:rPr>
        <w:t>160</w:t>
      </w:r>
      <w:r>
        <w:tab/>
        <w:t>Lease classes for variation to pay out rent—Act, s 272A (1)</w:t>
      </w:r>
      <w:bookmarkEnd w:id="10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5"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w:t>
      </w:r>
      <w:proofErr w:type="spellStart"/>
      <w:r>
        <w:t>i</w:t>
      </w:r>
      <w:proofErr w:type="spellEnd"/>
      <w:r>
        <w:t>)</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6"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108" w:name="_Toc44333390"/>
      <w:r w:rsidRPr="00115015">
        <w:rPr>
          <w:rStyle w:val="CharSectNo"/>
        </w:rPr>
        <w:t>161</w:t>
      </w:r>
      <w:r>
        <w:tab/>
        <w:t>Decision on rent payout lease variation application—Act, s 272B (1)</w:t>
      </w:r>
      <w:bookmarkEnd w:id="108"/>
    </w:p>
    <w:p w:rsidR="00AB1BB3" w:rsidRDefault="00AB1BB3">
      <w:pPr>
        <w:pStyle w:val="Amainreturn"/>
      </w:pPr>
      <w:r>
        <w:t>The period of 20 working days is prescribed.</w:t>
      </w:r>
    </w:p>
    <w:p w:rsidR="00AB1BB3" w:rsidRDefault="00AB1BB3">
      <w:pPr>
        <w:pStyle w:val="PageBreak"/>
      </w:pPr>
      <w:r>
        <w:br w:type="page"/>
      </w:r>
    </w:p>
    <w:p w:rsidR="003D228C" w:rsidRPr="00115015" w:rsidRDefault="003D228C" w:rsidP="003D228C">
      <w:pPr>
        <w:pStyle w:val="AH2Part"/>
      </w:pPr>
      <w:bookmarkStart w:id="109" w:name="_Toc44333391"/>
      <w:r w:rsidRPr="00115015">
        <w:rPr>
          <w:rStyle w:val="CharPartNo"/>
        </w:rPr>
        <w:lastRenderedPageBreak/>
        <w:t>Part 5.5</w:t>
      </w:r>
      <w:r w:rsidRPr="00B817A3">
        <w:tab/>
      </w:r>
      <w:r w:rsidRPr="00115015">
        <w:rPr>
          <w:rStyle w:val="CharPartText"/>
        </w:rPr>
        <w:t>Lease variation charges</w:t>
      </w:r>
      <w:bookmarkEnd w:id="109"/>
    </w:p>
    <w:p w:rsidR="00841149" w:rsidRPr="00115015" w:rsidRDefault="00841149" w:rsidP="00841149">
      <w:pPr>
        <w:pStyle w:val="AH3Div"/>
      </w:pPr>
      <w:bookmarkStart w:id="110" w:name="_Toc44333392"/>
      <w:r w:rsidRPr="00115015">
        <w:rPr>
          <w:rStyle w:val="CharDivNo"/>
        </w:rPr>
        <w:t>Division 5.5.1</w:t>
      </w:r>
      <w:r w:rsidRPr="00D6187F">
        <w:tab/>
      </w:r>
      <w:r w:rsidRPr="00115015">
        <w:rPr>
          <w:rStyle w:val="CharDivText"/>
        </w:rPr>
        <w:t>Chargeable variations</w:t>
      </w:r>
      <w:bookmarkEnd w:id="110"/>
    </w:p>
    <w:p w:rsidR="00C83E32" w:rsidRPr="00A2558F" w:rsidRDefault="00C83E32" w:rsidP="00C83E32">
      <w:pPr>
        <w:pStyle w:val="AH5Sec"/>
      </w:pPr>
      <w:bookmarkStart w:id="111" w:name="_Toc44333393"/>
      <w:r w:rsidRPr="00115015">
        <w:rPr>
          <w:rStyle w:val="CharSectNo"/>
        </w:rPr>
        <w:t>170</w:t>
      </w:r>
      <w:r w:rsidRPr="00A2558F">
        <w:tab/>
        <w:t xml:space="preserve">Exempt variations—Act, s 276, def </w:t>
      </w:r>
      <w:r w:rsidRPr="00A2558F">
        <w:rPr>
          <w:rStyle w:val="charItals"/>
        </w:rPr>
        <w:t>chargeable variation</w:t>
      </w:r>
      <w:r w:rsidRPr="00A2558F">
        <w:t>, par (c)</w:t>
      </w:r>
      <w:bookmarkEnd w:id="111"/>
    </w:p>
    <w:p w:rsidR="00C83E32" w:rsidRPr="00A2558F" w:rsidRDefault="002A152F" w:rsidP="002A152F">
      <w:pPr>
        <w:pStyle w:val="Amain"/>
      </w:pPr>
      <w:r>
        <w:tab/>
        <w:t>(1)</w:t>
      </w:r>
      <w:r>
        <w:tab/>
      </w:r>
      <w:r w:rsidR="00C83E32"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 xml:space="preserve">a variation to authorise the use of the land under the </w:t>
      </w:r>
      <w:r w:rsidR="00B235DB">
        <w:t>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7" w:tooltip="NI2008-27" w:history="1">
        <w:r w:rsidRPr="00A2558F">
          <w:rPr>
            <w:rStyle w:val="charCitHyperlinkAbbrev"/>
          </w:rPr>
          <w:t>territory plan</w:t>
        </w:r>
      </w:hyperlink>
      <w:r w:rsidRPr="00A2558F">
        <w:t xml:space="preserve"> (13 Definitions).</w:t>
      </w:r>
    </w:p>
    <w:p w:rsidR="00DD3DCE" w:rsidRPr="00C370CD" w:rsidRDefault="00DD3DCE" w:rsidP="00DD3DCE">
      <w:pPr>
        <w:pStyle w:val="Apara"/>
        <w:rPr>
          <w:szCs w:val="24"/>
          <w:lang w:eastAsia="en-AU"/>
        </w:rPr>
      </w:pPr>
      <w:r w:rsidRPr="00C370CD">
        <w:tab/>
        <w:t>(c)</w:t>
      </w:r>
      <w:r w:rsidRPr="00C370CD">
        <w:tab/>
        <w:t>a variation of a perpetual Crown lease held by the University of Canberra</w:t>
      </w:r>
      <w:r w:rsidR="0048394D">
        <w:rPr>
          <w:szCs w:val="24"/>
          <w:lang w:eastAsia="en-AU"/>
        </w:rPr>
        <w:t>;</w:t>
      </w:r>
    </w:p>
    <w:p w:rsidR="00EC3320" w:rsidRPr="00C545DD" w:rsidRDefault="00EC3320" w:rsidP="00EC3320">
      <w:pPr>
        <w:pStyle w:val="Apara"/>
      </w:pPr>
      <w:r w:rsidRPr="00C545DD">
        <w:tab/>
        <w:t>(d)</w:t>
      </w:r>
      <w:r w:rsidRPr="00C545DD">
        <w:tab/>
        <w:t>a variation, if the only effect of the variation is to—</w:t>
      </w:r>
    </w:p>
    <w:p w:rsidR="00EC3320" w:rsidRPr="00C545DD" w:rsidRDefault="00EC3320" w:rsidP="00EC3320">
      <w:pPr>
        <w:pStyle w:val="Asubpara"/>
      </w:pPr>
      <w:r w:rsidRPr="00C545DD">
        <w:tab/>
        <w:t>(</w:t>
      </w:r>
      <w:proofErr w:type="spellStart"/>
      <w:r w:rsidRPr="00C545DD">
        <w:t>i</w:t>
      </w:r>
      <w:proofErr w:type="spellEnd"/>
      <w:r w:rsidRPr="00C545DD">
        <w:t>)</w:t>
      </w:r>
      <w:r w:rsidRPr="00C545DD">
        <w:tab/>
        <w:t>authorise the use of the land under the lease for a childcare centre; or</w:t>
      </w:r>
    </w:p>
    <w:p w:rsidR="00EC3320" w:rsidRPr="00C545DD" w:rsidRDefault="00EC3320" w:rsidP="00EC3320">
      <w:pPr>
        <w:pStyle w:val="Asubpara"/>
      </w:pPr>
      <w:r w:rsidRPr="00C545DD">
        <w:tab/>
        <w:t>(ii)</w:t>
      </w:r>
      <w:r w:rsidRPr="00C545DD">
        <w:tab/>
        <w:t>do both of the following:</w:t>
      </w:r>
    </w:p>
    <w:p w:rsidR="00EC3320" w:rsidRPr="00C545DD" w:rsidRDefault="00EC3320" w:rsidP="00EC3320">
      <w:pPr>
        <w:pStyle w:val="Asubsubpara"/>
      </w:pPr>
      <w:r w:rsidRPr="00C545DD">
        <w:tab/>
        <w:t>(A)</w:t>
      </w:r>
      <w:r w:rsidRPr="00C545DD">
        <w:tab/>
        <w:t>authorise the use of the land under the lease for a childcare centre;</w:t>
      </w:r>
    </w:p>
    <w:p w:rsidR="00EC3320" w:rsidRPr="00C545DD" w:rsidRDefault="00EC3320" w:rsidP="00EC3320">
      <w:pPr>
        <w:pStyle w:val="Asubsubpara"/>
        <w:rPr>
          <w:lang w:eastAsia="en-AU"/>
        </w:rPr>
      </w:pPr>
      <w:r w:rsidRPr="00C545DD">
        <w:tab/>
        <w:t>(B)</w:t>
      </w:r>
      <w:r w:rsidRPr="00C545DD">
        <w:tab/>
        <w:t xml:space="preserve">limit the maximum number of children </w:t>
      </w:r>
      <w:r w:rsidRPr="00C545DD">
        <w:rPr>
          <w:lang w:eastAsia="en-AU"/>
        </w:rPr>
        <w:t>provided care in the childcare centre permitted under the lease; or</w:t>
      </w:r>
    </w:p>
    <w:p w:rsidR="00EC3320" w:rsidRPr="00C545DD" w:rsidRDefault="00EC3320" w:rsidP="00EC3320">
      <w:pPr>
        <w:pStyle w:val="Asubpara"/>
        <w:rPr>
          <w:lang w:eastAsia="en-AU"/>
        </w:rPr>
      </w:pPr>
      <w:r w:rsidRPr="00C545DD">
        <w:rPr>
          <w:lang w:eastAsia="en-AU"/>
        </w:rPr>
        <w:tab/>
        <w:t>(iii)</w:t>
      </w:r>
      <w:r w:rsidRPr="00C545DD">
        <w:rPr>
          <w:lang w:eastAsia="en-AU"/>
        </w:rPr>
        <w:tab/>
        <w:t>increase the maximum number of children provided care in the childcare centre permitted under the lease; or</w:t>
      </w:r>
    </w:p>
    <w:p w:rsidR="00EC3320" w:rsidRPr="00C545DD" w:rsidRDefault="00EC3320" w:rsidP="00EC3320">
      <w:pPr>
        <w:pStyle w:val="Asubpara"/>
        <w:rPr>
          <w:lang w:eastAsia="en-AU"/>
        </w:rPr>
      </w:pPr>
      <w:r w:rsidRPr="00C545DD">
        <w:rPr>
          <w:lang w:eastAsia="en-AU"/>
        </w:rPr>
        <w:tab/>
        <w:t>(iv)</w:t>
      </w:r>
      <w:r w:rsidRPr="00C545DD">
        <w:rPr>
          <w:lang w:eastAsia="en-AU"/>
        </w:rPr>
        <w:tab/>
        <w:t>increase the maximum gross floor area of any building or structure permitted for use as a childcare centre on the land under the lease.</w:t>
      </w:r>
    </w:p>
    <w:p w:rsidR="00EC3320" w:rsidRPr="00C545DD" w:rsidRDefault="00EC3320" w:rsidP="001F53C4">
      <w:pPr>
        <w:pStyle w:val="Amain"/>
        <w:keepNext/>
      </w:pPr>
      <w:r w:rsidRPr="00C545DD">
        <w:lastRenderedPageBreak/>
        <w:tab/>
        <w:t>(2)</w:t>
      </w:r>
      <w:r w:rsidRPr="00C545DD">
        <w:tab/>
        <w:t>In this section:</w:t>
      </w:r>
    </w:p>
    <w:p w:rsidR="00EC3320" w:rsidRPr="00C545DD" w:rsidRDefault="00EC3320" w:rsidP="00EC3320">
      <w:pPr>
        <w:pStyle w:val="aDef"/>
      </w:pPr>
      <w:r w:rsidRPr="00C545DD">
        <w:rPr>
          <w:rStyle w:val="charBoldItals"/>
        </w:rPr>
        <w:t>childcare centre</w:t>
      </w:r>
      <w:r w:rsidRPr="00C545DD">
        <w:t xml:space="preserve">—see the </w:t>
      </w:r>
      <w:hyperlink r:id="rId168" w:tooltip="A2008-19" w:history="1">
        <w:r w:rsidRPr="00C545DD">
          <w:rPr>
            <w:rStyle w:val="charCitHyperlinkItal"/>
          </w:rPr>
          <w:t>Children and Young People Act 2008</w:t>
        </w:r>
      </w:hyperlink>
      <w:r w:rsidRPr="00C545DD">
        <w:t>, section 733 (1).</w:t>
      </w:r>
    </w:p>
    <w:p w:rsidR="00995394" w:rsidRPr="00B155DC" w:rsidRDefault="00995394" w:rsidP="00995394">
      <w:pPr>
        <w:pStyle w:val="AH5Sec"/>
        <w:rPr>
          <w:rStyle w:val="charItals"/>
        </w:rPr>
      </w:pPr>
      <w:bookmarkStart w:id="112" w:name="_Toc44333394"/>
      <w:r w:rsidRPr="00115015">
        <w:rPr>
          <w:rStyle w:val="CharSectNo"/>
        </w:rPr>
        <w:t>170A</w:t>
      </w:r>
      <w:r w:rsidRPr="00B155DC">
        <w:tab/>
        <w:t xml:space="preserve">S 276E chargeable variations—Act, s 276, def </w:t>
      </w:r>
      <w:r w:rsidRPr="00B155DC">
        <w:rPr>
          <w:rStyle w:val="charItals"/>
        </w:rPr>
        <w:t>s 276E chargeable variation</w:t>
      </w:r>
      <w:bookmarkEnd w:id="112"/>
    </w:p>
    <w:p w:rsidR="00995394" w:rsidRPr="00B155DC" w:rsidRDefault="00995394" w:rsidP="00995394">
      <w:pPr>
        <w:pStyle w:val="Amain"/>
      </w:pPr>
      <w:r w:rsidRPr="00B155DC">
        <w:tab/>
        <w:t>(1)</w:t>
      </w:r>
      <w:r w:rsidRPr="00B155DC">
        <w:tab/>
        <w:t>The following chargeable variations are prescribed:</w:t>
      </w:r>
    </w:p>
    <w:p w:rsidR="00995394" w:rsidRPr="00B155DC" w:rsidRDefault="00995394" w:rsidP="00995394">
      <w:pPr>
        <w:pStyle w:val="Apara"/>
        <w:rPr>
          <w:lang w:eastAsia="en-AU"/>
        </w:rPr>
      </w:pPr>
      <w:r w:rsidRPr="00B155DC">
        <w:tab/>
        <w:t>(a)</w:t>
      </w:r>
      <w:r w:rsidRPr="00B155DC">
        <w:tab/>
        <w:t xml:space="preserve">if a development application relates to the chargeable variation of only 1 residential lease—a variation to increase </w:t>
      </w:r>
      <w:r w:rsidRPr="00B155DC">
        <w:rPr>
          <w:szCs w:val="24"/>
          <w:lang w:eastAsia="en-AU"/>
        </w:rPr>
        <w:t xml:space="preserve">the number of dwellings permitted on the land under the lease; </w:t>
      </w:r>
    </w:p>
    <w:p w:rsidR="00995394" w:rsidRPr="00B155DC" w:rsidRDefault="00995394" w:rsidP="00995394">
      <w:pPr>
        <w:pStyle w:val="aExamHdgpar"/>
        <w:rPr>
          <w:lang w:eastAsia="en-AU"/>
        </w:rPr>
      </w:pPr>
      <w:r w:rsidRPr="00B155DC">
        <w:rPr>
          <w:lang w:eastAsia="en-AU"/>
        </w:rPr>
        <w:t>Example</w:t>
      </w:r>
    </w:p>
    <w:p w:rsidR="00995394" w:rsidRPr="00B155DC" w:rsidRDefault="00995394" w:rsidP="00995394">
      <w:pPr>
        <w:pStyle w:val="aExampar"/>
        <w:keepNext/>
      </w:pPr>
      <w:r w:rsidRPr="00B155DC">
        <w:t>a variation of a nominal rent lease to increase the maximum number of 20 residential units permitted on the land under the lease to 40 units</w:t>
      </w:r>
    </w:p>
    <w:p w:rsidR="00995394" w:rsidRPr="00B155DC" w:rsidRDefault="00995394" w:rsidP="00995394">
      <w:pPr>
        <w:pStyle w:val="Apara"/>
        <w:rPr>
          <w:lang w:eastAsia="en-AU"/>
        </w:rPr>
      </w:pPr>
      <w:r w:rsidRPr="00B155DC">
        <w:tab/>
        <w:t>(b)</w:t>
      </w:r>
      <w:r w:rsidRPr="00B155DC">
        <w:tab/>
        <w:t xml:space="preserve">if a development application relates to the chargeable variation of only 1 residential lease—a variation to limit </w:t>
      </w:r>
      <w:r w:rsidRPr="00B155DC">
        <w:rPr>
          <w:szCs w:val="24"/>
          <w:lang w:eastAsia="en-AU"/>
        </w:rPr>
        <w:t>the number of dwellings permitted on the land under the lease;</w:t>
      </w:r>
    </w:p>
    <w:p w:rsidR="00995394" w:rsidRPr="00B155DC" w:rsidRDefault="00995394" w:rsidP="00995394">
      <w:pPr>
        <w:pStyle w:val="aExamHdgpar"/>
      </w:pPr>
      <w:r w:rsidRPr="00B155DC">
        <w:t>Example</w:t>
      </w:r>
    </w:p>
    <w:p w:rsidR="00995394" w:rsidRPr="00B155DC" w:rsidRDefault="00995394" w:rsidP="00995394">
      <w:pPr>
        <w:pStyle w:val="aExampar"/>
      </w:pPr>
      <w:r w:rsidRPr="00B155DC">
        <w:t>A lease permits land to be used for residential purposes but does not state any limit on the number of permitted residences on the land.  The lessee proposes to subdivide the land under the</w:t>
      </w:r>
      <w:r w:rsidRPr="00B155DC">
        <w:rPr>
          <w:rStyle w:val="charItals"/>
        </w:rPr>
        <w:t xml:space="preserve"> </w:t>
      </w:r>
      <w:hyperlink r:id="rId169" w:tooltip="A2001-16" w:history="1">
        <w:r w:rsidRPr="00B155DC">
          <w:rPr>
            <w:rStyle w:val="charCitHyperlinkItal"/>
          </w:rPr>
          <w:t>Unit Titles Act 2001</w:t>
        </w:r>
      </w:hyperlink>
      <w:r w:rsidRPr="00B155DC">
        <w:t>.  That Act, s 20 (4) does not allow the lease to be subdivided unless the lease provides for the number of dwellings on the land.  The lessee must vary the lease to limit the number of dwellings permitted on the land before subdividing the land.</w:t>
      </w:r>
    </w:p>
    <w:p w:rsidR="00995394" w:rsidRPr="00B155DC" w:rsidRDefault="00995394" w:rsidP="007423C4">
      <w:pPr>
        <w:pStyle w:val="Apara"/>
        <w:keepNext/>
        <w:rPr>
          <w:lang w:eastAsia="en-AU"/>
        </w:rPr>
      </w:pPr>
      <w:r w:rsidRPr="00B155DC">
        <w:rPr>
          <w:lang w:eastAsia="en-AU"/>
        </w:rPr>
        <w:tab/>
        <w:t>(c)</w:t>
      </w:r>
      <w:r w:rsidRPr="00B155DC">
        <w:rPr>
          <w:lang w:eastAsia="en-AU"/>
        </w:rPr>
        <w:tab/>
      </w:r>
      <w:r w:rsidRPr="00B155DC">
        <w:t>if a development application relates to the chargeable variation of only 1 non-residential lease—</w:t>
      </w:r>
      <w:r w:rsidRPr="00B155DC">
        <w:rPr>
          <w:lang w:eastAsia="en-AU"/>
        </w:rPr>
        <w:t>a chargeable variation of the lease that—</w:t>
      </w:r>
    </w:p>
    <w:p w:rsidR="00995394" w:rsidRPr="00B155DC" w:rsidRDefault="00995394" w:rsidP="007423C4">
      <w:pPr>
        <w:pStyle w:val="Asubpara"/>
        <w:keepNext/>
        <w:rPr>
          <w:lang w:eastAsia="en-AU"/>
        </w:rPr>
      </w:pPr>
      <w:r w:rsidRPr="00B155DC">
        <w:tab/>
        <w:t>(</w:t>
      </w:r>
      <w:proofErr w:type="spellStart"/>
      <w:r w:rsidRPr="00B155DC">
        <w:t>i</w:t>
      </w:r>
      <w:proofErr w:type="spellEnd"/>
      <w:r w:rsidRPr="00B155DC">
        <w:t>)</w:t>
      </w:r>
      <w:r w:rsidRPr="00B155DC">
        <w:tab/>
        <w:t xml:space="preserve">increases or limits </w:t>
      </w:r>
      <w:r w:rsidRPr="00B155DC">
        <w:rPr>
          <w:lang w:eastAsia="en-AU"/>
        </w:rPr>
        <w:t>the number of dwellings permitted on the land under the lease; or</w:t>
      </w:r>
    </w:p>
    <w:p w:rsidR="00995394" w:rsidRPr="00B155DC" w:rsidRDefault="00995394" w:rsidP="00995394">
      <w:pPr>
        <w:pStyle w:val="Asubpara"/>
        <w:rPr>
          <w:lang w:eastAsia="en-AU"/>
        </w:rPr>
      </w:pPr>
      <w:r w:rsidRPr="00B155DC">
        <w:rPr>
          <w:lang w:eastAsia="en-AU"/>
        </w:rPr>
        <w:tab/>
        <w:t>(ii)</w:t>
      </w:r>
      <w:r w:rsidRPr="00B155DC">
        <w:rPr>
          <w:lang w:eastAsia="en-AU"/>
        </w:rPr>
        <w:tab/>
        <w:t>increases, or has the effect of increasing, the maximum gross floor area of any building or structure permitted for non-residential use on the land under the lease;</w:t>
      </w:r>
    </w:p>
    <w:p w:rsidR="00995394" w:rsidRPr="00B155DC" w:rsidRDefault="00995394" w:rsidP="00995394">
      <w:pPr>
        <w:pStyle w:val="Apara"/>
      </w:pPr>
      <w:r w:rsidRPr="00B155DC">
        <w:rPr>
          <w:lang w:eastAsia="en-AU"/>
        </w:rPr>
        <w:tab/>
        <w:t>(d)</w:t>
      </w:r>
      <w:r w:rsidRPr="00B155DC">
        <w:rPr>
          <w:lang w:eastAsia="en-AU"/>
        </w:rPr>
        <w:tab/>
        <w:t>t</w:t>
      </w:r>
      <w:r w:rsidRPr="00B155DC">
        <w:t>he consolidation of 2 or more nominal rent leases;</w:t>
      </w:r>
    </w:p>
    <w:p w:rsidR="00995394" w:rsidRPr="00B155DC" w:rsidRDefault="00995394" w:rsidP="00995394">
      <w:pPr>
        <w:pStyle w:val="Apara"/>
      </w:pPr>
      <w:r w:rsidRPr="00B155DC">
        <w:lastRenderedPageBreak/>
        <w:tab/>
        <w:t>(e)</w:t>
      </w:r>
      <w:r w:rsidRPr="00B155DC">
        <w:tab/>
        <w:t>the subdivision of 1 or more nominal rent leases;</w:t>
      </w:r>
    </w:p>
    <w:p w:rsidR="00995394" w:rsidRPr="00B155DC" w:rsidRDefault="00995394" w:rsidP="00995394">
      <w:pPr>
        <w:pStyle w:val="Apara"/>
      </w:pPr>
      <w:r w:rsidRPr="00B155DC">
        <w:tab/>
        <w:t>(f)</w:t>
      </w:r>
      <w:r w:rsidRPr="00B155DC">
        <w:tab/>
        <w:t>if 2 or more nominal rent leases are consolidated—a variation that—</w:t>
      </w:r>
    </w:p>
    <w:p w:rsidR="00995394" w:rsidRPr="00B155DC" w:rsidRDefault="00995394" w:rsidP="00995394">
      <w:pPr>
        <w:pStyle w:val="Asubpara"/>
      </w:pPr>
      <w:r w:rsidRPr="00B155DC">
        <w:tab/>
        <w:t>(</w:t>
      </w:r>
      <w:proofErr w:type="spellStart"/>
      <w:r w:rsidRPr="00B155DC">
        <w:t>i</w:t>
      </w:r>
      <w:proofErr w:type="spellEnd"/>
      <w:r w:rsidRPr="00B155DC">
        <w:t>)</w:t>
      </w:r>
      <w:r w:rsidRPr="00B155DC">
        <w:tab/>
        <w:t>increases the number of dwellings permitted on the land under the consolidated lease; or</w:t>
      </w:r>
    </w:p>
    <w:p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consolidated lease; </w:t>
      </w:r>
    </w:p>
    <w:p w:rsidR="00995394" w:rsidRPr="00B155DC" w:rsidRDefault="00995394" w:rsidP="00995394">
      <w:pPr>
        <w:pStyle w:val="Apara"/>
      </w:pPr>
      <w:r w:rsidRPr="00B155DC">
        <w:tab/>
        <w:t>(g)</w:t>
      </w:r>
      <w:r w:rsidRPr="00B155DC">
        <w:tab/>
        <w:t>if 1 or more nominal rent leases are subdivided—a variation that—</w:t>
      </w:r>
    </w:p>
    <w:p w:rsidR="00995394" w:rsidRPr="00B155DC" w:rsidRDefault="00995394" w:rsidP="00995394">
      <w:pPr>
        <w:pStyle w:val="Asubpara"/>
      </w:pPr>
      <w:r w:rsidRPr="00B155DC">
        <w:tab/>
        <w:t>(</w:t>
      </w:r>
      <w:proofErr w:type="spellStart"/>
      <w:r w:rsidRPr="00B155DC">
        <w:t>i</w:t>
      </w:r>
      <w:proofErr w:type="spellEnd"/>
      <w:r w:rsidRPr="00B155DC">
        <w:t>)</w:t>
      </w:r>
      <w:r w:rsidRPr="00B155DC">
        <w:tab/>
        <w:t>increases the number of dwellings permitted on the land under the subdivided lease; or</w:t>
      </w:r>
    </w:p>
    <w:p w:rsidR="00995394" w:rsidRPr="00B155DC" w:rsidRDefault="00995394" w:rsidP="00995394">
      <w:pPr>
        <w:pStyle w:val="Asubpara"/>
        <w:rPr>
          <w:lang w:eastAsia="en-AU"/>
        </w:rPr>
      </w:pPr>
      <w:r w:rsidRPr="00B155DC">
        <w:tab/>
        <w:t>(ii)</w:t>
      </w:r>
      <w:r w:rsidRPr="00B155DC">
        <w:tab/>
      </w:r>
      <w:r w:rsidRPr="00B155DC">
        <w:rPr>
          <w:lang w:eastAsia="en-AU"/>
        </w:rPr>
        <w:t xml:space="preserve">increases, or has the effect of increasing, the maximum gross floor area of any building or structure permitted for non-residential use on the land under the subdivided lease; </w:t>
      </w:r>
    </w:p>
    <w:p w:rsidR="00995394" w:rsidRPr="00B155DC" w:rsidRDefault="00995394" w:rsidP="007423C4">
      <w:pPr>
        <w:pStyle w:val="Apara"/>
        <w:keepNext/>
      </w:pPr>
      <w:r w:rsidRPr="00B155DC">
        <w:tab/>
        <w:t>(h)</w:t>
      </w:r>
      <w:r w:rsidRPr="00B155DC">
        <w:tab/>
        <w:t>if the development application relates to a retirement complex—a variation to increase the maximum number of—</w:t>
      </w:r>
    </w:p>
    <w:p w:rsidR="00995394" w:rsidRPr="00B155DC" w:rsidRDefault="00995394" w:rsidP="00995394">
      <w:pPr>
        <w:pStyle w:val="Asubpara"/>
      </w:pPr>
      <w:r w:rsidRPr="00B155DC">
        <w:tab/>
        <w:t>(</w:t>
      </w:r>
      <w:proofErr w:type="spellStart"/>
      <w:r w:rsidRPr="00B155DC">
        <w:t>i</w:t>
      </w:r>
      <w:proofErr w:type="spellEnd"/>
      <w:r w:rsidRPr="00B155DC">
        <w:t>)</w:t>
      </w:r>
      <w:r w:rsidRPr="00B155DC">
        <w:tab/>
        <w:t>self-care units in the complex permitted under the lease; or</w:t>
      </w:r>
    </w:p>
    <w:p w:rsidR="00995394" w:rsidRPr="00B155DC" w:rsidRDefault="00995394" w:rsidP="00995394">
      <w:pPr>
        <w:pStyle w:val="Asubpara"/>
      </w:pPr>
      <w:r w:rsidRPr="00B155DC">
        <w:tab/>
        <w:t>(ii)</w:t>
      </w:r>
      <w:r w:rsidRPr="00B155DC">
        <w:tab/>
        <w:t xml:space="preserve">care beds in the complex permitted under the lease; </w:t>
      </w:r>
    </w:p>
    <w:p w:rsidR="00995394" w:rsidRPr="00B155DC" w:rsidRDefault="00995394" w:rsidP="0000653F">
      <w:pPr>
        <w:pStyle w:val="Apara"/>
        <w:keepLines/>
      </w:pPr>
      <w:r w:rsidRPr="00B155DC">
        <w:tab/>
        <w:t>(</w:t>
      </w:r>
      <w:proofErr w:type="spellStart"/>
      <w:r w:rsidRPr="00B155DC">
        <w:t>i</w:t>
      </w:r>
      <w:proofErr w:type="spellEnd"/>
      <w:r w:rsidRPr="00B155DC">
        <w:t>)</w:t>
      </w:r>
      <w:r w:rsidRPr="00B155DC">
        <w:tab/>
        <w:t>if a nominal rent lease authorises an incorporated association to use the land in the lease for a stated purpose—a variation to remove the reference in the lease to the association in relation to the stated purpose;</w:t>
      </w:r>
    </w:p>
    <w:p w:rsidR="00995394" w:rsidRPr="00B155DC" w:rsidRDefault="00995394" w:rsidP="00995394">
      <w:pPr>
        <w:pStyle w:val="aExamHdgpar"/>
      </w:pPr>
      <w:r w:rsidRPr="00B155DC">
        <w:t>Example</w:t>
      </w:r>
    </w:p>
    <w:p w:rsidR="00995394" w:rsidRPr="00B155DC" w:rsidRDefault="00995394" w:rsidP="00995394">
      <w:pPr>
        <w:pStyle w:val="aExampar"/>
      </w:pPr>
      <w:r w:rsidRPr="00B155DC">
        <w:t>A lease authorises an incorporated association to use land for office accommodation. The lessee applies for development approval to vary the lease to remove the reference to the association so that the lease may be used for office accommodation by anyone.</w:t>
      </w:r>
    </w:p>
    <w:p w:rsidR="00995394" w:rsidRPr="00B155DC" w:rsidRDefault="00995394" w:rsidP="00995394">
      <w:pPr>
        <w:pStyle w:val="Apara"/>
      </w:pPr>
      <w:r w:rsidRPr="00B155DC">
        <w:lastRenderedPageBreak/>
        <w:tab/>
        <w:t>(j)</w:t>
      </w:r>
      <w:r w:rsidRPr="00B155DC">
        <w:tab/>
        <w:t>a variation to limit the number of non-residential units (however described) permitted on the land under a non</w:t>
      </w:r>
      <w:r w:rsidRPr="00B155DC">
        <w:noBreakHyphen/>
        <w:t>residential lease.</w:t>
      </w:r>
    </w:p>
    <w:p w:rsidR="00995394" w:rsidRPr="00B155DC" w:rsidRDefault="00995394" w:rsidP="00995394">
      <w:pPr>
        <w:pStyle w:val="aExamHdgpar"/>
      </w:pPr>
      <w:r w:rsidRPr="00B155DC">
        <w:t>Example</w:t>
      </w:r>
    </w:p>
    <w:p w:rsidR="00995394" w:rsidRPr="00B155DC" w:rsidRDefault="00995394" w:rsidP="00995394">
      <w:pPr>
        <w:pStyle w:val="aExampar"/>
        <w:keepNext/>
        <w:keepLines/>
      </w:pPr>
      <w:r w:rsidRPr="00B155DC">
        <w:t xml:space="preserve">A non-residential lease authorises commercial use of the land under the lease but does not limit the number of permitted buildings, units or structures on the land. The lessee proposes to subdivide the land under the </w:t>
      </w:r>
      <w:hyperlink r:id="rId170" w:tooltip="A2001-16" w:history="1">
        <w:r w:rsidRPr="00B155DC">
          <w:rPr>
            <w:rStyle w:val="charCitHyperlinkItal"/>
          </w:rPr>
          <w:t>Unit Titles Act 2001</w:t>
        </w:r>
      </w:hyperlink>
      <w:r w:rsidRPr="00B155DC">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995394" w:rsidRPr="00B155DC" w:rsidRDefault="00995394" w:rsidP="00995394">
      <w:pPr>
        <w:pStyle w:val="aNote"/>
      </w:pPr>
      <w:r w:rsidRPr="00B155DC">
        <w:rPr>
          <w:rStyle w:val="charItals"/>
        </w:rPr>
        <w:t>Note</w:t>
      </w:r>
      <w:r w:rsidRPr="00B155DC">
        <w:rPr>
          <w:rStyle w:val="charItals"/>
        </w:rPr>
        <w:tab/>
      </w:r>
      <w:r w:rsidRPr="00B155DC">
        <w:t xml:space="preserve">If a chargeable variation is not a s 276E chargeable variation the lease variation charge is worked out under the </w:t>
      </w:r>
      <w:hyperlink r:id="rId171" w:tooltip="Planning and Development Act 2007" w:history="1">
        <w:r w:rsidRPr="00B155DC">
          <w:rPr>
            <w:rStyle w:val="charCitHyperlinkAbbrev"/>
          </w:rPr>
          <w:t>Act</w:t>
        </w:r>
      </w:hyperlink>
      <w:r w:rsidRPr="00B155DC">
        <w:t xml:space="preserve">, s 277 (see the </w:t>
      </w:r>
      <w:hyperlink r:id="rId172" w:tooltip="Planning and Development Act 2007" w:history="1">
        <w:r w:rsidRPr="00B155DC">
          <w:rPr>
            <w:rStyle w:val="charCitHyperlinkAbbrev"/>
          </w:rPr>
          <w:t>Act</w:t>
        </w:r>
      </w:hyperlink>
      <w:r w:rsidRPr="00B155DC">
        <w:t>, s 276C).</w:t>
      </w:r>
    </w:p>
    <w:p w:rsidR="00995394" w:rsidRPr="00B155DC" w:rsidRDefault="00995394" w:rsidP="007423C4">
      <w:pPr>
        <w:pStyle w:val="Amain"/>
        <w:keepNext/>
      </w:pPr>
      <w:r w:rsidRPr="00B155DC">
        <w:tab/>
        <w:t>(2)</w:t>
      </w:r>
      <w:r w:rsidRPr="00B155DC">
        <w:tab/>
        <w:t>In this section:</w:t>
      </w:r>
    </w:p>
    <w:p w:rsidR="00995394" w:rsidRPr="00B155DC" w:rsidRDefault="00995394" w:rsidP="007423C4">
      <w:pPr>
        <w:pStyle w:val="aDef"/>
        <w:keepNext/>
      </w:pPr>
      <w:r w:rsidRPr="00B155DC">
        <w:rPr>
          <w:rStyle w:val="charBoldItals"/>
        </w:rPr>
        <w:t>care bed</w:t>
      </w:r>
      <w:r w:rsidRPr="00B155DC">
        <w:t>, in a retirement complex, means a bed used by a person 55 years old or older who requires residential care services under the</w:t>
      </w:r>
      <w:r w:rsidRPr="00B155DC">
        <w:rPr>
          <w:rStyle w:val="charItals"/>
        </w:rPr>
        <w:t xml:space="preserve"> </w:t>
      </w:r>
      <w:hyperlink r:id="rId173" w:tooltip="Act 1997 No 112 (Cwlth)" w:history="1">
        <w:r w:rsidRPr="00B155DC">
          <w:rPr>
            <w:rStyle w:val="charCitHyperlinkItal"/>
          </w:rPr>
          <w:t>Aged Care Act 1997</w:t>
        </w:r>
      </w:hyperlink>
      <w:r w:rsidRPr="00B155DC">
        <w:t xml:space="preserve"> (Cwlth).</w:t>
      </w:r>
    </w:p>
    <w:p w:rsidR="00995394" w:rsidRPr="00B155DC" w:rsidRDefault="00995394" w:rsidP="00995394">
      <w:pPr>
        <w:pStyle w:val="aDef"/>
      </w:pPr>
      <w:r w:rsidRPr="00B155DC">
        <w:rPr>
          <w:rStyle w:val="charBoldItals"/>
        </w:rPr>
        <w:t xml:space="preserve">consolidated lease </w:t>
      </w:r>
      <w:r w:rsidRPr="00B155DC">
        <w:t xml:space="preserve">means a lease granted during a consolidation involving the surrender of 1 or more nominal rent leases. </w:t>
      </w:r>
    </w:p>
    <w:p w:rsidR="00995394" w:rsidRPr="00B155DC" w:rsidRDefault="00995394" w:rsidP="00995394">
      <w:pPr>
        <w:pStyle w:val="aDef"/>
        <w:rPr>
          <w:szCs w:val="23"/>
        </w:rPr>
      </w:pPr>
      <w:r w:rsidRPr="00B155DC">
        <w:rPr>
          <w:rStyle w:val="charBoldItals"/>
        </w:rPr>
        <w:t>incorporated association</w:t>
      </w:r>
      <w:r w:rsidRPr="00B155DC">
        <w:t xml:space="preserve"> means an association incorporated under the </w:t>
      </w:r>
      <w:hyperlink r:id="rId174" w:tooltip="A1991-46" w:history="1">
        <w:r w:rsidRPr="00B155DC">
          <w:rPr>
            <w:rStyle w:val="charCitHyperlinkItal"/>
          </w:rPr>
          <w:t>Associations Incorporation Act 1991</w:t>
        </w:r>
      </w:hyperlink>
      <w:r w:rsidRPr="00B155DC">
        <w:rPr>
          <w:rStyle w:val="charItals"/>
        </w:rPr>
        <w:t xml:space="preserve"> </w:t>
      </w:r>
      <w:r w:rsidRPr="00B155DC">
        <w:t xml:space="preserve">or a law of another jurisdiction corresponding, or substantially </w:t>
      </w:r>
      <w:r w:rsidRPr="00B155DC">
        <w:rPr>
          <w:szCs w:val="23"/>
        </w:rPr>
        <w:t>corresponding, to that Act.</w:t>
      </w:r>
    </w:p>
    <w:p w:rsidR="00995394" w:rsidRPr="00B155DC" w:rsidRDefault="00995394" w:rsidP="00995394">
      <w:pPr>
        <w:pStyle w:val="aDef"/>
        <w:rPr>
          <w:szCs w:val="23"/>
        </w:rPr>
      </w:pPr>
      <w:r w:rsidRPr="00B155DC">
        <w:rPr>
          <w:rStyle w:val="charBoldItals"/>
        </w:rPr>
        <w:t xml:space="preserve">non-residential lease </w:t>
      </w:r>
      <w:r w:rsidRPr="00B155DC">
        <w:t xml:space="preserve">means a lease other than a residential lease under the </w:t>
      </w:r>
      <w:hyperlink r:id="rId175" w:tooltip="Planning and Development Act 2007" w:history="1">
        <w:r w:rsidRPr="00B155DC">
          <w:rPr>
            <w:rStyle w:val="charCitHyperlinkAbbrev"/>
          </w:rPr>
          <w:t>Act</w:t>
        </w:r>
      </w:hyperlink>
      <w:r w:rsidRPr="00B155DC">
        <w:t>, section 234</w:t>
      </w:r>
      <w:r w:rsidRPr="00B155DC">
        <w:rPr>
          <w:szCs w:val="23"/>
        </w:rPr>
        <w:t>.</w:t>
      </w:r>
    </w:p>
    <w:p w:rsidR="00995394" w:rsidRPr="00B155DC" w:rsidRDefault="00995394" w:rsidP="00995394">
      <w:pPr>
        <w:pStyle w:val="aDef"/>
      </w:pPr>
      <w:r w:rsidRPr="00B155DC">
        <w:rPr>
          <w:rStyle w:val="charBoldItals"/>
        </w:rPr>
        <w:t xml:space="preserve">retirement complex </w:t>
      </w:r>
      <w:r w:rsidRPr="00B155DC">
        <w:t>means premises used for</w:t>
      </w:r>
      <w:r w:rsidRPr="00B155DC">
        <w:rPr>
          <w:rStyle w:val="charItals"/>
        </w:rPr>
        <w:t>—</w:t>
      </w:r>
    </w:p>
    <w:p w:rsidR="00995394" w:rsidRPr="00B155DC" w:rsidRDefault="00995394" w:rsidP="00995394">
      <w:pPr>
        <w:pStyle w:val="aDefpara"/>
      </w:pPr>
      <w:r w:rsidRPr="00B155DC">
        <w:tab/>
        <w:t>(a)</w:t>
      </w:r>
      <w:r w:rsidRPr="00B155DC">
        <w:tab/>
        <w:t xml:space="preserve">permanent residential accommodation for people 55 years old or older, in self-care units; and </w:t>
      </w:r>
    </w:p>
    <w:p w:rsidR="00995394" w:rsidRPr="00B155DC" w:rsidRDefault="00995394" w:rsidP="007F0053">
      <w:pPr>
        <w:pStyle w:val="aDefpara"/>
        <w:keepNext/>
      </w:pPr>
      <w:r w:rsidRPr="00B155DC">
        <w:lastRenderedPageBreak/>
        <w:tab/>
        <w:t>(b)</w:t>
      </w:r>
      <w:r w:rsidRPr="00B155DC">
        <w:tab/>
        <w:t>one or more of the following:</w:t>
      </w:r>
    </w:p>
    <w:p w:rsidR="00995394" w:rsidRPr="00B155DC" w:rsidRDefault="00995394" w:rsidP="007F0053">
      <w:pPr>
        <w:pStyle w:val="aDefsubpara"/>
        <w:keepNext/>
      </w:pPr>
      <w:r w:rsidRPr="00B155DC">
        <w:tab/>
        <w:t>(</w:t>
      </w:r>
      <w:proofErr w:type="spellStart"/>
      <w:r w:rsidRPr="00B155DC">
        <w:t>i</w:t>
      </w:r>
      <w:proofErr w:type="spellEnd"/>
      <w:r w:rsidRPr="00B155DC">
        <w:t>)</w:t>
      </w:r>
      <w:r w:rsidRPr="00B155DC">
        <w:tab/>
        <w:t xml:space="preserve">a hostel; </w:t>
      </w:r>
    </w:p>
    <w:p w:rsidR="00995394" w:rsidRPr="00B155DC" w:rsidRDefault="00995394" w:rsidP="007F0053">
      <w:pPr>
        <w:pStyle w:val="aDefsubpara"/>
        <w:keepNext/>
      </w:pPr>
      <w:r w:rsidRPr="00B155DC">
        <w:tab/>
        <w:t>(ii)</w:t>
      </w:r>
      <w:r w:rsidRPr="00B155DC">
        <w:tab/>
        <w:t>a nursing home.</w:t>
      </w:r>
    </w:p>
    <w:p w:rsidR="00995394" w:rsidRPr="00B155DC" w:rsidRDefault="00995394" w:rsidP="00995394">
      <w:pPr>
        <w:pStyle w:val="aNote"/>
      </w:pPr>
      <w:r w:rsidRPr="00B155DC">
        <w:rPr>
          <w:rStyle w:val="charItals"/>
        </w:rPr>
        <w:t>Note</w:t>
      </w:r>
      <w:r w:rsidRPr="00B155DC">
        <w:rPr>
          <w:rStyle w:val="charItals"/>
        </w:rPr>
        <w:tab/>
      </w:r>
      <w:r w:rsidRPr="00B155DC">
        <w:t xml:space="preserve">Self-care units that are part of a retirement complex may also be within the meaning of ‘retirement village’ in the </w:t>
      </w:r>
      <w:hyperlink r:id="rId176" w:tooltip="NI2008-27" w:history="1">
        <w:r w:rsidRPr="00B155DC">
          <w:rPr>
            <w:rStyle w:val="charCitHyperlinkAbbrev"/>
          </w:rPr>
          <w:t>territory plan</w:t>
        </w:r>
      </w:hyperlink>
      <w:r w:rsidRPr="00B155DC">
        <w:t xml:space="preserve"> (13 Definitions).</w:t>
      </w:r>
    </w:p>
    <w:p w:rsidR="00995394" w:rsidRPr="00B155DC" w:rsidRDefault="00995394" w:rsidP="00995394">
      <w:pPr>
        <w:pStyle w:val="aDef"/>
        <w:keepLines/>
      </w:pPr>
      <w:r w:rsidRPr="00B155DC">
        <w:rPr>
          <w:rStyle w:val="charBoldItals"/>
        </w:rPr>
        <w:t>self-care unit</w:t>
      </w:r>
      <w:r w:rsidRPr="00B155DC">
        <w:t>, in a retirement complex, means a unit for use by a person 55 years old or older who is not provided, as a condition of occupancy of the unit, residential care or similar services (excluding access to facilities or services provided within the complex).</w:t>
      </w:r>
    </w:p>
    <w:p w:rsidR="00995394" w:rsidRPr="00B155DC" w:rsidRDefault="00995394" w:rsidP="00995394">
      <w:pPr>
        <w:pStyle w:val="aExamHdgss"/>
      </w:pPr>
      <w:r w:rsidRPr="00B155DC">
        <w:t>Example—facilities or services provided within the complex</w:t>
      </w:r>
    </w:p>
    <w:p w:rsidR="00995394" w:rsidRPr="00B155DC" w:rsidRDefault="00995394" w:rsidP="00995394">
      <w:pPr>
        <w:pStyle w:val="aExamss"/>
        <w:keepNext/>
      </w:pPr>
      <w:r w:rsidRPr="00B155DC">
        <w:t>gymnasium, medical centre, swimming pool, therapy room, kiosk facility</w:t>
      </w:r>
    </w:p>
    <w:p w:rsidR="00995394" w:rsidRPr="00B155DC" w:rsidRDefault="00995394" w:rsidP="00995394">
      <w:pPr>
        <w:pStyle w:val="aDef"/>
      </w:pPr>
      <w:r w:rsidRPr="00B155DC">
        <w:rPr>
          <w:rStyle w:val="charBoldItals"/>
        </w:rPr>
        <w:t xml:space="preserve">subdivided lease </w:t>
      </w:r>
      <w:r w:rsidRPr="00B155DC">
        <w:t xml:space="preserve">means a lease granted during a subdivision involving the surrender of 1 or more nominal rent leases. </w:t>
      </w:r>
    </w:p>
    <w:p w:rsidR="00841149" w:rsidRPr="00D6187F" w:rsidRDefault="00841149" w:rsidP="00841149">
      <w:pPr>
        <w:pStyle w:val="AH5Sec"/>
      </w:pPr>
      <w:bookmarkStart w:id="113" w:name="_Toc44333395"/>
      <w:r w:rsidRPr="00115015">
        <w:rPr>
          <w:rStyle w:val="CharSectNo"/>
        </w:rPr>
        <w:t>170B</w:t>
      </w:r>
      <w:r w:rsidRPr="00D6187F">
        <w:tab/>
        <w:t>Lease variation charge—working out charge for combination of s 276E and s 277 chargeable variations—Act, s 276C (2) (c)</w:t>
      </w:r>
      <w:bookmarkEnd w:id="11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115015" w:rsidRDefault="003D228C" w:rsidP="003D228C">
      <w:pPr>
        <w:pStyle w:val="AH3Div"/>
      </w:pPr>
      <w:bookmarkStart w:id="114" w:name="_Toc44333396"/>
      <w:r w:rsidRPr="00115015">
        <w:rPr>
          <w:rStyle w:val="CharDivNo"/>
        </w:rPr>
        <w:lastRenderedPageBreak/>
        <w:t>Division 5.5.2</w:t>
      </w:r>
      <w:r w:rsidRPr="00B817A3">
        <w:tab/>
      </w:r>
      <w:r w:rsidRPr="00115015">
        <w:rPr>
          <w:rStyle w:val="CharDivText"/>
        </w:rPr>
        <w:t>Independent valuation of s 277 lease variation charge</w:t>
      </w:r>
      <w:bookmarkEnd w:id="114"/>
    </w:p>
    <w:p w:rsidR="003D228C" w:rsidRPr="00B817A3" w:rsidRDefault="003D228C" w:rsidP="003D228C">
      <w:pPr>
        <w:pStyle w:val="AH5Sec"/>
      </w:pPr>
      <w:bookmarkStart w:id="115" w:name="_Toc44333397"/>
      <w:r w:rsidRPr="00115015">
        <w:rPr>
          <w:rStyle w:val="CharSectNo"/>
        </w:rPr>
        <w:t>171</w:t>
      </w:r>
      <w:r w:rsidRPr="00B817A3">
        <w:tab/>
        <w:t>Appointment of independent valuer—Act, s 277D (4) (b) (ii)</w:t>
      </w:r>
      <w:bookmarkEnd w:id="115"/>
    </w:p>
    <w:p w:rsidR="003D228C" w:rsidRPr="00B817A3" w:rsidRDefault="003D228C" w:rsidP="007F0053">
      <w:pPr>
        <w:pStyle w:val="Amainreturn"/>
        <w:keepNext/>
      </w:pPr>
      <w:r w:rsidRPr="00B817A3">
        <w:t>The president of the ACT division of the Australian Property Institute Incorporated ABN 49 007 505 866 is prescribed.</w:t>
      </w:r>
    </w:p>
    <w:p w:rsidR="003D228C" w:rsidRPr="00B817A3" w:rsidRDefault="003D228C" w:rsidP="003D228C">
      <w:pPr>
        <w:pStyle w:val="AH5Sec"/>
      </w:pPr>
      <w:bookmarkStart w:id="116" w:name="_Toc44333398"/>
      <w:r w:rsidRPr="00115015">
        <w:rPr>
          <w:rStyle w:val="CharSectNo"/>
        </w:rPr>
        <w:t>172</w:t>
      </w:r>
      <w:r w:rsidRPr="00B817A3">
        <w:tab/>
        <w:t>Requirements for independent valuer—Act, s 277D (4) (c)</w:t>
      </w:r>
      <w:bookmarkEnd w:id="11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115015" w:rsidRDefault="00AB1BB3">
      <w:pPr>
        <w:pStyle w:val="AH3Div"/>
      </w:pPr>
      <w:bookmarkStart w:id="117" w:name="_Toc44333399"/>
      <w:r w:rsidRPr="00115015">
        <w:rPr>
          <w:rStyle w:val="CharDivNo"/>
        </w:rPr>
        <w:t>Division 5.5.3</w:t>
      </w:r>
      <w:r>
        <w:tab/>
      </w:r>
      <w:r w:rsidRPr="00115015">
        <w:rPr>
          <w:rStyle w:val="CharDivText"/>
        </w:rPr>
        <w:t xml:space="preserve">Increase of </w:t>
      </w:r>
      <w:r w:rsidR="003D228C" w:rsidRPr="00115015">
        <w:rPr>
          <w:rStyle w:val="CharDivText"/>
        </w:rPr>
        <w:t>lease variation</w:t>
      </w:r>
      <w:r w:rsidRPr="00115015">
        <w:rPr>
          <w:rStyle w:val="CharDivText"/>
        </w:rPr>
        <w:t xml:space="preserve"> charge</w:t>
      </w:r>
      <w:bookmarkEnd w:id="117"/>
    </w:p>
    <w:p w:rsidR="00841149" w:rsidRPr="00D6187F" w:rsidRDefault="00841149" w:rsidP="00841149">
      <w:pPr>
        <w:pStyle w:val="AH5Sec"/>
      </w:pPr>
      <w:bookmarkStart w:id="118" w:name="_Toc44333400"/>
      <w:r w:rsidRPr="00115015">
        <w:rPr>
          <w:rStyle w:val="CharSectNo"/>
        </w:rPr>
        <w:t>179</w:t>
      </w:r>
      <w:r w:rsidRPr="00D6187F">
        <w:tab/>
        <w:t xml:space="preserve">Meaning of </w:t>
      </w:r>
      <w:r w:rsidRPr="00671961">
        <w:rPr>
          <w:rStyle w:val="charItals"/>
        </w:rPr>
        <w:t>added value</w:t>
      </w:r>
      <w:r w:rsidRPr="00D6187F">
        <w:t>—div 5.5.3</w:t>
      </w:r>
      <w:bookmarkEnd w:id="118"/>
    </w:p>
    <w:p w:rsidR="00841149" w:rsidRPr="00D6187F" w:rsidRDefault="00841149" w:rsidP="007423C4">
      <w:pPr>
        <w:pStyle w:val="Amain"/>
        <w:keepNext/>
      </w:pPr>
      <w:r w:rsidRPr="00D6187F">
        <w:tab/>
        <w:t>(1)</w:t>
      </w:r>
      <w:r w:rsidRPr="00D6187F">
        <w:tab/>
        <w:t>In this division:</w:t>
      </w:r>
    </w:p>
    <w:p w:rsidR="00841149" w:rsidRPr="00D6187F" w:rsidRDefault="00841149" w:rsidP="007423C4">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7423C4">
      <w:pPr>
        <w:pStyle w:val="aDef"/>
        <w:keepNext/>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7423C4">
      <w:pPr>
        <w:pStyle w:val="Amain"/>
        <w:keepNext/>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8"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19" w:name="_Toc44333401"/>
      <w:r w:rsidRPr="00115015">
        <w:rPr>
          <w:rStyle w:val="CharSectNo"/>
        </w:rPr>
        <w:t>180</w:t>
      </w:r>
      <w:r>
        <w:tab/>
        <w:t xml:space="preserve">Meaning of </w:t>
      </w:r>
      <w:r w:rsidRPr="00671961">
        <w:rPr>
          <w:rStyle w:val="charItals"/>
        </w:rPr>
        <w:t>recently commenced lease</w:t>
      </w:r>
      <w:r>
        <w:t>—div 5.5.3</w:t>
      </w:r>
      <w:bookmarkEnd w:id="11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lastRenderedPageBreak/>
        <w:tab/>
        <w:t>(b)</w:t>
      </w:r>
      <w:r>
        <w:tab/>
        <w:t xml:space="preserve">a further lease granted under the </w:t>
      </w:r>
      <w:hyperlink r:id="rId179"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w:t>
      </w:r>
      <w:proofErr w:type="spellStart"/>
      <w:r>
        <w:t>i</w:t>
      </w:r>
      <w:proofErr w:type="spellEnd"/>
      <w:r>
        <w:t>)</w:t>
      </w:r>
      <w:r>
        <w:tab/>
        <w:t xml:space="preserve">the regranted lease includes all or part of the land comprised in the surrendered lease and is not in an area identified in the </w:t>
      </w:r>
      <w:hyperlink r:id="rId180" w:tooltip="NI2008-27" w:history="1">
        <w:r w:rsidR="00685F8E" w:rsidRPr="006B148E">
          <w:rPr>
            <w:rStyle w:val="charCitHyperlinkAbbrev"/>
          </w:rPr>
          <w:t>territory plan</w:t>
        </w:r>
      </w:hyperlink>
      <w:r>
        <w:t xml:space="preserve"> as a future urban area; and</w:t>
      </w:r>
    </w:p>
    <w:p w:rsidR="00AB1BB3" w:rsidRDefault="00AB1BB3" w:rsidP="00463C2D">
      <w:pPr>
        <w:pStyle w:val="aDefsubpara"/>
      </w:pPr>
      <w:r>
        <w:tab/>
        <w:t>(ii)</w:t>
      </w:r>
      <w:r>
        <w:tab/>
        <w:t xml:space="preserve">the surrendered lease commenced not more than 5 years before the application for the variation is made; or </w:t>
      </w:r>
    </w:p>
    <w:p w:rsidR="00AB1BB3" w:rsidRDefault="00AB1BB3" w:rsidP="00463C2D">
      <w:pPr>
        <w:pStyle w:val="aDefpara"/>
        <w:keepNext/>
      </w:pPr>
      <w:r>
        <w:tab/>
        <w:t>(d)</w:t>
      </w:r>
      <w:r>
        <w:tab/>
        <w:t>a market value lease granted following the surrender of a concessional lease if—</w:t>
      </w:r>
    </w:p>
    <w:p w:rsidR="00AB1BB3" w:rsidRDefault="00AB1BB3">
      <w:pPr>
        <w:pStyle w:val="aDefsubpara"/>
      </w:pPr>
      <w:r>
        <w:tab/>
        <w:t>(</w:t>
      </w:r>
      <w:proofErr w:type="spellStart"/>
      <w:r>
        <w:t>i</w:t>
      </w:r>
      <w:proofErr w:type="spellEnd"/>
      <w:r>
        <w:t>)</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20" w:name="_Toc44333402"/>
      <w:r w:rsidRPr="00115015">
        <w:rPr>
          <w:rStyle w:val="CharSectNo"/>
        </w:rPr>
        <w:lastRenderedPageBreak/>
        <w:t>181</w:t>
      </w:r>
      <w:r>
        <w:tab/>
        <w:t xml:space="preserve">Increase of </w:t>
      </w:r>
      <w:r w:rsidR="003D228C" w:rsidRPr="00B817A3">
        <w:rPr>
          <w:rFonts w:cs="Arial"/>
          <w:lang w:eastAsia="en-AU"/>
        </w:rPr>
        <w:t>lease variation</w:t>
      </w:r>
      <w:r>
        <w:t xml:space="preserve"> charge for concessional leases—Act, s 279 (1) and (2)</w:t>
      </w:r>
      <w:bookmarkEnd w:id="12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1"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rsidP="00463C2D">
      <w:pPr>
        <w:pStyle w:val="Apara"/>
        <w:keepNext/>
      </w:pPr>
      <w:r>
        <w:tab/>
        <w:t>(c)</w:t>
      </w:r>
      <w:r>
        <w:tab/>
        <w:t>if the lease as varied is a consolidated or subdivided concessional lease—</w:t>
      </w:r>
    </w:p>
    <w:p w:rsidR="00AB1BB3" w:rsidRDefault="00AB1BB3">
      <w:pPr>
        <w:pStyle w:val="Asubpara"/>
      </w:pPr>
      <w:r>
        <w:tab/>
        <w:t>(</w:t>
      </w:r>
      <w:proofErr w:type="spellStart"/>
      <w:r>
        <w:t>i</w:t>
      </w:r>
      <w:proofErr w:type="spellEnd"/>
      <w:r>
        <w:t>)</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2"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21" w:name="_Toc44333403"/>
      <w:r w:rsidRPr="00115015">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2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3"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lastRenderedPageBreak/>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115015" w:rsidRDefault="00AB1BB3">
      <w:pPr>
        <w:pStyle w:val="AH2Part"/>
      </w:pPr>
      <w:bookmarkStart w:id="122" w:name="_Toc44333404"/>
      <w:r w:rsidRPr="00115015">
        <w:rPr>
          <w:rStyle w:val="CharPartNo"/>
        </w:rPr>
        <w:lastRenderedPageBreak/>
        <w:t>Part 5.6</w:t>
      </w:r>
      <w:r>
        <w:tab/>
      </w:r>
      <w:r w:rsidRPr="00115015">
        <w:rPr>
          <w:rStyle w:val="CharPartText"/>
        </w:rPr>
        <w:t>Discharge amounts for rural leases</w:t>
      </w:r>
      <w:bookmarkEnd w:id="12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23" w:name="_Toc44333405"/>
      <w:r w:rsidRPr="00115015">
        <w:rPr>
          <w:rStyle w:val="CharSectNo"/>
        </w:rPr>
        <w:t>190</w:t>
      </w:r>
      <w:r>
        <w:tab/>
        <w:t>Definitions—</w:t>
      </w:r>
      <w:proofErr w:type="spellStart"/>
      <w:r>
        <w:t>pt</w:t>
      </w:r>
      <w:proofErr w:type="spellEnd"/>
      <w:r>
        <w:t xml:space="preserve"> 5.6</w:t>
      </w:r>
      <w:bookmarkEnd w:id="12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4" w:tooltip="A2001-14" w:history="1">
        <w:r w:rsidR="00671961" w:rsidRPr="00671961">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24" w:name="_Toc44333406"/>
      <w:r w:rsidRPr="00115015">
        <w:rPr>
          <w:rStyle w:val="CharSectNo"/>
        </w:rPr>
        <w:lastRenderedPageBreak/>
        <w:t>191</w:t>
      </w:r>
      <w:r>
        <w:tab/>
        <w:t xml:space="preserve">Discharge amount for rural leases other than special Pialligo leases—Act, s 282, def </w:t>
      </w:r>
      <w:r w:rsidRPr="00671961">
        <w:rPr>
          <w:rStyle w:val="charItals"/>
        </w:rPr>
        <w:t>discharge amount</w:t>
      </w:r>
      <w:bookmarkEnd w:id="12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6"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7"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lastRenderedPageBreak/>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8"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w:t>
      </w:r>
      <w:proofErr w:type="spellStart"/>
      <w:r>
        <w:t>i</w:t>
      </w:r>
      <w:proofErr w:type="spellEnd"/>
      <w:r>
        <w:t>)</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25" w:name="_Toc44333407"/>
      <w:r w:rsidRPr="00115015">
        <w:rPr>
          <w:rStyle w:val="CharSectNo"/>
        </w:rPr>
        <w:lastRenderedPageBreak/>
        <w:t>192</w:t>
      </w:r>
      <w:r>
        <w:tab/>
        <w:t xml:space="preserve">Discharge amount for special Pialligo leases—Act, s 282, def </w:t>
      </w:r>
      <w:r w:rsidRPr="00671961">
        <w:rPr>
          <w:rStyle w:val="charItals"/>
        </w:rPr>
        <w:t>discharge amount</w:t>
      </w:r>
      <w:bookmarkEnd w:id="12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rsidP="00463C2D">
      <w:pPr>
        <w:pStyle w:val="Formula"/>
        <w:keepNext/>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9"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0"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proofErr w:type="spellStart"/>
      <w:r>
        <w:rPr>
          <w:rStyle w:val="charBoldItals"/>
        </w:rPr>
        <w:t>cpi</w:t>
      </w:r>
      <w:proofErr w:type="spellEnd"/>
      <w:r>
        <w:rPr>
          <w:rStyle w:val="charBoldItals"/>
        </w:rPr>
        <w:t xml:space="preserve">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1"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2"/>
          <w:headerReference w:type="default" r:id="rId193"/>
          <w:footerReference w:type="even" r:id="rId194"/>
          <w:footerReference w:type="default" r:id="rId195"/>
          <w:footerReference w:type="first" r:id="rId196"/>
          <w:pgSz w:w="11907" w:h="16839" w:code="9"/>
          <w:pgMar w:top="3880" w:right="1900" w:bottom="3100" w:left="2300" w:header="1800" w:footer="1760" w:gutter="0"/>
          <w:pgNumType w:start="1"/>
          <w:cols w:space="720"/>
          <w:titlePg/>
          <w:docGrid w:linePitch="254"/>
        </w:sectPr>
      </w:pPr>
    </w:p>
    <w:p w:rsidR="00AB1BB3" w:rsidRPr="00115015" w:rsidRDefault="00AB1BB3">
      <w:pPr>
        <w:pStyle w:val="AH2Part"/>
      </w:pPr>
      <w:bookmarkStart w:id="126" w:name="_Toc44333408"/>
      <w:r w:rsidRPr="00115015">
        <w:rPr>
          <w:rStyle w:val="CharPartNo"/>
        </w:rPr>
        <w:lastRenderedPageBreak/>
        <w:t>Part 5.7</w:t>
      </w:r>
      <w:r>
        <w:tab/>
      </w:r>
      <w:r w:rsidRPr="00115015">
        <w:rPr>
          <w:rStyle w:val="CharPartText"/>
        </w:rPr>
        <w:t>Transfer or assignment of leases subject to building and development provision</w:t>
      </w:r>
      <w:bookmarkEnd w:id="126"/>
    </w:p>
    <w:p w:rsidR="00AB1BB3" w:rsidRPr="00115015" w:rsidRDefault="00AB1BB3">
      <w:pPr>
        <w:pStyle w:val="AH3Div"/>
      </w:pPr>
      <w:bookmarkStart w:id="127" w:name="_Toc44333409"/>
      <w:r w:rsidRPr="00115015">
        <w:rPr>
          <w:rStyle w:val="CharDivNo"/>
        </w:rPr>
        <w:t>Division 5.7.1</w:t>
      </w:r>
      <w:r>
        <w:tab/>
      </w:r>
      <w:r w:rsidRPr="00115015">
        <w:rPr>
          <w:rStyle w:val="CharDivText"/>
        </w:rPr>
        <w:t>Transfer of land subject to building and development provision</w:t>
      </w:r>
      <w:bookmarkEnd w:id="127"/>
    </w:p>
    <w:p w:rsidR="00AB1BB3" w:rsidRDefault="00AB1BB3">
      <w:pPr>
        <w:pStyle w:val="AH5Sec"/>
      </w:pPr>
      <w:bookmarkStart w:id="128" w:name="_Toc44333410"/>
      <w:r w:rsidRPr="00115015">
        <w:rPr>
          <w:rStyle w:val="CharSectNo"/>
        </w:rPr>
        <w:t>200</w:t>
      </w:r>
      <w:r>
        <w:tab/>
        <w:t>Personal reasons for noncompliance with building and development provision—Act, s 298 (2) (b) (</w:t>
      </w:r>
      <w:proofErr w:type="spellStart"/>
      <w:r>
        <w:t>i</w:t>
      </w:r>
      <w:proofErr w:type="spellEnd"/>
      <w:r>
        <w:t>)</w:t>
      </w:r>
      <w:bookmarkEnd w:id="12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7"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lastRenderedPageBreak/>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29" w:name="_Toc44333411"/>
      <w:r w:rsidRPr="00115015">
        <w:rPr>
          <w:rStyle w:val="CharSectNo"/>
        </w:rPr>
        <w:t>201</w:t>
      </w:r>
      <w:r>
        <w:tab/>
        <w:t>Matters for transfer or assignment of leases—Act, s 298 (5)</w:t>
      </w:r>
      <w:bookmarkEnd w:id="129"/>
    </w:p>
    <w:p w:rsidR="00AB1BB3" w:rsidRDefault="0065579B">
      <w:pPr>
        <w:pStyle w:val="Amainreturn"/>
        <w:keepNext/>
      </w:pPr>
      <w:r w:rsidRPr="00AF280C">
        <w:t xml:space="preserve">The following matters are prescribed in deciding whether to consent to the transfer or assignment of a lease under the </w:t>
      </w:r>
      <w:hyperlink r:id="rId198"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9"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lastRenderedPageBreak/>
        <w:tab/>
        <w:t>(e)</w:t>
      </w:r>
      <w:r>
        <w:tab/>
        <w:t>a written undertaking from the proposed transferee that the transferee will comply with the lease’s building and development provision.</w:t>
      </w:r>
    </w:p>
    <w:p w:rsidR="00D01136" w:rsidRPr="00115015" w:rsidRDefault="00D01136" w:rsidP="00D01136">
      <w:pPr>
        <w:pStyle w:val="AH3Div"/>
      </w:pPr>
      <w:bookmarkStart w:id="130" w:name="_Toc44333412"/>
      <w:r w:rsidRPr="00115015">
        <w:rPr>
          <w:rStyle w:val="CharDivNo"/>
        </w:rPr>
        <w:t>Division 5.7.2</w:t>
      </w:r>
      <w:r w:rsidRPr="00E6200D">
        <w:tab/>
      </w:r>
      <w:r w:rsidRPr="00115015">
        <w:rPr>
          <w:rStyle w:val="CharDivText"/>
        </w:rPr>
        <w:t>Extension of time to complete required works</w:t>
      </w:r>
      <w:bookmarkEnd w:id="130"/>
    </w:p>
    <w:p w:rsidR="00D01136" w:rsidRPr="00E6200D" w:rsidRDefault="00D01136" w:rsidP="00D01136">
      <w:pPr>
        <w:pStyle w:val="AH5Sec"/>
      </w:pPr>
      <w:bookmarkStart w:id="131" w:name="_Toc44333413"/>
      <w:r w:rsidRPr="00115015">
        <w:rPr>
          <w:rStyle w:val="CharSectNo"/>
        </w:rPr>
        <w:t>202</w:t>
      </w:r>
      <w:r w:rsidRPr="00E6200D">
        <w:tab/>
        <w:t>Extension of time to complete works—Act, s 298D (4), def </w:t>
      </w:r>
      <w:r w:rsidRPr="00E6200D">
        <w:rPr>
          <w:rStyle w:val="charItals"/>
        </w:rPr>
        <w:t>A</w:t>
      </w:r>
      <w:bookmarkEnd w:id="131"/>
    </w:p>
    <w:p w:rsidR="00D01136" w:rsidRPr="00E6200D" w:rsidRDefault="00D01136" w:rsidP="00D01136">
      <w:pPr>
        <w:pStyle w:val="Amain"/>
      </w:pPr>
      <w:r w:rsidRPr="00E6200D">
        <w:tab/>
        <w:t>(1)</w:t>
      </w:r>
      <w:r w:rsidRPr="00E6200D">
        <w:tab/>
        <w:t>This section applies to an extension of time to complete works in relation to a lease.</w:t>
      </w:r>
    </w:p>
    <w:p w:rsidR="00D01136" w:rsidRPr="00E6200D" w:rsidRDefault="00D01136" w:rsidP="00D01136">
      <w:pPr>
        <w:pStyle w:val="Amain"/>
      </w:pPr>
      <w:r w:rsidRPr="00E6200D">
        <w:tab/>
        <w:t>(2)</w:t>
      </w:r>
      <w:r w:rsidRPr="00E6200D">
        <w:tab/>
        <w:t xml:space="preserve">The prescribed figure for </w:t>
      </w:r>
      <w:r w:rsidRPr="00E6200D">
        <w:rPr>
          <w:rStyle w:val="charBoldItals"/>
        </w:rPr>
        <w:t>A</w:t>
      </w:r>
      <w:r w:rsidRPr="00E6200D">
        <w:t xml:space="preserve"> for a year, or part of a year, is the figure mentioned in table 202, column 3 in relation to the year of the period of extension mentioned in column 2.</w:t>
      </w:r>
    </w:p>
    <w:p w:rsidR="00D01136" w:rsidRPr="00E6200D" w:rsidRDefault="00D01136" w:rsidP="00D01136">
      <w:pPr>
        <w:pStyle w:val="TableHd"/>
        <w:ind w:left="2484" w:hanging="1284"/>
      </w:pPr>
      <w:r w:rsidRPr="00E6200D">
        <w:t>Table 202</w:t>
      </w:r>
      <w:r w:rsidRPr="00E6200D">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D01136" w:rsidRPr="00E6200D" w:rsidTr="00D01136">
        <w:trPr>
          <w:cantSplit/>
          <w:tblHeader/>
        </w:trPr>
        <w:tc>
          <w:tcPr>
            <w:tcW w:w="1265" w:type="dxa"/>
            <w:tcBorders>
              <w:bottom w:val="single" w:sz="4" w:space="0" w:color="auto"/>
            </w:tcBorders>
          </w:tcPr>
          <w:p w:rsidR="00D01136" w:rsidRPr="00E6200D" w:rsidRDefault="00D01136" w:rsidP="00D01136">
            <w:pPr>
              <w:pStyle w:val="TableColHd"/>
            </w:pPr>
            <w:r w:rsidRPr="00E6200D">
              <w:t>column 1</w:t>
            </w:r>
            <w:r w:rsidRPr="00E6200D">
              <w:br/>
              <w:t>item</w:t>
            </w:r>
          </w:p>
        </w:tc>
        <w:tc>
          <w:tcPr>
            <w:tcW w:w="3201" w:type="dxa"/>
            <w:tcBorders>
              <w:bottom w:val="single" w:sz="4" w:space="0" w:color="auto"/>
            </w:tcBorders>
          </w:tcPr>
          <w:p w:rsidR="00D01136" w:rsidRPr="00E6200D" w:rsidRDefault="00D01136" w:rsidP="00D01136">
            <w:pPr>
              <w:pStyle w:val="TableColHd"/>
            </w:pPr>
            <w:r w:rsidRPr="00E6200D">
              <w:t>column 2</w:t>
            </w:r>
            <w:r w:rsidRPr="00E6200D">
              <w:br/>
              <w:t xml:space="preserve">year </w:t>
            </w:r>
          </w:p>
        </w:tc>
        <w:tc>
          <w:tcPr>
            <w:tcW w:w="2079" w:type="dxa"/>
            <w:tcBorders>
              <w:bottom w:val="single" w:sz="4" w:space="0" w:color="auto"/>
            </w:tcBorders>
          </w:tcPr>
          <w:p w:rsidR="00D01136" w:rsidRPr="00E6200D" w:rsidRDefault="00D01136" w:rsidP="00D01136">
            <w:pPr>
              <w:pStyle w:val="TableColHd"/>
            </w:pPr>
            <w:r w:rsidRPr="00E6200D">
              <w:t>column 3</w:t>
            </w:r>
            <w:r w:rsidRPr="00E6200D">
              <w:br/>
              <w:t>figure</w:t>
            </w:r>
          </w:p>
        </w:tc>
      </w:tr>
      <w:tr w:rsidR="00D01136" w:rsidRPr="00E6200D" w:rsidTr="00D01136">
        <w:trPr>
          <w:cantSplit/>
        </w:trPr>
        <w:tc>
          <w:tcPr>
            <w:tcW w:w="1265" w:type="dxa"/>
            <w:tcBorders>
              <w:top w:val="single" w:sz="4" w:space="0" w:color="auto"/>
            </w:tcBorders>
          </w:tcPr>
          <w:p w:rsidR="00D01136" w:rsidRPr="00E6200D" w:rsidRDefault="00D01136" w:rsidP="00D01136">
            <w:pPr>
              <w:pStyle w:val="Amainreturn"/>
              <w:ind w:left="0"/>
              <w:rPr>
                <w:sz w:val="20"/>
              </w:rPr>
            </w:pPr>
            <w:r w:rsidRPr="00E6200D">
              <w:rPr>
                <w:sz w:val="20"/>
              </w:rPr>
              <w:t>1</w:t>
            </w:r>
          </w:p>
        </w:tc>
        <w:tc>
          <w:tcPr>
            <w:tcW w:w="3201" w:type="dxa"/>
            <w:tcBorders>
              <w:top w:val="single" w:sz="4" w:space="0" w:color="auto"/>
            </w:tcBorders>
          </w:tcPr>
          <w:p w:rsidR="00D01136" w:rsidRPr="00E6200D" w:rsidRDefault="00D01136" w:rsidP="00D01136">
            <w:pPr>
              <w:pStyle w:val="Amainreturn"/>
              <w:ind w:left="0"/>
              <w:jc w:val="left"/>
              <w:rPr>
                <w:sz w:val="20"/>
              </w:rPr>
            </w:pPr>
            <w:r w:rsidRPr="00E6200D">
              <w:rPr>
                <w:sz w:val="20"/>
              </w:rPr>
              <w:t>1st to 4th years</w:t>
            </w:r>
          </w:p>
        </w:tc>
        <w:tc>
          <w:tcPr>
            <w:tcW w:w="2079" w:type="dxa"/>
            <w:tcBorders>
              <w:top w:val="single" w:sz="4" w:space="0" w:color="auto"/>
            </w:tcBorders>
          </w:tcPr>
          <w:p w:rsidR="00D01136" w:rsidRPr="00E6200D" w:rsidRDefault="00D01136" w:rsidP="00D01136">
            <w:pPr>
              <w:pStyle w:val="Amainreturn"/>
              <w:ind w:left="0"/>
              <w:jc w:val="left"/>
              <w:rPr>
                <w:sz w:val="20"/>
              </w:rPr>
            </w:pPr>
            <w:r w:rsidRPr="00E6200D">
              <w:rPr>
                <w:sz w:val="20"/>
              </w:rPr>
              <w:t>0</w:t>
            </w:r>
          </w:p>
        </w:tc>
      </w:tr>
      <w:tr w:rsidR="00D01136" w:rsidRPr="00E6200D" w:rsidTr="00D01136">
        <w:trPr>
          <w:cantSplit/>
        </w:trPr>
        <w:tc>
          <w:tcPr>
            <w:tcW w:w="1265" w:type="dxa"/>
          </w:tcPr>
          <w:p w:rsidR="00D01136" w:rsidRPr="00E6200D" w:rsidRDefault="00D01136" w:rsidP="00D01136">
            <w:pPr>
              <w:pStyle w:val="Amainreturn"/>
              <w:ind w:left="0"/>
              <w:rPr>
                <w:sz w:val="20"/>
              </w:rPr>
            </w:pPr>
            <w:r w:rsidRPr="00E6200D">
              <w:rPr>
                <w:sz w:val="20"/>
              </w:rPr>
              <w:t>2</w:t>
            </w:r>
          </w:p>
        </w:tc>
        <w:tc>
          <w:tcPr>
            <w:tcW w:w="3201" w:type="dxa"/>
          </w:tcPr>
          <w:p w:rsidR="00D01136" w:rsidRPr="00E6200D" w:rsidRDefault="00D01136" w:rsidP="00D01136">
            <w:pPr>
              <w:pStyle w:val="Amainreturn"/>
              <w:ind w:left="0"/>
              <w:jc w:val="left"/>
              <w:rPr>
                <w:sz w:val="20"/>
              </w:rPr>
            </w:pPr>
            <w:r w:rsidRPr="00E6200D">
              <w:rPr>
                <w:sz w:val="20"/>
              </w:rPr>
              <w:t>5th or later year</w:t>
            </w:r>
          </w:p>
        </w:tc>
        <w:tc>
          <w:tcPr>
            <w:tcW w:w="2079" w:type="dxa"/>
          </w:tcPr>
          <w:p w:rsidR="00D01136" w:rsidRPr="00E6200D" w:rsidRDefault="00D01136" w:rsidP="00D01136">
            <w:pPr>
              <w:pStyle w:val="Amainreturn"/>
              <w:ind w:left="0"/>
              <w:jc w:val="left"/>
              <w:rPr>
                <w:sz w:val="20"/>
              </w:rPr>
            </w:pPr>
            <w:r w:rsidRPr="00E6200D">
              <w:rPr>
                <w:sz w:val="20"/>
              </w:rPr>
              <w:t>1</w:t>
            </w:r>
          </w:p>
        </w:tc>
      </w:tr>
    </w:tbl>
    <w:p w:rsidR="00D01136" w:rsidRPr="00E6200D" w:rsidRDefault="00D01136" w:rsidP="00D01136">
      <w:pPr>
        <w:pStyle w:val="Amain"/>
      </w:pPr>
      <w:r w:rsidRPr="00E6200D">
        <w:tab/>
        <w:t>(3)</w:t>
      </w:r>
      <w:r w:rsidRPr="00E6200D">
        <w:tab/>
        <w:t>In this section:</w:t>
      </w:r>
    </w:p>
    <w:p w:rsidR="00D01136" w:rsidRPr="00E6200D" w:rsidRDefault="00D01136" w:rsidP="007F0053">
      <w:pPr>
        <w:pStyle w:val="aDef"/>
        <w:numPr>
          <w:ilvl w:val="5"/>
          <w:numId w:val="0"/>
        </w:numPr>
        <w:ind w:left="1100"/>
      </w:pPr>
      <w:r w:rsidRPr="00E6200D">
        <w:rPr>
          <w:rStyle w:val="charBoldItals"/>
        </w:rPr>
        <w:t>period of extension</w:t>
      </w:r>
      <w:r w:rsidRPr="00E6200D">
        <w:t xml:space="preserve"> </w:t>
      </w:r>
      <w:r w:rsidRPr="00E6200D">
        <w:rPr>
          <w:bCs/>
          <w:iCs/>
        </w:rPr>
        <w:t xml:space="preserve">means </w:t>
      </w:r>
      <w:r w:rsidRPr="00E6200D">
        <w:t xml:space="preserve">the period of extension under the </w:t>
      </w:r>
      <w:hyperlink r:id="rId200" w:tooltip="A2007-24" w:history="1">
        <w:r w:rsidRPr="00E6200D">
          <w:rPr>
            <w:rStyle w:val="charCitHyperlinkAbbrev"/>
          </w:rPr>
          <w:t>Act</w:t>
        </w:r>
      </w:hyperlink>
      <w:r w:rsidRPr="00E6200D">
        <w:t>, section 298B (Extension of time to complete works) or section 298C (Extension of time to complete works—decision by planning and land authority).</w:t>
      </w:r>
    </w:p>
    <w:p w:rsidR="00AB1BB3" w:rsidRDefault="00AB1BB3">
      <w:pPr>
        <w:pStyle w:val="AH5Sec"/>
      </w:pPr>
      <w:bookmarkStart w:id="132" w:name="_Toc44333414"/>
      <w:r w:rsidRPr="00115015">
        <w:rPr>
          <w:rStyle w:val="CharSectNo"/>
        </w:rPr>
        <w:lastRenderedPageBreak/>
        <w:t>203</w:t>
      </w:r>
      <w:r>
        <w:tab/>
      </w:r>
      <w:r w:rsidR="00BD58F4" w:rsidRPr="00D90804">
        <w:t>Application for extension of time—general rule—Act, s 298C (3), def </w:t>
      </w:r>
      <w:r w:rsidR="00BD58F4" w:rsidRPr="00D90804">
        <w:rPr>
          <w:rStyle w:val="charItals"/>
        </w:rPr>
        <w:t>A</w:t>
      </w:r>
      <w:bookmarkEnd w:id="132"/>
    </w:p>
    <w:p w:rsidR="00AB1BB3" w:rsidRDefault="00AB1BB3" w:rsidP="007F0053">
      <w:pPr>
        <w:pStyle w:val="Amain"/>
        <w:keepNext/>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463C2D">
      <w:pPr>
        <w:pStyle w:val="aDef"/>
        <w:numPr>
          <w:ilvl w:val="5"/>
          <w:numId w:val="0"/>
        </w:numPr>
        <w:ind w:left="1100"/>
      </w:pPr>
      <w:r w:rsidRPr="00D90804">
        <w:rPr>
          <w:rStyle w:val="charBoldItals"/>
        </w:rPr>
        <w:t>period of extension</w:t>
      </w:r>
      <w:r w:rsidRPr="00D90804">
        <w:t xml:space="preserve">—see the </w:t>
      </w:r>
      <w:hyperlink r:id="rId201"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33" w:name="_Toc44333415"/>
      <w:r w:rsidRPr="00115015">
        <w:rPr>
          <w:rStyle w:val="CharSectNo"/>
        </w:rPr>
        <w:lastRenderedPageBreak/>
        <w:t>204</w:t>
      </w:r>
      <w:r>
        <w:tab/>
      </w:r>
      <w:r w:rsidR="00BD58F4" w:rsidRPr="00D90804">
        <w:t>Application for extension of time—hardship reason—Act, s 298C (3), def </w:t>
      </w:r>
      <w:r w:rsidR="00BD58F4" w:rsidRPr="00D90804">
        <w:rPr>
          <w:rStyle w:val="charItals"/>
        </w:rPr>
        <w:t>A</w:t>
      </w:r>
      <w:bookmarkEnd w:id="133"/>
    </w:p>
    <w:p w:rsidR="00AB1BB3" w:rsidRDefault="00AB1BB3" w:rsidP="0090043F">
      <w:pPr>
        <w:pStyle w:val="Amain"/>
        <w:keepNext/>
        <w:keepLines/>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2" w:tooltip="Planning and Development Act 2007" w:history="1">
        <w:r w:rsidR="006325D6" w:rsidRPr="00026DAC">
          <w:rPr>
            <w:rStyle w:val="charCitHyperlinkAbbrev"/>
          </w:rPr>
          <w:t>Act</w:t>
        </w:r>
      </w:hyperlink>
      <w:r>
        <w:rPr>
          <w:lang w:val="en-US"/>
        </w:rPr>
        <w:t xml:space="preserve">, s 240 (1) (e) (see </w:t>
      </w:r>
      <w:hyperlink r:id="rId203"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7F0053">
      <w:pPr>
        <w:pStyle w:val="Amain"/>
        <w:keepNext/>
        <w:keepLines/>
      </w:pPr>
      <w:r>
        <w:lastRenderedPageBreak/>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C675A2">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C675A2">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C675A2">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C675A2">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C675A2">
            <w:pPr>
              <w:pStyle w:val="Amainreturn"/>
              <w:keepNext/>
              <w:ind w:left="0"/>
              <w:rPr>
                <w:sz w:val="20"/>
              </w:rPr>
            </w:pPr>
            <w:r w:rsidRPr="00011687">
              <w:rPr>
                <w:sz w:val="20"/>
              </w:rPr>
              <w:t>1</w:t>
            </w:r>
          </w:p>
        </w:tc>
        <w:tc>
          <w:tcPr>
            <w:tcW w:w="3201" w:type="dxa"/>
            <w:tcBorders>
              <w:top w:val="single" w:sz="4" w:space="0" w:color="auto"/>
            </w:tcBorders>
          </w:tcPr>
          <w:p w:rsidR="00224CB5" w:rsidRPr="00011687" w:rsidRDefault="00224CB5" w:rsidP="00C675A2">
            <w:pPr>
              <w:pStyle w:val="Amainreturn"/>
              <w:keepNext/>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C675A2">
            <w:pPr>
              <w:pStyle w:val="Amainreturn"/>
              <w:keepNext/>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4" w:tooltip="Planning and Development Act 2007" w:history="1">
        <w:r w:rsidR="00CA0572" w:rsidRPr="00026DAC">
          <w:rPr>
            <w:rStyle w:val="charCitHyperlinkAbbrev"/>
          </w:rPr>
          <w:t>Act</w:t>
        </w:r>
      </w:hyperlink>
      <w:r>
        <w:t>, section 298 (2) (b) (</w:t>
      </w:r>
      <w:proofErr w:type="spellStart"/>
      <w:r>
        <w:t>i</w:t>
      </w:r>
      <w:proofErr w:type="spellEnd"/>
      <w:r>
        <w:t>), (ii) or (iii); and</w:t>
      </w:r>
    </w:p>
    <w:p w:rsidR="00AB1BB3" w:rsidRDefault="00AB1BB3">
      <w:pPr>
        <w:pStyle w:val="aDefpara"/>
      </w:pPr>
      <w:r>
        <w:tab/>
        <w:t>(b)</w:t>
      </w:r>
      <w:r>
        <w:tab/>
        <w:t xml:space="preserve">in any other case—a reason mentioned in the </w:t>
      </w:r>
      <w:hyperlink r:id="rId205"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6"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34" w:name="_Toc44333416"/>
      <w:r w:rsidRPr="00115015">
        <w:rPr>
          <w:rStyle w:val="CharSectNo"/>
        </w:rPr>
        <w:lastRenderedPageBreak/>
        <w:t>205</w:t>
      </w:r>
      <w:r>
        <w:tab/>
      </w:r>
      <w:r w:rsidR="00BD58F4" w:rsidRPr="00D90804">
        <w:t xml:space="preserve">Application for extension of time—external reason—Act, s 298C (3), def </w:t>
      </w:r>
      <w:r w:rsidR="00BD58F4" w:rsidRPr="00D90804">
        <w:rPr>
          <w:rStyle w:val="charItals"/>
        </w:rPr>
        <w:t>A</w:t>
      </w:r>
      <w:bookmarkEnd w:id="134"/>
    </w:p>
    <w:p w:rsidR="00AB1BB3" w:rsidRDefault="00AB1BB3" w:rsidP="007F0053">
      <w:pPr>
        <w:pStyle w:val="Amain"/>
        <w:keepNext/>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w:t>
      </w:r>
      <w:proofErr w:type="spellStart"/>
      <w:r>
        <w:t>i</w:t>
      </w:r>
      <w:proofErr w:type="spellEnd"/>
      <w:r>
        <w:t>)</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w:t>
      </w:r>
      <w:proofErr w:type="spellStart"/>
      <w:r>
        <w:t>i</w:t>
      </w:r>
      <w:proofErr w:type="spellEnd"/>
      <w:r>
        <w:t>)</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35" w:name="_Toc44333417"/>
      <w:r w:rsidRPr="00115015">
        <w:rPr>
          <w:rStyle w:val="CharSectNo"/>
        </w:rPr>
        <w:lastRenderedPageBreak/>
        <w:t>206</w:t>
      </w:r>
      <w:r>
        <w:tab/>
      </w:r>
      <w:r w:rsidR="00BD58F4" w:rsidRPr="00D90804">
        <w:t>Application for extension of time—lease transferred or assigned in special circumstances—Act, s 298C (3), def </w:t>
      </w:r>
      <w:r w:rsidR="00BD58F4" w:rsidRPr="00D90804">
        <w:rPr>
          <w:rStyle w:val="charItals"/>
        </w:rPr>
        <w:t>A</w:t>
      </w:r>
      <w:bookmarkEnd w:id="135"/>
    </w:p>
    <w:p w:rsidR="00AB1BB3" w:rsidRDefault="00AB1BB3" w:rsidP="007F0053">
      <w:pPr>
        <w:pStyle w:val="Amain"/>
        <w:keepNext/>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w:t>
      </w:r>
      <w:proofErr w:type="spellStart"/>
      <w:r>
        <w:t>i</w:t>
      </w:r>
      <w:proofErr w:type="spellEnd"/>
      <w:r>
        <w:t>)</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w:t>
      </w:r>
      <w:proofErr w:type="spellStart"/>
      <w:r>
        <w:t>i</w:t>
      </w:r>
      <w:proofErr w:type="spellEnd"/>
      <w:r>
        <w:t>)</w:t>
      </w:r>
      <w:r>
        <w:tab/>
        <w:t>an order of the Family Court;</w:t>
      </w:r>
    </w:p>
    <w:p w:rsidR="00AB1BB3" w:rsidRDefault="00AB1BB3">
      <w:pPr>
        <w:pStyle w:val="Asubpara"/>
      </w:pPr>
      <w:r>
        <w:tab/>
        <w:t>(ii)</w:t>
      </w:r>
      <w:r>
        <w:tab/>
        <w:t xml:space="preserve">an order of another court having jurisdiction under the </w:t>
      </w:r>
      <w:hyperlink r:id="rId207"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8"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9"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36" w:name="_Toc44333418"/>
      <w:r w:rsidRPr="00115015">
        <w:rPr>
          <w:rStyle w:val="CharSectNo"/>
        </w:rPr>
        <w:lastRenderedPageBreak/>
        <w:t>207</w:t>
      </w:r>
      <w:r>
        <w:tab/>
      </w:r>
      <w:r w:rsidR="00BD58F4" w:rsidRPr="00D90804">
        <w:t xml:space="preserve">Application for extension of time—certain leases granted before 31 March 2008—Act, s 298C (3), def </w:t>
      </w:r>
      <w:r w:rsidR="00BD58F4" w:rsidRPr="00D90804">
        <w:rPr>
          <w:rStyle w:val="charItals"/>
        </w:rPr>
        <w:t>A</w:t>
      </w:r>
      <w:bookmarkEnd w:id="13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w:t>
      </w:r>
      <w:proofErr w:type="spellStart"/>
      <w:r>
        <w:t>i</w:t>
      </w:r>
      <w:proofErr w:type="spellEnd"/>
      <w:r>
        <w:t>)</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10"/>
          <w:headerReference w:type="default" r:id="rId211"/>
          <w:footerReference w:type="even" r:id="rId212"/>
          <w:footerReference w:type="default" r:id="rId213"/>
          <w:footerReference w:type="first" r:id="rId214"/>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115015" w:rsidRDefault="00AB1BB3">
      <w:pPr>
        <w:pStyle w:val="AH2Part"/>
      </w:pPr>
      <w:bookmarkStart w:id="137" w:name="_Toc44333419"/>
      <w:r w:rsidRPr="00115015">
        <w:rPr>
          <w:rStyle w:val="CharPartNo"/>
        </w:rPr>
        <w:lastRenderedPageBreak/>
        <w:t>Part 5.8</w:t>
      </w:r>
      <w:r>
        <w:tab/>
      </w:r>
      <w:r w:rsidRPr="00115015">
        <w:rPr>
          <w:rStyle w:val="CharPartText"/>
        </w:rPr>
        <w:t>Surrendering and terminating leases</w:t>
      </w:r>
      <w:bookmarkEnd w:id="137"/>
    </w:p>
    <w:p w:rsidR="00E2375B" w:rsidRPr="00115015" w:rsidRDefault="00E2375B" w:rsidP="00E2375B">
      <w:pPr>
        <w:pStyle w:val="AH3Div"/>
      </w:pPr>
      <w:bookmarkStart w:id="138" w:name="_Toc44333420"/>
      <w:r w:rsidRPr="00115015">
        <w:rPr>
          <w:rStyle w:val="CharDivNo"/>
        </w:rPr>
        <w:t>Division 5.8.1</w:t>
      </w:r>
      <w:r w:rsidRPr="003C4D4D">
        <w:tab/>
      </w:r>
      <w:r w:rsidRPr="00115015">
        <w:rPr>
          <w:rStyle w:val="CharDivText"/>
        </w:rPr>
        <w:t>Payment of amount on surrender or termination of leases—certain leases</w:t>
      </w:r>
      <w:bookmarkEnd w:id="138"/>
    </w:p>
    <w:p w:rsidR="00E2375B" w:rsidRPr="003C4D4D" w:rsidRDefault="00E2375B" w:rsidP="00E2375B">
      <w:pPr>
        <w:pStyle w:val="AH5Sec"/>
      </w:pPr>
      <w:bookmarkStart w:id="139" w:name="_Toc44333421"/>
      <w:r w:rsidRPr="00115015">
        <w:rPr>
          <w:rStyle w:val="CharSectNo"/>
        </w:rPr>
        <w:t>209</w:t>
      </w:r>
      <w:r w:rsidRPr="003C4D4D">
        <w:tab/>
        <w:t>Application—div 5.8.1</w:t>
      </w:r>
      <w:bookmarkEnd w:id="139"/>
    </w:p>
    <w:p w:rsidR="00E2375B" w:rsidRPr="003C4D4D" w:rsidRDefault="00E2375B" w:rsidP="00E2375B">
      <w:pPr>
        <w:pStyle w:val="Amain"/>
      </w:pPr>
      <w:r w:rsidRPr="003C4D4D">
        <w:tab/>
        <w:t>(1)</w:t>
      </w:r>
      <w:r w:rsidRPr="003C4D4D">
        <w:tab/>
        <w:t>This division applies to the following leases:</w:t>
      </w:r>
    </w:p>
    <w:p w:rsidR="00E2375B" w:rsidRPr="003C4D4D" w:rsidRDefault="00E2375B" w:rsidP="00E2375B">
      <w:pPr>
        <w:pStyle w:val="Apara"/>
      </w:pPr>
      <w:r w:rsidRPr="003C4D4D">
        <w:tab/>
        <w:t>(a)</w:t>
      </w:r>
      <w:r w:rsidRPr="003C4D4D">
        <w:tab/>
        <w:t>a residential lease granted for not more than 3 residential dwellings;</w:t>
      </w:r>
    </w:p>
    <w:p w:rsidR="00E2375B" w:rsidRPr="003C4D4D" w:rsidRDefault="00E2375B" w:rsidP="00E2375B">
      <w:pPr>
        <w:pStyle w:val="Apara"/>
      </w:pPr>
      <w:r w:rsidRPr="003C4D4D">
        <w:tab/>
        <w:t>(b)</w:t>
      </w:r>
      <w:r w:rsidRPr="003C4D4D">
        <w:tab/>
        <w:t>a lease granted to a community organisation;</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Community organisation</w:t>
      </w:r>
      <w:r w:rsidRPr="003C4D4D">
        <w:t xml:space="preserve">—see the </w:t>
      </w:r>
      <w:hyperlink r:id="rId215" w:tooltip="Planning and Development Act 2007" w:history="1">
        <w:r w:rsidRPr="003C4D4D">
          <w:rPr>
            <w:rStyle w:val="charCitHyperlinkAbbrev"/>
          </w:rPr>
          <w:t>Act</w:t>
        </w:r>
      </w:hyperlink>
      <w:r w:rsidRPr="003C4D4D">
        <w:t>, dictionary.</w:t>
      </w:r>
    </w:p>
    <w:p w:rsidR="00E2375B" w:rsidRPr="003C4D4D" w:rsidRDefault="00E2375B" w:rsidP="00E2375B">
      <w:pPr>
        <w:pStyle w:val="Apara"/>
      </w:pPr>
      <w:r w:rsidRPr="003C4D4D">
        <w:tab/>
        <w:t>(c)</w:t>
      </w:r>
      <w:r w:rsidRPr="003C4D4D">
        <w:tab/>
        <w:t xml:space="preserve">a lease terminated for breach of a building and development provision. </w:t>
      </w:r>
    </w:p>
    <w:p w:rsidR="00E2375B" w:rsidRPr="003C4D4D" w:rsidRDefault="00E2375B" w:rsidP="00E2375B">
      <w:pPr>
        <w:pStyle w:val="aNotepar"/>
      </w:pPr>
      <w:r w:rsidRPr="003C4D4D">
        <w:rPr>
          <w:rStyle w:val="charItals"/>
        </w:rPr>
        <w:t>Note</w:t>
      </w:r>
      <w:r w:rsidRPr="003C4D4D">
        <w:rPr>
          <w:rStyle w:val="charItals"/>
        </w:rPr>
        <w:tab/>
      </w:r>
      <w:r w:rsidRPr="003C4D4D">
        <w:rPr>
          <w:rStyle w:val="charBoldItals"/>
        </w:rPr>
        <w:t>Building and development provision</w:t>
      </w:r>
      <w:r w:rsidRPr="003C4D4D">
        <w:t xml:space="preserve">, in relation to a lease—see the </w:t>
      </w:r>
      <w:hyperlink r:id="rId216" w:tooltip="Planning and Development Act 2007" w:history="1">
        <w:r w:rsidRPr="003C4D4D">
          <w:rPr>
            <w:rStyle w:val="charCitHyperlinkAbbrev"/>
          </w:rPr>
          <w:t>Act</w:t>
        </w:r>
      </w:hyperlink>
      <w:r w:rsidRPr="003C4D4D">
        <w:t>, s 234.</w:t>
      </w:r>
    </w:p>
    <w:p w:rsidR="00CE01D5" w:rsidRPr="00667352" w:rsidRDefault="00CE01D5" w:rsidP="00CE01D5">
      <w:pPr>
        <w:pStyle w:val="Amain"/>
      </w:pPr>
      <w:r w:rsidRPr="00667352">
        <w:tab/>
        <w:t>(2)</w:t>
      </w:r>
      <w:r w:rsidRPr="00667352">
        <w:tab/>
        <w:t>However, this division does not apply to a lease surrendered under—</w:t>
      </w:r>
    </w:p>
    <w:p w:rsidR="00CE01D5" w:rsidRPr="00667352" w:rsidRDefault="00CE01D5" w:rsidP="00CE01D5">
      <w:pPr>
        <w:pStyle w:val="Apara"/>
      </w:pPr>
      <w:r w:rsidRPr="00667352">
        <w:tab/>
        <w:t>(a)</w:t>
      </w:r>
      <w:r w:rsidRPr="00667352">
        <w:tab/>
        <w:t>the LAIE buyback program; or</w:t>
      </w:r>
    </w:p>
    <w:p w:rsidR="00CE01D5" w:rsidRPr="00667352" w:rsidRDefault="00CE01D5" w:rsidP="00CE01D5">
      <w:pPr>
        <w:pStyle w:val="Apara"/>
      </w:pPr>
      <w:r w:rsidRPr="00667352">
        <w:tab/>
        <w:t>(b)</w:t>
      </w:r>
      <w:r w:rsidRPr="00667352">
        <w:tab/>
        <w:t>the eligible impacted property buyback program.</w:t>
      </w:r>
    </w:p>
    <w:p w:rsidR="00CE01D5" w:rsidRPr="00667352" w:rsidRDefault="00CE01D5" w:rsidP="00CE01D5">
      <w:pPr>
        <w:pStyle w:val="Amain"/>
      </w:pPr>
      <w:r w:rsidRPr="00667352">
        <w:tab/>
        <w:t>(3)</w:t>
      </w:r>
      <w:r w:rsidRPr="00667352">
        <w:tab/>
        <w:t>In this section:</w:t>
      </w:r>
    </w:p>
    <w:p w:rsidR="00CE01D5" w:rsidRPr="00667352" w:rsidRDefault="00CE01D5" w:rsidP="007E6FFB">
      <w:pPr>
        <w:pStyle w:val="aDef"/>
        <w:numPr>
          <w:ilvl w:val="5"/>
          <w:numId w:val="24"/>
        </w:numPr>
      </w:pPr>
      <w:r w:rsidRPr="00C13D82">
        <w:rPr>
          <w:rStyle w:val="charBoldItals"/>
        </w:rPr>
        <w:t>eligible impacted property buyback program</w:t>
      </w:r>
      <w:r w:rsidRPr="00667352">
        <w:t xml:space="preserve">—see the </w:t>
      </w:r>
      <w:hyperlink r:id="rId217" w:tooltip="A2003-40" w:history="1">
        <w:r w:rsidRPr="00C13D82">
          <w:rPr>
            <w:rStyle w:val="charCitHyperlinkItal"/>
          </w:rPr>
          <w:t>Civil Law (Sale of Residential Property) Act 2003</w:t>
        </w:r>
      </w:hyperlink>
      <w:r w:rsidRPr="00667352">
        <w:t xml:space="preserve">, section 9A (1). </w:t>
      </w:r>
    </w:p>
    <w:p w:rsidR="00CE01D5" w:rsidRPr="00667352" w:rsidRDefault="00CE01D5" w:rsidP="00CE01D5">
      <w:pPr>
        <w:pStyle w:val="aNote"/>
      </w:pPr>
      <w:r w:rsidRPr="00C13D82">
        <w:rPr>
          <w:rStyle w:val="charItals"/>
        </w:rPr>
        <w:t>Note</w:t>
      </w:r>
      <w:r w:rsidRPr="00C13D82">
        <w:rPr>
          <w:rStyle w:val="charItals"/>
        </w:rPr>
        <w:tab/>
      </w:r>
      <w:r w:rsidRPr="00C13D82">
        <w:rPr>
          <w:rStyle w:val="charBoldItals"/>
        </w:rPr>
        <w:t>LAIE buyback program</w:t>
      </w:r>
      <w:r w:rsidRPr="00667352">
        <w:t>—see s 213.</w:t>
      </w:r>
    </w:p>
    <w:p w:rsidR="00AB1BB3" w:rsidRDefault="00AB1BB3">
      <w:pPr>
        <w:pStyle w:val="AH5Sec"/>
      </w:pPr>
      <w:bookmarkStart w:id="140" w:name="_Toc44333422"/>
      <w:r w:rsidRPr="00115015">
        <w:rPr>
          <w:rStyle w:val="CharSectNo"/>
        </w:rPr>
        <w:lastRenderedPageBreak/>
        <w:t>210</w:t>
      </w:r>
      <w:r>
        <w:tab/>
        <w:t>Amount of refund on surrender or termination of certain leases—Act, s 300 (2)</w:t>
      </w:r>
      <w:bookmarkEnd w:id="140"/>
    </w:p>
    <w:p w:rsidR="00AB1BB3" w:rsidRDefault="00AB1BB3" w:rsidP="00C675A2">
      <w:pPr>
        <w:pStyle w:val="Amainreturn"/>
        <w:keepNext/>
      </w:pPr>
      <w:r>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41" w:name="_Toc44333423"/>
      <w:r w:rsidRPr="00115015">
        <w:rPr>
          <w:rStyle w:val="CharSectNo"/>
        </w:rPr>
        <w:t>211</w:t>
      </w:r>
      <w:r>
        <w:tab/>
        <w:t>Limitations for refund on surrender or termination of leases—Act, s 300 (3)</w:t>
      </w:r>
      <w:bookmarkEnd w:id="141"/>
    </w:p>
    <w:p w:rsidR="00AB1BB3" w:rsidRDefault="00AB1BB3" w:rsidP="00E2375B">
      <w:pPr>
        <w:pStyle w:val="Amainreturn"/>
      </w:pPr>
      <w:r>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w:t>
      </w:r>
      <w:proofErr w:type="spellStart"/>
      <w:r>
        <w:t>i</w:t>
      </w:r>
      <w:proofErr w:type="spellEnd"/>
      <w:r>
        <w:t>)</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8"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9"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E2375B" w:rsidRPr="00115015" w:rsidRDefault="00E2375B" w:rsidP="00E2375B">
      <w:pPr>
        <w:pStyle w:val="AH3Div"/>
      </w:pPr>
      <w:bookmarkStart w:id="142" w:name="_Toc44333424"/>
      <w:r w:rsidRPr="00115015">
        <w:rPr>
          <w:rStyle w:val="CharDivNo"/>
        </w:rPr>
        <w:lastRenderedPageBreak/>
        <w:t>Division 5.8.2</w:t>
      </w:r>
      <w:r w:rsidRPr="003C4D4D">
        <w:tab/>
      </w:r>
      <w:r w:rsidRPr="00115015">
        <w:rPr>
          <w:rStyle w:val="CharDivText"/>
        </w:rPr>
        <w:t>Payment of amount on surrender of leases—loose</w:t>
      </w:r>
      <w:r w:rsidRPr="00115015">
        <w:rPr>
          <w:rStyle w:val="CharDivText"/>
        </w:rPr>
        <w:noBreakHyphen/>
        <w:t>fill asbestos insulation eradication buyback program</w:t>
      </w:r>
      <w:bookmarkEnd w:id="142"/>
    </w:p>
    <w:p w:rsidR="00E04942" w:rsidRPr="00BC795F" w:rsidRDefault="00E04942" w:rsidP="00E04942">
      <w:pPr>
        <w:pStyle w:val="AH5Sec"/>
        <w:rPr>
          <w:rStyle w:val="charItals"/>
        </w:rPr>
      </w:pPr>
      <w:bookmarkStart w:id="143" w:name="_Toc44333425"/>
      <w:r w:rsidRPr="00115015">
        <w:rPr>
          <w:rStyle w:val="CharSectNo"/>
        </w:rPr>
        <w:t>212</w:t>
      </w:r>
      <w:r w:rsidRPr="00BC795F">
        <w:tab/>
        <w:t xml:space="preserve">Meaning of </w:t>
      </w:r>
      <w:r w:rsidRPr="00BC795F">
        <w:rPr>
          <w:rStyle w:val="charItals"/>
        </w:rPr>
        <w:t>affected lease</w:t>
      </w:r>
      <w:bookmarkEnd w:id="143"/>
    </w:p>
    <w:p w:rsidR="00E04942" w:rsidRPr="00BC795F" w:rsidRDefault="00E04942" w:rsidP="00E04942">
      <w:pPr>
        <w:pStyle w:val="Amainreturn"/>
      </w:pPr>
      <w:r w:rsidRPr="00BC795F">
        <w:t>In this regulation:</w:t>
      </w:r>
    </w:p>
    <w:p w:rsidR="00E04942" w:rsidRPr="00BC795F" w:rsidRDefault="00E04942" w:rsidP="00E04942">
      <w:pPr>
        <w:pStyle w:val="aDef"/>
      </w:pPr>
      <w:r w:rsidRPr="00BC795F">
        <w:rPr>
          <w:rStyle w:val="charBoldItals"/>
        </w:rPr>
        <w:t xml:space="preserve">affected lease </w:t>
      </w:r>
      <w:r w:rsidRPr="00BC795F">
        <w:rPr>
          <w:bCs/>
          <w:iCs/>
        </w:rPr>
        <w:t>means a lease of land on which there are improvements including affected residential premises.</w:t>
      </w:r>
    </w:p>
    <w:p w:rsidR="00E04942" w:rsidRPr="00BC795F" w:rsidRDefault="00E04942" w:rsidP="00E04942">
      <w:pPr>
        <w:pStyle w:val="AH5Sec"/>
        <w:rPr>
          <w:rStyle w:val="charItals"/>
        </w:rPr>
      </w:pPr>
      <w:bookmarkStart w:id="144" w:name="_Toc44333426"/>
      <w:r w:rsidRPr="00115015">
        <w:rPr>
          <w:rStyle w:val="CharSectNo"/>
        </w:rPr>
        <w:t>212A</w:t>
      </w:r>
      <w:r w:rsidRPr="00BC795F">
        <w:tab/>
        <w:t xml:space="preserve">Meaning of </w:t>
      </w:r>
      <w:r w:rsidRPr="00BC795F">
        <w:rPr>
          <w:rStyle w:val="charItals"/>
        </w:rPr>
        <w:t>affected residential premises</w:t>
      </w:r>
      <w:r w:rsidRPr="00BC795F">
        <w:t>—div 5.8.2</w:t>
      </w:r>
      <w:bookmarkEnd w:id="144"/>
    </w:p>
    <w:p w:rsidR="00E04942" w:rsidRPr="00BC795F" w:rsidRDefault="00E04942" w:rsidP="00E04942">
      <w:pPr>
        <w:pStyle w:val="Amain"/>
      </w:pPr>
      <w:r w:rsidRPr="00BC795F">
        <w:tab/>
        <w:t>(1)</w:t>
      </w:r>
      <w:r w:rsidRPr="00BC795F">
        <w:tab/>
        <w:t>In this division:</w:t>
      </w:r>
    </w:p>
    <w:p w:rsidR="00E04942" w:rsidRPr="00BC795F" w:rsidRDefault="00E04942" w:rsidP="00E04942">
      <w:pPr>
        <w:pStyle w:val="aDef"/>
        <w:rPr>
          <w:bCs/>
          <w:iCs/>
        </w:rPr>
      </w:pPr>
      <w:r w:rsidRPr="00BC795F">
        <w:rPr>
          <w:rStyle w:val="charBoldItals"/>
        </w:rPr>
        <w:t xml:space="preserve">affected residential premises </w:t>
      </w:r>
      <w:r w:rsidRPr="00BC795F">
        <w:rPr>
          <w:bCs/>
          <w:iCs/>
        </w:rPr>
        <w:t>means</w:t>
      </w:r>
      <w:r w:rsidRPr="00BC795F">
        <w:t>—</w:t>
      </w:r>
    </w:p>
    <w:p w:rsidR="00E04942" w:rsidRPr="00BC795F" w:rsidRDefault="00E04942" w:rsidP="00E04942">
      <w:pPr>
        <w:pStyle w:val="aDefpara"/>
      </w:pPr>
      <w:r w:rsidRPr="00BC795F">
        <w:tab/>
        <w:t>(a)</w:t>
      </w:r>
      <w:r w:rsidRPr="00BC795F">
        <w:tab/>
        <w:t>residential premises that contain, or have contained, loose-fill asbestos insulation; or</w:t>
      </w:r>
    </w:p>
    <w:p w:rsidR="00E04942" w:rsidRPr="00BC795F" w:rsidRDefault="00E04942" w:rsidP="00E04942">
      <w:pPr>
        <w:pStyle w:val="aDefpara"/>
      </w:pPr>
      <w:r w:rsidRPr="00BC795F">
        <w:tab/>
        <w:t>(b)</w:t>
      </w:r>
      <w:r w:rsidRPr="00BC795F">
        <w:tab/>
        <w:t>premises listed on the affected residential premises register.</w:t>
      </w:r>
    </w:p>
    <w:p w:rsidR="00E04942" w:rsidRPr="00BC795F" w:rsidRDefault="00E04942" w:rsidP="00E04942">
      <w:pPr>
        <w:pStyle w:val="Amain"/>
      </w:pPr>
      <w:r w:rsidRPr="00BC795F">
        <w:tab/>
        <w:t>(2)</w:t>
      </w:r>
      <w:r w:rsidRPr="00BC795F">
        <w:tab/>
        <w:t>In this section:</w:t>
      </w:r>
    </w:p>
    <w:p w:rsidR="00E04942" w:rsidRPr="00BC795F" w:rsidRDefault="00E04942" w:rsidP="00E04942">
      <w:pPr>
        <w:pStyle w:val="aDef"/>
      </w:pPr>
      <w:r w:rsidRPr="00BC795F">
        <w:rPr>
          <w:rStyle w:val="charBoldItals"/>
        </w:rPr>
        <w:t>residential premises</w:t>
      </w:r>
      <w:r w:rsidRPr="00BC795F">
        <w:t xml:space="preserve"> means premises, or a part of premises, that are a class 1 or class 2 building.</w:t>
      </w:r>
    </w:p>
    <w:p w:rsidR="00CE01D5" w:rsidRPr="00667352" w:rsidRDefault="00CE01D5" w:rsidP="00CE01D5">
      <w:pPr>
        <w:pStyle w:val="AH5Sec"/>
      </w:pPr>
      <w:bookmarkStart w:id="145" w:name="_Toc44333427"/>
      <w:r w:rsidRPr="00115015">
        <w:rPr>
          <w:rStyle w:val="CharSectNo"/>
        </w:rPr>
        <w:t>213</w:t>
      </w:r>
      <w:r w:rsidRPr="00667352">
        <w:tab/>
        <w:t xml:space="preserve">Meaning of </w:t>
      </w:r>
      <w:r w:rsidRPr="00C13D82">
        <w:rPr>
          <w:rStyle w:val="charItals"/>
        </w:rPr>
        <w:t>loose-fill asbestos insulation eradication buyback program</w:t>
      </w:r>
      <w:bookmarkEnd w:id="145"/>
    </w:p>
    <w:p w:rsidR="00CE01D5" w:rsidRPr="00667352" w:rsidRDefault="00CE01D5" w:rsidP="00CE01D5">
      <w:pPr>
        <w:pStyle w:val="Amainreturn"/>
      </w:pPr>
      <w:r w:rsidRPr="00667352">
        <w:t>In this regulation:</w:t>
      </w:r>
    </w:p>
    <w:p w:rsidR="00CE01D5" w:rsidRPr="00667352" w:rsidRDefault="00CE01D5" w:rsidP="007E6FFB">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 xml:space="preserve">) </w:t>
      </w:r>
      <w:r w:rsidRPr="00667352">
        <w:rPr>
          <w:sz w:val="23"/>
          <w:szCs w:val="23"/>
        </w:rPr>
        <w:t>means the program—</w:t>
      </w:r>
    </w:p>
    <w:p w:rsidR="00CE01D5" w:rsidRPr="00667352" w:rsidRDefault="00CE01D5" w:rsidP="00CE01D5">
      <w:pPr>
        <w:pStyle w:val="aDefpara"/>
      </w:pPr>
      <w:r w:rsidRPr="00667352">
        <w:tab/>
        <w:t>(a)</w:t>
      </w:r>
      <w:r w:rsidRPr="00667352">
        <w:tab/>
        <w:t>involving the surrender of affected leases; and</w:t>
      </w:r>
    </w:p>
    <w:p w:rsidR="00CE01D5" w:rsidRPr="00667352" w:rsidRDefault="00CE01D5" w:rsidP="00CE01D5">
      <w:pPr>
        <w:pStyle w:val="aDefpara"/>
        <w:rPr>
          <w:sz w:val="23"/>
          <w:szCs w:val="23"/>
        </w:rPr>
      </w:pPr>
      <w:r w:rsidRPr="00667352">
        <w:tab/>
      </w:r>
      <w:r w:rsidRPr="00667352">
        <w:rPr>
          <w:sz w:val="23"/>
          <w:szCs w:val="23"/>
        </w:rPr>
        <w:t>(b)</w:t>
      </w:r>
      <w:r w:rsidRPr="00667352">
        <w:rPr>
          <w:sz w:val="23"/>
          <w:szCs w:val="23"/>
        </w:rPr>
        <w:tab/>
        <w:t xml:space="preserve">for which funding was appropriated under the </w:t>
      </w:r>
      <w:hyperlink r:id="rId220" w:tooltip="A2014-61" w:history="1">
        <w:r w:rsidRPr="00992E5C">
          <w:rPr>
            <w:rStyle w:val="charCitHyperlinkItal"/>
          </w:rPr>
          <w:t>Appropriation (Loose-fill Asbestos Insulation Eradication) Act 2014-2015</w:t>
        </w:r>
      </w:hyperlink>
      <w:r w:rsidRPr="00667352">
        <w:rPr>
          <w:sz w:val="23"/>
          <w:szCs w:val="23"/>
        </w:rPr>
        <w:t>.</w:t>
      </w:r>
    </w:p>
    <w:p w:rsidR="00CE01D5" w:rsidRPr="00667352" w:rsidRDefault="00CE01D5" w:rsidP="00CE01D5">
      <w:pPr>
        <w:pStyle w:val="AH5Sec"/>
      </w:pPr>
      <w:bookmarkStart w:id="146" w:name="_Toc44333428"/>
      <w:r w:rsidRPr="00115015">
        <w:rPr>
          <w:rStyle w:val="CharSectNo"/>
        </w:rPr>
        <w:lastRenderedPageBreak/>
        <w:t>214</w:t>
      </w:r>
      <w:r w:rsidRPr="00667352">
        <w:tab/>
        <w:t xml:space="preserve">Meaning of </w:t>
      </w:r>
      <w:r w:rsidRPr="00C13D82">
        <w:rPr>
          <w:rStyle w:val="charItals"/>
        </w:rPr>
        <w:t>LAIE buyback program valuation procedure</w:t>
      </w:r>
      <w:bookmarkEnd w:id="146"/>
    </w:p>
    <w:p w:rsidR="00CE01D5" w:rsidRPr="00667352" w:rsidRDefault="00CE01D5" w:rsidP="00CE01D5">
      <w:pPr>
        <w:pStyle w:val="Amainreturn"/>
        <w:keepNext/>
      </w:pPr>
      <w:r w:rsidRPr="00667352">
        <w:t>In this regulation:</w:t>
      </w:r>
    </w:p>
    <w:p w:rsidR="00CE01D5" w:rsidRPr="00667352" w:rsidRDefault="00CE01D5" w:rsidP="007E6FFB">
      <w:pPr>
        <w:pStyle w:val="aDef"/>
        <w:numPr>
          <w:ilvl w:val="5"/>
          <w:numId w:val="24"/>
        </w:numPr>
      </w:pPr>
      <w:r w:rsidRPr="00C13D82">
        <w:rPr>
          <w:rStyle w:val="charBoldItals"/>
        </w:rPr>
        <w:t>LAIE buyback program valuation procedure</w:t>
      </w:r>
      <w:r w:rsidRPr="00667352">
        <w:t xml:space="preserve"> means the procedure set out in schedule 2A.</w:t>
      </w:r>
    </w:p>
    <w:p w:rsidR="00E2375B" w:rsidRPr="003C4D4D" w:rsidRDefault="00E2375B" w:rsidP="00E2375B">
      <w:pPr>
        <w:pStyle w:val="AH5Sec"/>
      </w:pPr>
      <w:bookmarkStart w:id="147" w:name="_Toc44333429"/>
      <w:r w:rsidRPr="00115015">
        <w:rPr>
          <w:rStyle w:val="CharSectNo"/>
        </w:rPr>
        <w:t>215</w:t>
      </w:r>
      <w:r w:rsidRPr="003C4D4D">
        <w:tab/>
        <w:t>Payment amount—contract entered on or before 18 February 2014—Act, s 300 (2)</w:t>
      </w:r>
      <w:bookmarkEnd w:id="147"/>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to purchase land comprised in an affected lease on or before 18 February 2014; and</w:t>
      </w:r>
    </w:p>
    <w:p w:rsidR="00E2375B" w:rsidRPr="003C4D4D" w:rsidRDefault="00E2375B" w:rsidP="00E2375B">
      <w:pPr>
        <w:pStyle w:val="Apara"/>
      </w:pPr>
      <w:r w:rsidRPr="003C4D4D">
        <w:tab/>
        <w:t>(b)</w:t>
      </w:r>
      <w:r w:rsidRPr="003C4D4D">
        <w:tab/>
        <w:t>the contract was completed on or before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E2375B">
      <w:pPr>
        <w:pStyle w:val="Apara"/>
      </w:pPr>
      <w:r w:rsidRPr="003C4D4D">
        <w:tab/>
        <w:t>(b)</w:t>
      </w:r>
      <w:r w:rsidRPr="003C4D4D">
        <w:tab/>
        <w:t xml:space="preserve">the amount payable to the lessee under the </w:t>
      </w:r>
      <w:hyperlink r:id="rId221"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3"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48" w:name="_Toc44333430"/>
      <w:r w:rsidRPr="00115015">
        <w:rPr>
          <w:rStyle w:val="CharSectNo"/>
        </w:rPr>
        <w:t>216</w:t>
      </w:r>
      <w:r w:rsidRPr="003C4D4D">
        <w:tab/>
        <w:t>Payment amount—contract entered after 18 February  2014 and completed on or before 28 October 2014—Act, s 300 (2)</w:t>
      </w:r>
      <w:bookmarkEnd w:id="148"/>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a lessee entered into a contract for sale of land comprised in an affected lease after 18 February 2014; and</w:t>
      </w:r>
    </w:p>
    <w:p w:rsidR="00E2375B" w:rsidRPr="003C4D4D" w:rsidRDefault="00E2375B" w:rsidP="00E2375B">
      <w:pPr>
        <w:pStyle w:val="Apara"/>
      </w:pPr>
      <w:r w:rsidRPr="003C4D4D">
        <w:lastRenderedPageBreak/>
        <w:tab/>
        <w:t>(b)</w:t>
      </w:r>
      <w:r w:rsidRPr="003C4D4D">
        <w:tab/>
        <w:t>the contract for sale was completed on or before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24"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26" w:tooltip="Planning and Development Act 2007" w:history="1">
        <w:r w:rsidRPr="00582686">
          <w:rPr>
            <w:rStyle w:val="charCitHyperlinkAbbrev"/>
          </w:rPr>
          <w:t>Act</w:t>
        </w:r>
      </w:hyperlink>
      <w:r w:rsidRPr="003C4D4D">
        <w:t>, s 293).</w:t>
      </w:r>
    </w:p>
    <w:p w:rsidR="00E2375B" w:rsidRPr="003C4D4D" w:rsidRDefault="00E2375B" w:rsidP="00E2375B">
      <w:pPr>
        <w:pStyle w:val="Amain"/>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lessee undertook improvements to the land after the day the contract for sale was completed and on or before 28 October 2014 (the </w:t>
      </w:r>
      <w:r w:rsidRPr="003C4D4D">
        <w:rPr>
          <w:rStyle w:val="charBoldItals"/>
        </w:rPr>
        <w:t>after-purchase improvements</w:t>
      </w:r>
      <w:r w:rsidRPr="003C4D4D">
        <w:t xml:space="preserve">); and </w:t>
      </w:r>
    </w:p>
    <w:p w:rsidR="00E2375B" w:rsidRPr="003C4D4D" w:rsidRDefault="00E2375B" w:rsidP="00E2375B">
      <w:pPr>
        <w:pStyle w:val="Apara"/>
      </w:pPr>
      <w:r w:rsidRPr="003C4D4D">
        <w:tab/>
        <w:t>(b)</w:t>
      </w:r>
      <w:r w:rsidRPr="003C4D4D">
        <w:tab/>
        <w:t>the planning and land authority is satisfied that the after</w:t>
      </w:r>
      <w:r w:rsidRPr="003C4D4D">
        <w:noBreakHyphen/>
        <w:t>purchase improvements have had a significant effect on the value of the affected lease including improvements.</w:t>
      </w:r>
    </w:p>
    <w:p w:rsidR="00E2375B" w:rsidRPr="003C4D4D" w:rsidRDefault="00E2375B" w:rsidP="00E2375B">
      <w:pPr>
        <w:pStyle w:val="Amain"/>
      </w:pPr>
      <w:r w:rsidRPr="003C4D4D">
        <w:tab/>
        <w:t>(4)</w:t>
      </w:r>
      <w:r w:rsidRPr="003C4D4D">
        <w:tab/>
        <w:t xml:space="preserve"> 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27"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49" w:name="_Toc44333431"/>
      <w:r w:rsidRPr="00115015">
        <w:rPr>
          <w:rStyle w:val="CharSectNo"/>
        </w:rPr>
        <w:lastRenderedPageBreak/>
        <w:t>217</w:t>
      </w:r>
      <w:r w:rsidRPr="003C4D4D">
        <w:tab/>
        <w:t>Payment amount—contract entered after 18 February 2014 and completed after 28 October 2014—Act, s 300 (2)</w:t>
      </w:r>
      <w:bookmarkEnd w:id="149"/>
    </w:p>
    <w:p w:rsidR="00E2375B" w:rsidRPr="003C4D4D" w:rsidRDefault="00E2375B" w:rsidP="00C675A2">
      <w:pPr>
        <w:pStyle w:val="Amain"/>
        <w:keepNext/>
      </w:pPr>
      <w:r w:rsidRPr="003C4D4D">
        <w:tab/>
        <w:t>(1)</w:t>
      </w:r>
      <w:r w:rsidRPr="003C4D4D">
        <w:tab/>
        <w:t>This section applies if—</w:t>
      </w:r>
    </w:p>
    <w:p w:rsidR="00E2375B" w:rsidRPr="003C4D4D" w:rsidRDefault="00E2375B" w:rsidP="00E2375B">
      <w:pPr>
        <w:pStyle w:val="Apara"/>
      </w:pPr>
      <w:r w:rsidRPr="003C4D4D">
        <w:tab/>
        <w:t>(a)</w:t>
      </w:r>
      <w:r w:rsidRPr="003C4D4D">
        <w:tab/>
        <w:t xml:space="preserve">a lessee entered into a contract for sale of land </w:t>
      </w:r>
      <w:r>
        <w:t>comprised </w:t>
      </w:r>
      <w:r w:rsidRPr="003C4D4D">
        <w:t>in</w:t>
      </w:r>
      <w:r>
        <w:t> </w:t>
      </w:r>
      <w:r w:rsidRPr="003C4D4D">
        <w:t>an</w:t>
      </w:r>
      <w:r>
        <w:t> </w:t>
      </w:r>
      <w:r w:rsidRPr="003C4D4D">
        <w:t>affected lease after 18 February 2014 but before 28 October 2014; and</w:t>
      </w:r>
    </w:p>
    <w:p w:rsidR="00E2375B" w:rsidRPr="003C4D4D" w:rsidRDefault="00E2375B" w:rsidP="00E2375B">
      <w:pPr>
        <w:pStyle w:val="Apara"/>
      </w:pPr>
      <w:r w:rsidRPr="003C4D4D">
        <w:tab/>
        <w:t>(b)</w:t>
      </w:r>
      <w:r w:rsidRPr="003C4D4D">
        <w:tab/>
        <w:t>the contract for sale was completed after 28 October 2014;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B5598E">
      <w:pPr>
        <w:pStyle w:val="Amain"/>
        <w:keepNext/>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E2375B">
      <w:pPr>
        <w:pStyle w:val="Apara"/>
      </w:pPr>
      <w:r w:rsidRPr="003C4D4D">
        <w:tab/>
        <w:t>(b)</w:t>
      </w:r>
      <w:r w:rsidRPr="003C4D4D">
        <w:tab/>
        <w:t xml:space="preserve">the amount payable to the lessee under the </w:t>
      </w:r>
      <w:hyperlink r:id="rId228"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29"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0"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50" w:name="_Toc44333432"/>
      <w:r w:rsidRPr="00115015">
        <w:rPr>
          <w:rStyle w:val="CharSectNo"/>
        </w:rPr>
        <w:t>218</w:t>
      </w:r>
      <w:r w:rsidRPr="003C4D4D">
        <w:tab/>
        <w:t>Payment amount—lease acquired before 18 February 2014 other than by contract—Act, s 300 (2)</w:t>
      </w:r>
      <w:bookmarkEnd w:id="150"/>
    </w:p>
    <w:p w:rsidR="00E2375B" w:rsidRPr="003C4D4D" w:rsidRDefault="00E2375B" w:rsidP="00E2375B">
      <w:pPr>
        <w:pStyle w:val="Amain"/>
      </w:pPr>
      <w:r w:rsidRPr="003C4D4D">
        <w:tab/>
        <w:t>(1)</w:t>
      </w:r>
      <w:r w:rsidRPr="003C4D4D">
        <w:tab/>
        <w:t>This section applies if a lessee—</w:t>
      </w:r>
    </w:p>
    <w:p w:rsidR="00E2375B" w:rsidRPr="003C4D4D" w:rsidRDefault="00E2375B" w:rsidP="00E2375B">
      <w:pPr>
        <w:pStyle w:val="Apara"/>
      </w:pPr>
      <w:r w:rsidRPr="003C4D4D">
        <w:tab/>
        <w:t>(a)</w:t>
      </w:r>
      <w:r w:rsidRPr="003C4D4D">
        <w:tab/>
        <w:t>on or before 18 February 2014, acquired an interest in land comprised in an affected lease other than by entering into a contract for sale; and</w:t>
      </w:r>
    </w:p>
    <w:p w:rsidR="00E2375B" w:rsidRPr="003C4D4D" w:rsidRDefault="00E2375B" w:rsidP="00E2375B">
      <w:pPr>
        <w:pStyle w:val="Apara"/>
      </w:pPr>
      <w:r w:rsidRPr="003C4D4D">
        <w:tab/>
        <w:t>(b)</w:t>
      </w:r>
      <w:r w:rsidRPr="003C4D4D">
        <w:tab/>
        <w:t xml:space="preserve">surrenders the affected lease under the </w:t>
      </w:r>
      <w:r w:rsidR="00CE01D5">
        <w:t>LAIE buyback</w:t>
      </w:r>
      <w:r w:rsidRPr="003C4D4D">
        <w:t xml:space="preserve"> program.</w:t>
      </w:r>
    </w:p>
    <w:p w:rsidR="00E2375B" w:rsidRPr="003C4D4D" w:rsidRDefault="00E2375B" w:rsidP="00C675A2">
      <w:pPr>
        <w:pStyle w:val="Amain"/>
        <w:keepNext/>
      </w:pPr>
      <w:r w:rsidRPr="003C4D4D">
        <w:lastRenderedPageBreak/>
        <w:tab/>
        <w:t>(2)</w:t>
      </w:r>
      <w:r w:rsidRPr="003C4D4D">
        <w:tab/>
        <w:t>The prescribed amount is the greater of the following amounts:</w:t>
      </w:r>
    </w:p>
    <w:p w:rsidR="00E2375B" w:rsidRPr="003C4D4D" w:rsidRDefault="00E2375B" w:rsidP="00C675A2">
      <w:pPr>
        <w:pStyle w:val="Apara"/>
        <w:keepNext/>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C675A2">
      <w:pPr>
        <w:pStyle w:val="Apara"/>
        <w:keepNext/>
      </w:pPr>
      <w:r w:rsidRPr="003C4D4D">
        <w:tab/>
        <w:t>(b)</w:t>
      </w:r>
      <w:r w:rsidRPr="003C4D4D">
        <w:tab/>
        <w:t xml:space="preserve">the amount payable to the lessee under the </w:t>
      </w:r>
      <w:hyperlink r:id="rId231"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2"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3"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51" w:name="_Toc44333433"/>
      <w:r w:rsidRPr="00115015">
        <w:rPr>
          <w:rStyle w:val="CharSectNo"/>
        </w:rPr>
        <w:t>219</w:t>
      </w:r>
      <w:r w:rsidRPr="003C4D4D">
        <w:tab/>
        <w:t>Payment amount—lease acquired after 18 February 2014 other than by contract, and transferor acquired lease before 18 February 2014—Act, s 300 (2)</w:t>
      </w:r>
      <w:bookmarkEnd w:id="151"/>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acquired an interest in land comprised in an affected lease on or before 18 February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 xml:space="preserve">the amount payable to the lessee for the surrender under the </w:t>
      </w:r>
      <w:r w:rsidR="00CE01D5">
        <w:t>LAIE buyback</w:t>
      </w:r>
      <w:r w:rsidRPr="003C4D4D">
        <w:t xml:space="preserve"> program valuation procedure;</w:t>
      </w:r>
    </w:p>
    <w:p w:rsidR="00E2375B" w:rsidRPr="003C4D4D" w:rsidRDefault="00E2375B" w:rsidP="00C675A2">
      <w:pPr>
        <w:pStyle w:val="Apara"/>
        <w:keepNext/>
      </w:pPr>
      <w:r w:rsidRPr="003C4D4D">
        <w:tab/>
        <w:t>(b)</w:t>
      </w:r>
      <w:r w:rsidRPr="003C4D4D">
        <w:tab/>
        <w:t xml:space="preserve">the amount payable to the lessee under the </w:t>
      </w:r>
      <w:hyperlink r:id="rId234"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5"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6" w:tooltip="Planning and Development Act 2007" w:history="1">
        <w:r w:rsidRPr="00582686">
          <w:rPr>
            <w:rStyle w:val="charCitHyperlinkAbbrev"/>
          </w:rPr>
          <w:t>Act</w:t>
        </w:r>
      </w:hyperlink>
      <w:r w:rsidRPr="003C4D4D">
        <w:t>, s 293).</w:t>
      </w:r>
    </w:p>
    <w:p w:rsidR="00E2375B" w:rsidRPr="003C4D4D" w:rsidRDefault="00E2375B" w:rsidP="00E2375B">
      <w:pPr>
        <w:pStyle w:val="AH5Sec"/>
      </w:pPr>
      <w:bookmarkStart w:id="152" w:name="_Toc44333434"/>
      <w:r w:rsidRPr="00115015">
        <w:rPr>
          <w:rStyle w:val="CharSectNo"/>
        </w:rPr>
        <w:lastRenderedPageBreak/>
        <w:t>219A</w:t>
      </w:r>
      <w:r w:rsidRPr="003C4D4D">
        <w:tab/>
        <w:t>Payment amount—lease acquired after 18 February 2014 other than by contract, and transferor acquired lease after 18 February 2014—Act, s 300 (2)</w:t>
      </w:r>
      <w:bookmarkEnd w:id="152"/>
    </w:p>
    <w:p w:rsidR="00E2375B" w:rsidRPr="003C4D4D" w:rsidRDefault="00E2375B" w:rsidP="00E2375B">
      <w:pPr>
        <w:pStyle w:val="Amain"/>
      </w:pPr>
      <w:r w:rsidRPr="003C4D4D">
        <w:tab/>
        <w:t>(1)</w:t>
      </w:r>
      <w:r w:rsidRPr="003C4D4D">
        <w:tab/>
        <w:t>This section applies if—</w:t>
      </w:r>
    </w:p>
    <w:p w:rsidR="00E2375B" w:rsidRPr="003C4D4D" w:rsidRDefault="00E2375B" w:rsidP="00E2375B">
      <w:pPr>
        <w:pStyle w:val="Apara"/>
      </w:pPr>
      <w:r w:rsidRPr="003C4D4D">
        <w:tab/>
        <w:t>(a)</w:t>
      </w:r>
      <w:r w:rsidRPr="003C4D4D">
        <w:tab/>
        <w:t xml:space="preserve">a person (the </w:t>
      </w:r>
      <w:r w:rsidRPr="003C4D4D">
        <w:rPr>
          <w:rStyle w:val="charBoldItals"/>
        </w:rPr>
        <w:t>transferor</w:t>
      </w:r>
      <w:r w:rsidRPr="003C4D4D">
        <w:t>) entered into a contract for sale of land comprised in the affected lease after 18 February 2014 but before 28 October 2014; and</w:t>
      </w:r>
    </w:p>
    <w:p w:rsidR="00E2375B" w:rsidRPr="003C4D4D" w:rsidRDefault="00E2375B" w:rsidP="00E2375B">
      <w:pPr>
        <w:pStyle w:val="Apara"/>
      </w:pPr>
      <w:r w:rsidRPr="003C4D4D">
        <w:tab/>
        <w:t>(b)</w:t>
      </w:r>
      <w:r w:rsidRPr="003C4D4D">
        <w:tab/>
        <w:t>after 18 February 2014, a lessee acquired from the transferor an interest in the land other than by entering into a contract for sale; and</w:t>
      </w:r>
    </w:p>
    <w:p w:rsidR="00E2375B" w:rsidRPr="003C4D4D" w:rsidRDefault="00E2375B" w:rsidP="00E2375B">
      <w:pPr>
        <w:pStyle w:val="Apara"/>
      </w:pPr>
      <w:r w:rsidRPr="003C4D4D">
        <w:tab/>
        <w:t>(c)</w:t>
      </w:r>
      <w:r w:rsidRPr="003C4D4D">
        <w:tab/>
        <w:t xml:space="preserve">the lessee surrenders the affected lease under the </w:t>
      </w:r>
      <w:r w:rsidR="00CE01D5">
        <w:t>LAIE buyback</w:t>
      </w:r>
      <w:r w:rsidRPr="003C4D4D">
        <w:t xml:space="preserve"> program.</w:t>
      </w:r>
    </w:p>
    <w:p w:rsidR="00E2375B" w:rsidRPr="003C4D4D" w:rsidRDefault="00E2375B" w:rsidP="00E2375B">
      <w:pPr>
        <w:pStyle w:val="Amain"/>
      </w:pPr>
      <w:r w:rsidRPr="003C4D4D">
        <w:tab/>
        <w:t>(2)</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w:t>
      </w:r>
    </w:p>
    <w:p w:rsidR="00E2375B" w:rsidRPr="003C4D4D" w:rsidRDefault="00E2375B" w:rsidP="00B5598E">
      <w:pPr>
        <w:pStyle w:val="Apara"/>
        <w:keepNext/>
      </w:pPr>
      <w:r w:rsidRPr="003C4D4D">
        <w:tab/>
        <w:t>(b)</w:t>
      </w:r>
      <w:r w:rsidRPr="003C4D4D">
        <w:tab/>
        <w:t xml:space="preserve">the amount payable to the lessee under the </w:t>
      </w:r>
      <w:hyperlink r:id="rId237" w:tooltip="Planning and Development Act 2007" w:history="1">
        <w:r w:rsidRPr="00582686">
          <w:rPr>
            <w:rStyle w:val="charCitHyperlinkAbbrev"/>
          </w:rPr>
          <w:t>Act</w:t>
        </w:r>
      </w:hyperlink>
      <w:r w:rsidRPr="003C4D4D">
        <w:t>, section 291 (Authority to pay for certain improvements).</w:t>
      </w:r>
    </w:p>
    <w:p w:rsidR="00E2375B" w:rsidRPr="003C4D4D" w:rsidRDefault="00E2375B" w:rsidP="00E2375B">
      <w:pPr>
        <w:pStyle w:val="aNotepar"/>
      </w:pPr>
      <w:r w:rsidRPr="003C4D4D">
        <w:rPr>
          <w:rStyle w:val="charItals"/>
        </w:rPr>
        <w:t>Note</w:t>
      </w:r>
      <w:r w:rsidRPr="003C4D4D">
        <w:rPr>
          <w:rStyle w:val="charItals"/>
        </w:rPr>
        <w:tab/>
      </w:r>
      <w:r w:rsidRPr="003C4D4D">
        <w:t xml:space="preserve">The </w:t>
      </w:r>
      <w:hyperlink r:id="rId238" w:tooltip="Planning and Development Act 2007" w:history="1">
        <w:r w:rsidRPr="00582686">
          <w:rPr>
            <w:rStyle w:val="charCitHyperlinkAbbrev"/>
          </w:rPr>
          <w:t>Act</w:t>
        </w:r>
      </w:hyperlink>
      <w:r w:rsidRPr="003C4D4D">
        <w:t xml:space="preserve">, s 291 applies to a surrendered lease as if the lease had expired on the day the lease was surrendered (see </w:t>
      </w:r>
      <w:hyperlink r:id="rId239" w:tooltip="Planning and Development Act 2007" w:history="1">
        <w:r w:rsidRPr="00582686">
          <w:rPr>
            <w:rStyle w:val="charCitHyperlinkAbbrev"/>
          </w:rPr>
          <w:t>Act</w:t>
        </w:r>
      </w:hyperlink>
      <w:r w:rsidRPr="003C4D4D">
        <w:t>, s 293).</w:t>
      </w:r>
    </w:p>
    <w:p w:rsidR="00E2375B" w:rsidRPr="003C4D4D" w:rsidRDefault="00E2375B" w:rsidP="00E2375B">
      <w:pPr>
        <w:pStyle w:val="Amain"/>
        <w:keepNext/>
      </w:pPr>
      <w:r w:rsidRPr="003C4D4D">
        <w:tab/>
        <w:t>(3)</w:t>
      </w:r>
      <w:r w:rsidRPr="003C4D4D">
        <w:tab/>
        <w:t>However, subsection (4) applies if—</w:t>
      </w:r>
    </w:p>
    <w:p w:rsidR="00E2375B" w:rsidRPr="003C4D4D" w:rsidRDefault="00E2375B" w:rsidP="00E2375B">
      <w:pPr>
        <w:pStyle w:val="Apara"/>
      </w:pPr>
      <w:r w:rsidRPr="003C4D4D">
        <w:tab/>
        <w:t>(a)</w:t>
      </w:r>
      <w:r w:rsidRPr="003C4D4D">
        <w:tab/>
        <w:t xml:space="preserve">a lessee makes a submission to the planning and land authority before surrendering the affected lease, stating that the transferor or lessee undertook improvements to the land after the day the transferor completed the contract for sale and on or before 28 October 2014 (the </w:t>
      </w:r>
      <w:r w:rsidRPr="003C4D4D">
        <w:rPr>
          <w:rStyle w:val="charBoldItals"/>
        </w:rPr>
        <w:t>after-purchase improvements</w:t>
      </w:r>
      <w:r w:rsidRPr="003C4D4D">
        <w:t>); and</w:t>
      </w:r>
    </w:p>
    <w:p w:rsidR="00E2375B" w:rsidRPr="003C4D4D" w:rsidRDefault="00E2375B" w:rsidP="00E2375B">
      <w:pPr>
        <w:pStyle w:val="Apara"/>
      </w:pPr>
      <w:r w:rsidRPr="003C4D4D">
        <w:tab/>
        <w:t>(b)</w:t>
      </w:r>
      <w:r w:rsidRPr="003C4D4D">
        <w:tab/>
        <w:t>the planning and land authority is satisfied that the after</w:t>
      </w:r>
      <w:r w:rsidRPr="003C4D4D">
        <w:noBreakHyphen/>
        <w:t xml:space="preserve">purchase improvements have had a significant effect on the value of the affected lease including improvements. </w:t>
      </w:r>
    </w:p>
    <w:p w:rsidR="00E2375B" w:rsidRPr="003C4D4D" w:rsidRDefault="00E2375B" w:rsidP="00C675A2">
      <w:pPr>
        <w:pStyle w:val="Amain"/>
        <w:keepNext/>
      </w:pPr>
      <w:r w:rsidRPr="003C4D4D">
        <w:lastRenderedPageBreak/>
        <w:tab/>
        <w:t>(4)</w:t>
      </w:r>
      <w:r w:rsidRPr="003C4D4D">
        <w:tab/>
        <w:t>The prescribed amount is the greater of the following amounts:</w:t>
      </w:r>
    </w:p>
    <w:p w:rsidR="00E2375B" w:rsidRPr="003C4D4D" w:rsidRDefault="00E2375B" w:rsidP="00E2375B">
      <w:pPr>
        <w:pStyle w:val="Apara"/>
      </w:pPr>
      <w:r w:rsidRPr="003C4D4D">
        <w:tab/>
        <w:t>(a)</w:t>
      </w:r>
      <w:r w:rsidRPr="003C4D4D">
        <w:tab/>
        <w:t>the amount of the purchase price set out in the contract for sale, plus the value of the after-purchase improvements;</w:t>
      </w:r>
    </w:p>
    <w:p w:rsidR="00E2375B" w:rsidRPr="003C4D4D" w:rsidRDefault="00E2375B" w:rsidP="00E2375B">
      <w:pPr>
        <w:pStyle w:val="Apara"/>
      </w:pPr>
      <w:r w:rsidRPr="003C4D4D">
        <w:tab/>
        <w:t>(b)</w:t>
      </w:r>
      <w:r w:rsidRPr="003C4D4D">
        <w:tab/>
        <w:t xml:space="preserve">the amount payable to the lessee under the </w:t>
      </w:r>
      <w:hyperlink r:id="rId240" w:tooltip="Planning and Development Act 2007" w:history="1">
        <w:r w:rsidRPr="00582686">
          <w:rPr>
            <w:rStyle w:val="charCitHyperlinkAbbrev"/>
          </w:rPr>
          <w:t>Act</w:t>
        </w:r>
      </w:hyperlink>
      <w:r w:rsidRPr="003C4D4D">
        <w:t>, section 291.</w:t>
      </w:r>
    </w:p>
    <w:p w:rsidR="00E2375B" w:rsidRPr="003C4D4D" w:rsidRDefault="00E2375B" w:rsidP="00E2375B">
      <w:pPr>
        <w:pStyle w:val="AH5Sec"/>
      </w:pPr>
      <w:bookmarkStart w:id="153" w:name="_Toc44333435"/>
      <w:r w:rsidRPr="00115015">
        <w:rPr>
          <w:rStyle w:val="CharSectNo"/>
        </w:rPr>
        <w:t>219B</w:t>
      </w:r>
      <w:r w:rsidRPr="003C4D4D">
        <w:tab/>
      </w:r>
      <w:r w:rsidR="00CE01D5" w:rsidRPr="00667352">
        <w:t>Limitation on payment amount—LAIE buyback program—Act, s 300 (3)</w:t>
      </w:r>
      <w:bookmarkEnd w:id="153"/>
    </w:p>
    <w:p w:rsidR="00E2375B" w:rsidRPr="003C4D4D" w:rsidRDefault="00E2375B" w:rsidP="00E2375B">
      <w:pPr>
        <w:pStyle w:val="Amainreturn"/>
        <w:keepLines/>
      </w:pPr>
      <w:r w:rsidRPr="003C4D4D">
        <w:t>The planning and land authority may pay an amount mentioned in section 215 to section 219A only if all outstanding amounts payable to the Territory in relation to the lease (including rates, land tax, stamp duty and land rent) have been paid.</w:t>
      </w:r>
    </w:p>
    <w:p w:rsidR="00E2375B" w:rsidRPr="003C4D4D" w:rsidRDefault="00E2375B" w:rsidP="00E2375B">
      <w:pPr>
        <w:pStyle w:val="AH5Sec"/>
      </w:pPr>
      <w:bookmarkStart w:id="154" w:name="_Toc44333436"/>
      <w:r w:rsidRPr="00115015">
        <w:rPr>
          <w:rStyle w:val="CharSectNo"/>
        </w:rPr>
        <w:t>219C</w:t>
      </w:r>
      <w:r w:rsidRPr="003C4D4D">
        <w:tab/>
        <w:t>Payment amount under this division includes payment for improvements</w:t>
      </w:r>
      <w:bookmarkEnd w:id="154"/>
    </w:p>
    <w:p w:rsidR="00E2375B" w:rsidRPr="003C4D4D" w:rsidRDefault="00E2375B" w:rsidP="00B5598E">
      <w:pPr>
        <w:pStyle w:val="Amainreturn"/>
        <w:keepLines/>
      </w:pPr>
      <w:r w:rsidRPr="003C4D4D">
        <w:t xml:space="preserve">An amount paid to a lessee under any of the following provisions is taken to include any payment the planning and land authority may be liable to pay to the lessee under the </w:t>
      </w:r>
      <w:hyperlink r:id="rId241" w:tooltip="Planning and Development Act 2007" w:history="1">
        <w:r w:rsidRPr="00582686">
          <w:rPr>
            <w:rStyle w:val="charCitHyperlinkAbbrev"/>
          </w:rPr>
          <w:t>Act</w:t>
        </w:r>
      </w:hyperlink>
      <w:r w:rsidRPr="003C4D4D">
        <w:t>, section 291 (Authority to pay for certain improvements) in relation to the surrender:</w:t>
      </w:r>
    </w:p>
    <w:p w:rsidR="00E2375B" w:rsidRPr="003C4D4D" w:rsidRDefault="00E2375B" w:rsidP="00E2375B">
      <w:pPr>
        <w:pStyle w:val="Apara"/>
      </w:pPr>
      <w:r w:rsidRPr="003C4D4D">
        <w:tab/>
        <w:t>(a)</w:t>
      </w:r>
      <w:r w:rsidRPr="003C4D4D">
        <w:tab/>
        <w:t>section 215 (2) (a);</w:t>
      </w:r>
    </w:p>
    <w:p w:rsidR="00E2375B" w:rsidRPr="003C4D4D" w:rsidRDefault="00E2375B" w:rsidP="00E2375B">
      <w:pPr>
        <w:pStyle w:val="Apara"/>
      </w:pPr>
      <w:r w:rsidRPr="003C4D4D">
        <w:tab/>
        <w:t>(b)</w:t>
      </w:r>
      <w:r w:rsidRPr="003C4D4D">
        <w:tab/>
        <w:t>section 216 (2) (a), (3) (a);</w:t>
      </w:r>
    </w:p>
    <w:p w:rsidR="00E2375B" w:rsidRPr="003C4D4D" w:rsidRDefault="00E2375B" w:rsidP="00E2375B">
      <w:pPr>
        <w:pStyle w:val="Apara"/>
      </w:pPr>
      <w:r w:rsidRPr="003C4D4D">
        <w:tab/>
        <w:t>(c)</w:t>
      </w:r>
      <w:r w:rsidRPr="003C4D4D">
        <w:tab/>
        <w:t>section 217 (2) (a);</w:t>
      </w:r>
    </w:p>
    <w:p w:rsidR="00E2375B" w:rsidRPr="003C4D4D" w:rsidRDefault="00E2375B" w:rsidP="00E2375B">
      <w:pPr>
        <w:pStyle w:val="Apara"/>
      </w:pPr>
      <w:r w:rsidRPr="003C4D4D">
        <w:tab/>
        <w:t>(d)</w:t>
      </w:r>
      <w:r w:rsidRPr="003C4D4D">
        <w:tab/>
        <w:t>section 218 (2) (a);</w:t>
      </w:r>
    </w:p>
    <w:p w:rsidR="00E2375B" w:rsidRPr="003C4D4D" w:rsidRDefault="00E2375B" w:rsidP="00E2375B">
      <w:pPr>
        <w:pStyle w:val="Apara"/>
      </w:pPr>
      <w:r w:rsidRPr="003C4D4D">
        <w:tab/>
        <w:t>(e)</w:t>
      </w:r>
      <w:r w:rsidRPr="003C4D4D">
        <w:tab/>
        <w:t>section 219 (2) (a);</w:t>
      </w:r>
    </w:p>
    <w:p w:rsidR="00E2375B" w:rsidRPr="003C4D4D" w:rsidRDefault="00E2375B" w:rsidP="00E2375B">
      <w:pPr>
        <w:pStyle w:val="Apara"/>
      </w:pPr>
      <w:r w:rsidRPr="003C4D4D">
        <w:tab/>
        <w:t>(f)</w:t>
      </w:r>
      <w:r w:rsidRPr="003C4D4D">
        <w:tab/>
        <w:t>section 219A (2) (a), (3) (a).</w:t>
      </w:r>
    </w:p>
    <w:p w:rsidR="00AB1BB3" w:rsidRDefault="00AB1BB3">
      <w:pPr>
        <w:pStyle w:val="PageBreak"/>
      </w:pPr>
      <w:r>
        <w:br w:type="page"/>
      </w:r>
    </w:p>
    <w:p w:rsidR="00AB1BB3" w:rsidRPr="00115015" w:rsidRDefault="00AB1BB3">
      <w:pPr>
        <w:pStyle w:val="AH2Part"/>
      </w:pPr>
      <w:bookmarkStart w:id="155" w:name="_Toc44333437"/>
      <w:r w:rsidRPr="00115015">
        <w:rPr>
          <w:rStyle w:val="CharPartNo"/>
        </w:rPr>
        <w:lastRenderedPageBreak/>
        <w:t>Part 5.9</w:t>
      </w:r>
      <w:r>
        <w:tab/>
      </w:r>
      <w:r w:rsidRPr="00115015">
        <w:rPr>
          <w:rStyle w:val="CharPartText"/>
        </w:rPr>
        <w:t>Subletting of leases</w:t>
      </w:r>
      <w:bookmarkEnd w:id="155"/>
    </w:p>
    <w:p w:rsidR="00E2375B" w:rsidRDefault="00E2375B" w:rsidP="00E2375B">
      <w:pPr>
        <w:pStyle w:val="Placeholder"/>
      </w:pPr>
      <w:r>
        <w:rPr>
          <w:rStyle w:val="CharDivNo"/>
        </w:rPr>
        <w:t xml:space="preserve">  </w:t>
      </w:r>
      <w:r>
        <w:rPr>
          <w:rStyle w:val="CharDivText"/>
        </w:rPr>
        <w:t xml:space="preserve">  </w:t>
      </w:r>
    </w:p>
    <w:p w:rsidR="00172A80" w:rsidRPr="00875704" w:rsidRDefault="00172A80" w:rsidP="00172A80">
      <w:pPr>
        <w:pStyle w:val="AH5Sec"/>
      </w:pPr>
      <w:bookmarkStart w:id="156" w:name="_Toc44333438"/>
      <w:r w:rsidRPr="00115015">
        <w:rPr>
          <w:rStyle w:val="CharSectNo"/>
        </w:rPr>
        <w:t>220</w:t>
      </w:r>
      <w:r w:rsidRPr="00875704">
        <w:tab/>
        <w:t>Criteria for giving approval of sublease of land—Act, s 308 (3) (a)</w:t>
      </w:r>
      <w:bookmarkEnd w:id="156"/>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172A80" w:rsidRPr="00875704" w:rsidRDefault="00172A80" w:rsidP="00172A80">
      <w:pPr>
        <w:pStyle w:val="Apara"/>
      </w:pPr>
      <w:r w:rsidRPr="00875704">
        <w:tab/>
        <w:t>(b)</w:t>
      </w:r>
      <w:r w:rsidRPr="00875704">
        <w:tab/>
        <w:t>for a land sublease—</w:t>
      </w:r>
    </w:p>
    <w:p w:rsidR="00172A80" w:rsidRPr="00875704" w:rsidRDefault="00172A80" w:rsidP="00172A80">
      <w:pPr>
        <w:pStyle w:val="Asubpara"/>
      </w:pPr>
      <w:r w:rsidRPr="00875704">
        <w:tab/>
        <w:t>(</w:t>
      </w:r>
      <w:proofErr w:type="spellStart"/>
      <w:r w:rsidRPr="00875704">
        <w:t>i</w:t>
      </w:r>
      <w:proofErr w:type="spellEnd"/>
      <w:r w:rsidRPr="00875704">
        <w:t>)</w:t>
      </w:r>
      <w:r w:rsidRPr="00875704">
        <w:tab/>
        <w:t>must not be for a term longer than 99 years; and</w:t>
      </w:r>
    </w:p>
    <w:p w:rsidR="00172A80" w:rsidRPr="00875704" w:rsidRDefault="00172A80" w:rsidP="00172A80">
      <w:pPr>
        <w:pStyle w:val="Asubpara"/>
      </w:pPr>
      <w:r w:rsidRPr="00875704">
        <w:tab/>
        <w:t>(ii)</w:t>
      </w:r>
      <w:r w:rsidRPr="00875704">
        <w:tab/>
        <w:t>if the sublease authorises residential use of the land under the sublease—the sublease must state the number, or a maximum number, of dwellings permitted on the land under the sublease; and</w:t>
      </w:r>
    </w:p>
    <w:p w:rsidR="00172A80" w:rsidRPr="00875704" w:rsidRDefault="00172A80" w:rsidP="00172A80">
      <w:pPr>
        <w:pStyle w:val="Asubpara"/>
      </w:pPr>
      <w:r w:rsidRPr="00875704">
        <w:tab/>
        <w:t>(iii)</w:t>
      </w:r>
      <w:r w:rsidRPr="00875704">
        <w:tab/>
        <w:t>if the sublease authorises non-residential use of the land under the sublease—the sublease must state the maximum total gross floor area of buildings and structures permitted for non-residential use on the land under the sublease.</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172A80" w:rsidRPr="00875704" w:rsidRDefault="00172A80" w:rsidP="00172A80">
      <w:pPr>
        <w:pStyle w:val="AH5Sec"/>
      </w:pPr>
      <w:bookmarkStart w:id="157" w:name="_Toc44333439"/>
      <w:r w:rsidRPr="00115015">
        <w:rPr>
          <w:rStyle w:val="CharSectNo"/>
        </w:rPr>
        <w:t>221</w:t>
      </w:r>
      <w:r w:rsidRPr="00875704">
        <w:tab/>
        <w:t>Prescribed matters in land sublease—Act, s 308 (7)</w:t>
      </w:r>
      <w:bookmarkEnd w:id="157"/>
    </w:p>
    <w:p w:rsidR="00172A80" w:rsidRPr="00875704" w:rsidRDefault="00172A80" w:rsidP="00172A80">
      <w:pPr>
        <w:pStyle w:val="Amain"/>
      </w:pPr>
      <w:r w:rsidRPr="00875704">
        <w:tab/>
        <w:t>(1)</w:t>
      </w:r>
      <w:r w:rsidRPr="00875704">
        <w:tab/>
        <w:t>A land sublease must—</w:t>
      </w:r>
    </w:p>
    <w:p w:rsidR="00172A80" w:rsidRPr="00875704" w:rsidRDefault="00172A80" w:rsidP="00172A80">
      <w:pPr>
        <w:pStyle w:val="Apara"/>
      </w:pPr>
      <w:r w:rsidRPr="00875704">
        <w:tab/>
        <w:t>(a)</w:t>
      </w:r>
      <w:r w:rsidRPr="00875704">
        <w:tab/>
        <w:t>if the sublease is a declared land sublease—state that it is a declared land sublease; and</w:t>
      </w:r>
    </w:p>
    <w:p w:rsidR="00172A80" w:rsidRPr="00875704" w:rsidRDefault="00172A80" w:rsidP="00172A80">
      <w:pPr>
        <w:pStyle w:val="Apara"/>
      </w:pPr>
      <w:r w:rsidRPr="00875704">
        <w:tab/>
        <w:t>(b)</w:t>
      </w:r>
      <w:r w:rsidRPr="00875704">
        <w:tab/>
        <w:t>include a purpose clause consistent with the Crown lease under which the sublease is granted; and</w:t>
      </w:r>
    </w:p>
    <w:p w:rsidR="00172A80" w:rsidRPr="00875704" w:rsidRDefault="00172A80" w:rsidP="00172A80">
      <w:pPr>
        <w:pStyle w:val="Apara"/>
      </w:pPr>
      <w:r w:rsidRPr="00875704">
        <w:tab/>
        <w:t>(c)</w:t>
      </w:r>
      <w:r w:rsidRPr="00875704">
        <w:tab/>
        <w:t>state the commencement date and term of the sublease; and</w:t>
      </w:r>
    </w:p>
    <w:p w:rsidR="00172A80" w:rsidRPr="00875704" w:rsidRDefault="00172A80" w:rsidP="00C675A2">
      <w:pPr>
        <w:pStyle w:val="Apara"/>
        <w:keepNext/>
      </w:pPr>
      <w:r w:rsidRPr="00875704">
        <w:lastRenderedPageBreak/>
        <w:tab/>
        <w:t>(d)</w:t>
      </w:r>
      <w:r w:rsidRPr="00875704">
        <w:tab/>
        <w:t>include a plan of the land—</w:t>
      </w:r>
    </w:p>
    <w:p w:rsidR="00172A80" w:rsidRPr="00875704" w:rsidRDefault="00172A80" w:rsidP="00172A80">
      <w:pPr>
        <w:pStyle w:val="Asubpara"/>
      </w:pPr>
      <w:r w:rsidRPr="00875704">
        <w:tab/>
        <w:t>(</w:t>
      </w:r>
      <w:proofErr w:type="spellStart"/>
      <w:r w:rsidRPr="00875704">
        <w:t>i</w:t>
      </w:r>
      <w:proofErr w:type="spellEnd"/>
      <w:r w:rsidRPr="00875704">
        <w:t>)</w:t>
      </w:r>
      <w:r w:rsidRPr="00875704">
        <w:tab/>
        <w:t xml:space="preserve">prepared in accordance with any relevant practice direction under the </w:t>
      </w:r>
      <w:hyperlink r:id="rId242" w:tooltip="A2007-33" w:history="1">
        <w:r w:rsidRPr="00875704">
          <w:rPr>
            <w:rStyle w:val="charCitHyperlinkItal"/>
          </w:rPr>
          <w:t>Surveyors Act 2007</w:t>
        </w:r>
      </w:hyperlink>
      <w:r w:rsidRPr="00875704">
        <w:t>, section 55; and</w:t>
      </w:r>
    </w:p>
    <w:p w:rsidR="00172A80" w:rsidRPr="00875704" w:rsidRDefault="00172A80" w:rsidP="00172A80">
      <w:pPr>
        <w:pStyle w:val="Asubpara"/>
      </w:pPr>
      <w:r w:rsidRPr="00875704">
        <w:tab/>
        <w:t>(ii)</w:t>
      </w:r>
      <w:r w:rsidRPr="00875704">
        <w:tab/>
        <w:t>signed by the surveyor-general; and</w:t>
      </w:r>
    </w:p>
    <w:p w:rsidR="00172A80" w:rsidRPr="00875704" w:rsidRDefault="00172A80" w:rsidP="00172A80">
      <w:pPr>
        <w:pStyle w:val="Apara"/>
      </w:pPr>
      <w:r w:rsidRPr="00875704">
        <w:tab/>
        <w:t>(e)</w:t>
      </w:r>
      <w:r w:rsidRPr="00875704">
        <w:tab/>
        <w:t>include a provision dealing with termination of the sublease, including breach of the sublease, that is fair and equitable between the parties having regard to the parties’ circumstances and the nature and circumstances of the termination; and</w:t>
      </w:r>
    </w:p>
    <w:p w:rsidR="00172A80" w:rsidRPr="00875704" w:rsidRDefault="00172A80" w:rsidP="00172A80">
      <w:pPr>
        <w:pStyle w:val="Apara"/>
      </w:pPr>
      <w:r w:rsidRPr="00875704">
        <w:tab/>
        <w:t>(f)</w:t>
      </w:r>
      <w:r w:rsidRPr="00875704">
        <w:tab/>
        <w:t>include a provision dealing with the resolution of disputes between the parties in relation to the sublease, that is fair and equitable between the parties having regard to the parties’ circumstances and the nature and circumstances of the dispute; and</w:t>
      </w:r>
    </w:p>
    <w:p w:rsidR="00172A80" w:rsidRPr="00875704" w:rsidRDefault="00172A80" w:rsidP="00172A80">
      <w:pPr>
        <w:pStyle w:val="Apara"/>
      </w:pPr>
      <w:r w:rsidRPr="00875704">
        <w:tab/>
        <w:t>(g)</w:t>
      </w:r>
      <w:r w:rsidRPr="00875704">
        <w:tab/>
        <w:t>include or be accompanied by—</w:t>
      </w:r>
    </w:p>
    <w:p w:rsidR="00172A80" w:rsidRPr="00875704" w:rsidRDefault="00172A80" w:rsidP="00172A80">
      <w:pPr>
        <w:pStyle w:val="Asubpara"/>
      </w:pPr>
      <w:r w:rsidRPr="00875704">
        <w:tab/>
        <w:t>(</w:t>
      </w:r>
      <w:proofErr w:type="spellStart"/>
      <w:r w:rsidRPr="00875704">
        <w:t>i</w:t>
      </w:r>
      <w:proofErr w:type="spellEnd"/>
      <w:r w:rsidRPr="00875704">
        <w:t>)</w:t>
      </w:r>
      <w:r w:rsidRPr="00875704">
        <w:tab/>
        <w:t>a written statement from relevant utility providers that the utility services are available to the land under the land sublease; and</w:t>
      </w:r>
    </w:p>
    <w:p w:rsidR="00172A80" w:rsidRPr="00875704" w:rsidRDefault="00172A80" w:rsidP="00172A80">
      <w:pPr>
        <w:pStyle w:val="Asubpara"/>
      </w:pPr>
      <w:r w:rsidRPr="00875704">
        <w:tab/>
        <w:t>(ii)</w:t>
      </w:r>
      <w:r w:rsidRPr="00875704">
        <w:tab/>
        <w:t>plans in accordance with any relevant Australian Standard showing that the utility services are available to the land under the land sublease; and</w:t>
      </w:r>
    </w:p>
    <w:p w:rsidR="00172A80" w:rsidRPr="00875704" w:rsidRDefault="00172A80" w:rsidP="00172A80">
      <w:pPr>
        <w:pStyle w:val="Apara"/>
      </w:pPr>
      <w:r w:rsidRPr="00875704">
        <w:tab/>
        <w:t>(h)</w:t>
      </w:r>
      <w:r w:rsidRPr="00875704">
        <w:tab/>
        <w:t>include or be accompanied by plans in accordance with any relevant Australian Standard showing that satisfactory road access for municipal services is available to the land under the land sublease.</w:t>
      </w:r>
    </w:p>
    <w:p w:rsidR="00172A80" w:rsidRPr="00875704" w:rsidRDefault="00172A80" w:rsidP="00172A80">
      <w:pPr>
        <w:pStyle w:val="aExamHdgpar"/>
      </w:pPr>
      <w:r w:rsidRPr="00875704">
        <w:t>Examples—municipal services</w:t>
      </w:r>
    </w:p>
    <w:p w:rsidR="00172A80" w:rsidRPr="00875704" w:rsidRDefault="00172A80" w:rsidP="00172A80">
      <w:pPr>
        <w:pStyle w:val="aExampar"/>
      </w:pPr>
      <w:r w:rsidRPr="00875704">
        <w:t>waste removal and recycling services, fire and other emergency services</w:t>
      </w:r>
    </w:p>
    <w:p w:rsidR="00172A80" w:rsidRPr="00875704" w:rsidRDefault="00172A80" w:rsidP="00172A80">
      <w:pPr>
        <w:pStyle w:val="Amain"/>
      </w:pPr>
      <w:r w:rsidRPr="00875704">
        <w:tab/>
        <w:t>(2)</w:t>
      </w:r>
      <w:r w:rsidRPr="00875704">
        <w:tab/>
        <w:t xml:space="preserve">For this section, a </w:t>
      </w:r>
      <w:r w:rsidRPr="00875704">
        <w:rPr>
          <w:rStyle w:val="charBoldItals"/>
        </w:rPr>
        <w:t>utility service is available to the land under a land sublease</w:t>
      </w:r>
      <w:r w:rsidRPr="00875704">
        <w:t xml:space="preserve"> if the service can be connected at the boundary of the land sublease to enable the service to be provided on the land under the land sublease.</w:t>
      </w:r>
    </w:p>
    <w:p w:rsidR="00172A80" w:rsidRPr="00875704" w:rsidRDefault="00172A80" w:rsidP="00172A80">
      <w:pPr>
        <w:pStyle w:val="Amain"/>
      </w:pPr>
      <w:r w:rsidRPr="00875704">
        <w:lastRenderedPageBreak/>
        <w:tab/>
        <w:t>(3)</w:t>
      </w:r>
      <w:r w:rsidRPr="00875704">
        <w:tab/>
        <w:t>In this section:</w:t>
      </w:r>
    </w:p>
    <w:p w:rsidR="00172A80" w:rsidRPr="00875704" w:rsidRDefault="00172A80" w:rsidP="00172A80">
      <w:pPr>
        <w:pStyle w:val="aDef"/>
      </w:pPr>
      <w:r w:rsidRPr="00875704">
        <w:rPr>
          <w:rStyle w:val="charBoldItals"/>
        </w:rPr>
        <w:t>electricity services</w:t>
      </w:r>
      <w:r w:rsidRPr="00875704">
        <w:t xml:space="preserve"> means the services described in the </w:t>
      </w:r>
      <w:hyperlink r:id="rId243" w:tooltip="A2000-65" w:history="1">
        <w:r w:rsidRPr="00875704">
          <w:rPr>
            <w:rStyle w:val="charCitHyperlinkItal"/>
          </w:rPr>
          <w:t>Utilities Act 2000</w:t>
        </w:r>
      </w:hyperlink>
      <w:r w:rsidRPr="00875704">
        <w:t>, section 6.</w:t>
      </w:r>
    </w:p>
    <w:p w:rsidR="00172A80" w:rsidRPr="00875704" w:rsidRDefault="00172A80" w:rsidP="00172A80">
      <w:pPr>
        <w:pStyle w:val="aDef"/>
      </w:pPr>
      <w:r w:rsidRPr="00875704">
        <w:rPr>
          <w:rStyle w:val="charBoldItals"/>
        </w:rPr>
        <w:t>gas services</w:t>
      </w:r>
      <w:r w:rsidRPr="00875704">
        <w:t xml:space="preserve"> means the services described in the </w:t>
      </w:r>
      <w:hyperlink r:id="rId244" w:tooltip="A2000-65" w:history="1">
        <w:r w:rsidRPr="00875704">
          <w:rPr>
            <w:rStyle w:val="charCitHyperlinkItal"/>
          </w:rPr>
          <w:t>Utilities Act 2000</w:t>
        </w:r>
      </w:hyperlink>
      <w:r w:rsidRPr="00875704">
        <w:t>, section 9.</w:t>
      </w:r>
    </w:p>
    <w:p w:rsidR="00172A80" w:rsidRPr="00875704" w:rsidRDefault="00172A80" w:rsidP="00172A80">
      <w:pPr>
        <w:pStyle w:val="aDef"/>
      </w:pPr>
      <w:r w:rsidRPr="00875704">
        <w:rPr>
          <w:rStyle w:val="charBoldItals"/>
        </w:rPr>
        <w:t>sewerage services</w:t>
      </w:r>
      <w:r w:rsidRPr="00875704">
        <w:t xml:space="preserve"> means the services described in the </w:t>
      </w:r>
      <w:hyperlink r:id="rId245" w:tooltip="A2000-65" w:history="1">
        <w:r w:rsidRPr="00875704">
          <w:rPr>
            <w:rStyle w:val="charCitHyperlinkItal"/>
          </w:rPr>
          <w:t>Utilities Act 2000</w:t>
        </w:r>
      </w:hyperlink>
      <w:r w:rsidRPr="00875704">
        <w:t>, section 13.</w:t>
      </w:r>
    </w:p>
    <w:p w:rsidR="00172A80" w:rsidRPr="00875704" w:rsidRDefault="00172A80" w:rsidP="00172A80">
      <w:pPr>
        <w:pStyle w:val="aDef"/>
      </w:pPr>
      <w:r w:rsidRPr="00875704">
        <w:rPr>
          <w:rStyle w:val="charBoldItals"/>
        </w:rPr>
        <w:t>telecommunications network</w:t>
      </w:r>
      <w:r w:rsidRPr="00875704">
        <w:t xml:space="preserve">—see the </w:t>
      </w:r>
      <w:hyperlink r:id="rId246" w:tooltip="Act 1997 No 47 (Cwlth)" w:history="1">
        <w:r w:rsidRPr="00875704">
          <w:rPr>
            <w:rStyle w:val="charCitHyperlinkItal"/>
          </w:rPr>
          <w:t>Telecommunications Act 1997</w:t>
        </w:r>
      </w:hyperlink>
      <w:r w:rsidRPr="00875704">
        <w:rPr>
          <w:rStyle w:val="charItals"/>
        </w:rPr>
        <w:t xml:space="preserve"> </w:t>
      </w:r>
      <w:r w:rsidRPr="00875704">
        <w:t>(Cwlth), section 7.</w:t>
      </w:r>
    </w:p>
    <w:p w:rsidR="00172A80" w:rsidRPr="00875704" w:rsidRDefault="00172A80" w:rsidP="00172A80">
      <w:pPr>
        <w:pStyle w:val="aDef"/>
      </w:pPr>
      <w:r w:rsidRPr="00875704">
        <w:rPr>
          <w:rStyle w:val="charBoldItals"/>
        </w:rPr>
        <w:t>telecommunications services</w:t>
      </w:r>
      <w:r w:rsidRPr="00875704">
        <w:t xml:space="preserve"> means communications carried by a telecommunications network.</w:t>
      </w:r>
    </w:p>
    <w:p w:rsidR="00172A80" w:rsidRPr="00875704" w:rsidRDefault="00172A80" w:rsidP="00172A80">
      <w:pPr>
        <w:pStyle w:val="aDef"/>
      </w:pPr>
      <w:r w:rsidRPr="00875704">
        <w:rPr>
          <w:rStyle w:val="charBoldItals"/>
        </w:rPr>
        <w:t xml:space="preserve">utility services </w:t>
      </w:r>
      <w:r w:rsidRPr="00875704">
        <w:t>means electricity services, gas services, sewerage services, telecommunication services and water services.</w:t>
      </w:r>
    </w:p>
    <w:p w:rsidR="00172A80" w:rsidRPr="00875704" w:rsidRDefault="00172A80" w:rsidP="00172A80">
      <w:pPr>
        <w:pStyle w:val="aDef"/>
      </w:pPr>
      <w:r w:rsidRPr="00875704">
        <w:rPr>
          <w:rStyle w:val="charBoldItals"/>
        </w:rPr>
        <w:t>water services</w:t>
      </w:r>
      <w:r w:rsidRPr="00875704">
        <w:rPr>
          <w:b/>
        </w:rPr>
        <w:t xml:space="preserve"> </w:t>
      </w:r>
      <w:r w:rsidRPr="00875704">
        <w:t xml:space="preserve">means the services described in the </w:t>
      </w:r>
      <w:hyperlink r:id="rId247" w:tooltip="A2000-65" w:history="1">
        <w:r w:rsidRPr="00875704">
          <w:rPr>
            <w:rStyle w:val="charCitHyperlinkItal"/>
          </w:rPr>
          <w:t>Utilities Act 2000</w:t>
        </w:r>
      </w:hyperlink>
      <w:r w:rsidRPr="00875704">
        <w:t>, section 11.</w:t>
      </w:r>
    </w:p>
    <w:p w:rsidR="00AB1BB3" w:rsidRDefault="00AB1BB3">
      <w:pPr>
        <w:pStyle w:val="PageBreak"/>
      </w:pPr>
      <w:r>
        <w:br w:type="page"/>
      </w:r>
    </w:p>
    <w:p w:rsidR="00AB1BB3" w:rsidRPr="00115015" w:rsidRDefault="00AB1BB3">
      <w:pPr>
        <w:pStyle w:val="AH1Chapter"/>
      </w:pPr>
      <w:bookmarkStart w:id="158" w:name="_Toc44333440"/>
      <w:r w:rsidRPr="00115015">
        <w:rPr>
          <w:rStyle w:val="CharChapNo"/>
        </w:rPr>
        <w:lastRenderedPageBreak/>
        <w:t>Chapter 7</w:t>
      </w:r>
      <w:r>
        <w:tab/>
      </w:r>
      <w:r w:rsidRPr="00115015">
        <w:rPr>
          <w:rStyle w:val="CharChapText"/>
        </w:rPr>
        <w:t>Controlled activities</w:t>
      </w:r>
      <w:bookmarkEnd w:id="158"/>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59" w:name="_Toc44333441"/>
      <w:r w:rsidRPr="00115015">
        <w:rPr>
          <w:rStyle w:val="CharSectNo"/>
        </w:rPr>
        <w:t>300</w:t>
      </w:r>
      <w:r w:rsidRPr="00D04EFA">
        <w:tab/>
      </w:r>
      <w:r w:rsidRPr="00D953D4">
        <w:t>Period for deemed refusal of application for controlled activity order—Act, s 351 (4)</w:t>
      </w:r>
      <w:bookmarkEnd w:id="159"/>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48"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60" w:name="_Toc44333442"/>
      <w:r w:rsidRPr="00115015">
        <w:rPr>
          <w:rStyle w:val="CharSectNo"/>
        </w:rPr>
        <w:t>301</w:t>
      </w:r>
      <w:r w:rsidRPr="00D04EFA">
        <w:tab/>
      </w:r>
      <w:r w:rsidRPr="00D953D4">
        <w:t>Period for deemed refusal of application for controlled activity order if development application approved—</w:t>
      </w:r>
      <w:r w:rsidRPr="00D953D4">
        <w:br/>
        <w:t>Act, s 351 (4)</w:t>
      </w:r>
      <w:bookmarkEnd w:id="160"/>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49"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0"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51"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52"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61" w:name="_Toc44333443"/>
      <w:r w:rsidRPr="00115015">
        <w:rPr>
          <w:rStyle w:val="CharSectNo"/>
        </w:rPr>
        <w:lastRenderedPageBreak/>
        <w:t>302</w:t>
      </w:r>
      <w:r w:rsidRPr="00D04EFA">
        <w:tab/>
      </w:r>
      <w:r w:rsidRPr="00D953D4">
        <w:t>Period for deemed refusal of application for controlled activity order if development application refused—</w:t>
      </w:r>
      <w:r w:rsidRPr="00D953D4">
        <w:br/>
        <w:t>Act, s 351 (4)</w:t>
      </w:r>
      <w:bookmarkEnd w:id="161"/>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53"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4"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w:t>
      </w:r>
      <w:proofErr w:type="spellStart"/>
      <w:r w:rsidRPr="00D953D4">
        <w:t>i</w:t>
      </w:r>
      <w:proofErr w:type="spellEnd"/>
      <w:r w:rsidRPr="00D953D4">
        <w:t>)</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55"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C675A2">
      <w:pPr>
        <w:pStyle w:val="aDefpara"/>
        <w:keepNext/>
      </w:pPr>
      <w:r w:rsidRPr="00D953D4">
        <w:lastRenderedPageBreak/>
        <w:tab/>
        <w:t>(c)</w:t>
      </w:r>
      <w:r w:rsidRPr="00D953D4">
        <w:tab/>
        <w:t>if there is a right to apply to the ACAT for review of the decision on the development application and—</w:t>
      </w:r>
    </w:p>
    <w:p w:rsidR="00273929" w:rsidRPr="00D953D4" w:rsidRDefault="00273929" w:rsidP="00C675A2">
      <w:pPr>
        <w:pStyle w:val="aDefsubpara"/>
        <w:keepNext/>
      </w:pPr>
      <w:r w:rsidRPr="00D953D4">
        <w:tab/>
        <w:t>(</w:t>
      </w:r>
      <w:proofErr w:type="spellStart"/>
      <w:r w:rsidRPr="00D953D4">
        <w:t>i</w:t>
      </w:r>
      <w:proofErr w:type="spellEnd"/>
      <w:r w:rsidRPr="00D953D4">
        <w:t>)</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56"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62" w:name="_Toc44333444"/>
      <w:r w:rsidRPr="00115015">
        <w:rPr>
          <w:rStyle w:val="CharSectNo"/>
        </w:rPr>
        <w:t>303</w:t>
      </w:r>
      <w:r w:rsidRPr="00D04EFA">
        <w:tab/>
        <w:t xml:space="preserve">Period </w:t>
      </w:r>
      <w:r w:rsidRPr="00D953D4">
        <w:t>for deemed decision not to make controlled activity order—Act, s 354 (1) (b)</w:t>
      </w:r>
      <w:bookmarkEnd w:id="162"/>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57"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63" w:name="_Toc44333445"/>
      <w:r w:rsidRPr="00115015">
        <w:rPr>
          <w:rStyle w:val="CharSectNo"/>
        </w:rPr>
        <w:lastRenderedPageBreak/>
        <w:t>304</w:t>
      </w:r>
      <w:r w:rsidRPr="00D04EFA">
        <w:tab/>
        <w:t xml:space="preserve">Period </w:t>
      </w:r>
      <w:r w:rsidRPr="00D953D4">
        <w:t>for deemed decision not to make controlled activity order if development application approved—</w:t>
      </w:r>
      <w:r w:rsidRPr="00D953D4">
        <w:br/>
        <w:t>Act, s 354 (1) (b)</w:t>
      </w:r>
      <w:bookmarkEnd w:id="163"/>
    </w:p>
    <w:p w:rsidR="00273929" w:rsidRPr="00D953D4" w:rsidRDefault="00273929" w:rsidP="00D70709">
      <w:pPr>
        <w:pStyle w:val="Amain"/>
        <w:keepNext/>
      </w:pPr>
      <w:r w:rsidRPr="00D953D4">
        <w:tab/>
        <w:t>(1)</w:t>
      </w:r>
      <w:r w:rsidRPr="00D953D4">
        <w:tab/>
        <w:t>This section applies if—</w:t>
      </w:r>
    </w:p>
    <w:p w:rsidR="00273929" w:rsidRPr="00D953D4" w:rsidRDefault="00273929" w:rsidP="00D70709">
      <w:pPr>
        <w:pStyle w:val="Apara"/>
        <w:keepNext/>
      </w:pPr>
      <w:r w:rsidRPr="00D953D4">
        <w:tab/>
        <w:t>(a)</w:t>
      </w:r>
      <w:r w:rsidRPr="00D953D4">
        <w:tab/>
        <w:t xml:space="preserve">an activity is a controlled activity mentioned in the </w:t>
      </w:r>
      <w:hyperlink r:id="rId25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D70709">
      <w:pPr>
        <w:pStyle w:val="Apara"/>
        <w:keepNext/>
        <w:keepLines/>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59"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6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6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64" w:name="_Toc44333446"/>
      <w:r w:rsidRPr="00115015">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6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6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63"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lastRenderedPageBreak/>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C675A2">
      <w:pPr>
        <w:pStyle w:val="Apara"/>
        <w:keepNext/>
      </w:pPr>
      <w:r w:rsidRPr="00D953D4">
        <w:tab/>
        <w:t>(b)</w:t>
      </w:r>
      <w:r w:rsidRPr="00D953D4">
        <w:tab/>
        <w:t>if there is a right to make a reconsideration application and—</w:t>
      </w:r>
    </w:p>
    <w:p w:rsidR="00273929" w:rsidRPr="00D953D4" w:rsidRDefault="00273929" w:rsidP="00273929">
      <w:pPr>
        <w:pStyle w:val="Asubpara"/>
      </w:pPr>
      <w:r>
        <w:tab/>
      </w:r>
      <w:r w:rsidRPr="00D953D4">
        <w:t>(</w:t>
      </w:r>
      <w:proofErr w:type="spellStart"/>
      <w:r w:rsidRPr="00D953D4">
        <w:t>i</w:t>
      </w:r>
      <w:proofErr w:type="spellEnd"/>
      <w:r w:rsidRPr="00D953D4">
        <w:t>)</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64"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w:t>
      </w:r>
      <w:proofErr w:type="spellStart"/>
      <w:r>
        <w:t>i</w:t>
      </w:r>
      <w:proofErr w:type="spellEnd"/>
      <w:r>
        <w:t>)</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65"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115015" w:rsidRDefault="00AB1BB3">
      <w:pPr>
        <w:pStyle w:val="AH1Chapter"/>
      </w:pPr>
      <w:bookmarkStart w:id="165" w:name="_Toc44333447"/>
      <w:r w:rsidRPr="00115015">
        <w:rPr>
          <w:rStyle w:val="CharChapNo"/>
        </w:rPr>
        <w:lastRenderedPageBreak/>
        <w:t>Chapter 8</w:t>
      </w:r>
      <w:r>
        <w:tab/>
      </w:r>
      <w:r w:rsidRPr="00115015">
        <w:rPr>
          <w:rStyle w:val="CharChapText"/>
        </w:rPr>
        <w:t>Reviewable decisions</w:t>
      </w:r>
      <w:bookmarkEnd w:id="165"/>
      <w:r w:rsidRPr="00115015">
        <w:rPr>
          <w:rStyle w:val="CharChapText"/>
        </w:rPr>
        <w:t xml:space="preserve"> </w:t>
      </w:r>
    </w:p>
    <w:p w:rsidR="0016458F" w:rsidRDefault="0016458F" w:rsidP="0016458F">
      <w:pPr>
        <w:pStyle w:val="AH5Sec"/>
      </w:pPr>
      <w:bookmarkStart w:id="166" w:name="_Toc44333448"/>
      <w:r w:rsidRPr="00115015">
        <w:rPr>
          <w:rStyle w:val="CharSectNo"/>
        </w:rPr>
        <w:t>350</w:t>
      </w:r>
      <w:r>
        <w:tab/>
        <w:t>Merit track decisions exempt from third-party ACAT review—Act, sch 1, item 4, col 2, par (b)</w:t>
      </w:r>
      <w:bookmarkEnd w:id="166"/>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67" w:name="_Toc44333449"/>
      <w:r w:rsidRPr="00115015">
        <w:rPr>
          <w:rStyle w:val="CharSectNo"/>
        </w:rPr>
        <w:t>351</w:t>
      </w:r>
      <w:r>
        <w:tab/>
        <w:t>Impact track decisions exempt from third-party ACAT review—Act, sch 1, item 6, col 2</w:t>
      </w:r>
      <w:bookmarkEnd w:id="167"/>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115015" w:rsidRDefault="00AB1BB3">
      <w:pPr>
        <w:pStyle w:val="AH1Chapter"/>
      </w:pPr>
      <w:bookmarkStart w:id="168" w:name="_Toc44333450"/>
      <w:r w:rsidRPr="00115015">
        <w:rPr>
          <w:rStyle w:val="CharChapNo"/>
        </w:rPr>
        <w:lastRenderedPageBreak/>
        <w:t>Chapter 9</w:t>
      </w:r>
      <w:r>
        <w:tab/>
      </w:r>
      <w:r w:rsidRPr="00115015">
        <w:rPr>
          <w:rStyle w:val="CharChapText"/>
        </w:rPr>
        <w:t>Bushfire emergency rebuilding</w:t>
      </w:r>
      <w:bookmarkEnd w:id="168"/>
    </w:p>
    <w:p w:rsidR="00AB1BB3" w:rsidRDefault="00AB1BB3">
      <w:pPr>
        <w:pStyle w:val="AH5Sec"/>
      </w:pPr>
      <w:bookmarkStart w:id="169" w:name="_Toc44333451"/>
      <w:r w:rsidRPr="00115015">
        <w:rPr>
          <w:rStyle w:val="CharSectNo"/>
        </w:rPr>
        <w:t>370</w:t>
      </w:r>
      <w:r>
        <w:tab/>
      </w:r>
      <w:smartTag w:uri="urn:schemas-microsoft-com:office:smarttags" w:element="place">
        <w:r>
          <w:t>Main</w:t>
        </w:r>
      </w:smartTag>
      <w:r>
        <w:t xml:space="preserve"> object—</w:t>
      </w:r>
      <w:proofErr w:type="spellStart"/>
      <w:r>
        <w:t>ch</w:t>
      </w:r>
      <w:proofErr w:type="spellEnd"/>
      <w:r>
        <w:t xml:space="preserve"> 9</w:t>
      </w:r>
      <w:bookmarkEnd w:id="169"/>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70" w:name="_Toc44333452"/>
      <w:r w:rsidRPr="00115015">
        <w:rPr>
          <w:rStyle w:val="CharSectNo"/>
        </w:rPr>
        <w:t>371</w:t>
      </w:r>
      <w:r>
        <w:tab/>
        <w:t>Definitions—</w:t>
      </w:r>
      <w:proofErr w:type="spellStart"/>
      <w:r>
        <w:t>ch</w:t>
      </w:r>
      <w:proofErr w:type="spellEnd"/>
      <w:r>
        <w:t xml:space="preserve"> 9</w:t>
      </w:r>
      <w:bookmarkEnd w:id="170"/>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66" w:tooltip="NI2008-27" w:history="1">
        <w:r w:rsidR="00685F8E" w:rsidRPr="006B148E">
          <w:rPr>
            <w:rStyle w:val="charCitHyperlinkAbbrev"/>
          </w:rPr>
          <w:t>territory plan</w:t>
        </w:r>
      </w:hyperlink>
      <w:r>
        <w:t xml:space="preserve"> (13 Definitions).</w:t>
      </w:r>
    </w:p>
    <w:p w:rsidR="00AB1BB3" w:rsidRDefault="00AB1BB3">
      <w:pPr>
        <w:pStyle w:val="AH5Sec"/>
      </w:pPr>
      <w:bookmarkStart w:id="171" w:name="_Toc44333453"/>
      <w:r w:rsidRPr="00115015">
        <w:rPr>
          <w:rStyle w:val="CharSectNo"/>
        </w:rPr>
        <w:t>372</w:t>
      </w:r>
      <w:r>
        <w:tab/>
        <w:t xml:space="preserve">Meaning of </w:t>
      </w:r>
      <w:r w:rsidRPr="00671961">
        <w:rPr>
          <w:rStyle w:val="charItals"/>
        </w:rPr>
        <w:t>bushfire emergency</w:t>
      </w:r>
      <w:r>
        <w:t>—</w:t>
      </w:r>
      <w:proofErr w:type="spellStart"/>
      <w:r>
        <w:t>ch</w:t>
      </w:r>
      <w:proofErr w:type="spellEnd"/>
      <w:r>
        <w:t xml:space="preserve"> 9</w:t>
      </w:r>
      <w:bookmarkEnd w:id="171"/>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72" w:name="_Toc44333454"/>
      <w:r w:rsidRPr="00115015">
        <w:rPr>
          <w:rStyle w:val="CharSectNo"/>
        </w:rPr>
        <w:lastRenderedPageBreak/>
        <w:t>373</w:t>
      </w:r>
      <w:r>
        <w:tab/>
        <w:t>Fire-caused rebuilding developments—</w:t>
      </w:r>
      <w:proofErr w:type="spellStart"/>
      <w:r>
        <w:t>ch</w:t>
      </w:r>
      <w:proofErr w:type="spellEnd"/>
      <w:r>
        <w:t xml:space="preserve"> 9</w:t>
      </w:r>
      <w:bookmarkEnd w:id="172"/>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67"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73" w:name="_Toc44333455"/>
      <w:r w:rsidRPr="00115015">
        <w:rPr>
          <w:rStyle w:val="CharSectNo"/>
        </w:rPr>
        <w:t>374</w:t>
      </w:r>
      <w:r>
        <w:tab/>
        <w:t>Previous approval—</w:t>
      </w:r>
      <w:proofErr w:type="spellStart"/>
      <w:r>
        <w:t>ch</w:t>
      </w:r>
      <w:proofErr w:type="spellEnd"/>
      <w:r>
        <w:t xml:space="preserve"> 9</w:t>
      </w:r>
      <w:bookmarkEnd w:id="173"/>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68" w:tooltip="Land (Planning and Environment) Act 1991" w:history="1">
        <w:r w:rsidR="007C0AA8" w:rsidRPr="007C0AA8">
          <w:rPr>
            <w:rStyle w:val="charCitHyperlinkAbbrev"/>
          </w:rPr>
          <w:t>Land Act</w:t>
        </w:r>
      </w:hyperlink>
      <w:r>
        <w:t xml:space="preserve">, division 6.2 (Approvals) or the </w:t>
      </w:r>
      <w:hyperlink r:id="rId269"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70"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lastRenderedPageBreak/>
        <w:tab/>
        <w:t>(b)</w:t>
      </w:r>
      <w:r>
        <w:tab/>
        <w:t>immediately before the beginning of the bushfire emergency—</w:t>
      </w:r>
    </w:p>
    <w:p w:rsidR="00AB1BB3" w:rsidRDefault="00AB1BB3">
      <w:pPr>
        <w:pStyle w:val="Asubpara"/>
        <w:keepNext/>
        <w:keepLines/>
      </w:pPr>
      <w:r>
        <w:tab/>
        <w:t>(</w:t>
      </w:r>
      <w:proofErr w:type="spellStart"/>
      <w:r>
        <w:t>i</w:t>
      </w:r>
      <w:proofErr w:type="spellEnd"/>
      <w:r>
        <w:t>)</w:t>
      </w:r>
      <w:r>
        <w:tab/>
        <w:t xml:space="preserve">the period for applying to the administrative appeals tribunal for a review of a decision in relation to the approval under the </w:t>
      </w:r>
      <w:hyperlink r:id="rId271"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72"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73"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74" w:name="_Toc44333456"/>
      <w:r w:rsidRPr="00115015">
        <w:rPr>
          <w:rStyle w:val="CharSectNo"/>
        </w:rPr>
        <w:t>375</w:t>
      </w:r>
      <w:r>
        <w:tab/>
        <w:t xml:space="preserve">Rebuilding in accordance with previous approvals—Act, s 133, def </w:t>
      </w:r>
      <w:r w:rsidRPr="00671961">
        <w:rPr>
          <w:rStyle w:val="charItals"/>
        </w:rPr>
        <w:t>exempt development</w:t>
      </w:r>
      <w:r>
        <w:t>, par (c)</w:t>
      </w:r>
      <w:bookmarkEnd w:id="174"/>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w:t>
      </w:r>
      <w:proofErr w:type="spellStart"/>
      <w:r>
        <w:t>i</w:t>
      </w:r>
      <w:proofErr w:type="spellEnd"/>
      <w:r>
        <w:t>)</w:t>
      </w:r>
      <w:r>
        <w:tab/>
        <w:t xml:space="preserve">the height of any new or altered building or structure being greater than the previously approved height of the building or structure that is replaced or altered; </w:t>
      </w:r>
    </w:p>
    <w:p w:rsidR="00AB1BB3" w:rsidRDefault="00AB1BB3">
      <w:pPr>
        <w:pStyle w:val="Asubpara"/>
      </w:pPr>
      <w:r>
        <w:lastRenderedPageBreak/>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w:t>
      </w:r>
      <w:proofErr w:type="spellStart"/>
      <w:r>
        <w:t>i</w:t>
      </w:r>
      <w:proofErr w:type="spellEnd"/>
      <w:r>
        <w:t>)</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lastRenderedPageBreak/>
        <w:tab/>
        <w:t>(2)</w:t>
      </w:r>
      <w:r>
        <w:tab/>
        <w:t>In this section:</w:t>
      </w:r>
    </w:p>
    <w:p w:rsidR="00AB1BB3" w:rsidRDefault="00AB1BB3">
      <w:pPr>
        <w:pStyle w:val="aDef"/>
      </w:pPr>
      <w:r>
        <w:rPr>
          <w:rStyle w:val="charBoldItals"/>
        </w:rPr>
        <w:t>certifier</w:t>
      </w:r>
      <w:r>
        <w:t xml:space="preserve"> means a certifier within the meaning of the </w:t>
      </w:r>
      <w:hyperlink r:id="rId274"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75"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115015" w:rsidRDefault="00AB1BB3">
      <w:pPr>
        <w:pStyle w:val="AH1Chapter"/>
      </w:pPr>
      <w:bookmarkStart w:id="175" w:name="_Toc44333457"/>
      <w:r w:rsidRPr="00115015">
        <w:rPr>
          <w:rStyle w:val="CharChapNo"/>
        </w:rPr>
        <w:lastRenderedPageBreak/>
        <w:t>Chapter 10</w:t>
      </w:r>
      <w:r>
        <w:tab/>
      </w:r>
      <w:r w:rsidRPr="00115015">
        <w:rPr>
          <w:rStyle w:val="CharChapText"/>
        </w:rPr>
        <w:t>Miscellaneous</w:t>
      </w:r>
      <w:bookmarkEnd w:id="175"/>
    </w:p>
    <w:p w:rsidR="00AB1BB3" w:rsidRDefault="00AB1BB3">
      <w:pPr>
        <w:pStyle w:val="AH5Sec"/>
      </w:pPr>
      <w:bookmarkStart w:id="176" w:name="_Toc44333458"/>
      <w:r w:rsidRPr="00115015">
        <w:rPr>
          <w:rStyle w:val="CharSectNo"/>
        </w:rPr>
        <w:t>400</w:t>
      </w:r>
      <w:r>
        <w:tab/>
        <w:t>Disapplication of Legislation Act, s 47 (5) and (6)—regulation</w:t>
      </w:r>
      <w:bookmarkEnd w:id="176"/>
      <w:r>
        <w:t xml:space="preserve"> </w:t>
      </w:r>
    </w:p>
    <w:p w:rsidR="00AB1BB3" w:rsidRDefault="00AB1BB3" w:rsidP="000303A7">
      <w:pPr>
        <w:pStyle w:val="Amainreturn"/>
      </w:pPr>
      <w:r>
        <w:t xml:space="preserve">The </w:t>
      </w:r>
      <w:hyperlink r:id="rId276"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w:t>
      </w:r>
      <w:r w:rsidR="00063DD5">
        <w:t>.</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77"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78"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79" w:tooltip="A2001-14" w:history="1">
        <w:r w:rsidR="00671961" w:rsidRPr="00671961">
          <w:rPr>
            <w:rStyle w:val="charCitHyperlinkAbbrev"/>
          </w:rPr>
          <w:t>Legislation Act</w:t>
        </w:r>
      </w:hyperlink>
      <w:r>
        <w:t>, s 104).</w:t>
      </w:r>
    </w:p>
    <w:p w:rsidR="00AB1BB3" w:rsidRDefault="00AB1BB3">
      <w:pPr>
        <w:pStyle w:val="AH5Sec"/>
      </w:pPr>
      <w:bookmarkStart w:id="177" w:name="_Toc44333459"/>
      <w:r w:rsidRPr="00115015">
        <w:rPr>
          <w:rStyle w:val="CharSectNo"/>
        </w:rPr>
        <w:t>401</w:t>
      </w:r>
      <w:r>
        <w:tab/>
        <w:t>Disapplication of Legislation Act, s 47 (6) for certain territory plan instruments—Act, s 422A (1)</w:t>
      </w:r>
      <w:bookmarkEnd w:id="177"/>
    </w:p>
    <w:p w:rsidR="00AB1BB3" w:rsidRDefault="00AB1BB3">
      <w:pPr>
        <w:pStyle w:val="Amainreturn"/>
      </w:pPr>
      <w:r>
        <w:t>An instrument mentioned in schedule 4 (Prescribed territory plan instruments) is prescribed.</w:t>
      </w:r>
    </w:p>
    <w:p w:rsidR="00AC2788" w:rsidRPr="000D42A2" w:rsidRDefault="00AC2788" w:rsidP="00AC2788">
      <w:pPr>
        <w:pStyle w:val="AH5Sec"/>
        <w:rPr>
          <w:lang w:val="en-US"/>
        </w:rPr>
      </w:pPr>
      <w:bookmarkStart w:id="178" w:name="_Toc44333460"/>
      <w:r w:rsidRPr="00115015">
        <w:rPr>
          <w:rStyle w:val="CharSectNo"/>
        </w:rPr>
        <w:lastRenderedPageBreak/>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78"/>
    </w:p>
    <w:p w:rsidR="00AC2788" w:rsidRPr="000D42A2" w:rsidRDefault="00AC2788" w:rsidP="00C675A2">
      <w:pPr>
        <w:pStyle w:val="Amainreturn"/>
        <w:keepLines/>
        <w:rPr>
          <w:lang w:val="en-US"/>
        </w:rPr>
      </w:pPr>
      <w:r w:rsidRPr="000D42A2">
        <w:rPr>
          <w:lang w:val="en-US"/>
        </w:rPr>
        <w:t xml:space="preserve">This regulation, as amended by the </w:t>
      </w:r>
      <w:hyperlink r:id="rId280" w:tooltip="SL2008-52" w:history="1">
        <w:r w:rsidR="00671961" w:rsidRPr="00671961">
          <w:rPr>
            <w:rStyle w:val="charCitHyperlinkItal"/>
          </w:rPr>
          <w:t>Planning and Development Amendment Regulation 2008 (No 5)</w:t>
        </w:r>
      </w:hyperlink>
      <w:r w:rsidRPr="000D42A2">
        <w:rPr>
          <w:lang w:val="en-US"/>
        </w:rPr>
        <w:t xml:space="preserve"> and the </w:t>
      </w:r>
      <w:hyperlink r:id="rId281"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82"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83"/>
          <w:headerReference w:type="default" r:id="rId284"/>
          <w:footerReference w:type="even" r:id="rId285"/>
          <w:footerReference w:type="default" r:id="rId286"/>
          <w:footerReference w:type="first" r:id="rId287"/>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115015" w:rsidRDefault="00AB1BB3">
      <w:pPr>
        <w:pStyle w:val="Sched-heading"/>
      </w:pPr>
      <w:bookmarkStart w:id="179" w:name="_Toc44333461"/>
      <w:r w:rsidRPr="00115015">
        <w:rPr>
          <w:rStyle w:val="CharChapNo"/>
        </w:rPr>
        <w:lastRenderedPageBreak/>
        <w:t>Schedule 1</w:t>
      </w:r>
      <w:r>
        <w:tab/>
      </w:r>
      <w:r w:rsidRPr="00115015">
        <w:rPr>
          <w:rStyle w:val="CharChapText"/>
        </w:rPr>
        <w:t>Exemptions from requirement for development approval</w:t>
      </w:r>
      <w:bookmarkEnd w:id="179"/>
    </w:p>
    <w:p w:rsidR="00AB1BB3" w:rsidRDefault="00AB1BB3">
      <w:pPr>
        <w:pStyle w:val="ref"/>
        <w:spacing w:after="120"/>
      </w:pPr>
      <w:r>
        <w:t>(see s 20 (1))</w:t>
      </w:r>
    </w:p>
    <w:p w:rsidR="00AB1BB3" w:rsidRPr="00115015" w:rsidRDefault="00AB1BB3">
      <w:pPr>
        <w:pStyle w:val="Sched-Part"/>
      </w:pPr>
      <w:bookmarkStart w:id="180" w:name="_Toc44333462"/>
      <w:r w:rsidRPr="00115015">
        <w:rPr>
          <w:rStyle w:val="CharPartNo"/>
        </w:rPr>
        <w:t>Part 1.1</w:t>
      </w:r>
      <w:r>
        <w:tab/>
      </w:r>
      <w:r w:rsidRPr="00115015">
        <w:rPr>
          <w:rStyle w:val="CharPartText"/>
        </w:rPr>
        <w:t>Preliminary</w:t>
      </w:r>
      <w:bookmarkEnd w:id="180"/>
    </w:p>
    <w:p w:rsidR="00AB1BB3" w:rsidRDefault="00AB1BB3">
      <w:pPr>
        <w:pStyle w:val="Schclauseheading"/>
      </w:pPr>
      <w:bookmarkStart w:id="181" w:name="_Toc44333463"/>
      <w:r w:rsidRPr="00115015">
        <w:rPr>
          <w:rStyle w:val="CharSectNo"/>
        </w:rPr>
        <w:t>1.1</w:t>
      </w:r>
      <w:r>
        <w:tab/>
        <w:t>Definitions—sch 1</w:t>
      </w:r>
      <w:bookmarkEnd w:id="181"/>
    </w:p>
    <w:p w:rsidR="00AB1BB3" w:rsidRDefault="00AB1BB3">
      <w:pPr>
        <w:pStyle w:val="Amainreturn"/>
        <w:keepNext/>
      </w:pPr>
      <w:r>
        <w:t>In this schedule:</w:t>
      </w:r>
    </w:p>
    <w:p w:rsidR="00E04942" w:rsidRPr="00BC795F" w:rsidRDefault="00E04942" w:rsidP="00E04942">
      <w:pPr>
        <w:pStyle w:val="aDef"/>
      </w:pPr>
      <w:r w:rsidRPr="00BC795F">
        <w:rPr>
          <w:rStyle w:val="charBoldItals"/>
        </w:rPr>
        <w:t>affected residential premises</w:t>
      </w:r>
      <w:r w:rsidRPr="00BC795F">
        <w:t xml:space="preserve">—see the </w:t>
      </w:r>
      <w:hyperlink r:id="rId288" w:tooltip="A2004-7" w:history="1">
        <w:r w:rsidRPr="00BC795F">
          <w:rPr>
            <w:rStyle w:val="charCitHyperlinkItal"/>
          </w:rPr>
          <w:t>Dangerous Substances Act 2004</w:t>
        </w:r>
      </w:hyperlink>
      <w:r w:rsidRPr="00BC795F">
        <w:t>, section 47I.</w:t>
      </w:r>
    </w:p>
    <w:p w:rsidR="00AB1BB3" w:rsidRDefault="00AB1BB3">
      <w:pPr>
        <w:pStyle w:val="aDef"/>
      </w:pPr>
      <w:r w:rsidRPr="00671961">
        <w:rPr>
          <w:rStyle w:val="charBoldItals"/>
        </w:rPr>
        <w:t>basic paling fence</w:t>
      </w:r>
      <w:r>
        <w:t xml:space="preserve">—see the </w:t>
      </w:r>
      <w:hyperlink r:id="rId289"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90"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91" w:tooltip="NI2008-27" w:history="1">
        <w:r w:rsidR="00B63DA9" w:rsidRPr="006B148E">
          <w:rPr>
            <w:rStyle w:val="charCitHyperlinkAbbrev"/>
          </w:rPr>
          <w:t>territory plan</w:t>
        </w:r>
      </w:hyperlink>
      <w:r>
        <w:t xml:space="preserve"> (13 Definitions).</w:t>
      </w:r>
    </w:p>
    <w:p w:rsidR="00D636E0" w:rsidRPr="001163FE" w:rsidRDefault="00D636E0" w:rsidP="00D636E0">
      <w:pPr>
        <w:pStyle w:val="aDef"/>
      </w:pPr>
      <w:r w:rsidRPr="001163FE">
        <w:rPr>
          <w:rStyle w:val="charBoldItals"/>
        </w:rPr>
        <w:t>clearing</w:t>
      </w:r>
      <w:r w:rsidRPr="001163FE">
        <w:t xml:space="preserve"> native vegetation—see the </w:t>
      </w:r>
      <w:hyperlink r:id="rId292" w:tooltip="A2014-59" w:history="1">
        <w:r w:rsidRPr="00D636E0">
          <w:rPr>
            <w:rStyle w:val="charCitHyperlinkItal"/>
          </w:rPr>
          <w:t>Nature Conservation Act 2014</w:t>
        </w:r>
      </w:hyperlink>
      <w:r w:rsidRPr="001163FE">
        <w:t>, section 234.</w:t>
      </w:r>
    </w:p>
    <w:p w:rsidR="00D636E0" w:rsidRPr="001163FE" w:rsidRDefault="00D636E0" w:rsidP="00D636E0">
      <w:pPr>
        <w:pStyle w:val="aDef"/>
      </w:pPr>
      <w:r w:rsidRPr="001163FE">
        <w:rPr>
          <w:rStyle w:val="charBoldItals"/>
        </w:rPr>
        <w:t>native vegetation</w:t>
      </w:r>
      <w:r w:rsidRPr="001163FE">
        <w:t xml:space="preserve">—see the </w:t>
      </w:r>
      <w:hyperlink r:id="rId293" w:tooltip="A2014-59" w:history="1">
        <w:r w:rsidRPr="00D636E0">
          <w:rPr>
            <w:rStyle w:val="charCitHyperlinkItal"/>
          </w:rPr>
          <w:t>Nature Conservation Act 2014</w:t>
        </w:r>
      </w:hyperlink>
      <w:r w:rsidRPr="001163FE">
        <w:t>, section 232.</w:t>
      </w:r>
    </w:p>
    <w:p w:rsidR="00AB1BB3" w:rsidRDefault="00AB1BB3">
      <w:pPr>
        <w:pStyle w:val="aDef"/>
      </w:pPr>
      <w:r w:rsidRPr="00671961">
        <w:rPr>
          <w:rStyle w:val="charBoldItals"/>
        </w:rPr>
        <w:t>open space boundary</w:t>
      </w:r>
      <w:r>
        <w:t xml:space="preserve">—see the </w:t>
      </w:r>
      <w:hyperlink r:id="rId294"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95"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82" w:name="_Toc44333464"/>
      <w:r w:rsidRPr="00115015">
        <w:rPr>
          <w:rStyle w:val="CharSectNo"/>
        </w:rPr>
        <w:t>1.2</w:t>
      </w:r>
      <w:r>
        <w:tab/>
        <w:t xml:space="preserve">Meaning of </w:t>
      </w:r>
      <w:r w:rsidRPr="00671961">
        <w:rPr>
          <w:rStyle w:val="charItals"/>
        </w:rPr>
        <w:t>designated development</w:t>
      </w:r>
      <w:r>
        <w:t>—sch 1</w:t>
      </w:r>
      <w:bookmarkEnd w:id="182"/>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rsidP="00C675A2">
      <w:pPr>
        <w:pStyle w:val="aDefpara"/>
        <w:keepNext/>
      </w:pPr>
      <w:r>
        <w:lastRenderedPageBreak/>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83" w:name="_Toc44333465"/>
      <w:r w:rsidRPr="00115015">
        <w:rPr>
          <w:rStyle w:val="CharSectNo"/>
        </w:rPr>
        <w:t>1.3</w:t>
      </w:r>
      <w:r>
        <w:tab/>
        <w:t>Inconsistency between codes and this schedule</w:t>
      </w:r>
      <w:bookmarkEnd w:id="183"/>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84" w:name="_Toc44333466"/>
      <w:r w:rsidRPr="00115015">
        <w:rPr>
          <w:rStyle w:val="CharSectNo"/>
        </w:rPr>
        <w:t>1.4</w:t>
      </w:r>
      <w:r>
        <w:tab/>
        <w:t>Exemption does not affect other territory laws</w:t>
      </w:r>
      <w:bookmarkEnd w:id="184"/>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96"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97"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98"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99"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300" w:tooltip="A2000-68" w:history="1">
        <w:r w:rsidR="00671961" w:rsidRPr="00671961">
          <w:rPr>
            <w:rStyle w:val="charCitHyperlinkItal"/>
          </w:rPr>
          <w:t>Water and Sewerage Act 2000</w:t>
        </w:r>
      </w:hyperlink>
    </w:p>
    <w:p w:rsidR="00AB1BB3" w:rsidRDefault="00AB1BB3" w:rsidP="00C675A2">
      <w:pPr>
        <w:pStyle w:val="SchAmain"/>
        <w:keepNext/>
      </w:pPr>
      <w:r>
        <w:tab/>
        <w:t>(2)</w:t>
      </w:r>
      <w:r>
        <w:tab/>
        <w:t>To remove any doubt, the following provisions of this schedule do not limit the operation of subsection (1):</w:t>
      </w:r>
    </w:p>
    <w:p w:rsidR="0082027A" w:rsidRPr="00766C1B" w:rsidRDefault="0082027A" w:rsidP="00C675A2">
      <w:pPr>
        <w:pStyle w:val="SchApara"/>
        <w:keepNext/>
      </w:pPr>
      <w:r w:rsidRPr="00766C1B">
        <w:tab/>
        <w:t>(a)</w:t>
      </w:r>
      <w:r w:rsidRPr="00766C1B">
        <w:tab/>
        <w:t>section 1.14 (Criterion 4—heritage, tree, environment and conservation);</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115015" w:rsidRDefault="00AB1BB3">
      <w:pPr>
        <w:pStyle w:val="Sched-Part"/>
      </w:pPr>
      <w:bookmarkStart w:id="185" w:name="_Toc44333467"/>
      <w:r w:rsidRPr="00115015">
        <w:rPr>
          <w:rStyle w:val="CharPartNo"/>
        </w:rPr>
        <w:lastRenderedPageBreak/>
        <w:t>Part 1.2</w:t>
      </w:r>
      <w:r>
        <w:tab/>
      </w:r>
      <w:r w:rsidRPr="00115015">
        <w:rPr>
          <w:rStyle w:val="CharPartText"/>
        </w:rPr>
        <w:t>General exemption criteria</w:t>
      </w:r>
      <w:bookmarkEnd w:id="185"/>
    </w:p>
    <w:p w:rsidR="00AB1BB3" w:rsidRDefault="00AB1BB3">
      <w:pPr>
        <w:pStyle w:val="Schclauseheading"/>
      </w:pPr>
      <w:bookmarkStart w:id="186" w:name="_Toc44333468"/>
      <w:r w:rsidRPr="00115015">
        <w:rPr>
          <w:rStyle w:val="CharSectNo"/>
        </w:rPr>
        <w:t>1.10</w:t>
      </w:r>
      <w:r>
        <w:tab/>
        <w:t>Exempt developments—general criteria</w:t>
      </w:r>
      <w:bookmarkEnd w:id="186"/>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82027A" w:rsidRPr="00766C1B" w:rsidRDefault="0082027A" w:rsidP="00F02FA9">
      <w:pPr>
        <w:pStyle w:val="SchApara"/>
      </w:pPr>
      <w:r w:rsidRPr="00766C1B">
        <w:tab/>
        <w:t>(c)</w:t>
      </w:r>
      <w:r w:rsidRPr="00766C1B">
        <w:tab/>
        <w:t>section 1.14 (Criterion 4—heritage, tree, environment and conservation);</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E04942" w:rsidRPr="00BC795F" w:rsidRDefault="00E04942" w:rsidP="00FD28F5">
      <w:pPr>
        <w:pStyle w:val="Apara"/>
      </w:pPr>
      <w:r w:rsidRPr="00BC795F">
        <w:tab/>
        <w:t>(</w:t>
      </w:r>
      <w:r w:rsidR="00FD28F5">
        <w:t>f</w:t>
      </w:r>
      <w:r w:rsidRPr="00BC795F">
        <w:t>)</w:t>
      </w:r>
      <w:r w:rsidRPr="00BC795F">
        <w:tab/>
        <w:t>section 1.17A (Criterion 7A—affected residential premises);</w:t>
      </w:r>
    </w:p>
    <w:p w:rsidR="00AB1BB3" w:rsidRDefault="00232A5C">
      <w:pPr>
        <w:pStyle w:val="SchApara"/>
      </w:pPr>
      <w:r>
        <w:tab/>
        <w:t>(</w:t>
      </w:r>
      <w:r w:rsidR="00FD28F5">
        <w:t>g</w:t>
      </w:r>
      <w:r w:rsidR="00AB1BB3">
        <w:t>)</w:t>
      </w:r>
      <w:r w:rsidR="00AB1BB3">
        <w:tab/>
        <w:t>section 1.18 (Criterion 8—compliance with other applicable exemption criteria).</w:t>
      </w:r>
    </w:p>
    <w:p w:rsidR="00AB1BB3" w:rsidRDefault="00AB1BB3">
      <w:pPr>
        <w:pStyle w:val="Schclauseheading"/>
        <w:rPr>
          <w:szCs w:val="24"/>
        </w:rPr>
      </w:pPr>
      <w:bookmarkStart w:id="187" w:name="_Toc44333469"/>
      <w:r w:rsidRPr="00115015">
        <w:rPr>
          <w:rStyle w:val="CharSectNo"/>
        </w:rPr>
        <w:t>1.11</w:t>
      </w:r>
      <w:r>
        <w:rPr>
          <w:szCs w:val="24"/>
        </w:rPr>
        <w:tab/>
        <w:t>Criterion 1—easement and other access clearances</w:t>
      </w:r>
      <w:bookmarkEnd w:id="187"/>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w:t>
      </w:r>
      <w:proofErr w:type="spellStart"/>
      <w:r w:rsidRPr="00D953D4">
        <w:rPr>
          <w:lang w:eastAsia="en-AU"/>
        </w:rPr>
        <w:t>i</w:t>
      </w:r>
      <w:proofErr w:type="spellEnd"/>
      <w:r w:rsidRPr="00D953D4">
        <w:rPr>
          <w:lang w:eastAsia="en-AU"/>
        </w:rPr>
        <w:t>)</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lastRenderedPageBreak/>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w:t>
      </w:r>
      <w:proofErr w:type="spellStart"/>
      <w:r w:rsidRPr="00D953D4">
        <w:rPr>
          <w:lang w:eastAsia="en-AU"/>
        </w:rPr>
        <w:t>i</w:t>
      </w:r>
      <w:proofErr w:type="spellEnd"/>
      <w:r w:rsidRPr="00D953D4">
        <w:rPr>
          <w:lang w:eastAsia="en-AU"/>
        </w:rPr>
        <w:t>)</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9F6189" w:rsidRPr="005C7CE4" w:rsidRDefault="009F6189" w:rsidP="009F6189">
      <w:pPr>
        <w:pStyle w:val="aDef"/>
      </w:pPr>
      <w:r w:rsidRPr="005C7CE4">
        <w:rPr>
          <w:rStyle w:val="charBoldItals"/>
        </w:rPr>
        <w:t>easement</w:t>
      </w:r>
      <w:r w:rsidRPr="005C7CE4">
        <w:t xml:space="preserve"> means an easement registered on the land titles register.</w:t>
      </w:r>
    </w:p>
    <w:p w:rsidR="00AB1BB3" w:rsidRDefault="00AB1BB3">
      <w:pPr>
        <w:pStyle w:val="aDef"/>
      </w:pPr>
      <w:r w:rsidRPr="00671961">
        <w:rPr>
          <w:rStyle w:val="charBoldItals"/>
        </w:rPr>
        <w:t>proposed easement</w:t>
      </w:r>
      <w:r>
        <w:t xml:space="preserve"> means a proposed easement shown on a deposited plan under the </w:t>
      </w:r>
      <w:hyperlink r:id="rId301"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302"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303" w:tooltip="A2014-60" w:history="1">
        <w:r w:rsidR="00063DD5" w:rsidRPr="00133826">
          <w:rPr>
            <w:rStyle w:val="charCitHyperlinkItal"/>
          </w:rPr>
          <w:t>Utilities (Technical Regulation) Act 2014</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rsidP="00D70709">
      <w:pPr>
        <w:pStyle w:val="aExamINumss"/>
        <w:keepNext/>
        <w:keepLines/>
      </w:pPr>
      <w:r>
        <w:lastRenderedPageBreak/>
        <w:t>2</w:t>
      </w:r>
      <w:r>
        <w:tab/>
        <w:t xml:space="preserve">The water and sewerage service and installation rules made under the </w:t>
      </w:r>
      <w:hyperlink r:id="rId304" w:tooltip="A2014-60" w:history="1">
        <w:r w:rsidR="00063DD5" w:rsidRPr="00133826">
          <w:rPr>
            <w:rStyle w:val="charCitHyperlinkItal"/>
          </w:rPr>
          <w:t>Utilities (Technical Regulation) Act 2014</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305" w:tooltip="A2001-14" w:history="1">
        <w:r w:rsidR="00671961" w:rsidRPr="00671961">
          <w:rPr>
            <w:rStyle w:val="charCitHyperlinkAbbrev"/>
          </w:rPr>
          <w:t>Legislation Act</w:t>
        </w:r>
      </w:hyperlink>
      <w:r>
        <w:t>, s 104).</w:t>
      </w:r>
    </w:p>
    <w:p w:rsidR="00063DD5" w:rsidRPr="00133826" w:rsidRDefault="00063DD5" w:rsidP="00063DD5">
      <w:pPr>
        <w:pStyle w:val="aDef"/>
        <w:keepNext/>
        <w:rPr>
          <w:lang w:eastAsia="en-AU"/>
        </w:rPr>
      </w:pPr>
      <w:r w:rsidRPr="00133826">
        <w:rPr>
          <w:rStyle w:val="charBoldItals"/>
        </w:rPr>
        <w:t xml:space="preserve">utility rule </w:t>
      </w:r>
      <w:r w:rsidRPr="00133826">
        <w:rPr>
          <w:lang w:eastAsia="en-AU"/>
        </w:rPr>
        <w:t xml:space="preserve">means a rule, as in force from time to time, made under a technical code, as in force from time to time, made under the </w:t>
      </w:r>
      <w:hyperlink r:id="rId306" w:tooltip="A2014-60" w:history="1">
        <w:r w:rsidRPr="00133826">
          <w:rPr>
            <w:rStyle w:val="charCitHyperlinkItal"/>
          </w:rPr>
          <w:t>Utilities (Technical Regulation) Act 2014</w:t>
        </w:r>
      </w:hyperlink>
      <w:r w:rsidRPr="00133826">
        <w:rPr>
          <w:lang w:eastAsia="en-AU"/>
        </w:rPr>
        <w:t>.</w:t>
      </w:r>
    </w:p>
    <w:p w:rsidR="00063DD5" w:rsidRPr="00133826" w:rsidRDefault="00063DD5" w:rsidP="00063DD5">
      <w:pPr>
        <w:pStyle w:val="aNote"/>
      </w:pPr>
      <w:r w:rsidRPr="00133826">
        <w:rPr>
          <w:rStyle w:val="charItals"/>
        </w:rPr>
        <w:t>Note</w:t>
      </w:r>
      <w:r w:rsidRPr="00133826">
        <w:rPr>
          <w:rStyle w:val="charItals"/>
        </w:rPr>
        <w:tab/>
      </w:r>
      <w:r w:rsidRPr="00133826">
        <w:rPr>
          <w:lang w:eastAsia="en-AU"/>
        </w:rPr>
        <w:t xml:space="preserve">Technical codes made under the </w:t>
      </w:r>
      <w:hyperlink r:id="rId307" w:tooltip="A2014-60" w:history="1">
        <w:r w:rsidRPr="00133826">
          <w:rPr>
            <w:rStyle w:val="charCitHyperlinkItal"/>
          </w:rPr>
          <w:t>Utilities (Technical Regulation) Act 2014</w:t>
        </w:r>
      </w:hyperlink>
      <w:r w:rsidRPr="00133826">
        <w:rPr>
          <w:rStyle w:val="charItals"/>
        </w:rPr>
        <w:t xml:space="preserve"> </w:t>
      </w:r>
      <w:r w:rsidRPr="00133826">
        <w:rPr>
          <w:lang w:eastAsia="en-AU"/>
        </w:rPr>
        <w:t xml:space="preserve">are accessible at </w:t>
      </w:r>
      <w:hyperlink r:id="rId308" w:history="1">
        <w:r w:rsidRPr="00133826">
          <w:rPr>
            <w:rStyle w:val="charCitHyperlinkAbbrev"/>
          </w:rPr>
          <w:t>www.legislation.act.gov.au</w:t>
        </w:r>
      </w:hyperlink>
      <w:r w:rsidRPr="00133826">
        <w:rPr>
          <w:lang w:eastAsia="en-AU"/>
        </w:rPr>
        <w:t xml:space="preserve">. Rules for the service and installation of water and sewerage are accessible at </w:t>
      </w:r>
      <w:hyperlink r:id="rId309" w:history="1">
        <w:r w:rsidRPr="00133826">
          <w:rPr>
            <w:rStyle w:val="charCitHyperlinkAbbrev"/>
          </w:rPr>
          <w:t>www.iconwater.com.au</w:t>
        </w:r>
      </w:hyperlink>
      <w:r w:rsidRPr="00133826">
        <w:rPr>
          <w:lang w:eastAsia="en-AU"/>
        </w:rPr>
        <w:t xml:space="preserve">. Rules for the service and installation of electricity are accessible at </w:t>
      </w:r>
      <w:hyperlink r:id="rId310" w:history="1">
        <w:r w:rsidRPr="00133826">
          <w:rPr>
            <w:rStyle w:val="charCitHyperlinkAbbrev"/>
          </w:rPr>
          <w:t>www.actewagl.com.au</w:t>
        </w:r>
      </w:hyperlink>
      <w:r w:rsidRPr="00133826">
        <w:rPr>
          <w:lang w:eastAsia="en-AU"/>
        </w:rPr>
        <w:t>.</w:t>
      </w:r>
    </w:p>
    <w:p w:rsidR="00AB1BB3" w:rsidRDefault="00AB1BB3">
      <w:pPr>
        <w:pStyle w:val="Schclauseheading"/>
        <w:rPr>
          <w:szCs w:val="24"/>
        </w:rPr>
      </w:pPr>
      <w:bookmarkStart w:id="188" w:name="_Toc44333470"/>
      <w:r w:rsidRPr="00115015">
        <w:rPr>
          <w:rStyle w:val="CharSectNo"/>
        </w:rPr>
        <w:t>1.12</w:t>
      </w:r>
      <w:r>
        <w:rPr>
          <w:szCs w:val="24"/>
        </w:rPr>
        <w:tab/>
      </w:r>
      <w:r>
        <w:t>Criterion 2—p</w:t>
      </w:r>
      <w:r>
        <w:rPr>
          <w:szCs w:val="24"/>
        </w:rPr>
        <w:t>lumbing and drainage clearances</w:t>
      </w:r>
      <w:bookmarkEnd w:id="188"/>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11" w:tooltip="A2007-19" w:history="1">
        <w:r w:rsidR="00671961" w:rsidRPr="00671961">
          <w:rPr>
            <w:rStyle w:val="charCitHyperlinkItal"/>
          </w:rPr>
          <w:t>Water Resources Act 2007</w:t>
        </w:r>
      </w:hyperlink>
      <w:r>
        <w:rPr>
          <w:szCs w:val="24"/>
          <w:lang w:val="en-US"/>
        </w:rPr>
        <w:t>, s 8.</w:t>
      </w:r>
    </w:p>
    <w:p w:rsidR="00F02FA9" w:rsidRPr="00766C1B" w:rsidRDefault="00F02FA9" w:rsidP="00BA1658">
      <w:pPr>
        <w:pStyle w:val="AH5Sec"/>
        <w:rPr>
          <w:lang w:eastAsia="en-AU"/>
        </w:rPr>
      </w:pPr>
      <w:bookmarkStart w:id="189" w:name="_Toc44333471"/>
      <w:r w:rsidRPr="00115015">
        <w:rPr>
          <w:rStyle w:val="CharSectNo"/>
        </w:rPr>
        <w:t>1.14</w:t>
      </w:r>
      <w:r w:rsidRPr="00766C1B">
        <w:tab/>
      </w:r>
      <w:r w:rsidRPr="00766C1B">
        <w:rPr>
          <w:lang w:eastAsia="en-AU"/>
        </w:rPr>
        <w:t>Criterion 4—heritage, tree, environment and conservation</w:t>
      </w:r>
      <w:bookmarkEnd w:id="189"/>
      <w:r w:rsidRPr="00766C1B">
        <w:rPr>
          <w:lang w:eastAsia="en-AU"/>
        </w:rPr>
        <w:t xml:space="preserve"> </w:t>
      </w:r>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312"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313" w:tooltip="A2005-51" w:history="1">
        <w:r w:rsidR="00671961" w:rsidRPr="00671961">
          <w:rPr>
            <w:rStyle w:val="charCitHyperlinkItal"/>
          </w:rPr>
          <w:t>Tree Protection Act 2005</w:t>
        </w:r>
      </w:hyperlink>
      <w:r w:rsidRPr="00AF280C">
        <w:t>; or</w:t>
      </w:r>
    </w:p>
    <w:p w:rsidR="0065579B" w:rsidRDefault="0065579B" w:rsidP="0065579B">
      <w:pPr>
        <w:pStyle w:val="Apara"/>
      </w:pPr>
      <w:r w:rsidRPr="00AF280C">
        <w:tab/>
        <w:t>(c)</w:t>
      </w:r>
      <w:r w:rsidRPr="00AF280C">
        <w:tab/>
        <w:t xml:space="preserve">the </w:t>
      </w:r>
      <w:hyperlink r:id="rId314" w:tooltip="A1997-92" w:history="1">
        <w:r w:rsidR="00671961" w:rsidRPr="00671961">
          <w:rPr>
            <w:rStyle w:val="charCitHyperlinkItal"/>
          </w:rPr>
          <w:t>Environment Protection Act 1997</w:t>
        </w:r>
      </w:hyperlink>
      <w:r w:rsidR="00A91F34">
        <w:t>; or</w:t>
      </w:r>
    </w:p>
    <w:p w:rsidR="00D636E0" w:rsidRPr="001163FE" w:rsidRDefault="00D636E0" w:rsidP="00D70709">
      <w:pPr>
        <w:pStyle w:val="Apara"/>
        <w:keepNext/>
      </w:pPr>
      <w:r w:rsidRPr="001163FE">
        <w:lastRenderedPageBreak/>
        <w:tab/>
        <w:t>(d)</w:t>
      </w:r>
      <w:r w:rsidRPr="001163FE">
        <w:tab/>
        <w:t xml:space="preserve">the </w:t>
      </w:r>
      <w:hyperlink r:id="rId315" w:tooltip="A2014-59" w:history="1">
        <w:r w:rsidRPr="00D636E0">
          <w:rPr>
            <w:rStyle w:val="charCitHyperlinkItal"/>
          </w:rPr>
          <w:t>Nature Conservation Act 2014</w:t>
        </w:r>
      </w:hyperlink>
      <w:r w:rsidRPr="001163FE">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Default="002B5709" w:rsidP="00B852D2">
      <w:pPr>
        <w:pStyle w:val="Apara"/>
        <w:keepLines/>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B852D2" w:rsidRPr="003F6E76" w:rsidRDefault="00B852D2" w:rsidP="00B852D2">
      <w:pPr>
        <w:pStyle w:val="Amain"/>
      </w:pPr>
      <w:r w:rsidRPr="003F6E76">
        <w:tab/>
        <w:t>(</w:t>
      </w:r>
      <w:r>
        <w:t>3</w:t>
      </w:r>
      <w:r w:rsidRPr="003F6E76">
        <w:t>)</w:t>
      </w:r>
      <w:r w:rsidRPr="003F6E76">
        <w:tab/>
        <w:t>Subsection (2) does not apply if the heritage council gives the planning and land authority written advice that, in the council’s opinion, the development—</w:t>
      </w:r>
    </w:p>
    <w:p w:rsidR="00B852D2" w:rsidRPr="003F6E76" w:rsidRDefault="00B852D2" w:rsidP="00B852D2">
      <w:pPr>
        <w:pStyle w:val="Apara"/>
      </w:pPr>
      <w:r w:rsidRPr="003F6E76">
        <w:tab/>
        <w:t>(a)</w:t>
      </w:r>
      <w:r w:rsidRPr="003F6E76">
        <w:tab/>
        <w:t>will not diminish the heritage significance of the place or object; or</w:t>
      </w:r>
    </w:p>
    <w:p w:rsidR="00B852D2" w:rsidRPr="003F6E76" w:rsidRDefault="00B852D2" w:rsidP="00B852D2">
      <w:pPr>
        <w:pStyle w:val="Apara"/>
      </w:pPr>
      <w:r w:rsidRPr="003F6E76">
        <w:tab/>
        <w:t>(b)</w:t>
      </w:r>
      <w:r w:rsidRPr="003F6E76">
        <w:tab/>
        <w:t>is in accordance with—</w:t>
      </w:r>
    </w:p>
    <w:p w:rsidR="00B852D2" w:rsidRPr="003F6E76" w:rsidRDefault="00B852D2" w:rsidP="00B852D2">
      <w:pPr>
        <w:pStyle w:val="Asubpara"/>
      </w:pPr>
      <w:r w:rsidRPr="003F6E76">
        <w:tab/>
        <w:t>(</w:t>
      </w:r>
      <w:proofErr w:type="spellStart"/>
      <w:r w:rsidRPr="003F6E76">
        <w:t>i</w:t>
      </w:r>
      <w:proofErr w:type="spellEnd"/>
      <w:r w:rsidRPr="003F6E76">
        <w:t>)</w:t>
      </w:r>
      <w:r w:rsidRPr="003F6E76">
        <w:tab/>
        <w:t>heritage guidelines; or</w:t>
      </w:r>
    </w:p>
    <w:p w:rsidR="00B852D2" w:rsidRPr="003F6E76" w:rsidRDefault="00B852D2" w:rsidP="00B852D2">
      <w:pPr>
        <w:pStyle w:val="Asubpara"/>
      </w:pPr>
      <w:r w:rsidRPr="003F6E76">
        <w:tab/>
        <w:t>(ii)</w:t>
      </w:r>
      <w:r w:rsidRPr="003F6E76">
        <w:tab/>
        <w:t xml:space="preserve">a conservation management plan approved by the council under the </w:t>
      </w:r>
      <w:hyperlink r:id="rId316" w:tooltip="A2004-57" w:history="1">
        <w:r w:rsidRPr="003F6E76">
          <w:rPr>
            <w:rStyle w:val="charCitHyperlinkItal"/>
          </w:rPr>
          <w:t>Heritage Act 2004</w:t>
        </w:r>
      </w:hyperlink>
      <w:r w:rsidRPr="003F6E76">
        <w:t>, section 61K; or</w:t>
      </w:r>
    </w:p>
    <w:p w:rsidR="00B852D2" w:rsidRPr="003F6E76" w:rsidRDefault="00B852D2" w:rsidP="00B852D2">
      <w:pPr>
        <w:pStyle w:val="Apara"/>
      </w:pPr>
      <w:r w:rsidRPr="003F6E76">
        <w:tab/>
        <w:t>(c)</w:t>
      </w:r>
      <w:r w:rsidRPr="003F6E76">
        <w:tab/>
        <w:t xml:space="preserve">is an activity described in a statement of heritage effect approved by the council under the </w:t>
      </w:r>
      <w:hyperlink r:id="rId317" w:tooltip="A2004-57" w:history="1">
        <w:r w:rsidRPr="003F6E76">
          <w:rPr>
            <w:rStyle w:val="charCitHyperlinkItal"/>
          </w:rPr>
          <w:t>Heritage Act 2004</w:t>
        </w:r>
      </w:hyperlink>
      <w:r w:rsidRPr="003F6E76">
        <w:t>, section 61H .</w:t>
      </w:r>
    </w:p>
    <w:p w:rsidR="002B5709" w:rsidRDefault="00B852D2" w:rsidP="002B5709">
      <w:pPr>
        <w:pStyle w:val="Amain"/>
        <w:rPr>
          <w:lang w:val="en-US"/>
        </w:rPr>
      </w:pPr>
      <w:r>
        <w:rPr>
          <w:lang w:val="en-US"/>
        </w:rPr>
        <w:tab/>
        <w:t>(4</w:t>
      </w:r>
      <w:r w:rsidR="002B5709" w:rsidRPr="00D953D4">
        <w:rPr>
          <w:lang w:val="en-US"/>
        </w:rPr>
        <w:t>)</w:t>
      </w:r>
      <w:r w:rsidR="002B5709" w:rsidRPr="00D953D4">
        <w:rPr>
          <w:lang w:val="en-US"/>
        </w:rPr>
        <w:tab/>
        <w:t>In this section:</w:t>
      </w:r>
    </w:p>
    <w:p w:rsidR="00273C37" w:rsidRDefault="00273C37" w:rsidP="00273C37">
      <w:pPr>
        <w:pStyle w:val="aDef"/>
      </w:pPr>
      <w:r w:rsidRPr="003F6E76">
        <w:rPr>
          <w:rStyle w:val="charBoldItals"/>
        </w:rPr>
        <w:t>conservation management plan</w:t>
      </w:r>
      <w:r w:rsidRPr="003F6E76">
        <w:t xml:space="preserve">—see the </w:t>
      </w:r>
      <w:hyperlink r:id="rId318" w:tooltip="A2004-57" w:history="1">
        <w:r w:rsidRPr="003F6E76">
          <w:rPr>
            <w:rStyle w:val="charCitHyperlinkItal"/>
          </w:rPr>
          <w:t>Heritage Act 2004</w:t>
        </w:r>
      </w:hyperlink>
      <w:r w:rsidRPr="003F6E76">
        <w:t xml:space="preserve">, </w:t>
      </w:r>
      <w:r w:rsidRPr="003F6E76">
        <w:br/>
        <w:t>section 61J.</w:t>
      </w:r>
    </w:p>
    <w:p w:rsidR="002B5709" w:rsidRDefault="002B5709" w:rsidP="002B5709">
      <w:pPr>
        <w:pStyle w:val="aDef"/>
        <w:rPr>
          <w:rStyle w:val="charItals"/>
        </w:rPr>
      </w:pPr>
      <w:r w:rsidRPr="00CF3F3C">
        <w:rPr>
          <w:rStyle w:val="charBoldItals"/>
        </w:rPr>
        <w:t>heritage agreement</w:t>
      </w:r>
      <w:r w:rsidRPr="00D953D4">
        <w:rPr>
          <w:lang w:val="en-US"/>
        </w:rPr>
        <w:t xml:space="preserve">—see the </w:t>
      </w:r>
      <w:hyperlink r:id="rId319"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73C37" w:rsidRDefault="00273C37" w:rsidP="00273C37">
      <w:pPr>
        <w:pStyle w:val="aDef"/>
      </w:pPr>
      <w:r w:rsidRPr="003F6E76">
        <w:rPr>
          <w:rStyle w:val="charBoldItals"/>
        </w:rPr>
        <w:t>heritage guidelines</w:t>
      </w:r>
      <w:r w:rsidRPr="003F6E76">
        <w:t xml:space="preserve">—see the </w:t>
      </w:r>
      <w:hyperlink r:id="rId320" w:tooltip="A2004-57" w:history="1">
        <w:r w:rsidRPr="003F6E76">
          <w:rPr>
            <w:rStyle w:val="charCitHyperlinkItal"/>
          </w:rPr>
          <w:t>Heritage Act 2004</w:t>
        </w:r>
      </w:hyperlink>
      <w:r w:rsidRPr="003F6E76">
        <w:t>, section 25.</w:t>
      </w:r>
    </w:p>
    <w:p w:rsidR="002B5709" w:rsidRDefault="002B5709" w:rsidP="002B5709">
      <w:pPr>
        <w:pStyle w:val="aDef"/>
        <w:keepNext/>
        <w:rPr>
          <w:lang w:val="en-US"/>
        </w:rPr>
      </w:pPr>
      <w:r w:rsidRPr="00CF3F3C">
        <w:rPr>
          <w:rStyle w:val="charBoldItals"/>
        </w:rPr>
        <w:lastRenderedPageBreak/>
        <w:t>heritage register</w:t>
      </w:r>
      <w:r w:rsidRPr="00D953D4">
        <w:rPr>
          <w:lang w:val="en-US"/>
        </w:rPr>
        <w:t xml:space="preserve">—see the </w:t>
      </w:r>
      <w:hyperlink r:id="rId321" w:tooltip="A2004-57" w:history="1">
        <w:r w:rsidR="00671961" w:rsidRPr="00671961">
          <w:rPr>
            <w:rStyle w:val="charCitHyperlinkItal"/>
          </w:rPr>
          <w:t>Heritage Act 2004</w:t>
        </w:r>
      </w:hyperlink>
      <w:r w:rsidRPr="00D953D4">
        <w:rPr>
          <w:lang w:val="en-US"/>
        </w:rPr>
        <w:t>, section 20.</w:t>
      </w:r>
    </w:p>
    <w:p w:rsidR="002B5709" w:rsidRDefault="002B5709" w:rsidP="002B5709">
      <w:pPr>
        <w:pStyle w:val="aNote"/>
        <w:rPr>
          <w:rStyle w:val="charCitHyperlinkAbbrev"/>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322" w:tooltip="www.tams.act.gov.au" w:history="1">
        <w:r w:rsidR="00CA2B0E" w:rsidRPr="00CA2B0E">
          <w:rPr>
            <w:rStyle w:val="charCitHyperlinkAbbrev"/>
          </w:rPr>
          <w:t>www.tams.act.gov.au</w:t>
        </w:r>
      </w:hyperlink>
      <w:r w:rsidR="000E51D0">
        <w:rPr>
          <w:rStyle w:val="charCitHyperlinkAbbrev"/>
        </w:rPr>
        <w:t>.</w:t>
      </w:r>
    </w:p>
    <w:p w:rsidR="00273C37" w:rsidRDefault="00273C37" w:rsidP="00273C37">
      <w:pPr>
        <w:pStyle w:val="aDef"/>
      </w:pPr>
      <w:r w:rsidRPr="003F6E76">
        <w:rPr>
          <w:rStyle w:val="charBoldItals"/>
        </w:rPr>
        <w:t>heritage significance</w:t>
      </w:r>
      <w:r w:rsidRPr="003F6E76">
        <w:t xml:space="preserve">—see the </w:t>
      </w:r>
      <w:hyperlink r:id="rId323" w:tooltip="A2004-57" w:history="1">
        <w:r w:rsidRPr="003F6E76">
          <w:rPr>
            <w:rStyle w:val="charCitHyperlinkItal"/>
          </w:rPr>
          <w:t>Heritage Act 2004</w:t>
        </w:r>
      </w:hyperlink>
      <w:r w:rsidRPr="003F6E76">
        <w:t>, section 10.</w:t>
      </w:r>
    </w:p>
    <w:p w:rsidR="00273C37" w:rsidRPr="003F6E76" w:rsidRDefault="00273C37" w:rsidP="00273C37">
      <w:pPr>
        <w:pStyle w:val="aDef"/>
      </w:pPr>
      <w:r w:rsidRPr="003F6E76">
        <w:rPr>
          <w:rStyle w:val="charBoldItals"/>
        </w:rPr>
        <w:t>statement of heritage effect</w:t>
      </w:r>
      <w:r w:rsidRPr="003F6E76">
        <w:t xml:space="preserve">—see the </w:t>
      </w:r>
      <w:hyperlink r:id="rId324" w:tooltip="A2004-57" w:history="1">
        <w:r w:rsidRPr="003F6E76">
          <w:rPr>
            <w:rStyle w:val="charCitHyperlinkItal"/>
          </w:rPr>
          <w:t>Heritage Act 2004</w:t>
        </w:r>
      </w:hyperlink>
      <w:r w:rsidRPr="003F6E76">
        <w:t>, section 61G.</w:t>
      </w:r>
    </w:p>
    <w:p w:rsidR="00C94D7C" w:rsidRDefault="00C94D7C" w:rsidP="00C94D7C">
      <w:pPr>
        <w:pStyle w:val="Schclauseheading"/>
        <w:rPr>
          <w:lang w:eastAsia="en-AU"/>
        </w:rPr>
      </w:pPr>
      <w:bookmarkStart w:id="190" w:name="_Toc44333472"/>
      <w:r w:rsidRPr="00115015">
        <w:rPr>
          <w:rStyle w:val="CharSectNo"/>
        </w:rPr>
        <w:t>1.15</w:t>
      </w:r>
      <w:r>
        <w:rPr>
          <w:lang w:eastAsia="en-AU"/>
        </w:rPr>
        <w:tab/>
        <w:t>Criterion 5—compliance with lease and agreement collateral to lease</w:t>
      </w:r>
      <w:bookmarkEnd w:id="190"/>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325"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w:t>
      </w:r>
      <w:r w:rsidRPr="00512C77">
        <w:rPr>
          <w:rStyle w:val="charItals"/>
        </w:rPr>
        <w:tab/>
      </w:r>
      <w:r>
        <w:t xml:space="preserve">Under the </w:t>
      </w:r>
      <w:hyperlink r:id="rId326"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AB1BB3" w:rsidRDefault="00AB1BB3">
      <w:pPr>
        <w:pStyle w:val="Schclauseheading"/>
      </w:pPr>
      <w:bookmarkStart w:id="191" w:name="_Toc44333473"/>
      <w:r w:rsidRPr="00115015">
        <w:rPr>
          <w:rStyle w:val="CharSectNo"/>
        </w:rPr>
        <w:t>1.17</w:t>
      </w:r>
      <w:r>
        <w:tab/>
        <w:t>Criterion 7—no multiple occupancy dwellings</w:t>
      </w:r>
      <w:bookmarkEnd w:id="191"/>
    </w:p>
    <w:p w:rsidR="00AB1BB3" w:rsidRDefault="00AB1BB3">
      <w:pPr>
        <w:pStyle w:val="Amainreturn"/>
      </w:pPr>
      <w:r>
        <w:t>A development must not increase the number of dwellings on a block to 2 or more dwellings.</w:t>
      </w:r>
    </w:p>
    <w:p w:rsidR="00FD28F5" w:rsidRPr="00BC795F" w:rsidRDefault="00FD28F5" w:rsidP="00FD28F5">
      <w:pPr>
        <w:pStyle w:val="Schclauseheading"/>
      </w:pPr>
      <w:bookmarkStart w:id="192" w:name="_Toc44333474"/>
      <w:r w:rsidRPr="00115015">
        <w:rPr>
          <w:rStyle w:val="CharSectNo"/>
        </w:rPr>
        <w:t>1.17A</w:t>
      </w:r>
      <w:r w:rsidRPr="00BC795F">
        <w:tab/>
        <w:t>Criterion 7A—affected residential premises</w:t>
      </w:r>
      <w:bookmarkEnd w:id="192"/>
    </w:p>
    <w:p w:rsidR="00FD28F5" w:rsidRPr="00BC795F" w:rsidRDefault="00FD28F5" w:rsidP="00FD28F5">
      <w:pPr>
        <w:pStyle w:val="Amain"/>
      </w:pPr>
      <w:r w:rsidRPr="00BC795F">
        <w:tab/>
        <w:t>(1)</w:t>
      </w:r>
      <w:r w:rsidRPr="00BC795F">
        <w:tab/>
        <w:t>A development must not involve affected residential premises unless the development is for the following:</w:t>
      </w:r>
    </w:p>
    <w:p w:rsidR="00FD28F5" w:rsidRPr="00BC795F" w:rsidRDefault="00FD28F5" w:rsidP="00FD28F5">
      <w:pPr>
        <w:pStyle w:val="Apara"/>
      </w:pPr>
      <w:r w:rsidRPr="00BC795F">
        <w:tab/>
        <w:t>(a)</w:t>
      </w:r>
      <w:r w:rsidRPr="00BC795F">
        <w:tab/>
        <w:t>the demolition of an affected building on the premises, including asbestos removal related to the demolition;</w:t>
      </w:r>
    </w:p>
    <w:p w:rsidR="00FD28F5" w:rsidRPr="00BC795F" w:rsidRDefault="00FD28F5" w:rsidP="00FD28F5">
      <w:pPr>
        <w:pStyle w:val="Apara"/>
      </w:pPr>
      <w:r w:rsidRPr="00BC795F">
        <w:tab/>
        <w:t>(b)</w:t>
      </w:r>
      <w:r w:rsidRPr="00BC795F">
        <w:tab/>
        <w:t>work essential for health, safety or reasonable living conditions at affected residential premises.</w:t>
      </w:r>
    </w:p>
    <w:p w:rsidR="00FD28F5" w:rsidRPr="00BC795F" w:rsidRDefault="00FD28F5" w:rsidP="00FD28F5">
      <w:pPr>
        <w:pStyle w:val="Amain"/>
      </w:pPr>
      <w:r w:rsidRPr="00BC795F">
        <w:lastRenderedPageBreak/>
        <w:tab/>
        <w:t>(2)</w:t>
      </w:r>
      <w:r w:rsidRPr="00BC795F">
        <w:tab/>
        <w:t xml:space="preserve">The Minister may make guidelines about work mentioned in subsection (1) (b). </w:t>
      </w:r>
    </w:p>
    <w:p w:rsidR="00FD28F5" w:rsidRPr="00BC795F" w:rsidRDefault="00FD28F5" w:rsidP="00FD28F5">
      <w:pPr>
        <w:pStyle w:val="Amain"/>
      </w:pPr>
      <w:r w:rsidRPr="00BC795F">
        <w:tab/>
        <w:t>(3)</w:t>
      </w:r>
      <w:r w:rsidRPr="00BC795F">
        <w:tab/>
        <w:t>A guideline is a notifiable instrument.</w:t>
      </w:r>
    </w:p>
    <w:p w:rsidR="00FD28F5" w:rsidRPr="00BC795F" w:rsidRDefault="00FD28F5" w:rsidP="00FD28F5">
      <w:pPr>
        <w:pStyle w:val="aNote"/>
      </w:pPr>
      <w:r w:rsidRPr="00BC795F">
        <w:rPr>
          <w:rStyle w:val="charItals"/>
        </w:rPr>
        <w:t>Note</w:t>
      </w:r>
      <w:r w:rsidRPr="00BC795F">
        <w:rPr>
          <w:rStyle w:val="charItals"/>
        </w:rPr>
        <w:tab/>
      </w:r>
      <w:r w:rsidRPr="00BC795F">
        <w:t xml:space="preserve">A notifiable instrument must be notified under the </w:t>
      </w:r>
      <w:hyperlink r:id="rId327" w:tooltip="A2001-14" w:history="1">
        <w:r w:rsidRPr="00BC795F">
          <w:rPr>
            <w:rStyle w:val="charCitHyperlinkAbbrev"/>
          </w:rPr>
          <w:t>Legislation Act</w:t>
        </w:r>
      </w:hyperlink>
      <w:r w:rsidRPr="00BC795F">
        <w:t>.</w:t>
      </w:r>
    </w:p>
    <w:p w:rsidR="00FD28F5" w:rsidRPr="00BC795F" w:rsidRDefault="00FD28F5" w:rsidP="00FD28F5">
      <w:pPr>
        <w:pStyle w:val="Amain"/>
      </w:pPr>
      <w:r w:rsidRPr="00BC795F">
        <w:tab/>
        <w:t>(4)</w:t>
      </w:r>
      <w:r w:rsidRPr="00BC795F">
        <w:tab/>
        <w:t>In this section:</w:t>
      </w:r>
    </w:p>
    <w:p w:rsidR="00FD28F5" w:rsidRPr="00BC795F" w:rsidRDefault="00FD28F5" w:rsidP="00FD28F5">
      <w:pPr>
        <w:pStyle w:val="aDef"/>
      </w:pPr>
      <w:r w:rsidRPr="00BC795F">
        <w:rPr>
          <w:rStyle w:val="charBoldItals"/>
        </w:rPr>
        <w:t>affected building</w:t>
      </w:r>
      <w:r w:rsidRPr="00BC795F">
        <w:t xml:space="preserve">—see the </w:t>
      </w:r>
      <w:hyperlink r:id="rId328" w:tooltip="A2004-7" w:history="1">
        <w:r w:rsidRPr="00BC795F">
          <w:rPr>
            <w:rStyle w:val="charCitHyperlinkItal"/>
          </w:rPr>
          <w:t>Dangerous Substances Act 2004</w:t>
        </w:r>
      </w:hyperlink>
      <w:r w:rsidRPr="00BC795F">
        <w:t>, section 47I.</w:t>
      </w:r>
    </w:p>
    <w:p w:rsidR="00AB1BB3" w:rsidRDefault="00AB1BB3">
      <w:pPr>
        <w:pStyle w:val="Schclauseheading"/>
      </w:pPr>
      <w:bookmarkStart w:id="193" w:name="_Toc44333475"/>
      <w:r w:rsidRPr="00115015">
        <w:rPr>
          <w:rStyle w:val="CharSectNo"/>
        </w:rPr>
        <w:t>1.18</w:t>
      </w:r>
      <w:r>
        <w:tab/>
        <w:t>Criterion 8—compliance with other applicable exemption criteria</w:t>
      </w:r>
      <w:bookmarkEnd w:id="193"/>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2E7273" w:rsidRPr="002E7273" w:rsidRDefault="002E7273" w:rsidP="002E7273">
      <w:pPr>
        <w:pStyle w:val="PageBreak"/>
      </w:pPr>
      <w:r w:rsidRPr="002E7273">
        <w:br w:type="page"/>
      </w:r>
    </w:p>
    <w:p w:rsidR="002E7273" w:rsidRPr="00115015" w:rsidRDefault="002E7273" w:rsidP="003B0798">
      <w:pPr>
        <w:pStyle w:val="Sched-Part"/>
      </w:pPr>
      <w:bookmarkStart w:id="194" w:name="_Toc44333476"/>
      <w:r w:rsidRPr="00115015">
        <w:rPr>
          <w:rStyle w:val="CharPartNo"/>
        </w:rPr>
        <w:lastRenderedPageBreak/>
        <w:t>Part 1.2A</w:t>
      </w:r>
      <w:r w:rsidRPr="008A0DA4">
        <w:tab/>
      </w:r>
      <w:r w:rsidRPr="00115015">
        <w:rPr>
          <w:rStyle w:val="CharPartText"/>
        </w:rPr>
        <w:t>Exempt developments—certain development proposals</w:t>
      </w:r>
      <w:bookmarkEnd w:id="194"/>
    </w:p>
    <w:p w:rsidR="002E7273" w:rsidRPr="008A0DA4" w:rsidRDefault="002E7273" w:rsidP="002E7273">
      <w:pPr>
        <w:pStyle w:val="Schclauseheading"/>
      </w:pPr>
      <w:bookmarkStart w:id="195" w:name="_Toc44333477"/>
      <w:r w:rsidRPr="00115015">
        <w:rPr>
          <w:rStyle w:val="CharSectNo"/>
        </w:rPr>
        <w:t>1.19</w:t>
      </w:r>
      <w:r w:rsidRPr="008A0DA4">
        <w:tab/>
        <w:t>Information about certain develo</w:t>
      </w:r>
      <w:r>
        <w:t>pment proposals</w:t>
      </w:r>
      <w:bookmarkEnd w:id="195"/>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w:t>
      </w:r>
      <w:proofErr w:type="spellStart"/>
      <w:r w:rsidRPr="008A0DA4">
        <w:rPr>
          <w:lang w:eastAsia="en-AU"/>
        </w:rPr>
        <w:t>i</w:t>
      </w:r>
      <w:proofErr w:type="spellEnd"/>
      <w:r w:rsidRPr="008A0DA4">
        <w:rPr>
          <w:lang w:eastAsia="en-AU"/>
        </w:rPr>
        <w:t>)</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w:t>
      </w:r>
      <w:proofErr w:type="spellStart"/>
      <w:r w:rsidRPr="008A0DA4">
        <w:rPr>
          <w:lang w:eastAsia="en-AU"/>
        </w:rPr>
        <w:t>i</w:t>
      </w:r>
      <w:proofErr w:type="spellEnd"/>
      <w:r w:rsidRPr="008A0DA4">
        <w:rPr>
          <w:lang w:eastAsia="en-AU"/>
        </w:rPr>
        <w:t>)</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29"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30"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lastRenderedPageBreak/>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w:t>
      </w:r>
      <w:r w:rsidRPr="004B4ECB">
        <w:rPr>
          <w:rStyle w:val="charItals"/>
        </w:rPr>
        <w:tab/>
      </w:r>
      <w:r w:rsidRPr="008A0DA4">
        <w:rPr>
          <w:lang w:eastAsia="en-AU"/>
        </w:rPr>
        <w:t xml:space="preserve">The written information may be given in other ways </w:t>
      </w:r>
      <w:r>
        <w:rPr>
          <w:lang w:eastAsia="en-AU"/>
        </w:rPr>
        <w:t xml:space="preserve">(see </w:t>
      </w:r>
      <w:hyperlink r:id="rId331" w:tooltip="A2001-14" w:history="1">
        <w:r w:rsidR="00671961" w:rsidRPr="00671961">
          <w:rPr>
            <w:rStyle w:val="charCitHyperlinkAbbrev"/>
          </w:rPr>
          <w:t>Legislation Act</w:t>
        </w:r>
      </w:hyperlink>
      <w:r>
        <w:rPr>
          <w:lang w:eastAsia="en-AU"/>
        </w:rPr>
        <w:t xml:space="preserve">, </w:t>
      </w:r>
      <w:proofErr w:type="spellStart"/>
      <w:r>
        <w:rPr>
          <w:lang w:eastAsia="en-AU"/>
        </w:rPr>
        <w:t>pt</w:t>
      </w:r>
      <w:proofErr w:type="spellEnd"/>
      <w:r>
        <w:rPr>
          <w:lang w:eastAsia="en-AU"/>
        </w:rPr>
        <w:t xml:space="preserve"> 19.5).</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32"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33"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If building work the subject of an application for an exemption assessment B notice relates to a development proposal mentioned in s 1.19 (1) (a) (</w:t>
      </w:r>
      <w:proofErr w:type="spellStart"/>
      <w:r w:rsidRPr="008A0DA4">
        <w:rPr>
          <w:lang w:eastAsia="en-AU"/>
        </w:rPr>
        <w:t>i</w:t>
      </w:r>
      <w:proofErr w:type="spellEnd"/>
      <w:r w:rsidRPr="008A0DA4">
        <w:rPr>
          <w:lang w:eastAsia="en-AU"/>
        </w:rPr>
        <w:t xml:space="preserve">) to which this section applies, the application must be accompanied by a written notice that this section was complied with within 2 years before the day the application is made (see </w:t>
      </w:r>
      <w:hyperlink r:id="rId334"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115015" w:rsidRDefault="00AB1BB3">
      <w:pPr>
        <w:pStyle w:val="Sched-Part"/>
      </w:pPr>
      <w:bookmarkStart w:id="196" w:name="_Toc44333478"/>
      <w:r w:rsidRPr="00115015">
        <w:rPr>
          <w:rStyle w:val="CharPartNo"/>
        </w:rPr>
        <w:lastRenderedPageBreak/>
        <w:t>Part 1.3</w:t>
      </w:r>
      <w:r>
        <w:tab/>
      </w:r>
      <w:r w:rsidRPr="00115015">
        <w:rPr>
          <w:rStyle w:val="CharPartText"/>
        </w:rPr>
        <w:t>Exempt developments</w:t>
      </w:r>
      <w:bookmarkEnd w:id="196"/>
    </w:p>
    <w:p w:rsidR="00AB1BB3" w:rsidRPr="00115015" w:rsidRDefault="00AB1BB3">
      <w:pPr>
        <w:pStyle w:val="Sched-Form"/>
      </w:pPr>
      <w:bookmarkStart w:id="197" w:name="_Toc44333479"/>
      <w:r w:rsidRPr="00115015">
        <w:rPr>
          <w:rStyle w:val="CharDivNo"/>
        </w:rPr>
        <w:t>Division 1.3.1</w:t>
      </w:r>
      <w:r>
        <w:tab/>
      </w:r>
      <w:r w:rsidRPr="00115015">
        <w:rPr>
          <w:rStyle w:val="CharDivText"/>
        </w:rPr>
        <w:t>Exempt developments—minor building works</w:t>
      </w:r>
      <w:bookmarkEnd w:id="197"/>
    </w:p>
    <w:p w:rsidR="00AB1BB3" w:rsidRDefault="00AB1BB3">
      <w:pPr>
        <w:pStyle w:val="AH5Sec"/>
      </w:pPr>
      <w:bookmarkStart w:id="198" w:name="_Toc44333480"/>
      <w:r w:rsidRPr="00115015">
        <w:rPr>
          <w:rStyle w:val="CharSectNo"/>
        </w:rPr>
        <w:t>1.20</w:t>
      </w:r>
      <w:r>
        <w:tab/>
        <w:t>Internal alterations of buildings</w:t>
      </w:r>
      <w:bookmarkEnd w:id="198"/>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w:t>
      </w:r>
      <w:proofErr w:type="spellStart"/>
      <w:r>
        <w:t>i</w:t>
      </w:r>
      <w:proofErr w:type="spellEnd"/>
      <w:r>
        <w:t>)</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99" w:name="_Toc44333481"/>
      <w:r w:rsidRPr="00115015">
        <w:rPr>
          <w:rStyle w:val="CharSectNo"/>
        </w:rPr>
        <w:lastRenderedPageBreak/>
        <w:t>1.21</w:t>
      </w:r>
      <w:r>
        <w:rPr>
          <w:lang w:val="en-US"/>
        </w:rPr>
        <w:tab/>
        <w:t>Installation, alteration and removal of low impact external doors and windows in buildings</w:t>
      </w:r>
      <w:bookmarkEnd w:id="199"/>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w:t>
      </w:r>
      <w:r w:rsidRPr="00671961">
        <w:rPr>
          <w:rStyle w:val="charItals"/>
        </w:rPr>
        <w:tab/>
      </w:r>
      <w:r w:rsidRPr="00671961">
        <w:rPr>
          <w:rStyle w:val="charBoldItals"/>
        </w:rPr>
        <w:t>Natural ground level</w:t>
      </w:r>
      <w:r>
        <w:rPr>
          <w:lang w:val="en-US"/>
        </w:rPr>
        <w:t xml:space="preserve">—see the </w:t>
      </w:r>
      <w:hyperlink r:id="rId335" w:tooltip="NI2008-27" w:history="1">
        <w:r w:rsidR="00CE6FED" w:rsidRPr="006B148E">
          <w:rPr>
            <w:rStyle w:val="charCitHyperlinkAbbrev"/>
          </w:rPr>
          <w:t>territory plan</w:t>
        </w:r>
      </w:hyperlink>
      <w:r>
        <w:rPr>
          <w:lang w:val="en-US"/>
        </w:rPr>
        <w:t xml:space="preserve"> (13 Definitions).</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w:t>
      </w:r>
      <w:proofErr w:type="spellStart"/>
      <w:r>
        <w:t>i</w:t>
      </w:r>
      <w:proofErr w:type="spellEnd"/>
      <w:r>
        <w:t>)</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lastRenderedPageBreak/>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w:t>
      </w:r>
      <w:proofErr w:type="spellStart"/>
      <w:r>
        <w:t>i</w:t>
      </w:r>
      <w:proofErr w:type="spellEnd"/>
      <w:r>
        <w:t>)</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200" w:name="_Toc44333482"/>
      <w:r w:rsidRPr="00115015">
        <w:rPr>
          <w:rStyle w:val="CharSectNo"/>
        </w:rPr>
        <w:t>1.21A</w:t>
      </w:r>
      <w:r>
        <w:tab/>
      </w:r>
      <w:r>
        <w:rPr>
          <w:lang w:val="en-US"/>
        </w:rPr>
        <w:t>Installation, alteration and removal of high impact external doors and windows in buildings</w:t>
      </w:r>
      <w:bookmarkEnd w:id="200"/>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w:t>
      </w:r>
      <w:proofErr w:type="spellStart"/>
      <w:r>
        <w:t>i</w:t>
      </w:r>
      <w:proofErr w:type="spellEnd"/>
      <w:r>
        <w:t>)</w:t>
      </w:r>
      <w:r>
        <w:tab/>
        <w:t>replacing the door or window with either a door or a window without changing the width of the opening in the wall;</w:t>
      </w:r>
    </w:p>
    <w:p w:rsidR="00AB1BB3" w:rsidRDefault="00AB1BB3">
      <w:pPr>
        <w:pStyle w:val="Asubpara"/>
      </w:pPr>
      <w:r>
        <w:lastRenderedPageBreak/>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w:t>
      </w:r>
      <w:proofErr w:type="spellStart"/>
      <w:r>
        <w:t>i</w:t>
      </w:r>
      <w:proofErr w:type="spellEnd"/>
      <w:r>
        <w:t>)</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201" w:name="_Toc44333483"/>
      <w:r w:rsidRPr="00115015">
        <w:rPr>
          <w:rStyle w:val="CharSectNo"/>
        </w:rPr>
        <w:t>1.22</w:t>
      </w:r>
      <w:r>
        <w:tab/>
        <w:t>Exterior refinishing of buildings and structures</w:t>
      </w:r>
      <w:bookmarkEnd w:id="201"/>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lastRenderedPageBreak/>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w:t>
      </w:r>
      <w:proofErr w:type="spellStart"/>
      <w:r>
        <w:t>i</w:t>
      </w:r>
      <w:proofErr w:type="spellEnd"/>
      <w:r>
        <w:t>)</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lastRenderedPageBreak/>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202" w:name="_Toc44333484"/>
      <w:r w:rsidRPr="00115015">
        <w:rPr>
          <w:rStyle w:val="CharSectNo"/>
        </w:rPr>
        <w:t>1.23</w:t>
      </w:r>
      <w:r>
        <w:tab/>
        <w:t>Maintenance of buildings and structures</w:t>
      </w:r>
      <w:bookmarkEnd w:id="202"/>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w:t>
      </w:r>
      <w:r w:rsidRPr="00671961">
        <w:rPr>
          <w:rStyle w:val="charItals"/>
        </w:rPr>
        <w:tab/>
      </w:r>
      <w:r>
        <w:t>Replacing items such as windows might be subject to other laws, including heritage laws.</w:t>
      </w:r>
    </w:p>
    <w:p w:rsidR="00AB1BB3" w:rsidRDefault="00AB1BB3" w:rsidP="00D70709">
      <w:pPr>
        <w:pStyle w:val="SchApara"/>
        <w:keepNext/>
        <w:keepLines/>
      </w:pPr>
      <w:r>
        <w:lastRenderedPageBreak/>
        <w:tab/>
        <w:t>(b)</w:t>
      </w:r>
      <w:r>
        <w:tab/>
        <w:t>the designated development complies with the general exemption criteria</w:t>
      </w:r>
      <w:r w:rsidR="000723C7" w:rsidRPr="00D953D4">
        <w:t xml:space="preserve">, other than section 1.14 (2) </w:t>
      </w:r>
      <w:r w:rsidR="00A91F34" w:rsidRPr="00766C1B">
        <w:t>(Criterion 4—heritage, tree, environment and conservation)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203" w:name="_Toc44333485"/>
      <w:r w:rsidRPr="00115015">
        <w:rPr>
          <w:rStyle w:val="CharSectNo"/>
        </w:rPr>
        <w:t>1.24</w:t>
      </w:r>
      <w:r>
        <w:tab/>
        <w:t>Buildings—roof slope changes</w:t>
      </w:r>
      <w:bookmarkEnd w:id="203"/>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w:t>
      </w:r>
      <w:proofErr w:type="spellStart"/>
      <w:r>
        <w:t>i</w:t>
      </w:r>
      <w:proofErr w:type="spellEnd"/>
      <w:r>
        <w:t>)</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36"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204" w:name="_Toc44333486"/>
      <w:r w:rsidRPr="00115015">
        <w:rPr>
          <w:rStyle w:val="CharSectNo"/>
        </w:rPr>
        <w:t>1.25</w:t>
      </w:r>
      <w:r>
        <w:tab/>
        <w:t>Buildings—chimneys, flues and vents</w:t>
      </w:r>
      <w:bookmarkEnd w:id="204"/>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w:t>
      </w:r>
      <w:proofErr w:type="spellStart"/>
      <w:r>
        <w:t>i</w:t>
      </w:r>
      <w:proofErr w:type="spellEnd"/>
      <w:r>
        <w:t>)</w:t>
      </w:r>
      <w:r>
        <w:tab/>
        <w:t>penetrates, or is attached to, the building’s roof; and</w:t>
      </w:r>
    </w:p>
    <w:p w:rsidR="00AB1BB3" w:rsidRDefault="00AB1BB3">
      <w:pPr>
        <w:pStyle w:val="SchAsubpara"/>
      </w:pPr>
      <w:r>
        <w:lastRenderedPageBreak/>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clauseheading"/>
      </w:pPr>
      <w:bookmarkStart w:id="205" w:name="_Toc44333487"/>
      <w:r w:rsidRPr="00115015">
        <w:rPr>
          <w:rStyle w:val="CharSectNo"/>
        </w:rPr>
        <w:t>1.26</w:t>
      </w:r>
      <w:r>
        <w:tab/>
        <w:t>Buildings—skylights</w:t>
      </w:r>
      <w:bookmarkEnd w:id="205"/>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2B01AE" w:rsidRPr="00EC214B" w:rsidRDefault="002B01AE" w:rsidP="00F43B7F">
      <w:pPr>
        <w:pStyle w:val="SchApara"/>
      </w:pPr>
      <w:r w:rsidRPr="00EC214B">
        <w:tab/>
        <w:t>(</w:t>
      </w:r>
      <w:r>
        <w:t>c</w:t>
      </w:r>
      <w:r w:rsidRPr="00EC214B">
        <w:t>)</w:t>
      </w:r>
      <w:r w:rsidRPr="00EC214B">
        <w:tab/>
        <w:t>if the skylight is on a block to which a relevant solar building envelope applies—the skylight does not project beyond the relevant solar building envelope; and</w:t>
      </w:r>
    </w:p>
    <w:p w:rsidR="00AB1BB3" w:rsidRDefault="00AB1BB3">
      <w:pPr>
        <w:pStyle w:val="SchApara"/>
        <w:keepNext/>
      </w:pPr>
      <w:r>
        <w:tab/>
        <w:t>(</w:t>
      </w:r>
      <w:r w:rsidR="002B01AE">
        <w:t>d</w:t>
      </w:r>
      <w:r>
        <w:t>)</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206" w:name="_Toc44333488"/>
      <w:r w:rsidRPr="00115015">
        <w:rPr>
          <w:rStyle w:val="CharSectNo"/>
        </w:rPr>
        <w:lastRenderedPageBreak/>
        <w:t>1.26A</w:t>
      </w:r>
      <w:r>
        <w:tab/>
        <w:t>Buildings—external shades</w:t>
      </w:r>
      <w:bookmarkEnd w:id="206"/>
    </w:p>
    <w:p w:rsidR="00BE6827" w:rsidRDefault="00BE6827" w:rsidP="00D70709">
      <w:pPr>
        <w:pStyle w:val="Amain"/>
        <w:keepNext/>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207" w:name="_Toc44333489"/>
      <w:r w:rsidRPr="00115015">
        <w:rPr>
          <w:rStyle w:val="CharSectNo"/>
        </w:rPr>
        <w:t>1.27</w:t>
      </w:r>
      <w:r w:rsidRPr="00AF280C">
        <w:tab/>
        <w:t>External heaters and coolers</w:t>
      </w:r>
      <w:bookmarkEnd w:id="207"/>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F43B7F" w:rsidRPr="00EC214B" w:rsidRDefault="00F43B7F" w:rsidP="00F43B7F">
      <w:pPr>
        <w:pStyle w:val="Apara"/>
      </w:pPr>
      <w:r w:rsidRPr="00EC214B">
        <w:tab/>
        <w:t>(b)</w:t>
      </w:r>
      <w:r w:rsidRPr="00EC214B">
        <w:tab/>
        <w:t>if the service is mounted on a roof—</w:t>
      </w:r>
    </w:p>
    <w:p w:rsidR="00F43B7F" w:rsidRPr="00EC214B" w:rsidRDefault="00F43B7F" w:rsidP="00F43B7F">
      <w:pPr>
        <w:pStyle w:val="Asubpara"/>
      </w:pPr>
      <w:r w:rsidRPr="00EC214B">
        <w:tab/>
        <w:t>(</w:t>
      </w:r>
      <w:proofErr w:type="spellStart"/>
      <w:r w:rsidRPr="00EC214B">
        <w:t>i</w:t>
      </w:r>
      <w:proofErr w:type="spellEnd"/>
      <w:r w:rsidRPr="00EC214B">
        <w:t>)</w:t>
      </w:r>
      <w:r w:rsidRPr="00EC214B">
        <w:tab/>
        <w:t>the distance from the top of the service to the closest point of the roof is not more than 1.5m; and</w:t>
      </w:r>
    </w:p>
    <w:p w:rsidR="00F43B7F" w:rsidRPr="00EC214B" w:rsidRDefault="00F43B7F" w:rsidP="00F43B7F">
      <w:pPr>
        <w:pStyle w:val="Asubpara"/>
      </w:pPr>
      <w:r w:rsidRPr="00EC214B">
        <w:tab/>
        <w:t>(ii)</w:t>
      </w:r>
      <w:r w:rsidRPr="00EC214B">
        <w:tab/>
        <w:t>if the service is on a block to which a relevant solar building envelope applies—the service does not project beyond the relevant solar building envelope;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D70709">
      <w:pPr>
        <w:pStyle w:val="Apara"/>
        <w:keepLines/>
      </w:pPr>
      <w:r w:rsidRPr="00AF280C">
        <w:lastRenderedPageBreak/>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37"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208" w:name="_Toc44333490"/>
      <w:r w:rsidRPr="00115015">
        <w:rPr>
          <w:rStyle w:val="CharSectNo"/>
        </w:rPr>
        <w:t>1.27A</w:t>
      </w:r>
      <w:r w:rsidRPr="00AF280C">
        <w:tab/>
        <w:t>External photovoltaic panels</w:t>
      </w:r>
      <w:bookmarkEnd w:id="208"/>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F43B7F" w:rsidRPr="00EC214B" w:rsidRDefault="00F43B7F" w:rsidP="00F43B7F">
      <w:pPr>
        <w:pStyle w:val="Apara"/>
      </w:pPr>
      <w:r w:rsidRPr="00EC214B">
        <w:tab/>
        <w:t>(b)</w:t>
      </w:r>
      <w:r w:rsidRPr="00EC214B">
        <w:tab/>
        <w:t>if the panel is on a block to which a relevant solar building envelope applies—no part of the panel projects beyond the relevant solar building envelope; and</w:t>
      </w:r>
    </w:p>
    <w:p w:rsidR="00F43B7F" w:rsidRPr="00EC214B" w:rsidRDefault="00F43B7F" w:rsidP="00F43B7F">
      <w:pPr>
        <w:pStyle w:val="Apara"/>
      </w:pPr>
      <w:r w:rsidRPr="00EC214B">
        <w:tab/>
        <w:t>(</w:t>
      </w:r>
      <w:r>
        <w:t>c</w:t>
      </w:r>
      <w:r w:rsidRPr="00EC214B">
        <w:t>)</w:t>
      </w:r>
      <w:r w:rsidRPr="00EC214B">
        <w:tab/>
        <w:t>if the panel is a protruding panel on a block to which a relevant solar building envelope does not apply—</w:t>
      </w:r>
    </w:p>
    <w:p w:rsidR="00F43B7F" w:rsidRPr="00EC214B" w:rsidRDefault="00F43B7F" w:rsidP="00F43B7F">
      <w:pPr>
        <w:pStyle w:val="Asubpara"/>
      </w:pPr>
      <w:r w:rsidRPr="00EC214B">
        <w:tab/>
        <w:t>(</w:t>
      </w:r>
      <w:proofErr w:type="spellStart"/>
      <w:r w:rsidRPr="00EC214B">
        <w:t>i</w:t>
      </w:r>
      <w:proofErr w:type="spellEnd"/>
      <w:r w:rsidRPr="00EC214B">
        <w:t>)</w:t>
      </w:r>
      <w:r w:rsidRPr="00EC214B">
        <w:tab/>
        <w:t>no part of the panel is more than 300mm above the closest point of the roof; or</w:t>
      </w:r>
    </w:p>
    <w:p w:rsidR="00F43B7F" w:rsidRPr="00EC214B" w:rsidRDefault="00F43B7F" w:rsidP="00F43B7F">
      <w:pPr>
        <w:pStyle w:val="Asubpara"/>
      </w:pPr>
      <w:r w:rsidRPr="00EC214B">
        <w:tab/>
        <w:t>(ii)</w:t>
      </w:r>
      <w:r w:rsidRPr="00EC214B">
        <w:tab/>
      </w:r>
      <w:r w:rsidRPr="00EC214B">
        <w:rPr>
          <w:lang w:eastAsia="en-AU"/>
        </w:rPr>
        <w:t xml:space="preserve">no part of </w:t>
      </w:r>
      <w:r w:rsidRPr="00EC214B">
        <w:t>the panel restricts solar access to another block; and</w:t>
      </w:r>
    </w:p>
    <w:p w:rsidR="0065579B" w:rsidRPr="00AF280C" w:rsidRDefault="0065579B" w:rsidP="0065579B">
      <w:pPr>
        <w:pStyle w:val="Apara"/>
      </w:pPr>
      <w:r w:rsidRPr="00AF280C">
        <w:lastRenderedPageBreak/>
        <w:tab/>
        <w:t>(</w:t>
      </w:r>
      <w:r w:rsidR="00F43B7F">
        <w:t>d</w:t>
      </w:r>
      <w:r w:rsidRPr="00AF280C">
        <w:t>)</w:t>
      </w:r>
      <w:r w:rsidRPr="00AF280C">
        <w:tab/>
        <w:t>if the panel is mounted on the ground—no part of the panel is between a front boundary and a building line for the block; and</w:t>
      </w:r>
    </w:p>
    <w:p w:rsidR="0065579B" w:rsidRPr="00AF280C" w:rsidRDefault="0065579B" w:rsidP="00C957B3">
      <w:pPr>
        <w:pStyle w:val="Apara"/>
        <w:keepNext/>
      </w:pPr>
      <w:r w:rsidRPr="00AF280C">
        <w:tab/>
        <w:t>(</w:t>
      </w:r>
      <w:r w:rsidR="00F43B7F">
        <w:t>e</w:t>
      </w:r>
      <w:r w:rsidRPr="00AF280C">
        <w:t>)</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C957B3">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209" w:name="_Toc44333491"/>
      <w:r w:rsidRPr="00115015">
        <w:rPr>
          <w:rStyle w:val="CharSectNo"/>
        </w:rPr>
        <w:t>1.28</w:t>
      </w:r>
      <w:r>
        <w:tab/>
      </w:r>
      <w:r>
        <w:rPr>
          <w:szCs w:val="24"/>
        </w:rPr>
        <w:t>Buildings—external switchboards</w:t>
      </w:r>
      <w:bookmarkEnd w:id="209"/>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210" w:name="_Toc44333492"/>
      <w:r w:rsidRPr="00115015">
        <w:rPr>
          <w:rStyle w:val="CharSectNo"/>
        </w:rPr>
        <w:lastRenderedPageBreak/>
        <w:t>1.29</w:t>
      </w:r>
      <w:r>
        <w:tab/>
        <w:t>Buildings—external area lighting</w:t>
      </w:r>
      <w:bookmarkEnd w:id="210"/>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38" w:tooltip="A1997-92" w:history="1">
        <w:r w:rsidR="00671961" w:rsidRPr="00671961">
          <w:rPr>
            <w:rStyle w:val="charCitHyperlinkItal"/>
          </w:rPr>
          <w:t>Environment Protection Act 1997</w:t>
        </w:r>
      </w:hyperlink>
      <w:r>
        <w:t xml:space="preserve"> (see </w:t>
      </w:r>
      <w:proofErr w:type="spellStart"/>
      <w:r>
        <w:t>dict</w:t>
      </w:r>
      <w:proofErr w:type="spellEnd"/>
      <w:r>
        <w:t xml:space="preserve">,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211" w:name="_Toc44333493"/>
      <w:r w:rsidRPr="00115015">
        <w:rPr>
          <w:rStyle w:val="CharSectNo"/>
        </w:rPr>
        <w:t>1.30</w:t>
      </w:r>
      <w:r>
        <w:rPr>
          <w:szCs w:val="24"/>
        </w:rPr>
        <w:tab/>
        <w:t>Residential leases—driveway crossings of road verges</w:t>
      </w:r>
      <w:bookmarkEnd w:id="211"/>
    </w:p>
    <w:p w:rsidR="00AB1BB3" w:rsidRDefault="00AB1BB3" w:rsidP="00D230A2">
      <w:pPr>
        <w:pStyle w:val="SchAmain"/>
        <w:keepNext/>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lastRenderedPageBreak/>
        <w:tab/>
        <w:t>(e)</w:t>
      </w:r>
      <w:r>
        <w:tab/>
        <w:t>the designated development complies with the general exemption criteria that are applicable to the development.</w:t>
      </w:r>
    </w:p>
    <w:p w:rsidR="00AB1BB3" w:rsidRDefault="00AB1BB3" w:rsidP="00D70709">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rsidP="00D70709">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39"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212" w:name="_Toc44333494"/>
      <w:r w:rsidRPr="00115015">
        <w:rPr>
          <w:rStyle w:val="CharSectNo"/>
        </w:rPr>
        <w:t>1.30A</w:t>
      </w:r>
      <w:r>
        <w:tab/>
      </w:r>
      <w:r w:rsidRPr="00C70E1A">
        <w:t>Re</w:t>
      </w:r>
      <w:r>
        <w:t xml:space="preserve">sealing </w:t>
      </w:r>
      <w:r w:rsidRPr="00C70E1A">
        <w:t>existing</w:t>
      </w:r>
      <w:r>
        <w:t xml:space="preserve"> driveways</w:t>
      </w:r>
      <w:bookmarkEnd w:id="212"/>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w:t>
      </w:r>
      <w:proofErr w:type="spellStart"/>
      <w:r>
        <w:t>i</w:t>
      </w:r>
      <w:proofErr w:type="spellEnd"/>
      <w:r>
        <w:t>)</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213" w:name="_Toc44333495"/>
      <w:r w:rsidRPr="00115015">
        <w:rPr>
          <w:rStyle w:val="CharSectNo"/>
        </w:rPr>
        <w:lastRenderedPageBreak/>
        <w:t>1.31</w:t>
      </w:r>
      <w:r>
        <w:tab/>
        <w:t>Temporary buildings and structures</w:t>
      </w:r>
      <w:bookmarkEnd w:id="213"/>
    </w:p>
    <w:p w:rsidR="00AB1BB3" w:rsidRDefault="00AB1BB3" w:rsidP="00D70709">
      <w:pPr>
        <w:pStyle w:val="Amain"/>
        <w:keepNext/>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w:t>
      </w:r>
      <w:proofErr w:type="spellStart"/>
      <w:r>
        <w:t>i</w:t>
      </w:r>
      <w:proofErr w:type="spellEnd"/>
      <w:r>
        <w:t>)</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115015" w:rsidRDefault="00AB1BB3" w:rsidP="00BF1FB0">
      <w:pPr>
        <w:pStyle w:val="Sched-Form"/>
      </w:pPr>
      <w:bookmarkStart w:id="214" w:name="_Toc44333496"/>
      <w:r w:rsidRPr="00115015">
        <w:rPr>
          <w:rStyle w:val="CharDivNo"/>
        </w:rPr>
        <w:lastRenderedPageBreak/>
        <w:t>Division 1.3.2</w:t>
      </w:r>
      <w:r>
        <w:tab/>
      </w:r>
      <w:r w:rsidRPr="00115015">
        <w:rPr>
          <w:rStyle w:val="CharDivText"/>
        </w:rPr>
        <w:t>Exempt developments—non-habitable buildings and structures</w:t>
      </w:r>
      <w:bookmarkEnd w:id="214"/>
    </w:p>
    <w:p w:rsidR="00AB1BB3" w:rsidRDefault="00AB1BB3">
      <w:pPr>
        <w:pStyle w:val="AH4SubDiv"/>
      </w:pPr>
      <w:bookmarkStart w:id="215" w:name="_Toc44333497"/>
      <w:r>
        <w:t>Subdivision 1.3.2.1</w:t>
      </w:r>
      <w:r>
        <w:tab/>
        <w:t>Preliminary</w:t>
      </w:r>
      <w:bookmarkEnd w:id="215"/>
    </w:p>
    <w:p w:rsidR="00AB1BB3" w:rsidRDefault="00AB1BB3">
      <w:pPr>
        <w:pStyle w:val="AH5Sec"/>
      </w:pPr>
      <w:bookmarkStart w:id="216" w:name="_Toc44333498"/>
      <w:r w:rsidRPr="00115015">
        <w:rPr>
          <w:rStyle w:val="CharSectNo"/>
        </w:rPr>
        <w:t>1.40</w:t>
      </w:r>
      <w:r>
        <w:tab/>
        <w:t xml:space="preserve">Meaning of </w:t>
      </w:r>
      <w:r w:rsidRPr="00671961">
        <w:rPr>
          <w:rStyle w:val="charItals"/>
        </w:rPr>
        <w:t>class 10a building</w:t>
      </w:r>
      <w:r>
        <w:t>—div 1.3.2</w:t>
      </w:r>
      <w:bookmarkEnd w:id="216"/>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 xml:space="preserve">a deck, </w:t>
      </w:r>
      <w:proofErr w:type="spellStart"/>
      <w:r>
        <w:t>verandah</w:t>
      </w:r>
      <w:proofErr w:type="spellEnd"/>
      <w:r>
        <w:t>,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xml:space="preserve">, for a building or structure, means the class of building or structure under the building code (see </w:t>
      </w:r>
      <w:proofErr w:type="spellStart"/>
      <w:r>
        <w:t>dict</w:t>
      </w:r>
      <w:proofErr w:type="spellEnd"/>
      <w:r>
        <w: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217" w:name="_Toc44333499"/>
      <w:r w:rsidRPr="00115015">
        <w:rPr>
          <w:rStyle w:val="CharSectNo"/>
        </w:rPr>
        <w:t>1.41</w:t>
      </w:r>
      <w:r>
        <w:tab/>
        <w:t>Class 10 buildings and structures—2nd exempt building or structure within boundary clearance area</w:t>
      </w:r>
      <w:bookmarkEnd w:id="217"/>
    </w:p>
    <w:p w:rsidR="00AB1BB3" w:rsidRDefault="00AB1BB3" w:rsidP="00C957B3">
      <w:pPr>
        <w:pStyle w:val="Amain"/>
        <w:keepNext/>
      </w:pPr>
      <w:r>
        <w:tab/>
        <w:t>(1)</w:t>
      </w:r>
      <w:r>
        <w:tab/>
        <w:t>In this section:</w:t>
      </w:r>
    </w:p>
    <w:p w:rsidR="00AB1BB3" w:rsidRDefault="00AB1BB3" w:rsidP="00C957B3">
      <w:pPr>
        <w:pStyle w:val="aDef"/>
        <w:keepNext/>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Default="00AB1BB3" w:rsidP="00D70709">
      <w:pPr>
        <w:pStyle w:val="aDef"/>
        <w:keepNext/>
        <w:keepLines/>
      </w:pPr>
      <w:r w:rsidRPr="00671961">
        <w:rPr>
          <w:rStyle w:val="charBoldItals"/>
        </w:rPr>
        <w:lastRenderedPageBreak/>
        <w:t>relevant cross-section area</w:t>
      </w:r>
      <w:r>
        <w:t xml:space="preserve">, of a building or structure partially or fully within a boundary clearance area, means the area of the largest </w:t>
      </w:r>
      <w:r w:rsidR="00DF33AF">
        <w:t xml:space="preserve">vertical </w:t>
      </w:r>
      <w:r>
        <w:t>cross-section of the building or structure at any point in the area when measured in a plane parallel to the boundary.</w:t>
      </w:r>
    </w:p>
    <w:p w:rsidR="00F776EB" w:rsidRPr="00D464FD" w:rsidRDefault="00F776EB" w:rsidP="00F776EB">
      <w:pPr>
        <w:pStyle w:val="aExamHdgss"/>
      </w:pPr>
      <w:r w:rsidRPr="00D464FD">
        <w:t>Examples—relevant cross-section area</w:t>
      </w:r>
    </w:p>
    <w:p w:rsidR="00F776EB" w:rsidRPr="00D464FD" w:rsidRDefault="00F776EB" w:rsidP="00F776EB">
      <w:pPr>
        <w:pStyle w:val="aExamINumss"/>
      </w:pPr>
      <w:r w:rsidRPr="00D464FD">
        <w:t>1</w:t>
      </w:r>
      <w:r w:rsidRPr="00D464FD">
        <w:tab/>
        <w:t>A rectangular shed encroaches on the boundary clearance area of a block and is parallel to the boundary. The wall facing the boundary is 2m high and 3m wide. The roof does not increase the profile of the structure. The relevant cross-section area of the shed is 6m</w:t>
      </w:r>
      <w:r w:rsidRPr="00D464FD">
        <w:rPr>
          <w:sz w:val="18"/>
          <w:vertAlign w:val="superscript"/>
        </w:rPr>
        <w:t>2</w:t>
      </w:r>
      <w:r w:rsidRPr="00D464FD">
        <w:t>.</w:t>
      </w:r>
    </w:p>
    <w:p w:rsidR="00F776EB" w:rsidRPr="00D464FD" w:rsidRDefault="00F776EB" w:rsidP="00F776EB">
      <w:pPr>
        <w:pStyle w:val="aExamINumss"/>
      </w:pPr>
      <w:r w:rsidRPr="00D464FD">
        <w:t>2</w:t>
      </w:r>
      <w:r w:rsidRPr="00D464FD">
        <w:tab/>
        <w:t>A shed with a triangular footprint encroaches on the boundary clearance area of a block and the base is 1m from, and parallel to, the boundary. The apex is not in the boundary clearance area. The vertical wall facing the boundary is 2m high and 4m wide. The roof does not increase the profile of the structure. The wall is the largest cross-section area within the boundary clearance area. The relevant cross-section area of the shed is 8m</w:t>
      </w:r>
      <w:r w:rsidRPr="00D464FD">
        <w:rPr>
          <w:sz w:val="18"/>
          <w:vertAlign w:val="superscript"/>
        </w:rPr>
        <w:t>2</w:t>
      </w:r>
      <w:r w:rsidRPr="00D464FD">
        <w:t>.</w:t>
      </w:r>
    </w:p>
    <w:p w:rsidR="00F776EB" w:rsidRPr="00D464FD" w:rsidRDefault="00F776EB" w:rsidP="00F776EB">
      <w:pPr>
        <w:pStyle w:val="aExamINumss"/>
        <w:keepNext/>
      </w:pPr>
      <w:r w:rsidRPr="00D464FD">
        <w:t>3</w:t>
      </w:r>
      <w:r w:rsidRPr="00D464FD">
        <w:tab/>
        <w:t>A pergola has no walls, encroaches on the boundary clearance area of a block, and is parallel to the boundary. The side facing the boundary is 2m high and 3m wide. However, the uprights have a total area facing the boundary of 0.6m</w:t>
      </w:r>
      <w:r w:rsidRPr="00D464FD">
        <w:rPr>
          <w:sz w:val="18"/>
          <w:vertAlign w:val="superscript"/>
        </w:rPr>
        <w:t>2</w:t>
      </w:r>
      <w:r w:rsidRPr="00D464FD">
        <w:t xml:space="preserve"> and the crossbeam has a total area facing the boundary of 0.9m</w:t>
      </w:r>
      <w:r w:rsidRPr="00D464FD">
        <w:rPr>
          <w:sz w:val="18"/>
          <w:vertAlign w:val="superscript"/>
        </w:rPr>
        <w:t>2</w:t>
      </w:r>
      <w:r w:rsidRPr="00D464FD">
        <w:t>. The relevant cross-section area of the pergola is 1.5m</w:t>
      </w:r>
      <w:r w:rsidRPr="00D464FD">
        <w:rPr>
          <w:sz w:val="18"/>
          <w:vertAlign w:val="superscript"/>
        </w:rPr>
        <w:t>2</w:t>
      </w:r>
      <w:r w:rsidRPr="00D464FD">
        <w:t>.</w:t>
      </w:r>
    </w:p>
    <w:p w:rsidR="00AB1BB3" w:rsidRDefault="00AB1BB3" w:rsidP="00F848D1">
      <w:pPr>
        <w:pStyle w:val="Amain"/>
        <w:keepNext/>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rsidP="00C957B3">
      <w:pPr>
        <w:pStyle w:val="Apara"/>
        <w:keepNext/>
      </w:pPr>
      <w:r>
        <w:lastRenderedPageBreak/>
        <w:tab/>
        <w:t>(d)</w:t>
      </w:r>
      <w:r>
        <w:tab/>
        <w:t>the 1st thing and 2nd thing—</w:t>
      </w:r>
    </w:p>
    <w:p w:rsidR="00AB1BB3" w:rsidRDefault="00AB1BB3" w:rsidP="00C957B3">
      <w:pPr>
        <w:pStyle w:val="Asubpara"/>
        <w:keepNext/>
      </w:pPr>
      <w:r>
        <w:tab/>
        <w:t>(</w:t>
      </w:r>
      <w:proofErr w:type="spellStart"/>
      <w:r>
        <w:t>i</w:t>
      </w:r>
      <w:proofErr w:type="spellEnd"/>
      <w:r>
        <w:t>)</w:t>
      </w:r>
      <w:r>
        <w:tab/>
        <w:t>are the only class 10 buildings or structures (other than a boundary fence) that are partially or fully within the boundary clearance area; and</w:t>
      </w:r>
    </w:p>
    <w:p w:rsidR="00AB1BB3" w:rsidRDefault="00AB1BB3" w:rsidP="00C957B3">
      <w:pPr>
        <w:pStyle w:val="Asubpara"/>
        <w:keepNext/>
      </w:pPr>
      <w:r>
        <w:tab/>
        <w:t>(ii)</w:t>
      </w:r>
      <w:r>
        <w:tab/>
        <w:t>have a combined relevant cross-section area above natural ground level of not more than 30m</w:t>
      </w:r>
      <w:r>
        <w:rPr>
          <w:vertAlign w:val="superscript"/>
        </w:rPr>
        <w:t>2</w:t>
      </w:r>
      <w:r>
        <w:t>; and</w:t>
      </w:r>
    </w:p>
    <w:p w:rsidR="00AB1BB3" w:rsidRDefault="00AB1BB3" w:rsidP="00C957B3">
      <w:pPr>
        <w:pStyle w:val="Apara"/>
        <w:keepNext/>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218" w:name="_Toc44333500"/>
      <w:r>
        <w:lastRenderedPageBreak/>
        <w:t>Subdivision 1.3.2.2</w:t>
      </w:r>
      <w:r>
        <w:tab/>
        <w:t>Class 10a buildings</w:t>
      </w:r>
      <w:bookmarkEnd w:id="218"/>
    </w:p>
    <w:p w:rsidR="00AB1BB3" w:rsidRDefault="00AB1BB3">
      <w:pPr>
        <w:pStyle w:val="AH5Sec"/>
      </w:pPr>
      <w:bookmarkStart w:id="219" w:name="_Toc44333501"/>
      <w:r w:rsidRPr="00115015">
        <w:rPr>
          <w:rStyle w:val="CharSectNo"/>
        </w:rPr>
        <w:t>1.45</w:t>
      </w:r>
      <w:r>
        <w:tab/>
        <w:t>Roofed class 10a buildings—enclosed or open on 1 side</w:t>
      </w:r>
      <w:bookmarkEnd w:id="219"/>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 xml:space="preserve">the building is not an external deck or external </w:t>
      </w:r>
      <w:proofErr w:type="spellStart"/>
      <w:r>
        <w:t>verandah</w:t>
      </w:r>
      <w:proofErr w:type="spellEnd"/>
      <w:r>
        <w:t>; and</w:t>
      </w:r>
    </w:p>
    <w:p w:rsidR="00AB1BB3" w:rsidRDefault="00AB1BB3">
      <w:pPr>
        <w:pStyle w:val="aNotepar"/>
      </w:pPr>
      <w:r w:rsidRPr="00671961">
        <w:rPr>
          <w:rStyle w:val="charItals"/>
        </w:rPr>
        <w:t>Note</w:t>
      </w:r>
      <w:r w:rsidRPr="00671961">
        <w:rPr>
          <w:rStyle w:val="charItals"/>
        </w:rPr>
        <w:tab/>
      </w:r>
      <w:r>
        <w:t xml:space="preserve">For external decks, see s 1.48 and for external </w:t>
      </w:r>
      <w:proofErr w:type="spellStart"/>
      <w:r>
        <w:t>verandahs</w:t>
      </w:r>
      <w:proofErr w:type="spellEnd"/>
      <w:r>
        <w:t>, see s 1.49.</w:t>
      </w:r>
    </w:p>
    <w:p w:rsidR="00AB1BB3" w:rsidRDefault="00AB1BB3">
      <w:pPr>
        <w:pStyle w:val="Apara"/>
      </w:pPr>
      <w:r>
        <w:tab/>
        <w:t>(b)</w:t>
      </w:r>
      <w:r>
        <w:tab/>
        <w:t>the building is enclosed by a roof and has walls on—</w:t>
      </w:r>
    </w:p>
    <w:p w:rsidR="00AB1BB3" w:rsidRDefault="00AB1BB3">
      <w:pPr>
        <w:pStyle w:val="Asubpara"/>
      </w:pPr>
      <w:r>
        <w:tab/>
        <w:t>(</w:t>
      </w:r>
      <w:proofErr w:type="spellStart"/>
      <w:r>
        <w:t>i</w:t>
      </w:r>
      <w:proofErr w:type="spellEnd"/>
      <w:r>
        <w:t>)</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w:t>
      </w:r>
      <w:proofErr w:type="spellStart"/>
      <w:r>
        <w:t>i</w:t>
      </w:r>
      <w:proofErr w:type="spellEnd"/>
      <w:r>
        <w:t>)</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40"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w:t>
      </w:r>
      <w:proofErr w:type="spellStart"/>
      <w:r>
        <w:t>i</w:t>
      </w:r>
      <w:proofErr w:type="spellEnd"/>
      <w:r>
        <w:t>)</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lastRenderedPageBreak/>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1"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220" w:name="_Toc44333502"/>
      <w:r w:rsidRPr="00115015">
        <w:rPr>
          <w:rStyle w:val="CharSectNo"/>
        </w:rPr>
        <w:lastRenderedPageBreak/>
        <w:t>1.46</w:t>
      </w:r>
      <w:r>
        <w:tab/>
        <w:t>Roofed class 10a buildings—unenclosed or partially open</w:t>
      </w:r>
      <w:bookmarkEnd w:id="220"/>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 xml:space="preserve">the building is not an external deck or external </w:t>
      </w:r>
      <w:proofErr w:type="spellStart"/>
      <w:r>
        <w:t>verandah</w:t>
      </w:r>
      <w:proofErr w:type="spellEnd"/>
      <w:r>
        <w:t>; and</w:t>
      </w:r>
    </w:p>
    <w:p w:rsidR="00AB1BB3" w:rsidRDefault="00AB1BB3">
      <w:pPr>
        <w:pStyle w:val="aNotepar"/>
      </w:pPr>
      <w:r w:rsidRPr="00671961">
        <w:rPr>
          <w:rStyle w:val="charItals"/>
        </w:rPr>
        <w:t>Note</w:t>
      </w:r>
      <w:r w:rsidRPr="00671961">
        <w:rPr>
          <w:rStyle w:val="charItals"/>
        </w:rPr>
        <w:tab/>
      </w:r>
      <w:r>
        <w:t xml:space="preserve">For external decks, see s 1.48 and for external </w:t>
      </w:r>
      <w:proofErr w:type="spellStart"/>
      <w:r>
        <w:t>verandahs</w:t>
      </w:r>
      <w:proofErr w:type="spellEnd"/>
      <w:r>
        <w:t>,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w:t>
      </w:r>
      <w:proofErr w:type="spellStart"/>
      <w:r w:rsidRPr="003C1DB3">
        <w:t>i</w:t>
      </w:r>
      <w:proofErr w:type="spellEnd"/>
      <w:r w:rsidRPr="003C1DB3">
        <w:t>)</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2"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w:t>
      </w:r>
      <w:proofErr w:type="spellStart"/>
      <w:r>
        <w:t>i</w:t>
      </w:r>
      <w:proofErr w:type="spellEnd"/>
      <w:r>
        <w:t>)</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w:t>
      </w:r>
      <w:proofErr w:type="spellStart"/>
      <w:r>
        <w:t>i</w:t>
      </w:r>
      <w:proofErr w:type="spellEnd"/>
      <w:r>
        <w:t>)</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rsidP="00C957B3">
      <w:pPr>
        <w:pStyle w:val="Apara"/>
        <w:keepNext/>
      </w:pPr>
      <w:r>
        <w:lastRenderedPageBreak/>
        <w:tab/>
        <w:t>(f)</w:t>
      </w:r>
      <w:r>
        <w:tab/>
        <w:t>if any part of the building is within 1.5m of a side boundary or rear boundary of the block—</w:t>
      </w:r>
    </w:p>
    <w:p w:rsidR="00AB1BB3" w:rsidRDefault="00AB1BB3">
      <w:pPr>
        <w:pStyle w:val="Asubpara"/>
      </w:pPr>
      <w:r>
        <w:tab/>
        <w:t>(</w:t>
      </w:r>
      <w:proofErr w:type="spellStart"/>
      <w:r>
        <w:t>i</w:t>
      </w:r>
      <w:proofErr w:type="spellEnd"/>
      <w:r>
        <w:t>)</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21" w:name="_Toc44333503"/>
      <w:r w:rsidRPr="00115015">
        <w:rPr>
          <w:rStyle w:val="CharSectNo"/>
        </w:rPr>
        <w:t>1.47</w:t>
      </w:r>
      <w:r>
        <w:tab/>
        <w:t>Class 10a buildings—unroofed and unenclosed</w:t>
      </w:r>
      <w:bookmarkEnd w:id="221"/>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 xml:space="preserve">the building is not an external deck or external </w:t>
      </w:r>
      <w:proofErr w:type="spellStart"/>
      <w:r>
        <w:t>verandah</w:t>
      </w:r>
      <w:proofErr w:type="spellEnd"/>
      <w:r>
        <w:t>; and</w:t>
      </w:r>
    </w:p>
    <w:p w:rsidR="00AB1BB3" w:rsidRDefault="00AB1BB3">
      <w:pPr>
        <w:pStyle w:val="aNotepar"/>
      </w:pPr>
      <w:r w:rsidRPr="00671961">
        <w:rPr>
          <w:rStyle w:val="charItals"/>
        </w:rPr>
        <w:t>Note</w:t>
      </w:r>
      <w:r w:rsidRPr="00671961">
        <w:rPr>
          <w:rStyle w:val="charItals"/>
        </w:rPr>
        <w:tab/>
      </w:r>
      <w:r>
        <w:t xml:space="preserve">For external decks, see s 1.48 and for external </w:t>
      </w:r>
      <w:proofErr w:type="spellStart"/>
      <w:r>
        <w:t>verandahs</w:t>
      </w:r>
      <w:proofErr w:type="spellEnd"/>
      <w:r>
        <w:t>,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w:t>
      </w:r>
      <w:proofErr w:type="spellStart"/>
      <w:r w:rsidRPr="003C1DB3">
        <w:t>i</w:t>
      </w:r>
      <w:proofErr w:type="spellEnd"/>
      <w:r w:rsidRPr="003C1DB3">
        <w:t>)</w:t>
      </w:r>
      <w:r w:rsidRPr="003C1DB3">
        <w:tab/>
        <w:t>if subsection (2) applies—4m above natural ground level; or</w:t>
      </w:r>
    </w:p>
    <w:p w:rsidR="00405452" w:rsidRPr="003C1DB3" w:rsidRDefault="00405452" w:rsidP="00F66077">
      <w:pPr>
        <w:pStyle w:val="Asubpara"/>
        <w:keepNext/>
      </w:pPr>
      <w:r w:rsidRPr="003C1DB3">
        <w:lastRenderedPageBreak/>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44"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w:t>
      </w:r>
      <w:proofErr w:type="spellStart"/>
      <w:r>
        <w:t>i</w:t>
      </w:r>
      <w:proofErr w:type="spellEnd"/>
      <w:r>
        <w:t>)</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45"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w:t>
      </w:r>
      <w:proofErr w:type="spellStart"/>
      <w:r>
        <w:t>i</w:t>
      </w:r>
      <w:proofErr w:type="spellEnd"/>
      <w:r>
        <w:t>)</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222" w:name="_Toc44333504"/>
      <w:r w:rsidRPr="00115015">
        <w:rPr>
          <w:rStyle w:val="CharSectNo"/>
        </w:rPr>
        <w:lastRenderedPageBreak/>
        <w:t>1.48</w:t>
      </w:r>
      <w:r>
        <w:tab/>
        <w:t>Class 10a buildings—external decks</w:t>
      </w:r>
      <w:bookmarkEnd w:id="222"/>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w:t>
      </w:r>
      <w:proofErr w:type="spellStart"/>
      <w:r>
        <w:t>i</w:t>
      </w:r>
      <w:proofErr w:type="spellEnd"/>
      <w:r>
        <w:t>)</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4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rsidP="00C957B3">
      <w:pPr>
        <w:pStyle w:val="Apara"/>
        <w:keepNext/>
      </w:pPr>
      <w:r>
        <w:lastRenderedPageBreak/>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w:t>
      </w:r>
      <w:proofErr w:type="spellStart"/>
      <w:r>
        <w:t>i</w:t>
      </w:r>
      <w:proofErr w:type="spellEnd"/>
      <w:r>
        <w:t>)</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23" w:name="_Toc44333505"/>
      <w:r w:rsidRPr="00115015">
        <w:rPr>
          <w:rStyle w:val="CharSectNo"/>
        </w:rPr>
        <w:t>1.49</w:t>
      </w:r>
      <w:r>
        <w:tab/>
        <w:t xml:space="preserve">Class 10a buildings—external </w:t>
      </w:r>
      <w:proofErr w:type="spellStart"/>
      <w:r>
        <w:t>verandahs</w:t>
      </w:r>
      <w:bookmarkEnd w:id="223"/>
      <w:proofErr w:type="spellEnd"/>
    </w:p>
    <w:p w:rsidR="00AB1BB3" w:rsidRDefault="00AB1BB3">
      <w:pPr>
        <w:pStyle w:val="Amain"/>
      </w:pPr>
      <w:r>
        <w:tab/>
        <w:t>(1)</w:t>
      </w:r>
      <w:r>
        <w:tab/>
        <w:t>In this section:</w:t>
      </w:r>
    </w:p>
    <w:p w:rsidR="00AB1BB3" w:rsidRDefault="00AB1BB3">
      <w:pPr>
        <w:pStyle w:val="aDef"/>
        <w:keepNext/>
      </w:pPr>
      <w:proofErr w:type="spellStart"/>
      <w:r w:rsidRPr="00671961">
        <w:rPr>
          <w:rStyle w:val="charBoldItals"/>
        </w:rPr>
        <w:t>verandah</w:t>
      </w:r>
      <w:proofErr w:type="spellEnd"/>
      <w:r>
        <w:t xml:space="preserve"> includes any of the following for the </w:t>
      </w:r>
      <w:proofErr w:type="spellStart"/>
      <w:r>
        <w:t>verandah</w:t>
      </w:r>
      <w:proofErr w:type="spellEnd"/>
      <w:r>
        <w:t>:</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 xml:space="preserve">A designated development for an external </w:t>
      </w:r>
      <w:proofErr w:type="spellStart"/>
      <w:r>
        <w:t>verandah</w:t>
      </w:r>
      <w:proofErr w:type="spellEnd"/>
      <w:r>
        <w:t xml:space="preserve"> on a block if—</w:t>
      </w:r>
    </w:p>
    <w:p w:rsidR="00AB1BB3" w:rsidRDefault="00AB1BB3">
      <w:pPr>
        <w:pStyle w:val="Apara"/>
      </w:pPr>
      <w:r>
        <w:tab/>
        <w:t>(a)</w:t>
      </w:r>
      <w:r>
        <w:tab/>
        <w:t xml:space="preserve">the </w:t>
      </w:r>
      <w:proofErr w:type="spellStart"/>
      <w:r>
        <w:t>verandah</w:t>
      </w:r>
      <w:proofErr w:type="spellEnd"/>
      <w:r>
        <w:t xml:space="preserve"> is attached to, or immediately adjacent to, a dwelling on the block; and</w:t>
      </w:r>
    </w:p>
    <w:p w:rsidR="00AB1BB3" w:rsidRDefault="00AB1BB3">
      <w:pPr>
        <w:pStyle w:val="Apara"/>
      </w:pPr>
      <w:r>
        <w:tab/>
        <w:t>(b)</w:t>
      </w:r>
      <w:r>
        <w:tab/>
        <w:t xml:space="preserve">the plan area of the </w:t>
      </w:r>
      <w:proofErr w:type="spellStart"/>
      <w:r>
        <w:t>verandah</w:t>
      </w:r>
      <w:proofErr w:type="spellEnd"/>
      <w:r>
        <w:t xml:space="preserve">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rsidP="00C957B3">
      <w:pPr>
        <w:pStyle w:val="Apara"/>
        <w:keepNext/>
      </w:pPr>
      <w:r>
        <w:lastRenderedPageBreak/>
        <w:tab/>
        <w:t>(c)</w:t>
      </w:r>
      <w:r>
        <w:tab/>
        <w:t xml:space="preserve">no part of the </w:t>
      </w:r>
      <w:proofErr w:type="spellStart"/>
      <w:r>
        <w:t>verandah</w:t>
      </w:r>
      <w:proofErr w:type="spellEnd"/>
      <w:r>
        <w:t xml:space="preserve"> is—</w:t>
      </w:r>
    </w:p>
    <w:p w:rsidR="00AB1BB3" w:rsidRDefault="00AB1BB3">
      <w:pPr>
        <w:pStyle w:val="Asubpara"/>
        <w:keepNext/>
      </w:pPr>
      <w:r>
        <w:tab/>
        <w:t>(</w:t>
      </w:r>
      <w:proofErr w:type="spellStart"/>
      <w:r>
        <w:t>i</w:t>
      </w:r>
      <w:proofErr w:type="spellEnd"/>
      <w:r>
        <w:t>)</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47"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 xml:space="preserve">if the </w:t>
      </w:r>
      <w:proofErr w:type="spellStart"/>
      <w:r>
        <w:t>verandah</w:t>
      </w:r>
      <w:proofErr w:type="spellEnd"/>
      <w:r>
        <w:t xml:space="preserve">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224" w:name="_Toc44333506"/>
      <w:r>
        <w:t>Subdivision 1.3.2.3</w:t>
      </w:r>
      <w:r>
        <w:tab/>
        <w:t>Class 10b structures</w:t>
      </w:r>
      <w:bookmarkEnd w:id="224"/>
    </w:p>
    <w:p w:rsidR="00AB1BB3" w:rsidRDefault="00AB1BB3">
      <w:pPr>
        <w:pStyle w:val="AH5Sec"/>
      </w:pPr>
      <w:bookmarkStart w:id="225" w:name="_Toc44333507"/>
      <w:r w:rsidRPr="00115015">
        <w:rPr>
          <w:rStyle w:val="CharSectNo"/>
        </w:rPr>
        <w:t>1.50</w:t>
      </w:r>
      <w:r>
        <w:tab/>
        <w:t>Class 10b structures—plan area not more than 2m</w:t>
      </w:r>
      <w:r>
        <w:rPr>
          <w:vertAlign w:val="superscript"/>
        </w:rPr>
        <w:t>2</w:t>
      </w:r>
      <w:bookmarkEnd w:id="225"/>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w:t>
      </w:r>
      <w:proofErr w:type="spellStart"/>
      <w:r>
        <w:t>i</w:t>
      </w:r>
      <w:proofErr w:type="spellEnd"/>
      <w:r>
        <w:t>)</w:t>
      </w:r>
      <w:r>
        <w:tab/>
        <w:t>wider than 2m; or</w:t>
      </w:r>
    </w:p>
    <w:p w:rsidR="00AB1BB3" w:rsidRDefault="00AB1BB3" w:rsidP="00EF0835">
      <w:pPr>
        <w:pStyle w:val="Asubpara"/>
        <w:keepNext/>
      </w:pPr>
      <w:r>
        <w:lastRenderedPageBreak/>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4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w:t>
      </w:r>
      <w:proofErr w:type="spellStart"/>
      <w:r>
        <w:t>i</w:t>
      </w:r>
      <w:proofErr w:type="spellEnd"/>
      <w:r>
        <w:t>)</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26" w:name="_Toc44333508"/>
      <w:r w:rsidRPr="00115015">
        <w:rPr>
          <w:rStyle w:val="CharSectNo"/>
        </w:rPr>
        <w:lastRenderedPageBreak/>
        <w:t>1.51</w:t>
      </w:r>
      <w:r>
        <w:tab/>
        <w:t>Fences and freestanding walls generally</w:t>
      </w:r>
      <w:bookmarkEnd w:id="226"/>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 xml:space="preserve">The general exemption criteria </w:t>
      </w:r>
      <w:proofErr w:type="spellStart"/>
      <w:r>
        <w:rPr>
          <w:lang w:val="en-US"/>
        </w:rPr>
        <w:t>include s</w:t>
      </w:r>
      <w:proofErr w:type="spellEnd"/>
      <w:r>
        <w:rPr>
          <w:lang w:val="en-US"/>
        </w:rPr>
        <w:t xml:space="preserve"> 1.18 (Criterion 8—compliance with other applicable exemption criteria) which provides that a development must comply with any other criteria in </w:t>
      </w:r>
      <w:proofErr w:type="spellStart"/>
      <w:r>
        <w:rPr>
          <w:lang w:val="en-US"/>
        </w:rPr>
        <w:t>pt</w:t>
      </w:r>
      <w:proofErr w:type="spellEnd"/>
      <w:r>
        <w:rPr>
          <w:lang w:val="en-US"/>
        </w:rPr>
        <w:t xml:space="preserve">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w:t>
      </w:r>
      <w:proofErr w:type="spellStart"/>
      <w:r>
        <w:t>i</w:t>
      </w:r>
      <w:proofErr w:type="spellEnd"/>
      <w:r>
        <w:t>)</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50"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lastRenderedPageBreak/>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5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w:t>
      </w:r>
      <w:proofErr w:type="spellStart"/>
      <w:r>
        <w:t>i</w:t>
      </w:r>
      <w:proofErr w:type="spellEnd"/>
      <w:r>
        <w:t>)</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2"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rsidP="00F64A38">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27" w:name="_Toc44333509"/>
      <w:r w:rsidRPr="00115015">
        <w:rPr>
          <w:rStyle w:val="CharSectNo"/>
        </w:rPr>
        <w:t>1.52</w:t>
      </w:r>
      <w:r>
        <w:tab/>
        <w:t>Basic open space boundary fences</w:t>
      </w:r>
      <w:bookmarkEnd w:id="227"/>
    </w:p>
    <w:p w:rsidR="00AB1BB3" w:rsidRDefault="00AB1BB3">
      <w:pPr>
        <w:pStyle w:val="aNote"/>
      </w:pPr>
      <w:r w:rsidRPr="00671961">
        <w:rPr>
          <w:rStyle w:val="charItals"/>
        </w:rPr>
        <w:t>Note</w:t>
      </w:r>
      <w:r w:rsidRPr="00671961">
        <w:rPr>
          <w:rStyle w:val="charItals"/>
        </w:rPr>
        <w:tab/>
      </w:r>
      <w:r>
        <w:rPr>
          <w:iCs/>
        </w:rPr>
        <w:t xml:space="preserve">The </w:t>
      </w:r>
      <w:hyperlink r:id="rId353"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54"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w:t>
      </w:r>
      <w:proofErr w:type="spellStart"/>
      <w:r>
        <w:t>i</w:t>
      </w:r>
      <w:proofErr w:type="spellEnd"/>
      <w:r>
        <w:t>)</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lastRenderedPageBreak/>
        <w:tab/>
        <w:t>(c)</w:t>
      </w:r>
      <w:r>
        <w:tab/>
        <w:t>no part of the fence diverts or concentrates the flow of surface water—</w:t>
      </w:r>
    </w:p>
    <w:p w:rsidR="00AB1BB3" w:rsidRDefault="00AB1BB3">
      <w:pPr>
        <w:pStyle w:val="Asubpara"/>
      </w:pPr>
      <w:r>
        <w:tab/>
        <w:t>(</w:t>
      </w:r>
      <w:proofErr w:type="spellStart"/>
      <w:r>
        <w:t>i</w:t>
      </w:r>
      <w:proofErr w:type="spellEnd"/>
      <w:r>
        <w:t>)</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55"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w:t>
      </w:r>
      <w:proofErr w:type="spellStart"/>
      <w:r>
        <w:rPr>
          <w:lang w:val="en-US"/>
        </w:rPr>
        <w:t>i</w:t>
      </w:r>
      <w:proofErr w:type="spellEnd"/>
      <w:r>
        <w:rPr>
          <w:lang w:val="en-US"/>
        </w:rPr>
        <w:t>)</w:t>
      </w:r>
      <w:r>
        <w:rPr>
          <w:lang w:val="en-US"/>
        </w:rPr>
        <w:tab/>
        <w:t>made of unperforated metal; and</w:t>
      </w:r>
    </w:p>
    <w:p w:rsidR="00AB1BB3" w:rsidRDefault="00AB1BB3">
      <w:pPr>
        <w:pStyle w:val="Asubpara"/>
        <w:rPr>
          <w:lang w:val="en-US"/>
        </w:rPr>
      </w:pPr>
      <w:r>
        <w:rPr>
          <w:lang w:val="en-US"/>
        </w:rPr>
        <w:tab/>
        <w:t>(ii)</w:t>
      </w:r>
      <w:r>
        <w:rPr>
          <w:lang w:val="en-US"/>
        </w:rPr>
        <w:tab/>
        <w:t xml:space="preserve">finished in a </w:t>
      </w:r>
      <w:proofErr w:type="spellStart"/>
      <w:r>
        <w:rPr>
          <w:lang w:val="en-US"/>
        </w:rPr>
        <w:t>precoloured</w:t>
      </w:r>
      <w:proofErr w:type="spellEnd"/>
      <w:r>
        <w:rPr>
          <w:lang w:val="en-US"/>
        </w:rPr>
        <w:t xml:space="preserve">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w:t>
      </w:r>
      <w:proofErr w:type="spellStart"/>
      <w:r>
        <w:rPr>
          <w:lang w:val="en-US"/>
        </w:rPr>
        <w:t>i</w:t>
      </w:r>
      <w:proofErr w:type="spellEnd"/>
      <w:r>
        <w:rPr>
          <w:lang w:val="en-US"/>
        </w:rPr>
        <w:t>)</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lastRenderedPageBreak/>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56" w:tooltip="Planning and Development Act 2007" w:history="1">
        <w:r w:rsidR="00F60AB7" w:rsidRPr="00026DAC">
          <w:rPr>
            <w:rStyle w:val="charCitHyperlinkAbbrev"/>
          </w:rPr>
          <w:t>Act</w:t>
        </w:r>
      </w:hyperlink>
      <w:r>
        <w:t>, section 416A.</w:t>
      </w:r>
    </w:p>
    <w:p w:rsidR="00AB1BB3" w:rsidRDefault="00AB1BB3">
      <w:pPr>
        <w:pStyle w:val="AH5Sec"/>
      </w:pPr>
      <w:bookmarkStart w:id="228" w:name="_Toc44333510"/>
      <w:r w:rsidRPr="00115015">
        <w:rPr>
          <w:rStyle w:val="CharSectNo"/>
        </w:rPr>
        <w:t>1.53</w:t>
      </w:r>
      <w:r>
        <w:tab/>
        <w:t>Retaining walls</w:t>
      </w:r>
      <w:bookmarkEnd w:id="228"/>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57"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w:t>
      </w:r>
      <w:proofErr w:type="spellStart"/>
      <w:r>
        <w:t>i</w:t>
      </w:r>
      <w:proofErr w:type="spellEnd"/>
      <w:r>
        <w:t>)</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lastRenderedPageBreak/>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5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w:t>
      </w:r>
      <w:proofErr w:type="spellStart"/>
      <w:r>
        <w:t>i</w:t>
      </w:r>
      <w:proofErr w:type="spellEnd"/>
      <w:r>
        <w:t>)</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29" w:name="_Toc44333511"/>
      <w:r w:rsidRPr="00115015">
        <w:rPr>
          <w:rStyle w:val="CharSectNo"/>
        </w:rPr>
        <w:lastRenderedPageBreak/>
        <w:t>1.54</w:t>
      </w:r>
      <w:r>
        <w:tab/>
        <w:t>Swimming pools</w:t>
      </w:r>
      <w:bookmarkEnd w:id="229"/>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F74B2B" w:rsidRPr="00D161F9" w:rsidRDefault="00F74B2B" w:rsidP="00F74B2B">
      <w:pPr>
        <w:pStyle w:val="Asubpara"/>
      </w:pPr>
      <w:r w:rsidRPr="00D161F9">
        <w:tab/>
        <w:t>(</w:t>
      </w:r>
      <w:proofErr w:type="spellStart"/>
      <w:r w:rsidRPr="00D161F9">
        <w:t>i</w:t>
      </w:r>
      <w:proofErr w:type="spellEnd"/>
      <w:r w:rsidRPr="00D161F9">
        <w:t>)</w:t>
      </w:r>
      <w:r w:rsidRPr="00D161F9">
        <w:tab/>
        <w:t>either—</w:t>
      </w:r>
    </w:p>
    <w:p w:rsidR="00F74B2B" w:rsidRPr="00D161F9" w:rsidRDefault="00F74B2B" w:rsidP="00F74B2B">
      <w:pPr>
        <w:pStyle w:val="Asubsubpara"/>
      </w:pPr>
      <w:r w:rsidRPr="00D161F9">
        <w:tab/>
        <w:t>(A)</w:t>
      </w:r>
      <w:r w:rsidRPr="00D161F9">
        <w:tab/>
        <w:t>if the development includes a courtyard wall forward of a building line for the block—between a front boundary and the courtyard wall; or</w:t>
      </w:r>
    </w:p>
    <w:p w:rsidR="00F74B2B" w:rsidRPr="00D161F9" w:rsidRDefault="00F74B2B" w:rsidP="00F74B2B">
      <w:pPr>
        <w:pStyle w:val="Asubsubpara"/>
      </w:pPr>
      <w:r w:rsidRPr="00D161F9">
        <w:tab/>
        <w:t>(B)</w:t>
      </w:r>
      <w:r w:rsidRPr="00D161F9">
        <w:tab/>
        <w:t>in any other case—between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59"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60"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30" w:name="_Toc44333512"/>
      <w:r w:rsidRPr="00115015">
        <w:rPr>
          <w:rStyle w:val="CharSectNo"/>
        </w:rPr>
        <w:lastRenderedPageBreak/>
        <w:t>1.59</w:t>
      </w:r>
      <w:r>
        <w:tab/>
        <w:t>Dish antennas</w:t>
      </w:r>
      <w:bookmarkEnd w:id="230"/>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61"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lastRenderedPageBreak/>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w:t>
      </w:r>
      <w:proofErr w:type="spellStart"/>
      <w:r>
        <w:t>i</w:t>
      </w:r>
      <w:proofErr w:type="spellEnd"/>
      <w:r>
        <w:t>)</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rsidP="00F64A38">
      <w:pPr>
        <w:pStyle w:val="Apara"/>
        <w:keepNext/>
      </w:pPr>
      <w:r>
        <w:tab/>
        <w:t>(f)</w:t>
      </w:r>
      <w:r>
        <w:tab/>
        <w:t>the designated development complies with the general exemption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31" w:name="_Toc44333513"/>
      <w:r w:rsidRPr="00115015">
        <w:rPr>
          <w:rStyle w:val="CharSectNo"/>
        </w:rPr>
        <w:t>1.60</w:t>
      </w:r>
      <w:r>
        <w:tab/>
        <w:t>Mast antennas</w:t>
      </w:r>
      <w:bookmarkEnd w:id="231"/>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lastRenderedPageBreak/>
        <w:tab/>
        <w:t>(c)</w:t>
      </w:r>
      <w:r>
        <w:tab/>
        <w:t>if the antenna is mounted on the ground—</w:t>
      </w:r>
    </w:p>
    <w:p w:rsidR="00AB1BB3" w:rsidRDefault="00AB1BB3">
      <w:pPr>
        <w:pStyle w:val="Asubpara"/>
      </w:pPr>
      <w:r>
        <w:tab/>
        <w:t>(</w:t>
      </w:r>
      <w:proofErr w:type="spellStart"/>
      <w:r>
        <w:t>i</w:t>
      </w:r>
      <w:proofErr w:type="spellEnd"/>
      <w:r>
        <w:t>)</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w:t>
      </w:r>
      <w:proofErr w:type="spellStart"/>
      <w:r>
        <w:t>i</w:t>
      </w:r>
      <w:proofErr w:type="spellEnd"/>
      <w:r>
        <w:t>)</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w:t>
      </w:r>
      <w:proofErr w:type="spellStart"/>
      <w:r>
        <w:t>i</w:t>
      </w:r>
      <w:proofErr w:type="spellEnd"/>
      <w:r>
        <w:t>)</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rsidP="00F64A38">
      <w:pPr>
        <w:pStyle w:val="Apara"/>
        <w:keepNext/>
      </w:pPr>
      <w:r>
        <w:tab/>
        <w:t>(f)</w:t>
      </w:r>
      <w:r>
        <w:tab/>
        <w:t>the designated development complies with the general exemption criteria, other than the excluded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lastRenderedPageBreak/>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 xml:space="preserve">The general exemption criteria </w:t>
      </w:r>
      <w:proofErr w:type="spellStart"/>
      <w:r>
        <w:t>include s</w:t>
      </w:r>
      <w:proofErr w:type="spellEnd"/>
      <w:r>
        <w:t xml:space="preserve"> 1.18 (Criterion 8—compliance with other applicable exemption criteria) which provides that a development must comply with any other criteria in </w:t>
      </w:r>
      <w:proofErr w:type="spellStart"/>
      <w:r>
        <w:t>pt</w:t>
      </w:r>
      <w:proofErr w:type="spellEnd"/>
      <w:r>
        <w:t xml:space="preserve"> 1.3 that apply to the development.</w:t>
      </w:r>
    </w:p>
    <w:p w:rsidR="00227508" w:rsidRDefault="00227508" w:rsidP="00227508">
      <w:pPr>
        <w:pStyle w:val="AH5Sec"/>
      </w:pPr>
      <w:bookmarkStart w:id="232" w:name="_Toc44333514"/>
      <w:r w:rsidRPr="00115015">
        <w:rPr>
          <w:rStyle w:val="CharSectNo"/>
        </w:rPr>
        <w:t>1.61</w:t>
      </w:r>
      <w:r>
        <w:tab/>
        <w:t>Flag poles</w:t>
      </w:r>
      <w:bookmarkEnd w:id="232"/>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33" w:name="_Toc44333515"/>
      <w:r w:rsidRPr="00D953D4">
        <w:t>Subdivision 1.3.2.4</w:t>
      </w:r>
      <w:r w:rsidRPr="00D953D4">
        <w:tab/>
        <w:t>Other structures</w:t>
      </w:r>
      <w:bookmarkEnd w:id="233"/>
    </w:p>
    <w:p w:rsidR="00FE1D6B" w:rsidRDefault="00244EFE" w:rsidP="00FE1D6B">
      <w:pPr>
        <w:pStyle w:val="AH5Sec"/>
      </w:pPr>
      <w:bookmarkStart w:id="234" w:name="_Toc44333516"/>
      <w:r w:rsidRPr="00115015">
        <w:rPr>
          <w:rStyle w:val="CharSectNo"/>
        </w:rPr>
        <w:t>1.62</w:t>
      </w:r>
      <w:r w:rsidR="00FE1D6B">
        <w:tab/>
        <w:t>Water tanks</w:t>
      </w:r>
      <w:bookmarkEnd w:id="234"/>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62"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lastRenderedPageBreak/>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35" w:name="_Toc44333517"/>
      <w:r w:rsidRPr="00115015">
        <w:rPr>
          <w:rStyle w:val="CharSectNo"/>
        </w:rPr>
        <w:t>1.63</w:t>
      </w:r>
      <w:r w:rsidR="00FE1D6B">
        <w:tab/>
        <w:t>External ponds</w:t>
      </w:r>
      <w:bookmarkEnd w:id="235"/>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36" w:name="_Toc44333518"/>
      <w:r w:rsidRPr="00115015">
        <w:rPr>
          <w:rStyle w:val="CharSectNo"/>
        </w:rPr>
        <w:t>1.64</w:t>
      </w:r>
      <w:r w:rsidR="00FE1D6B">
        <w:tab/>
        <w:t>Animal enclosures</w:t>
      </w:r>
      <w:bookmarkEnd w:id="236"/>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lastRenderedPageBreak/>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4"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5"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 xml:space="preserve">The general exemption criteria </w:t>
      </w:r>
      <w:proofErr w:type="spellStart"/>
      <w:r>
        <w:t>include s</w:t>
      </w:r>
      <w:proofErr w:type="spellEnd"/>
      <w:r>
        <w:t xml:space="preserve"> 1.18 (Criterion 8—compliance with other applicable exemption criteria) which provides that a development must comply with any other criteria in </w:t>
      </w:r>
      <w:proofErr w:type="spellStart"/>
      <w:r>
        <w:t>pt</w:t>
      </w:r>
      <w:proofErr w:type="spellEnd"/>
      <w:r>
        <w:t xml:space="preserve"> 1.3 that apply to the development.</w:t>
      </w:r>
    </w:p>
    <w:p w:rsidR="00FE1D6B" w:rsidRDefault="00244EFE" w:rsidP="00FE1D6B">
      <w:pPr>
        <w:pStyle w:val="AH5Sec"/>
      </w:pPr>
      <w:bookmarkStart w:id="237" w:name="_Toc44333519"/>
      <w:r w:rsidRPr="00115015">
        <w:rPr>
          <w:rStyle w:val="CharSectNo"/>
        </w:rPr>
        <w:t>1.64A</w:t>
      </w:r>
      <w:r w:rsidR="00FE1D6B">
        <w:tab/>
        <w:t>Clothes lines</w:t>
      </w:r>
      <w:bookmarkEnd w:id="237"/>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66"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lastRenderedPageBreak/>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67"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 xml:space="preserve">The general exemption criteria </w:t>
      </w:r>
      <w:proofErr w:type="spellStart"/>
      <w:r>
        <w:t>include s</w:t>
      </w:r>
      <w:proofErr w:type="spellEnd"/>
      <w:r>
        <w:t xml:space="preserve"> 1.18 (Criterion 8—compliance with other applicable exemption criteria) which provides that a development must comply with any other criteria in </w:t>
      </w:r>
      <w:proofErr w:type="spellStart"/>
      <w:r>
        <w:t>pt</w:t>
      </w:r>
      <w:proofErr w:type="spellEnd"/>
      <w:r>
        <w:t xml:space="preserve"> 1.3 that apply to the development.</w:t>
      </w:r>
    </w:p>
    <w:p w:rsidR="00AB1BB3" w:rsidRPr="00115015" w:rsidRDefault="00AB1BB3">
      <w:pPr>
        <w:pStyle w:val="Sched-Form"/>
      </w:pPr>
      <w:bookmarkStart w:id="238" w:name="_Toc44333520"/>
      <w:r w:rsidRPr="00115015">
        <w:rPr>
          <w:rStyle w:val="CharDivNo"/>
        </w:rPr>
        <w:t>Division 1.3.3</w:t>
      </w:r>
      <w:r>
        <w:tab/>
      </w:r>
      <w:r w:rsidRPr="00115015">
        <w:rPr>
          <w:rStyle w:val="CharDivText"/>
        </w:rPr>
        <w:t>Exempt developments—signs</w:t>
      </w:r>
      <w:bookmarkEnd w:id="238"/>
    </w:p>
    <w:p w:rsidR="00244EFE" w:rsidRPr="00D953D4" w:rsidRDefault="00244EFE" w:rsidP="00244EFE">
      <w:pPr>
        <w:pStyle w:val="AH5Sec"/>
        <w:rPr>
          <w:lang w:val="en-US"/>
        </w:rPr>
      </w:pPr>
      <w:bookmarkStart w:id="239" w:name="_Toc44333521"/>
      <w:r w:rsidRPr="00115015">
        <w:rPr>
          <w:rStyle w:val="CharSectNo"/>
        </w:rPr>
        <w:t>1.65</w:t>
      </w:r>
      <w:r w:rsidRPr="00D953D4">
        <w:rPr>
          <w:lang w:val="en-US"/>
        </w:rPr>
        <w:tab/>
      </w:r>
      <w:r w:rsidRPr="00D953D4">
        <w:t>Public works signs excluded—div 1.3.3</w:t>
      </w:r>
      <w:bookmarkEnd w:id="239"/>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40" w:name="_Toc44333522"/>
      <w:r w:rsidRPr="00115015">
        <w:rPr>
          <w:rStyle w:val="CharSectNo"/>
        </w:rPr>
        <w:t>1.66</w:t>
      </w:r>
      <w:r w:rsidRPr="00E52122">
        <w:tab/>
      </w:r>
      <w:r>
        <w:t xml:space="preserve">Meaning of </w:t>
      </w:r>
      <w:r w:rsidRPr="00B95EB7">
        <w:rPr>
          <w:rStyle w:val="charItals"/>
        </w:rPr>
        <w:t>prescribed general exemption criteria</w:t>
      </w:r>
      <w:r>
        <w:t>—div 1.3.3</w:t>
      </w:r>
      <w:bookmarkEnd w:id="240"/>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41" w:name="_Toc44333523"/>
      <w:r w:rsidRPr="00115015">
        <w:rPr>
          <w:rStyle w:val="CharSectNo"/>
        </w:rPr>
        <w:lastRenderedPageBreak/>
        <w:t>1.67</w:t>
      </w:r>
      <w:r>
        <w:tab/>
        <w:t>Signs attached etc to buildings, structures and land</w:t>
      </w:r>
      <w:bookmarkEnd w:id="241"/>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w:t>
      </w:r>
      <w:proofErr w:type="spellStart"/>
      <w:r>
        <w:t>i</w:t>
      </w:r>
      <w:proofErr w:type="spellEnd"/>
      <w:r>
        <w:t>)</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68" w:tooltip="Planning and Development Act 2007" w:history="1">
        <w:r w:rsidR="00B64349" w:rsidRPr="00026DAC">
          <w:rPr>
            <w:rStyle w:val="charCitHyperlinkAbbrev"/>
          </w:rPr>
          <w:t>Act</w:t>
        </w:r>
      </w:hyperlink>
      <w:r>
        <w:t xml:space="preserve">, </w:t>
      </w:r>
      <w:proofErr w:type="spellStart"/>
      <w:r>
        <w:t>pt</w:t>
      </w:r>
      <w:proofErr w:type="spellEnd"/>
      <w:r>
        <w:t xml:space="preserve">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69" w:tooltip="A2013-3" w:history="1">
        <w:r w:rsidRPr="00474203">
          <w:rPr>
            <w:rStyle w:val="charCitHyperlinkItal"/>
          </w:rPr>
          <w:t>Public Unleased Land Act 2013</w:t>
        </w:r>
      </w:hyperlink>
      <w:r w:rsidRPr="00457575">
        <w:t>, deal with placement of signs.</w:t>
      </w:r>
    </w:p>
    <w:p w:rsidR="004A7401" w:rsidRPr="00D37CCF" w:rsidRDefault="004A7401" w:rsidP="00A90A9D">
      <w:pPr>
        <w:pStyle w:val="AH5Sec"/>
      </w:pPr>
      <w:bookmarkStart w:id="242" w:name="_Toc44333524"/>
      <w:r w:rsidRPr="00115015">
        <w:rPr>
          <w:rStyle w:val="CharSectNo"/>
        </w:rPr>
        <w:lastRenderedPageBreak/>
        <w:t>1.68</w:t>
      </w:r>
      <w:r w:rsidRPr="00D37CCF">
        <w:tab/>
        <w:t>Moveable signs on public unleased land</w:t>
      </w:r>
      <w:bookmarkEnd w:id="242"/>
    </w:p>
    <w:p w:rsidR="004A7401" w:rsidRPr="00457575" w:rsidRDefault="004A7401" w:rsidP="00F64A38">
      <w:pPr>
        <w:pStyle w:val="Amain"/>
        <w:keepNext/>
      </w:pPr>
      <w:r w:rsidRPr="00457575">
        <w:tab/>
        <w:t>(1)</w:t>
      </w:r>
      <w:r w:rsidRPr="00457575">
        <w:tab/>
        <w:t>The display of a moveable sign on public unleased land if—</w:t>
      </w:r>
    </w:p>
    <w:p w:rsidR="004A7401" w:rsidRPr="00457575" w:rsidRDefault="004A7401" w:rsidP="00F64A38">
      <w:pPr>
        <w:pStyle w:val="Apara"/>
        <w:keepNext/>
      </w:pPr>
      <w:r w:rsidRPr="00457575">
        <w:tab/>
        <w:t>(a)</w:t>
      </w:r>
      <w:r w:rsidRPr="00457575">
        <w:tab/>
        <w:t>the sign does not impede public access to a place (including public unleased land); and</w:t>
      </w:r>
    </w:p>
    <w:p w:rsidR="004A7401" w:rsidRPr="00457575" w:rsidRDefault="004A7401" w:rsidP="00A90A9D">
      <w:pPr>
        <w:pStyle w:val="A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A90A9D">
      <w:pPr>
        <w:pStyle w:val="Apara"/>
      </w:pPr>
      <w:r w:rsidRPr="00457575">
        <w:tab/>
        <w:t>(c)</w:t>
      </w:r>
      <w:r w:rsidRPr="00457575">
        <w:tab/>
        <w:t>the vertical distance from the top of any side of the sign to the bottom of the side is not more than 1.5m; and</w:t>
      </w:r>
    </w:p>
    <w:p w:rsidR="004A7401" w:rsidRPr="00457575" w:rsidRDefault="004A7401" w:rsidP="00A90A9D">
      <w:pPr>
        <w:pStyle w:val="Apara"/>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70" w:tooltip="A2013-3" w:history="1">
        <w:r w:rsidRPr="00474203">
          <w:rPr>
            <w:rStyle w:val="charCitHyperlinkItal"/>
          </w:rPr>
          <w:t>Public Unleased Land Act 2013</w:t>
        </w:r>
      </w:hyperlink>
      <w:r w:rsidRPr="00457575">
        <w:t>, deal with placement of signs.</w:t>
      </w:r>
    </w:p>
    <w:p w:rsidR="004A7401" w:rsidRPr="00457575" w:rsidRDefault="004A7401" w:rsidP="00A90A9D">
      <w:pPr>
        <w:pStyle w:val="Amain"/>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71" w:tooltip="A2013-3" w:history="1">
        <w:r w:rsidRPr="00474203">
          <w:rPr>
            <w:rStyle w:val="charCitHyperlinkItal"/>
          </w:rPr>
          <w:t>Public Unleased Land Act 2013</w:t>
        </w:r>
      </w:hyperlink>
      <w:r w:rsidRPr="00457575">
        <w:t>, section 8.</w:t>
      </w:r>
    </w:p>
    <w:p w:rsidR="00AB1BB3" w:rsidRDefault="00AB1BB3">
      <w:pPr>
        <w:pStyle w:val="AH5Sec"/>
      </w:pPr>
      <w:bookmarkStart w:id="243" w:name="_Toc44333525"/>
      <w:r w:rsidRPr="00115015">
        <w:rPr>
          <w:rStyle w:val="CharSectNo"/>
        </w:rPr>
        <w:t>1.69</w:t>
      </w:r>
      <w:r>
        <w:tab/>
        <w:t>Temporary signs</w:t>
      </w:r>
      <w:bookmarkEnd w:id="243"/>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lastRenderedPageBreak/>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72" w:tooltip="Planning and Development Act 2007" w:history="1">
        <w:r w:rsidR="00904701" w:rsidRPr="00026DAC">
          <w:rPr>
            <w:rStyle w:val="charCitHyperlinkAbbrev"/>
          </w:rPr>
          <w:t>Act</w:t>
        </w:r>
      </w:hyperlink>
      <w:r>
        <w:t xml:space="preserve">, </w:t>
      </w:r>
      <w:proofErr w:type="spellStart"/>
      <w:r>
        <w:t>pt</w:t>
      </w:r>
      <w:proofErr w:type="spellEnd"/>
      <w:r>
        <w:t xml:space="preserve">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73"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44" w:name="_Toc44333526"/>
      <w:r w:rsidRPr="00115015">
        <w:rPr>
          <w:rStyle w:val="CharSectNo"/>
        </w:rPr>
        <w:t>1.70</w:t>
      </w:r>
      <w:r>
        <w:tab/>
        <w:t>Signs—information about future urban areas</w:t>
      </w:r>
      <w:bookmarkEnd w:id="244"/>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w:t>
      </w:r>
      <w:proofErr w:type="spellStart"/>
      <w:r>
        <w:t>i</w:t>
      </w:r>
      <w:proofErr w:type="spellEnd"/>
      <w:r>
        <w:t>)</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rsidP="00F64A38">
      <w:pPr>
        <w:pStyle w:val="Apara"/>
        <w:keepNext/>
      </w:pPr>
      <w:r>
        <w:tab/>
        <w:t>(e)</w:t>
      </w:r>
      <w:r>
        <w:tab/>
        <w:t>the putting up, attaching or displaying of the sign complies with the prescribed general exemption criteria that are applicable to the development.</w:t>
      </w:r>
    </w:p>
    <w:p w:rsidR="00AB1BB3" w:rsidRDefault="00AB1BB3" w:rsidP="00F64A38">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74"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45" w:name="_Toc44333527"/>
      <w:r w:rsidRPr="00115015">
        <w:rPr>
          <w:rStyle w:val="CharSectNo"/>
        </w:rPr>
        <w:lastRenderedPageBreak/>
        <w:t>1.71</w:t>
      </w:r>
      <w:r w:rsidRPr="00575A77">
        <w:tab/>
        <w:t>Signs—required under Building Act</w:t>
      </w:r>
      <w:bookmarkEnd w:id="245"/>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75"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76" w:tooltip="A2001-14" w:history="1">
        <w:r w:rsidR="00671961" w:rsidRPr="00671961">
          <w:rPr>
            <w:rStyle w:val="charCitHyperlinkAbbrev"/>
          </w:rPr>
          <w:t>Legislation Act</w:t>
        </w:r>
      </w:hyperlink>
      <w:r w:rsidRPr="00575A77">
        <w:t>, s 104).</w:t>
      </w:r>
    </w:p>
    <w:p w:rsidR="00D20E62" w:rsidRPr="00115015" w:rsidRDefault="00D20E62" w:rsidP="00D20E62">
      <w:pPr>
        <w:pStyle w:val="AH3Div"/>
      </w:pPr>
      <w:bookmarkStart w:id="246" w:name="_Toc44333528"/>
      <w:r w:rsidRPr="00115015">
        <w:rPr>
          <w:rStyle w:val="CharDivNo"/>
        </w:rPr>
        <w:t>Division 1.3.3A</w:t>
      </w:r>
      <w:r w:rsidRPr="00AF280C">
        <w:rPr>
          <w:lang w:eastAsia="en-AU"/>
        </w:rPr>
        <w:tab/>
      </w:r>
      <w:r w:rsidRPr="00115015">
        <w:rPr>
          <w:rStyle w:val="CharDivText"/>
          <w:lang w:eastAsia="en-AU"/>
        </w:rPr>
        <w:t>Exempt developments—community gardens</w:t>
      </w:r>
      <w:bookmarkEnd w:id="246"/>
    </w:p>
    <w:p w:rsidR="00D20E62" w:rsidRPr="00AF280C" w:rsidRDefault="00D20E62" w:rsidP="00D20E62">
      <w:pPr>
        <w:pStyle w:val="AH5Sec"/>
      </w:pPr>
      <w:bookmarkStart w:id="247" w:name="_Toc44333529"/>
      <w:r w:rsidRPr="00115015">
        <w:rPr>
          <w:rStyle w:val="CharSectNo"/>
        </w:rPr>
        <w:t>1.72</w:t>
      </w:r>
      <w:r w:rsidRPr="00AF280C">
        <w:tab/>
        <w:t>Definitions—div 1.3.3A</w:t>
      </w:r>
      <w:bookmarkEnd w:id="247"/>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F64A38">
      <w:pPr>
        <w:pStyle w:val="aDefpara"/>
        <w:keepNext/>
        <w:rPr>
          <w:lang w:eastAsia="en-AU"/>
        </w:rPr>
      </w:pPr>
      <w:r w:rsidRPr="00AF280C">
        <w:rPr>
          <w:lang w:eastAsia="en-AU"/>
        </w:rPr>
        <w:lastRenderedPageBreak/>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xml:space="preserve">, for a building or structure, means the class of building or structure under the building code (see </w:t>
      </w:r>
      <w:proofErr w:type="spellStart"/>
      <w:r w:rsidRPr="00AF280C">
        <w:t>dict</w:t>
      </w:r>
      <w:proofErr w:type="spellEnd"/>
      <w:r w:rsidRPr="00AF280C">
        <w: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xml:space="preserve">, for a building or structure, means the class of building or structure under the building code (see </w:t>
      </w:r>
      <w:proofErr w:type="spellStart"/>
      <w:r w:rsidRPr="00AF280C">
        <w:t>dict</w:t>
      </w:r>
      <w:proofErr w:type="spellEnd"/>
      <w:r w:rsidRPr="00AF280C">
        <w: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H5Sec"/>
      </w:pPr>
      <w:bookmarkStart w:id="248" w:name="_Toc44333530"/>
      <w:r w:rsidRPr="00115015">
        <w:rPr>
          <w:rStyle w:val="CharSectNo"/>
        </w:rPr>
        <w:lastRenderedPageBreak/>
        <w:t>1.73</w:t>
      </w:r>
      <w:r w:rsidRPr="00AF280C">
        <w:tab/>
        <w:t>Application—div 1.3.3A</w:t>
      </w:r>
      <w:bookmarkEnd w:id="248"/>
    </w:p>
    <w:p w:rsidR="00D20E62" w:rsidRPr="00AF280C" w:rsidRDefault="00D20E62" w:rsidP="00011506">
      <w:pPr>
        <w:pStyle w:val="Amain"/>
        <w:keepNext/>
      </w:pPr>
      <w:r w:rsidRPr="00AF280C">
        <w:tab/>
        <w:t>(1)</w:t>
      </w:r>
      <w:r w:rsidRPr="00AF280C">
        <w:tab/>
        <w:t>This division applies to a community garden if—</w:t>
      </w:r>
    </w:p>
    <w:p w:rsidR="00D20E62" w:rsidRPr="00AF280C" w:rsidRDefault="00D20E62" w:rsidP="00011506">
      <w:pPr>
        <w:pStyle w:val="Apara"/>
        <w:keepNext/>
      </w:pPr>
      <w:r w:rsidRPr="00AF280C">
        <w:tab/>
        <w:t>(a)</w:t>
      </w:r>
      <w:r w:rsidRPr="00AF280C">
        <w:tab/>
        <w:t>the garden is established on—</w:t>
      </w:r>
    </w:p>
    <w:p w:rsidR="00D20E62" w:rsidRPr="00AF280C" w:rsidRDefault="00D20E62" w:rsidP="00D20E62">
      <w:pPr>
        <w:pStyle w:val="Asubpara"/>
      </w:pPr>
      <w:r w:rsidRPr="00AF280C">
        <w:tab/>
        <w:t>(</w:t>
      </w:r>
      <w:proofErr w:type="spellStart"/>
      <w:r w:rsidRPr="00AF280C">
        <w:t>i</w:t>
      </w:r>
      <w:proofErr w:type="spellEnd"/>
      <w:r w:rsidRPr="00AF280C">
        <w:t>)</w:t>
      </w:r>
      <w:r w:rsidRPr="00AF280C">
        <w:tab/>
        <w:t xml:space="preserve">unleased territory land under a licence granted under the </w:t>
      </w:r>
      <w:hyperlink r:id="rId377"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w:t>
      </w:r>
      <w:proofErr w:type="spellStart"/>
      <w:r w:rsidRPr="00AF280C">
        <w:t>i</w:t>
      </w:r>
      <w:proofErr w:type="spellEnd"/>
      <w:r w:rsidRPr="00AF280C">
        <w:t>)</w:t>
      </w:r>
      <w:r w:rsidRPr="00AF280C">
        <w:tab/>
        <w:t>section 1.63 (External ponds);</w:t>
      </w:r>
    </w:p>
    <w:p w:rsidR="00D20E62" w:rsidRPr="00AF280C" w:rsidRDefault="00D20E62" w:rsidP="00F64A38">
      <w:pPr>
        <w:pStyle w:val="Apara"/>
        <w:keepNext/>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49" w:name="_Toc44333531"/>
      <w:r w:rsidRPr="00115015">
        <w:rPr>
          <w:rStyle w:val="CharSectNo"/>
        </w:rPr>
        <w:lastRenderedPageBreak/>
        <w:t>1.74</w:t>
      </w:r>
      <w:r w:rsidRPr="00AF280C">
        <w:tab/>
        <w:t>Community gardens—general exemption criteria</w:t>
      </w:r>
      <w:bookmarkEnd w:id="249"/>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50" w:name="_Toc44333532"/>
      <w:r w:rsidRPr="00115015">
        <w:rPr>
          <w:rStyle w:val="CharSectNo"/>
        </w:rPr>
        <w:t>1.74A</w:t>
      </w:r>
      <w:r w:rsidRPr="00AF280C">
        <w:rPr>
          <w:lang w:eastAsia="en-AU"/>
        </w:rPr>
        <w:tab/>
        <w:t>Community gardens—class 10a building</w:t>
      </w:r>
      <w:bookmarkEnd w:id="250"/>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w:t>
      </w:r>
      <w:proofErr w:type="spellStart"/>
      <w:r w:rsidRPr="00AF280C">
        <w:rPr>
          <w:lang w:eastAsia="en-AU"/>
        </w:rPr>
        <w:t>i</w:t>
      </w:r>
      <w:proofErr w:type="spellEnd"/>
      <w:r w:rsidRPr="00AF280C">
        <w:rPr>
          <w:lang w:eastAsia="en-AU"/>
        </w:rPr>
        <w:t>)</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78"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w:t>
      </w:r>
      <w:proofErr w:type="spellStart"/>
      <w:r w:rsidRPr="00AF280C">
        <w:rPr>
          <w:lang w:eastAsia="en-AU"/>
        </w:rPr>
        <w:t>i</w:t>
      </w:r>
      <w:proofErr w:type="spellEnd"/>
      <w:r w:rsidRPr="00AF280C">
        <w:rPr>
          <w:lang w:eastAsia="en-AU"/>
        </w:rPr>
        <w:t>)</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w:t>
      </w:r>
      <w:proofErr w:type="spellStart"/>
      <w:r w:rsidRPr="00AF280C">
        <w:rPr>
          <w:lang w:eastAsia="en-AU"/>
        </w:rPr>
        <w:t>i</w:t>
      </w:r>
      <w:proofErr w:type="spellEnd"/>
      <w:r w:rsidRPr="00AF280C">
        <w:rPr>
          <w:lang w:eastAsia="en-AU"/>
        </w:rPr>
        <w:t>)</w:t>
      </w:r>
      <w:r w:rsidRPr="00AF280C">
        <w:rPr>
          <w:lang w:eastAsia="en-AU"/>
        </w:rPr>
        <w:tab/>
        <w:t>if the building is within 1.5m of a boundary—not more than 0.4m above natural ground level; or</w:t>
      </w:r>
    </w:p>
    <w:p w:rsidR="00D20E62" w:rsidRPr="00AF280C" w:rsidRDefault="00D20E62" w:rsidP="00F64A38">
      <w:pPr>
        <w:pStyle w:val="Asubpara"/>
        <w:keepNext/>
        <w:rPr>
          <w:lang w:eastAsia="en-AU"/>
        </w:rPr>
      </w:pPr>
      <w:r w:rsidRPr="00AF280C">
        <w:rPr>
          <w:lang w:eastAsia="en-AU"/>
        </w:rPr>
        <w:lastRenderedPageBreak/>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79"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w:t>
      </w:r>
      <w:proofErr w:type="spellStart"/>
      <w:r w:rsidRPr="00AF280C">
        <w:rPr>
          <w:lang w:eastAsia="en-AU"/>
        </w:rPr>
        <w:t>i</w:t>
      </w:r>
      <w:proofErr w:type="spellEnd"/>
      <w:r w:rsidRPr="00AF280C">
        <w:rPr>
          <w:lang w:eastAsia="en-AU"/>
        </w:rPr>
        <w:t>)</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w:t>
      </w:r>
      <w:proofErr w:type="spellStart"/>
      <w:r w:rsidRPr="00AF280C">
        <w:rPr>
          <w:lang w:eastAsia="en-AU"/>
        </w:rPr>
        <w:t>i</w:t>
      </w:r>
      <w:proofErr w:type="spellEnd"/>
      <w:r w:rsidRPr="00AF280C">
        <w:rPr>
          <w:lang w:eastAsia="en-AU"/>
        </w:rPr>
        <w:t>)</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51" w:name="_Toc44333533"/>
      <w:r w:rsidRPr="00115015">
        <w:rPr>
          <w:rStyle w:val="CharSectNo"/>
        </w:rPr>
        <w:t>1.74B</w:t>
      </w:r>
      <w:r w:rsidRPr="00AF280C">
        <w:rPr>
          <w:lang w:eastAsia="en-AU"/>
        </w:rPr>
        <w:tab/>
        <w:t>Community gardens—class 10b structures</w:t>
      </w:r>
      <w:bookmarkEnd w:id="251"/>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F64A38">
      <w:pPr>
        <w:pStyle w:val="Amain"/>
        <w:keepNext/>
        <w:rPr>
          <w:lang w:eastAsia="en-AU"/>
        </w:rPr>
      </w:pPr>
      <w:r w:rsidRPr="00AF280C">
        <w:rPr>
          <w:lang w:eastAsia="en-AU"/>
        </w:rPr>
        <w:lastRenderedPageBreak/>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w:t>
      </w:r>
      <w:proofErr w:type="spellStart"/>
      <w:r w:rsidRPr="00AF280C">
        <w:rPr>
          <w:lang w:eastAsia="en-AU"/>
        </w:rPr>
        <w:t>i</w:t>
      </w:r>
      <w:proofErr w:type="spellEnd"/>
      <w:r w:rsidRPr="00AF280C">
        <w:rPr>
          <w:lang w:eastAsia="en-AU"/>
        </w:rPr>
        <w:t>)</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52" w:name="_Toc44333534"/>
      <w:r w:rsidRPr="00115015">
        <w:rPr>
          <w:rStyle w:val="CharSectNo"/>
        </w:rPr>
        <w:t>1.74C</w:t>
      </w:r>
      <w:r w:rsidRPr="00AF280C">
        <w:rPr>
          <w:lang w:eastAsia="en-AU"/>
        </w:rPr>
        <w:tab/>
        <w:t>Community gardens—boundary clearance area</w:t>
      </w:r>
      <w:bookmarkEnd w:id="252"/>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lastRenderedPageBreak/>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w:t>
      </w:r>
      <w:proofErr w:type="spellStart"/>
      <w:r w:rsidRPr="00AF280C">
        <w:rPr>
          <w:lang w:eastAsia="en-AU"/>
        </w:rPr>
        <w:t>i</w:t>
      </w:r>
      <w:proofErr w:type="spellEnd"/>
      <w:r w:rsidRPr="00AF280C">
        <w:rPr>
          <w:lang w:eastAsia="en-AU"/>
        </w:rPr>
        <w:t>)</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53" w:name="_Toc44333535"/>
      <w:r w:rsidRPr="00115015">
        <w:rPr>
          <w:rStyle w:val="CharSectNo"/>
        </w:rPr>
        <w:t>1.74D</w:t>
      </w:r>
      <w:r w:rsidRPr="00AF280C">
        <w:rPr>
          <w:lang w:eastAsia="en-AU"/>
        </w:rPr>
        <w:tab/>
        <w:t>Community gardens—water tanks</w:t>
      </w:r>
      <w:bookmarkEnd w:id="253"/>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54" w:name="_Toc44333536"/>
      <w:r w:rsidRPr="00115015">
        <w:rPr>
          <w:rStyle w:val="CharSectNo"/>
        </w:rPr>
        <w:t>1.74E</w:t>
      </w:r>
      <w:r w:rsidRPr="00AF280C">
        <w:rPr>
          <w:lang w:eastAsia="en-AU"/>
        </w:rPr>
        <w:tab/>
        <w:t>Community gardens—ponds</w:t>
      </w:r>
      <w:bookmarkEnd w:id="254"/>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55" w:name="_Toc44333537"/>
      <w:r w:rsidRPr="00115015">
        <w:rPr>
          <w:rStyle w:val="CharSectNo"/>
        </w:rPr>
        <w:lastRenderedPageBreak/>
        <w:t>1.74F</w:t>
      </w:r>
      <w:r w:rsidRPr="00AF280C">
        <w:rPr>
          <w:lang w:eastAsia="en-AU"/>
        </w:rPr>
        <w:tab/>
      </w:r>
      <w:r w:rsidRPr="00AF280C">
        <w:t>Community gardens—shade structures</w:t>
      </w:r>
      <w:bookmarkEnd w:id="255"/>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115015" w:rsidRDefault="00AB1BB3">
      <w:pPr>
        <w:pStyle w:val="Sched-Form"/>
      </w:pPr>
      <w:bookmarkStart w:id="256" w:name="_Toc44333538"/>
      <w:r w:rsidRPr="00115015">
        <w:rPr>
          <w:rStyle w:val="CharDivNo"/>
        </w:rPr>
        <w:t>Division 1.3.4</w:t>
      </w:r>
      <w:r>
        <w:tab/>
      </w:r>
      <w:r w:rsidRPr="00115015">
        <w:rPr>
          <w:rStyle w:val="CharDivText"/>
        </w:rPr>
        <w:t>Exempt developments—lease variations</w:t>
      </w:r>
      <w:bookmarkEnd w:id="256"/>
    </w:p>
    <w:p w:rsidR="002738CF" w:rsidRPr="0010238C" w:rsidRDefault="002738CF" w:rsidP="002738CF">
      <w:pPr>
        <w:pStyle w:val="AH5Sec"/>
        <w:rPr>
          <w:lang w:eastAsia="en-AU"/>
        </w:rPr>
      </w:pPr>
      <w:bookmarkStart w:id="257" w:name="_Toc44333539"/>
      <w:r w:rsidRPr="00115015">
        <w:rPr>
          <w:rStyle w:val="CharSectNo"/>
        </w:rPr>
        <w:t>1.75</w:t>
      </w:r>
      <w:r w:rsidRPr="0010238C">
        <w:rPr>
          <w:lang w:eastAsia="en-AU"/>
        </w:rPr>
        <w:tab/>
        <w:t>Lease variations—exempt developments</w:t>
      </w:r>
      <w:bookmarkEnd w:id="257"/>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58" w:name="_Toc44333540"/>
      <w:r w:rsidRPr="00115015">
        <w:rPr>
          <w:rStyle w:val="CharSectNo"/>
        </w:rPr>
        <w:t>1.76</w:t>
      </w:r>
      <w:r w:rsidRPr="0010238C">
        <w:rPr>
          <w:lang w:eastAsia="en-AU"/>
        </w:rPr>
        <w:tab/>
        <w:t>Lease variations—withdrawal of part of land</w:t>
      </w:r>
      <w:bookmarkEnd w:id="258"/>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59" w:name="_Toc44333541"/>
      <w:r w:rsidRPr="00115015">
        <w:rPr>
          <w:rStyle w:val="CharSectNo"/>
        </w:rPr>
        <w:t>1.78</w:t>
      </w:r>
      <w:r w:rsidRPr="00D953D4">
        <w:tab/>
      </w:r>
      <w:r w:rsidRPr="00D953D4">
        <w:rPr>
          <w:lang w:eastAsia="en-AU"/>
        </w:rPr>
        <w:t>Lease variations—subdivisions</w:t>
      </w:r>
      <w:bookmarkEnd w:id="259"/>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935E3A" w:rsidRPr="00115015" w:rsidRDefault="00935E3A" w:rsidP="00935E3A">
      <w:pPr>
        <w:pStyle w:val="AH3Div"/>
      </w:pPr>
      <w:bookmarkStart w:id="260" w:name="_Toc44333542"/>
      <w:r w:rsidRPr="00115015">
        <w:rPr>
          <w:rStyle w:val="CharDivNo"/>
        </w:rPr>
        <w:lastRenderedPageBreak/>
        <w:t>Division 1.3.4A</w:t>
      </w:r>
      <w:r w:rsidRPr="00E12F51">
        <w:tab/>
      </w:r>
      <w:r w:rsidRPr="00115015">
        <w:rPr>
          <w:rStyle w:val="CharDivText"/>
        </w:rPr>
        <w:t>Exempt developments—outdoor eating or drinking places</w:t>
      </w:r>
      <w:bookmarkEnd w:id="260"/>
    </w:p>
    <w:p w:rsidR="00935E3A" w:rsidRPr="00E12F51" w:rsidRDefault="00935E3A" w:rsidP="00935E3A">
      <w:pPr>
        <w:pStyle w:val="AH5Sec"/>
      </w:pPr>
      <w:bookmarkStart w:id="261" w:name="_Toc44333543"/>
      <w:r w:rsidRPr="00115015">
        <w:rPr>
          <w:rStyle w:val="CharSectNo"/>
        </w:rPr>
        <w:t>1.79</w:t>
      </w:r>
      <w:r w:rsidRPr="00E12F51">
        <w:tab/>
        <w:t>Definitions—div 1.3.4A</w:t>
      </w:r>
      <w:bookmarkEnd w:id="261"/>
    </w:p>
    <w:p w:rsidR="00935E3A" w:rsidRPr="00E12F51" w:rsidRDefault="00935E3A" w:rsidP="00935E3A">
      <w:pPr>
        <w:pStyle w:val="Amainreturn"/>
      </w:pPr>
      <w:r w:rsidRPr="00E12F51">
        <w:t>In this division:</w:t>
      </w:r>
    </w:p>
    <w:p w:rsidR="00935E3A" w:rsidRPr="00E12F51" w:rsidRDefault="00935E3A" w:rsidP="00935E3A">
      <w:pPr>
        <w:pStyle w:val="aDef"/>
      </w:pPr>
      <w:r w:rsidRPr="00E12F51">
        <w:rPr>
          <w:rStyle w:val="charBoldItals"/>
        </w:rPr>
        <w:t>outdoor eating or drinking place</w:t>
      </w:r>
      <w:r w:rsidRPr="00E12F51">
        <w:t xml:space="preserve">—see the </w:t>
      </w:r>
      <w:hyperlink r:id="rId380" w:tooltip="A2003-51" w:history="1">
        <w:r w:rsidRPr="00E12F51">
          <w:rPr>
            <w:rStyle w:val="charCitHyperlinkItal"/>
          </w:rPr>
          <w:t>Smoke-Free Public Places Act 2003</w:t>
        </w:r>
      </w:hyperlink>
      <w:r w:rsidRPr="00E12F51">
        <w:t>, section 9A.</w:t>
      </w:r>
    </w:p>
    <w:p w:rsidR="00935E3A" w:rsidRPr="00E12F51" w:rsidRDefault="00935E3A" w:rsidP="00935E3A">
      <w:pPr>
        <w:pStyle w:val="aDef"/>
      </w:pPr>
      <w:r w:rsidRPr="00E12F51">
        <w:rPr>
          <w:rStyle w:val="charBoldItals"/>
        </w:rPr>
        <w:t>public unleased land</w:t>
      </w:r>
      <w:r w:rsidRPr="00E12F51">
        <w:t xml:space="preserve">—see the </w:t>
      </w:r>
      <w:hyperlink r:id="rId381" w:tooltip="A2013-3" w:history="1">
        <w:r w:rsidRPr="00E12F51">
          <w:rPr>
            <w:rStyle w:val="charCitHyperlinkItal"/>
          </w:rPr>
          <w:t>Public Unleased Land Act 2013</w:t>
        </w:r>
      </w:hyperlink>
      <w:r w:rsidRPr="00E12F51">
        <w:t>, section 8.</w:t>
      </w:r>
    </w:p>
    <w:p w:rsidR="00935E3A" w:rsidRPr="00E12F51" w:rsidRDefault="00935E3A" w:rsidP="00935E3A">
      <w:pPr>
        <w:pStyle w:val="AH5Sec"/>
      </w:pPr>
      <w:bookmarkStart w:id="262" w:name="_Toc44333544"/>
      <w:r w:rsidRPr="00115015">
        <w:rPr>
          <w:rStyle w:val="CharSectNo"/>
        </w:rPr>
        <w:t>1.80</w:t>
      </w:r>
      <w:r w:rsidRPr="00E12F51">
        <w:tab/>
        <w:t>Application—div 1.3.4A</w:t>
      </w:r>
      <w:bookmarkEnd w:id="262"/>
    </w:p>
    <w:p w:rsidR="00935E3A" w:rsidRPr="00E12F51" w:rsidRDefault="00935E3A" w:rsidP="00935E3A">
      <w:pPr>
        <w:pStyle w:val="Amainreturn"/>
      </w:pPr>
      <w:r w:rsidRPr="00E12F51">
        <w:t>This division applies to an outdoor eating or drinking place if it is established on—</w:t>
      </w:r>
    </w:p>
    <w:p w:rsidR="00935E3A" w:rsidRPr="00E12F51" w:rsidRDefault="00935E3A" w:rsidP="00935E3A">
      <w:pPr>
        <w:pStyle w:val="Apara"/>
      </w:pPr>
      <w:r w:rsidRPr="00E12F51">
        <w:tab/>
        <w:t>(a)</w:t>
      </w:r>
      <w:r w:rsidRPr="00E12F51">
        <w:tab/>
        <w:t xml:space="preserve">unleased territory land under a licence granted under the </w:t>
      </w:r>
      <w:hyperlink r:id="rId382" w:tooltip="Planning and Development Act 2007" w:history="1">
        <w:r w:rsidRPr="00026DAC">
          <w:rPr>
            <w:rStyle w:val="charCitHyperlinkAbbrev"/>
          </w:rPr>
          <w:t>Act</w:t>
        </w:r>
      </w:hyperlink>
      <w:r w:rsidRPr="00E12F51">
        <w:t>, part 9.11 (Licences for unleased land); or</w:t>
      </w:r>
    </w:p>
    <w:p w:rsidR="00935E3A" w:rsidRPr="00E12F51" w:rsidRDefault="00935E3A" w:rsidP="00935E3A">
      <w:pPr>
        <w:pStyle w:val="Apara"/>
      </w:pPr>
      <w:r w:rsidRPr="00E12F51">
        <w:tab/>
        <w:t>(b)</w:t>
      </w:r>
      <w:r w:rsidRPr="00E12F51">
        <w:tab/>
        <w:t xml:space="preserve">public unleased land for which a permit has been issued under the </w:t>
      </w:r>
      <w:hyperlink r:id="rId383" w:tooltip="A2013-3" w:history="1">
        <w:r w:rsidRPr="00E12F51">
          <w:rPr>
            <w:rStyle w:val="charCitHyperlinkItal"/>
          </w:rPr>
          <w:t>Public Unleased Land Act 2013</w:t>
        </w:r>
      </w:hyperlink>
      <w:r w:rsidRPr="00E12F51">
        <w:t>.</w:t>
      </w:r>
    </w:p>
    <w:p w:rsidR="00935E3A" w:rsidRPr="00E12F51" w:rsidRDefault="00935E3A" w:rsidP="00935E3A">
      <w:pPr>
        <w:pStyle w:val="AH5Sec"/>
      </w:pPr>
      <w:bookmarkStart w:id="263" w:name="_Toc44333545"/>
      <w:r w:rsidRPr="00115015">
        <w:rPr>
          <w:rStyle w:val="CharSectNo"/>
        </w:rPr>
        <w:t>1.81</w:t>
      </w:r>
      <w:r w:rsidRPr="00E12F51">
        <w:tab/>
        <w:t>Outdoor eating or drinking places—general exemption criteria</w:t>
      </w:r>
      <w:bookmarkEnd w:id="263"/>
    </w:p>
    <w:p w:rsidR="00935E3A" w:rsidRPr="00E12F51" w:rsidRDefault="00935E3A" w:rsidP="00935E3A">
      <w:pPr>
        <w:pStyle w:val="Amainreturn"/>
        <w:keepNext/>
      </w:pPr>
      <w:r w:rsidRPr="00E12F51">
        <w:t>Unless otherwise stated in a provision, a development to which this division applies must comply with the general exemption criteria, other than section 1.18 (Criterion 8—compliance with other applicable exemption criteria), that are applicable to the development.</w:t>
      </w:r>
    </w:p>
    <w:p w:rsidR="00935E3A" w:rsidRPr="00E12F51" w:rsidRDefault="00935E3A" w:rsidP="00935E3A">
      <w:pPr>
        <w:pStyle w:val="aNote"/>
      </w:pPr>
      <w:r w:rsidRPr="00E12F51">
        <w:rPr>
          <w:rStyle w:val="charItals"/>
        </w:rPr>
        <w:t>Note</w:t>
      </w:r>
      <w:r w:rsidRPr="00E12F51">
        <w:rPr>
          <w:rStyle w:val="charItals"/>
        </w:rPr>
        <w:tab/>
      </w:r>
      <w:r w:rsidRPr="00E12F51">
        <w:rPr>
          <w:rStyle w:val="charBoldItals"/>
        </w:rPr>
        <w:t>General exemption criteria</w:t>
      </w:r>
      <w:r w:rsidRPr="00E12F51">
        <w:t xml:space="preserve">, for a development—see s 1.10. </w:t>
      </w:r>
    </w:p>
    <w:p w:rsidR="00935E3A" w:rsidRPr="00E12F51" w:rsidRDefault="00935E3A" w:rsidP="00935E3A">
      <w:pPr>
        <w:pStyle w:val="AH5Sec"/>
      </w:pPr>
      <w:bookmarkStart w:id="264" w:name="_Toc44333546"/>
      <w:r w:rsidRPr="00115015">
        <w:rPr>
          <w:rStyle w:val="CharSectNo"/>
        </w:rPr>
        <w:lastRenderedPageBreak/>
        <w:t>1.82</w:t>
      </w:r>
      <w:r w:rsidRPr="00E12F51">
        <w:tab/>
        <w:t>Outdoor eating or drinking places—removable objects</w:t>
      </w:r>
      <w:bookmarkEnd w:id="264"/>
    </w:p>
    <w:p w:rsidR="00935E3A" w:rsidRPr="00E12F51" w:rsidRDefault="00935E3A" w:rsidP="009B3EC3">
      <w:pPr>
        <w:pStyle w:val="Amain"/>
        <w:keepNext/>
        <w:keepLines/>
      </w:pPr>
      <w:r w:rsidRPr="00E12F51">
        <w:tab/>
        <w:t>(1)</w:t>
      </w:r>
      <w:r w:rsidRPr="00E12F51">
        <w:tab/>
        <w:t xml:space="preserve">A designated development for building or installing an object in an outdoor eating or drinking place if the object (a </w:t>
      </w:r>
      <w:r w:rsidRPr="00E12F51">
        <w:rPr>
          <w:rStyle w:val="charBoldItals"/>
        </w:rPr>
        <w:t>removable object</w:t>
      </w:r>
      <w:r w:rsidRPr="00E12F51">
        <w:t>) can, within 48 hours and with or without limited mechanical assistance, be removed from the outdoor eating or drinking place to return that place to the condition it was in immediately before the object was installed.</w:t>
      </w:r>
    </w:p>
    <w:p w:rsidR="00935E3A" w:rsidRPr="00E12F51" w:rsidRDefault="00935E3A" w:rsidP="00935E3A">
      <w:pPr>
        <w:pStyle w:val="aExamHdgss"/>
      </w:pPr>
      <w:r w:rsidRPr="00E12F51">
        <w:t>Examples—removable objects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awnings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glass screens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portable barriers</w:t>
      </w:r>
    </w:p>
    <w:p w:rsidR="00935E3A" w:rsidRPr="00E12F51" w:rsidRDefault="00935E3A" w:rsidP="00935E3A">
      <w:pPr>
        <w:pStyle w:val="aExamBulletss"/>
        <w:tabs>
          <w:tab w:val="left" w:pos="1500"/>
        </w:tabs>
      </w:pPr>
      <w:r w:rsidRPr="00E12F51">
        <w:rPr>
          <w:rFonts w:ascii="Symbol" w:hAnsi="Symbol"/>
        </w:rPr>
        <w:t></w:t>
      </w:r>
      <w:r w:rsidRPr="00E12F51">
        <w:rPr>
          <w:rFonts w:ascii="Symbol" w:hAnsi="Symbol"/>
        </w:rPr>
        <w:tab/>
      </w:r>
      <w:r w:rsidRPr="00E12F51">
        <w:t>serving stations</w:t>
      </w:r>
    </w:p>
    <w:p w:rsidR="00935E3A" w:rsidRPr="00E12F51" w:rsidRDefault="00935E3A" w:rsidP="00935E3A">
      <w:pPr>
        <w:pStyle w:val="aExamBulletss"/>
        <w:keepNext/>
        <w:tabs>
          <w:tab w:val="left" w:pos="1500"/>
        </w:tabs>
      </w:pPr>
      <w:r w:rsidRPr="00E12F51">
        <w:rPr>
          <w:rFonts w:ascii="Symbol" w:hAnsi="Symbol"/>
        </w:rPr>
        <w:t></w:t>
      </w:r>
      <w:r w:rsidRPr="00E12F51">
        <w:rPr>
          <w:rFonts w:ascii="Symbol" w:hAnsi="Symbol"/>
        </w:rPr>
        <w:tab/>
      </w:r>
      <w:r w:rsidRPr="00E12F51">
        <w:t>umbrellas attached to the ground</w:t>
      </w:r>
    </w:p>
    <w:p w:rsidR="00935E3A" w:rsidRPr="00E12F51" w:rsidRDefault="00935E3A" w:rsidP="00935E3A">
      <w:pPr>
        <w:pStyle w:val="aNote"/>
        <w:keepNext/>
      </w:pPr>
      <w:r w:rsidRPr="00E12F51">
        <w:rPr>
          <w:rStyle w:val="charItals"/>
        </w:rPr>
        <w:t>Note</w:t>
      </w:r>
      <w:r w:rsidRPr="00E12F51">
        <w:tab/>
      </w:r>
      <w:r w:rsidRPr="00E12F51">
        <w:rPr>
          <w:rStyle w:val="charBoldItals"/>
        </w:rPr>
        <w:t>Designated development</w:t>
      </w:r>
      <w:r w:rsidRPr="00E12F51">
        <w:t>, in relation to land—see s 1.2.</w:t>
      </w:r>
    </w:p>
    <w:p w:rsidR="00935E3A" w:rsidRPr="00E12F51" w:rsidRDefault="00935E3A" w:rsidP="00935E3A">
      <w:pPr>
        <w:pStyle w:val="Amain"/>
      </w:pPr>
      <w:r w:rsidRPr="00E12F51">
        <w:tab/>
        <w:t>(2)</w:t>
      </w:r>
      <w:r w:rsidRPr="00E12F51">
        <w:tab/>
        <w:t>In this section:</w:t>
      </w:r>
    </w:p>
    <w:p w:rsidR="00935E3A" w:rsidRPr="00E12F51" w:rsidRDefault="00935E3A" w:rsidP="00935E3A">
      <w:pPr>
        <w:pStyle w:val="aDef"/>
        <w:keepNext/>
      </w:pPr>
      <w:r w:rsidRPr="00E12F51">
        <w:rPr>
          <w:rStyle w:val="charBoldItals"/>
        </w:rPr>
        <w:t>limited mechanical assistance</w:t>
      </w:r>
      <w:r w:rsidRPr="00E12F51">
        <w:t xml:space="preserve"> includes the use of a crowbar, a pallet jack, or a trolley but does not include the use of an excavator, a forklift, or a jackhammer.</w:t>
      </w:r>
    </w:p>
    <w:p w:rsidR="00935E3A" w:rsidRPr="00E12F51" w:rsidRDefault="00935E3A" w:rsidP="00935E3A">
      <w:pPr>
        <w:pStyle w:val="aDef"/>
        <w:keepNext/>
      </w:pPr>
      <w:r w:rsidRPr="00E12F51">
        <w:rPr>
          <w:rStyle w:val="charBoldItals"/>
        </w:rPr>
        <w:t>removable object</w:t>
      </w:r>
      <w:r w:rsidRPr="00E12F51">
        <w:t xml:space="preserve"> includes any of the following:</w:t>
      </w:r>
    </w:p>
    <w:p w:rsidR="00935E3A" w:rsidRPr="00E12F51" w:rsidRDefault="00935E3A" w:rsidP="00935E3A">
      <w:pPr>
        <w:pStyle w:val="aDefpara"/>
      </w:pPr>
      <w:r w:rsidRPr="00E12F51">
        <w:tab/>
        <w:t>(a)</w:t>
      </w:r>
      <w:r w:rsidRPr="00E12F51">
        <w:tab/>
        <w:t>an object that is attached to the ground, a building or structure;</w:t>
      </w:r>
    </w:p>
    <w:p w:rsidR="00935E3A" w:rsidRPr="00E12F51" w:rsidRDefault="00935E3A" w:rsidP="00935E3A">
      <w:pPr>
        <w:pStyle w:val="aDefpara"/>
      </w:pPr>
      <w:r w:rsidRPr="00E12F51">
        <w:tab/>
        <w:t>(b)</w:t>
      </w:r>
      <w:r w:rsidRPr="00E12F51">
        <w:tab/>
        <w:t>a socket, sleeve, bracket or similar device that attaches an object to the ground, a building or a structure;</w:t>
      </w:r>
    </w:p>
    <w:p w:rsidR="00935E3A" w:rsidRPr="00E12F51" w:rsidRDefault="00935E3A" w:rsidP="00935E3A">
      <w:pPr>
        <w:pStyle w:val="aDefpara"/>
      </w:pPr>
      <w:r w:rsidRPr="00E12F51">
        <w:tab/>
        <w:t>(c)</w:t>
      </w:r>
      <w:r w:rsidRPr="00E12F51">
        <w:tab/>
        <w:t>an object that, though not attached, remains in place when the outdoor eating or drinking place is not in use.</w:t>
      </w:r>
    </w:p>
    <w:p w:rsidR="00AB1BB3" w:rsidRPr="00115015" w:rsidRDefault="00AB1BB3">
      <w:pPr>
        <w:pStyle w:val="Sched-Form"/>
      </w:pPr>
      <w:bookmarkStart w:id="265" w:name="_Toc44333547"/>
      <w:r w:rsidRPr="00115015">
        <w:rPr>
          <w:rStyle w:val="CharDivNo"/>
        </w:rPr>
        <w:lastRenderedPageBreak/>
        <w:t>Division 1.3.5</w:t>
      </w:r>
      <w:r>
        <w:tab/>
      </w:r>
      <w:r w:rsidRPr="00115015">
        <w:rPr>
          <w:rStyle w:val="CharDivText"/>
        </w:rPr>
        <w:t>Exempt developments—rural leases</w:t>
      </w:r>
      <w:bookmarkEnd w:id="265"/>
    </w:p>
    <w:p w:rsidR="00AB1BB3" w:rsidRDefault="00AB1BB3">
      <w:pPr>
        <w:pStyle w:val="AH5Sec"/>
      </w:pPr>
      <w:bookmarkStart w:id="266" w:name="_Toc44333548"/>
      <w:r w:rsidRPr="00115015">
        <w:rPr>
          <w:rStyle w:val="CharSectNo"/>
        </w:rPr>
        <w:t>1.85</w:t>
      </w:r>
      <w:r>
        <w:tab/>
        <w:t>Rural lease developments generally</w:t>
      </w:r>
      <w:bookmarkEnd w:id="266"/>
    </w:p>
    <w:p w:rsidR="00043A9A" w:rsidRDefault="00043A9A" w:rsidP="00011506">
      <w:pPr>
        <w:pStyle w:val="Amain"/>
        <w:keepNext/>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987FD7" w:rsidRPr="001163FE" w:rsidRDefault="00987FD7" w:rsidP="00987FD7">
      <w:pPr>
        <w:pStyle w:val="Apara"/>
      </w:pPr>
      <w:r w:rsidRPr="001163FE">
        <w:tab/>
        <w:t>(b)</w:t>
      </w:r>
      <w:r w:rsidRPr="001163FE">
        <w:tab/>
        <w:t>the development does not result in the clearing of more than 0.5ha of native vegetation in a native vegetation area; and</w:t>
      </w:r>
    </w:p>
    <w:p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84"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85"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386" w:tooltip="A2014-59" w:history="1">
        <w:r w:rsidRPr="00987FD7">
          <w:rPr>
            <w:rStyle w:val="charCitHyperlinkItal"/>
          </w:rPr>
          <w:t>Nature Conservation Act 2014</w:t>
        </w:r>
      </w:hyperlink>
      <w:r w:rsidRPr="001163FE">
        <w:t>, s 233.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w:t>
      </w:r>
      <w:proofErr w:type="spellStart"/>
      <w:r>
        <w:t>i</w:t>
      </w:r>
      <w:proofErr w:type="spellEnd"/>
      <w:r>
        <w:t>)</w:t>
      </w:r>
      <w:r>
        <w:tab/>
        <w:t xml:space="preserve">a licence under the </w:t>
      </w:r>
      <w:hyperlink r:id="rId387"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88" w:tooltip="A1997-92" w:history="1">
        <w:r w:rsidR="00671961" w:rsidRPr="00671961">
          <w:rPr>
            <w:rStyle w:val="charCitHyperlinkItal"/>
          </w:rPr>
          <w:t>Environment Protection Act 1997</w:t>
        </w:r>
      </w:hyperlink>
      <w:r>
        <w:t xml:space="preserve">; </w:t>
      </w:r>
    </w:p>
    <w:p w:rsidR="00AB1BB3" w:rsidRDefault="00AB1BB3">
      <w:pPr>
        <w:pStyle w:val="Asubpara"/>
        <w:keepNext/>
      </w:pPr>
      <w:r>
        <w:lastRenderedPageBreak/>
        <w:tab/>
        <w:t>(iii)</w:t>
      </w:r>
      <w:r>
        <w:tab/>
        <w:t xml:space="preserve">an approval under the </w:t>
      </w:r>
      <w:hyperlink r:id="rId389"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90"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91"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92"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67" w:name="_Toc44333549"/>
      <w:r w:rsidRPr="00115015">
        <w:rPr>
          <w:rStyle w:val="CharSectNo"/>
        </w:rPr>
        <w:t>1.86</w:t>
      </w:r>
      <w:r>
        <w:tab/>
        <w:t>Rural leases—consolidation of rural leases</w:t>
      </w:r>
      <w:bookmarkEnd w:id="267"/>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93" w:tooltip="Planning and Development Act 2007" w:history="1">
        <w:r w:rsidR="00904701" w:rsidRPr="00026DAC">
          <w:rPr>
            <w:rStyle w:val="charCitHyperlinkAbbrev"/>
          </w:rPr>
          <w:t>Act</w:t>
        </w:r>
      </w:hyperlink>
      <w:r>
        <w:t xml:space="preserve">, div 9.7.2 and this regulation, </w:t>
      </w:r>
      <w:proofErr w:type="spellStart"/>
      <w:r>
        <w:t>pt</w:t>
      </w:r>
      <w:proofErr w:type="spellEnd"/>
      <w:r>
        <w:t xml:space="preserve">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115015" w:rsidRDefault="00AB1BB3">
      <w:pPr>
        <w:pStyle w:val="Sched-Form"/>
      </w:pPr>
      <w:bookmarkStart w:id="268" w:name="_Toc44333550"/>
      <w:r w:rsidRPr="00115015">
        <w:rPr>
          <w:rStyle w:val="CharDivNo"/>
        </w:rPr>
        <w:lastRenderedPageBreak/>
        <w:t>Division 1.3.6</w:t>
      </w:r>
      <w:r>
        <w:tab/>
      </w:r>
      <w:r w:rsidRPr="00115015">
        <w:rPr>
          <w:rStyle w:val="CharDivText"/>
        </w:rPr>
        <w:t>Exempt developments—Territory developments</w:t>
      </w:r>
      <w:bookmarkEnd w:id="268"/>
    </w:p>
    <w:p w:rsidR="00A95CC9" w:rsidRPr="00D953D4" w:rsidRDefault="00A95CC9" w:rsidP="00A95CC9">
      <w:pPr>
        <w:pStyle w:val="AH5Sec"/>
      </w:pPr>
      <w:bookmarkStart w:id="269" w:name="_Toc44333551"/>
      <w:r w:rsidRPr="00115015">
        <w:rPr>
          <w:rStyle w:val="CharSectNo"/>
        </w:rPr>
        <w:t>1.90</w:t>
      </w:r>
      <w:r w:rsidRPr="00D953D4">
        <w:tab/>
        <w:t>Public works</w:t>
      </w:r>
      <w:bookmarkEnd w:id="269"/>
    </w:p>
    <w:p w:rsidR="00A95CC9" w:rsidRPr="00D953D4" w:rsidRDefault="00A95CC9" w:rsidP="005B0300">
      <w:pPr>
        <w:pStyle w:val="Amain"/>
        <w:keepNext/>
        <w:rPr>
          <w:lang w:eastAsia="en-AU"/>
        </w:rPr>
      </w:pPr>
      <w:r w:rsidRPr="00D953D4">
        <w:tab/>
        <w:t>(1)</w:t>
      </w:r>
      <w:r w:rsidRPr="00D953D4">
        <w:tab/>
        <w:t>A designated development</w:t>
      </w:r>
      <w:r w:rsidRPr="00D953D4">
        <w:rPr>
          <w:lang w:eastAsia="en-AU"/>
        </w:rPr>
        <w:t xml:space="preserve"> for public works carried out by or for the Territory if—</w:t>
      </w:r>
    </w:p>
    <w:p w:rsidR="005B0300" w:rsidRPr="00EA4648" w:rsidRDefault="005B0300" w:rsidP="005B0300">
      <w:pPr>
        <w:pStyle w:val="Apara"/>
        <w:rPr>
          <w:lang w:eastAsia="en-AU"/>
        </w:rPr>
      </w:pPr>
      <w:r w:rsidRPr="00EA4648">
        <w:rPr>
          <w:lang w:eastAsia="en-AU"/>
        </w:rPr>
        <w:tab/>
        <w:t>(a)</w:t>
      </w:r>
      <w:r w:rsidRPr="00EA4648">
        <w:rPr>
          <w:lang w:eastAsia="en-AU"/>
        </w:rPr>
        <w:tab/>
        <w:t>the development—</w:t>
      </w:r>
    </w:p>
    <w:p w:rsidR="005B0300" w:rsidRPr="00EA4648" w:rsidRDefault="005B0300" w:rsidP="005B0300">
      <w:pPr>
        <w:pStyle w:val="Asubpara"/>
        <w:rPr>
          <w:lang w:eastAsia="en-AU"/>
        </w:rPr>
      </w:pPr>
      <w:r w:rsidRPr="00EA4648">
        <w:rPr>
          <w:lang w:eastAsia="en-AU"/>
        </w:rPr>
        <w:tab/>
        <w:t>(</w:t>
      </w:r>
      <w:proofErr w:type="spellStart"/>
      <w:r w:rsidRPr="00EA4648">
        <w:rPr>
          <w:lang w:eastAsia="en-AU"/>
        </w:rPr>
        <w:t>i</w:t>
      </w:r>
      <w:proofErr w:type="spellEnd"/>
      <w:r w:rsidRPr="00EA4648">
        <w:rPr>
          <w:lang w:eastAsia="en-AU"/>
        </w:rPr>
        <w:t>)</w:t>
      </w:r>
      <w:r w:rsidRPr="00EA4648">
        <w:rPr>
          <w:lang w:eastAsia="en-AU"/>
        </w:rPr>
        <w:tab/>
        <w:t xml:space="preserve">does not require an environmental authorisation or environmental protection agreement under the </w:t>
      </w:r>
      <w:hyperlink r:id="rId394" w:tooltip="A1997-92" w:history="1">
        <w:r w:rsidRPr="00EA4648">
          <w:rPr>
            <w:rStyle w:val="charCitHyperlinkItal"/>
          </w:rPr>
          <w:t>Environment Protection Act 1997</w:t>
        </w:r>
      </w:hyperlink>
      <w:r w:rsidRPr="00EA4648">
        <w:rPr>
          <w:rStyle w:val="charItals"/>
        </w:rPr>
        <w:t xml:space="preserve"> </w:t>
      </w:r>
      <w:r w:rsidRPr="00EA4648">
        <w:rPr>
          <w:lang w:eastAsia="en-AU"/>
        </w:rPr>
        <w:t xml:space="preserve">(the </w:t>
      </w:r>
      <w:r w:rsidRPr="00EA4648">
        <w:rPr>
          <w:rStyle w:val="charBoldItals"/>
        </w:rPr>
        <w:t>Act</w:t>
      </w:r>
      <w:r w:rsidRPr="00EA4648">
        <w:rPr>
          <w:lang w:eastAsia="en-AU"/>
        </w:rPr>
        <w:t xml:space="preserve">); or </w:t>
      </w:r>
    </w:p>
    <w:p w:rsidR="005B0300" w:rsidRPr="00EA4648" w:rsidRDefault="005B0300" w:rsidP="005B0300">
      <w:pPr>
        <w:pStyle w:val="Asubpara"/>
        <w:rPr>
          <w:lang w:eastAsia="en-AU"/>
        </w:rPr>
      </w:pPr>
      <w:r w:rsidRPr="00EA4648">
        <w:rPr>
          <w:lang w:eastAsia="en-AU"/>
        </w:rPr>
        <w:tab/>
        <w:t>(ii)</w:t>
      </w:r>
      <w:r w:rsidRPr="00EA4648">
        <w:rPr>
          <w:lang w:eastAsia="en-AU"/>
        </w:rPr>
        <w:tab/>
        <w:t>if an environmental authorisation or environmental protection agreement is required in relation to the development under the Act—</w:t>
      </w:r>
    </w:p>
    <w:p w:rsidR="005B0300" w:rsidRPr="00EA4648" w:rsidRDefault="005B0300" w:rsidP="005B0300">
      <w:pPr>
        <w:pStyle w:val="Asubsubpara"/>
        <w:rPr>
          <w:lang w:eastAsia="en-AU"/>
        </w:rPr>
      </w:pPr>
      <w:r w:rsidRPr="00EA4648">
        <w:rPr>
          <w:lang w:eastAsia="en-AU"/>
        </w:rPr>
        <w:tab/>
        <w:t>(A)</w:t>
      </w:r>
      <w:r w:rsidRPr="00EA4648">
        <w:rPr>
          <w:lang w:eastAsia="en-AU"/>
        </w:rPr>
        <w:tab/>
        <w:t xml:space="preserve">an authorisation has been granted under the </w:t>
      </w:r>
      <w:hyperlink r:id="rId395" w:tooltip="Environment Protection Act 1997" w:history="1">
        <w:r w:rsidRPr="00F443AA">
          <w:rPr>
            <w:rStyle w:val="charCitHyperlinkAbbrev"/>
          </w:rPr>
          <w:t>Act</w:t>
        </w:r>
      </w:hyperlink>
      <w:r w:rsidRPr="00EA4648">
        <w:rPr>
          <w:lang w:eastAsia="en-AU"/>
        </w:rPr>
        <w:t>, section 49 (Grant) in relation to the development; or</w:t>
      </w:r>
    </w:p>
    <w:p w:rsidR="005B0300" w:rsidRDefault="005B0300" w:rsidP="005B0300">
      <w:pPr>
        <w:pStyle w:val="Asubsubpara"/>
      </w:pPr>
      <w:r w:rsidRPr="00EA4648">
        <w:rPr>
          <w:lang w:eastAsia="en-AU"/>
        </w:rPr>
        <w:tab/>
        <w:t>(B)</w:t>
      </w:r>
      <w:r w:rsidRPr="00EA4648">
        <w:rPr>
          <w:lang w:eastAsia="en-AU"/>
        </w:rPr>
        <w:tab/>
      </w:r>
      <w:r w:rsidRPr="00EA4648">
        <w:t xml:space="preserve">the environment protection authority has entered into an environmental protection agreement under the </w:t>
      </w:r>
      <w:hyperlink r:id="rId396" w:tooltip="Environment Protection Act 1997" w:history="1">
        <w:r w:rsidRPr="00F443AA">
          <w:rPr>
            <w:rStyle w:val="charCitHyperlinkAbbrev"/>
          </w:rPr>
          <w:t>Act</w:t>
        </w:r>
      </w:hyperlink>
      <w:r w:rsidRPr="00EA4648">
        <w:t>, section 38 (Entering agreements) in relation to the activity with the person who is conducting, or proposing to conduct, the activity; and</w:t>
      </w:r>
    </w:p>
    <w:p w:rsidR="00BB1B84" w:rsidRPr="00E01147" w:rsidRDefault="00BB1B84" w:rsidP="00BB1B84">
      <w:pPr>
        <w:pStyle w:val="Asubpara"/>
        <w:rPr>
          <w:lang w:eastAsia="en-AU"/>
        </w:rPr>
      </w:pPr>
      <w:r w:rsidRPr="00E01147">
        <w:tab/>
        <w:t>(iii)</w:t>
      </w:r>
      <w:r w:rsidRPr="00E01147">
        <w:tab/>
        <w:t xml:space="preserve">is for minor public works carried out </w:t>
      </w:r>
      <w:r w:rsidRPr="00E01147">
        <w:rPr>
          <w:lang w:eastAsia="en-AU"/>
        </w:rPr>
        <w:t xml:space="preserve">in a reserve in accordance with a minor public works code approved by the conservator of flora and fauna under the </w:t>
      </w:r>
      <w:hyperlink r:id="rId397" w:tooltip="A2014-59" w:history="1">
        <w:r w:rsidRPr="00E01147">
          <w:rPr>
            <w:rStyle w:val="charCitHyperlinkItal"/>
          </w:rPr>
          <w:t>Nature Conservation Act 2014</w:t>
        </w:r>
      </w:hyperlink>
      <w:r w:rsidRPr="00E01147">
        <w:rPr>
          <w:lang w:eastAsia="en-AU"/>
        </w:rPr>
        <w:t>, section 318A;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F64A38">
      <w:pPr>
        <w:pStyle w:val="Amain"/>
        <w:keepNext/>
      </w:pPr>
      <w:r w:rsidRPr="00D953D4">
        <w:lastRenderedPageBreak/>
        <w:tab/>
        <w:t>(2)</w:t>
      </w:r>
      <w:r w:rsidRPr="00D953D4">
        <w:tab/>
        <w:t>In this section:</w:t>
      </w:r>
    </w:p>
    <w:p w:rsidR="00A95CC9" w:rsidRPr="00D953D4" w:rsidRDefault="00A95CC9" w:rsidP="00F64A38">
      <w:pPr>
        <w:pStyle w:val="aDef"/>
        <w:keepNext/>
      </w:pPr>
      <w:r w:rsidRPr="00CF3F3C">
        <w:rPr>
          <w:rStyle w:val="charBoldItals"/>
        </w:rPr>
        <w:t>ancillary sporting structure</w:t>
      </w:r>
      <w:r w:rsidRPr="00D953D4">
        <w:t>—</w:t>
      </w:r>
    </w:p>
    <w:p w:rsidR="00A95CC9" w:rsidRPr="00D953D4" w:rsidRDefault="00A95CC9" w:rsidP="00F64A38">
      <w:pPr>
        <w:pStyle w:val="aDefpara"/>
        <w:keepNext/>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987FD7" w:rsidRPr="001163FE" w:rsidRDefault="00987FD7" w:rsidP="00987FD7">
      <w:pPr>
        <w:pStyle w:val="aDefpara"/>
      </w:pPr>
      <w:r w:rsidRPr="001163FE">
        <w:tab/>
        <w:t>(a)</w:t>
      </w:r>
      <w:r w:rsidRPr="001163FE">
        <w:tab/>
      </w:r>
      <w:r w:rsidRPr="001163FE">
        <w:rPr>
          <w:lang w:eastAsia="en-AU"/>
        </w:rPr>
        <w:t>clearing more than 0.5ha of native vegetation in a native vegetation area;</w:t>
      </w:r>
    </w:p>
    <w:p w:rsidR="00987FD7" w:rsidRPr="001163FE" w:rsidRDefault="00987FD7" w:rsidP="00987FD7">
      <w:pPr>
        <w:pStyle w:val="aNotepar"/>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398"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399"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0" w:tooltip="A2014-59" w:history="1">
        <w:r w:rsidRPr="00987FD7">
          <w:rPr>
            <w:rStyle w:val="charCitHyperlinkItal"/>
          </w:rPr>
          <w:t>Nature Conservation Act 2014</w:t>
        </w:r>
      </w:hyperlink>
      <w:r w:rsidRPr="001163FE">
        <w:t>, s 233.</w:t>
      </w:r>
    </w:p>
    <w:p w:rsidR="00A95CC9"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BB1B84" w:rsidRPr="00E01147" w:rsidRDefault="00BB1B84" w:rsidP="00BB1B84">
      <w:pPr>
        <w:pStyle w:val="aDef"/>
        <w:rPr>
          <w:lang w:eastAsia="en-AU"/>
        </w:rPr>
      </w:pPr>
      <w:r w:rsidRPr="00E01147">
        <w:rPr>
          <w:rStyle w:val="charBoldItals"/>
        </w:rPr>
        <w:t>minor public works</w:t>
      </w:r>
      <w:r w:rsidRPr="00E01147">
        <w:t xml:space="preserve">—see the </w:t>
      </w:r>
      <w:hyperlink r:id="rId401" w:tooltip="Planning and Development Act 2007" w:history="1">
        <w:r w:rsidR="00C03B3B" w:rsidRPr="00026DAC">
          <w:rPr>
            <w:rStyle w:val="charCitHyperlinkAbbrev"/>
          </w:rPr>
          <w:t>Act</w:t>
        </w:r>
      </w:hyperlink>
      <w:r w:rsidRPr="00E01147">
        <w:t>, schedule 4, section 4.1.</w:t>
      </w:r>
    </w:p>
    <w:p w:rsidR="00BB1B84" w:rsidRPr="00E01147" w:rsidRDefault="00BB1B84" w:rsidP="00BB1B84">
      <w:pPr>
        <w:pStyle w:val="aDef"/>
        <w:rPr>
          <w:lang w:eastAsia="en-AU"/>
        </w:rPr>
      </w:pPr>
      <w:r w:rsidRPr="00E01147">
        <w:rPr>
          <w:rStyle w:val="charBoldItals"/>
        </w:rPr>
        <w:t>minor public works code</w:t>
      </w:r>
      <w:r w:rsidRPr="00E01147">
        <w:t xml:space="preserve">—see </w:t>
      </w:r>
      <w:r w:rsidRPr="00E01147">
        <w:rPr>
          <w:lang w:eastAsia="en-AU"/>
        </w:rPr>
        <w:t xml:space="preserve">the </w:t>
      </w:r>
      <w:hyperlink r:id="rId402" w:tooltip="A2014-59" w:history="1">
        <w:r w:rsidRPr="00E01147">
          <w:rPr>
            <w:rStyle w:val="charCitHyperlinkItal"/>
          </w:rPr>
          <w:t>Nature Conservation Act 2014</w:t>
        </w:r>
      </w:hyperlink>
      <w:r w:rsidRPr="00E01147">
        <w:rPr>
          <w:lang w:eastAsia="en-AU"/>
        </w:rPr>
        <w:t>, section 318A.</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lastRenderedPageBreak/>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 xml:space="preserve">stormwater canals and drains, </w:t>
      </w:r>
      <w:proofErr w:type="spellStart"/>
      <w:r w:rsidRPr="00D953D4">
        <w:rPr>
          <w:lang w:eastAsia="en-AU"/>
        </w:rPr>
        <w:t>floodways</w:t>
      </w:r>
      <w:proofErr w:type="spellEnd"/>
      <w:r w:rsidRPr="00D953D4">
        <w:rPr>
          <w:lang w:eastAsia="en-AU"/>
        </w:rPr>
        <w:t>,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 xml:space="preserve">litter traps, bioretention systems, wetlands, </w:t>
      </w:r>
      <w:proofErr w:type="spellStart"/>
      <w:r w:rsidRPr="00D953D4">
        <w:rPr>
          <w:lang w:eastAsia="en-AU"/>
        </w:rPr>
        <w:t>wetponds</w:t>
      </w:r>
      <w:proofErr w:type="spellEnd"/>
      <w:r w:rsidRPr="00D953D4">
        <w:rPr>
          <w:lang w:eastAsia="en-AU"/>
        </w:rPr>
        <w:t>,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w:t>
      </w:r>
      <w:proofErr w:type="spellStart"/>
      <w:r w:rsidRPr="00D953D4">
        <w:t>i</w:t>
      </w:r>
      <w:proofErr w:type="spellEnd"/>
      <w:r w:rsidRPr="00D953D4">
        <w:t>)</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lastRenderedPageBreak/>
        <w:tab/>
        <w:t>(k)</w:t>
      </w:r>
      <w:r w:rsidRPr="00AF280C">
        <w:rPr>
          <w:lang w:eastAsia="en-AU"/>
        </w:rPr>
        <w:tab/>
        <w:t>installation or maintenance of public amenities; or</w:t>
      </w:r>
    </w:p>
    <w:p w:rsidR="00895E4D" w:rsidRPr="00AF280C" w:rsidRDefault="00895E4D" w:rsidP="00F64A38">
      <w:pPr>
        <w:pStyle w:val="aDefpara"/>
        <w:keepNext/>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Default="00A95CC9" w:rsidP="00A95CC9">
      <w:pPr>
        <w:pStyle w:val="aExampar"/>
        <w:rPr>
          <w:lang w:eastAsia="en-AU"/>
        </w:rPr>
      </w:pPr>
      <w:r w:rsidRPr="00D953D4">
        <w:rPr>
          <w:lang w:eastAsia="en-AU"/>
        </w:rPr>
        <w:t>marquee, portable toilet, stage, tent, television screen, scaffolding</w:t>
      </w:r>
    </w:p>
    <w:p w:rsidR="00BB1B84" w:rsidRPr="00E01147" w:rsidRDefault="00BB1B84" w:rsidP="00BB1B84">
      <w:pPr>
        <w:pStyle w:val="aDef"/>
      </w:pPr>
      <w:r w:rsidRPr="00E01147">
        <w:rPr>
          <w:rStyle w:val="charBoldItals"/>
        </w:rPr>
        <w:t>reserve</w:t>
      </w:r>
      <w:r w:rsidRPr="00E01147">
        <w:t xml:space="preserve">—see the </w:t>
      </w:r>
      <w:hyperlink r:id="rId403" w:tooltip="A2014-59" w:history="1">
        <w:r w:rsidRPr="00E01147">
          <w:rPr>
            <w:rStyle w:val="charCitHyperlinkItal"/>
          </w:rPr>
          <w:t>Nature Conservation Act 2014</w:t>
        </w:r>
      </w:hyperlink>
      <w:r w:rsidRPr="00E01147">
        <w:t>, dictionary.</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70" w:name="_Toc44333552"/>
      <w:r w:rsidRPr="00115015">
        <w:rPr>
          <w:rStyle w:val="CharSectNo"/>
        </w:rPr>
        <w:t>1.90A</w:t>
      </w:r>
      <w:r w:rsidRPr="00D953D4">
        <w:tab/>
        <w:t>Public artworks</w:t>
      </w:r>
      <w:bookmarkEnd w:id="270"/>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w:t>
      </w:r>
      <w:proofErr w:type="spellStart"/>
      <w:r w:rsidRPr="00D953D4">
        <w:rPr>
          <w:lang w:eastAsia="en-AU"/>
        </w:rPr>
        <w:t>i</w:t>
      </w:r>
      <w:proofErr w:type="spellEnd"/>
      <w:r w:rsidRPr="00D953D4">
        <w:rPr>
          <w:lang w:eastAsia="en-AU"/>
        </w:rPr>
        <w:t>)</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lastRenderedPageBreak/>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404"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71" w:name="_Toc44333553"/>
      <w:r w:rsidRPr="00115015">
        <w:rPr>
          <w:rStyle w:val="CharSectNo"/>
        </w:rPr>
        <w:t>1.92</w:t>
      </w:r>
      <w:r>
        <w:tab/>
        <w:t>Plantation forestry</w:t>
      </w:r>
      <w:bookmarkEnd w:id="271"/>
    </w:p>
    <w:p w:rsidR="00AB1BB3" w:rsidRDefault="00AB1BB3" w:rsidP="00F64A38">
      <w:pPr>
        <w:pStyle w:val="SchAmain"/>
        <w:keepNext/>
      </w:pPr>
      <w:r>
        <w:tab/>
        <w:t>(1)</w:t>
      </w:r>
      <w:r>
        <w:tab/>
        <w:t xml:space="preserve">The planting or harvesting of plantation trees by or for the Territory in </w:t>
      </w:r>
      <w:r w:rsidR="00A71B8B" w:rsidRPr="00B91E29">
        <w:t>a plantation forestry area</w:t>
      </w:r>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lastRenderedPageBreak/>
        <w:tab/>
        <w:t>(2)</w:t>
      </w:r>
      <w:r>
        <w:tab/>
        <w:t>In this section:</w:t>
      </w:r>
    </w:p>
    <w:p w:rsidR="00A71B8B" w:rsidRPr="00B91E29" w:rsidRDefault="00A71B8B" w:rsidP="00A71B8B">
      <w:pPr>
        <w:pStyle w:val="aDef"/>
      </w:pPr>
      <w:r w:rsidRPr="00B91E29">
        <w:rPr>
          <w:rStyle w:val="charBoldItals"/>
        </w:rPr>
        <w:t>plantation forestry area</w:t>
      </w:r>
      <w:r w:rsidRPr="00B91E29">
        <w:t xml:space="preserve"> means an area identified on a precinct map in the </w:t>
      </w:r>
      <w:hyperlink r:id="rId405" w:tooltip="NI2008-27" w:history="1">
        <w:r w:rsidRPr="00B91E29">
          <w:rPr>
            <w:rStyle w:val="charCitHyperlinkAbbrev"/>
          </w:rPr>
          <w:t>territory plan</w:t>
        </w:r>
      </w:hyperlink>
      <w:r w:rsidRPr="00B91E29">
        <w:t xml:space="preserve"> as an area where plantation forestry is permitted subject to development assessment.</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72" w:name="_Toc44333554"/>
      <w:r w:rsidRPr="00115015">
        <w:rPr>
          <w:rStyle w:val="CharSectNo"/>
        </w:rPr>
        <w:t>1.93</w:t>
      </w:r>
      <w:r>
        <w:rPr>
          <w:szCs w:val="24"/>
        </w:rPr>
        <w:tab/>
        <w:t>Waterway protection work</w:t>
      </w:r>
      <w:bookmarkEnd w:id="272"/>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987FD7" w:rsidRPr="001163FE" w:rsidRDefault="00987FD7" w:rsidP="00987FD7">
      <w:pPr>
        <w:pStyle w:val="Apara"/>
      </w:pPr>
      <w:r w:rsidRPr="001163FE">
        <w:tab/>
        <w:t>(b)</w:t>
      </w:r>
      <w:r w:rsidRPr="001163FE">
        <w:tab/>
        <w:t>the work does not result in the clearing of more than 0.5ha of native vegetation in a native vegetation area; and</w:t>
      </w:r>
    </w:p>
    <w:p w:rsidR="00987FD7" w:rsidRPr="001163FE" w:rsidRDefault="00987FD7" w:rsidP="00987FD7">
      <w:pPr>
        <w:pStyle w:val="aNotepar"/>
        <w:keepNext/>
        <w:keepLines/>
        <w:jc w:val="left"/>
      </w:pPr>
      <w:r w:rsidRPr="001163FE">
        <w:rPr>
          <w:rStyle w:val="charItals"/>
        </w:rPr>
        <w:t>Note</w:t>
      </w:r>
      <w:r w:rsidRPr="001163FE">
        <w:rPr>
          <w:rStyle w:val="charItals"/>
        </w:rPr>
        <w:tab/>
      </w:r>
      <w:r w:rsidRPr="001163FE">
        <w:rPr>
          <w:rStyle w:val="charBoldItals"/>
        </w:rPr>
        <w:t>Clearing</w:t>
      </w:r>
      <w:r w:rsidRPr="001163FE">
        <w:t xml:space="preserve"> native vegetation—see the </w:t>
      </w:r>
      <w:hyperlink r:id="rId406" w:tooltip="A2014-59" w:history="1">
        <w:r w:rsidRPr="00987FD7">
          <w:rPr>
            <w:rStyle w:val="charCitHyperlinkItal"/>
          </w:rPr>
          <w:t>Nature Conservation Act 2014</w:t>
        </w:r>
      </w:hyperlink>
      <w:r w:rsidRPr="001163FE">
        <w:t>, s 234.</w:t>
      </w:r>
      <w:r w:rsidRPr="001163FE">
        <w:br/>
      </w:r>
      <w:r w:rsidRPr="001163FE">
        <w:rPr>
          <w:rStyle w:val="charBoldItals"/>
        </w:rPr>
        <w:t>Native vegetation</w:t>
      </w:r>
      <w:r w:rsidRPr="001163FE">
        <w:t xml:space="preserve">—see the </w:t>
      </w:r>
      <w:hyperlink r:id="rId407" w:tooltip="A2014-59" w:history="1">
        <w:r w:rsidRPr="00987FD7">
          <w:rPr>
            <w:rStyle w:val="charCitHyperlinkItal"/>
          </w:rPr>
          <w:t>Nature Conservation Act 2014</w:t>
        </w:r>
      </w:hyperlink>
      <w:r w:rsidRPr="001163FE">
        <w:t>, s 232.</w:t>
      </w:r>
      <w:r w:rsidRPr="001163FE">
        <w:br/>
      </w:r>
      <w:r w:rsidRPr="001163FE">
        <w:rPr>
          <w:rStyle w:val="charBoldItals"/>
        </w:rPr>
        <w:t>Native vegetation area</w:t>
      </w:r>
      <w:r w:rsidRPr="001163FE">
        <w:t xml:space="preserve">—see the </w:t>
      </w:r>
      <w:hyperlink r:id="rId408" w:tooltip="A2014-59" w:history="1">
        <w:r w:rsidRPr="00987FD7">
          <w:rPr>
            <w:rStyle w:val="charCitHyperlinkItal"/>
          </w:rPr>
          <w:t>Nature Conservation Act 2014</w:t>
        </w:r>
      </w:hyperlink>
      <w:r w:rsidRPr="001163FE">
        <w:t>, s 233.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w:t>
      </w:r>
      <w:proofErr w:type="spellStart"/>
      <w:r>
        <w:t>i</w:t>
      </w:r>
      <w:proofErr w:type="spellEnd"/>
      <w:r>
        <w:t>)</w:t>
      </w:r>
      <w:r>
        <w:tab/>
        <w:t xml:space="preserve">a licence under the </w:t>
      </w:r>
      <w:hyperlink r:id="rId409"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410" w:tooltip="A1997-92" w:history="1">
        <w:r w:rsidR="00671961" w:rsidRPr="00671961">
          <w:rPr>
            <w:rStyle w:val="charCitHyperlinkItal"/>
          </w:rPr>
          <w:t>Environment Protection Act 1997</w:t>
        </w:r>
      </w:hyperlink>
      <w:r>
        <w:t xml:space="preserve">; </w:t>
      </w:r>
    </w:p>
    <w:p w:rsidR="00AB1BB3" w:rsidRDefault="00AB1BB3">
      <w:pPr>
        <w:pStyle w:val="SchAsubpara"/>
        <w:keepNext/>
      </w:pPr>
      <w:r>
        <w:lastRenderedPageBreak/>
        <w:tab/>
        <w:t>(iii)</w:t>
      </w:r>
      <w:r>
        <w:tab/>
        <w:t xml:space="preserve">an approval under the </w:t>
      </w:r>
      <w:hyperlink r:id="rId411"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412"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413"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414"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415" w:tooltip="A2007-19" w:history="1">
        <w:r w:rsidR="00671961" w:rsidRPr="00671961">
          <w:rPr>
            <w:rStyle w:val="charCitHyperlinkItal"/>
          </w:rPr>
          <w:t>Water Resources Act 2007</w:t>
        </w:r>
      </w:hyperlink>
      <w:r>
        <w:t>, section 10.</w:t>
      </w:r>
    </w:p>
    <w:p w:rsidR="00AB1BB3" w:rsidRDefault="00AB1BB3">
      <w:pPr>
        <w:pStyle w:val="Schclauseheading"/>
      </w:pPr>
      <w:bookmarkStart w:id="273" w:name="_Toc44333555"/>
      <w:r w:rsidRPr="00115015">
        <w:rPr>
          <w:rStyle w:val="CharSectNo"/>
        </w:rPr>
        <w:t>1.94</w:t>
      </w:r>
      <w:r>
        <w:tab/>
        <w:t>Emergencies affecting public health or safety or property</w:t>
      </w:r>
      <w:bookmarkEnd w:id="273"/>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416" w:tooltip="A2004-28" w:history="1">
        <w:r w:rsidR="00671961" w:rsidRPr="00671961">
          <w:rPr>
            <w:rStyle w:val="charCitHyperlinkItal"/>
          </w:rPr>
          <w:t>Emergencies Act 2004</w:t>
        </w:r>
      </w:hyperlink>
      <w:r>
        <w:t>, dictionary.</w:t>
      </w:r>
    </w:p>
    <w:p w:rsidR="00AB1BB3" w:rsidRDefault="00AB1BB3">
      <w:pPr>
        <w:pStyle w:val="Schclauseheading"/>
      </w:pPr>
      <w:bookmarkStart w:id="274" w:name="_Toc44333556"/>
      <w:r w:rsidRPr="00115015">
        <w:rPr>
          <w:rStyle w:val="CharSectNo"/>
        </w:rPr>
        <w:lastRenderedPageBreak/>
        <w:t>1.95</w:t>
      </w:r>
      <w:r>
        <w:tab/>
        <w:t>Temporary flood mitigation measures</w:t>
      </w:r>
      <w:bookmarkEnd w:id="274"/>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115015" w:rsidRDefault="009259CF" w:rsidP="00BF1FB0">
      <w:pPr>
        <w:pStyle w:val="Sched-Form"/>
      </w:pPr>
      <w:bookmarkStart w:id="275" w:name="_Toc44333557"/>
      <w:r w:rsidRPr="00115015">
        <w:rPr>
          <w:rStyle w:val="CharDivNo"/>
        </w:rPr>
        <w:t>Division 1.3.6A</w:t>
      </w:r>
      <w:r>
        <w:tab/>
      </w:r>
      <w:r w:rsidRPr="00115015">
        <w:rPr>
          <w:rStyle w:val="CharDivText"/>
        </w:rPr>
        <w:t>Exempt developments—schools</w:t>
      </w:r>
      <w:bookmarkEnd w:id="275"/>
    </w:p>
    <w:p w:rsidR="009259CF" w:rsidRDefault="009259CF" w:rsidP="009259CF">
      <w:pPr>
        <w:pStyle w:val="AH4SubDiv"/>
      </w:pPr>
      <w:bookmarkStart w:id="276" w:name="_Toc44333558"/>
      <w:r>
        <w:t>Subdivision 1.3.6A.1</w:t>
      </w:r>
      <w:r>
        <w:tab/>
        <w:t>Preliminary</w:t>
      </w:r>
      <w:bookmarkEnd w:id="276"/>
    </w:p>
    <w:p w:rsidR="009259CF" w:rsidRDefault="009259CF" w:rsidP="009259CF">
      <w:pPr>
        <w:pStyle w:val="AH5Sec"/>
      </w:pPr>
      <w:bookmarkStart w:id="277" w:name="_Toc44333559"/>
      <w:r w:rsidRPr="00115015">
        <w:rPr>
          <w:rStyle w:val="CharSectNo"/>
        </w:rPr>
        <w:t>1.96</w:t>
      </w:r>
      <w:r>
        <w:tab/>
        <w:t>Definitions—div 1.3.6A</w:t>
      </w:r>
      <w:bookmarkEnd w:id="277"/>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417"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78" w:name="_Toc44333560"/>
      <w:r w:rsidRPr="00115015">
        <w:rPr>
          <w:rStyle w:val="CharSectNo"/>
        </w:rPr>
        <w:t>1.96A</w:t>
      </w:r>
      <w:r>
        <w:tab/>
        <w:t xml:space="preserve">Meaning of </w:t>
      </w:r>
      <w:r w:rsidRPr="002369DA">
        <w:rPr>
          <w:rStyle w:val="charItals"/>
        </w:rPr>
        <w:t>existing school</w:t>
      </w:r>
      <w:r>
        <w:t>—div 1.3.6A</w:t>
      </w:r>
      <w:bookmarkEnd w:id="278"/>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w:t>
      </w:r>
      <w:proofErr w:type="spellStart"/>
      <w:r>
        <w:t>i</w:t>
      </w:r>
      <w:proofErr w:type="spellEnd"/>
      <w:r>
        <w:t>)</w:t>
      </w:r>
      <w:r>
        <w:tab/>
        <w:t xml:space="preserve">a government school within the meaning of the </w:t>
      </w:r>
      <w:hyperlink r:id="rId418"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419" w:tooltip="A2004-17" w:history="1">
        <w:r w:rsidR="00671961" w:rsidRPr="00671961">
          <w:rPr>
            <w:rStyle w:val="charCitHyperlinkItal"/>
          </w:rPr>
          <w:t>Education Act 2004</w:t>
        </w:r>
      </w:hyperlink>
      <w:r>
        <w:t>;</w:t>
      </w:r>
    </w:p>
    <w:p w:rsidR="00973401" w:rsidRDefault="00973401" w:rsidP="00F64A38">
      <w:pPr>
        <w:pStyle w:val="aDefsubpara"/>
        <w:keepNext/>
      </w:pPr>
      <w:r>
        <w:lastRenderedPageBreak/>
        <w:tab/>
        <w:t>(iii)</w:t>
      </w:r>
      <w:r>
        <w:tab/>
        <w:t xml:space="preserve">a childcare centre, licensed under the </w:t>
      </w:r>
      <w:hyperlink r:id="rId420"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w:t>
      </w:r>
      <w:proofErr w:type="spellStart"/>
      <w:r w:rsidRPr="000E43A3">
        <w:rPr>
          <w:lang w:eastAsia="en-AU"/>
        </w:rPr>
        <w:t>i</w:t>
      </w:r>
      <w:proofErr w:type="spellEnd"/>
      <w:r w:rsidRPr="000E43A3">
        <w:rPr>
          <w:lang w:eastAsia="en-AU"/>
        </w:rPr>
        <w:t>)</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w:t>
      </w:r>
      <w:proofErr w:type="spellStart"/>
      <w:r w:rsidRPr="000E43A3">
        <w:rPr>
          <w:lang w:eastAsia="en-AU"/>
        </w:rPr>
        <w:t>i</w:t>
      </w:r>
      <w:proofErr w:type="spellEnd"/>
      <w:r w:rsidRPr="000E43A3">
        <w:rPr>
          <w:lang w:eastAsia="en-AU"/>
        </w:rPr>
        <w:t>)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w:t>
      </w:r>
      <w:proofErr w:type="spellStart"/>
      <w:r w:rsidRPr="000E43A3">
        <w:rPr>
          <w:lang w:eastAsia="en-AU"/>
        </w:rPr>
        <w:t>i</w:t>
      </w:r>
      <w:proofErr w:type="spellEnd"/>
      <w:r w:rsidRPr="000E43A3">
        <w:rPr>
          <w:lang w:eastAsia="en-AU"/>
        </w:rPr>
        <w:t>)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F64A38">
      <w:pPr>
        <w:pStyle w:val="Amain"/>
        <w:keepNext/>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421"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79" w:name="_Toc44333561"/>
      <w:r w:rsidRPr="00115015">
        <w:rPr>
          <w:rStyle w:val="CharSectNo"/>
        </w:rPr>
        <w:t>1.97</w:t>
      </w:r>
      <w:r w:rsidRPr="00F13B1E">
        <w:tab/>
        <w:t xml:space="preserve">Meaning of </w:t>
      </w:r>
      <w:r w:rsidRPr="008D1AF5">
        <w:rPr>
          <w:rStyle w:val="charItals"/>
        </w:rPr>
        <w:t>existing school campus</w:t>
      </w:r>
      <w:r w:rsidRPr="00F13B1E">
        <w:t>—regulation</w:t>
      </w:r>
      <w:bookmarkEnd w:id="279"/>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80" w:name="_Toc44333562"/>
      <w:r w:rsidRPr="00115015">
        <w:rPr>
          <w:rStyle w:val="CharSectNo"/>
        </w:rPr>
        <w:lastRenderedPageBreak/>
        <w:t>1.98</w:t>
      </w:r>
      <w:r>
        <w:tab/>
        <w:t>Application—div 1.3.6A</w:t>
      </w:r>
      <w:bookmarkEnd w:id="280"/>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81" w:name="_Toc44333563"/>
      <w:r w:rsidRPr="00115015">
        <w:rPr>
          <w:rStyle w:val="CharSectNo"/>
        </w:rPr>
        <w:t>1.99</w:t>
      </w:r>
      <w:r>
        <w:tab/>
        <w:t>General exemption criteria</w:t>
      </w:r>
      <w:bookmarkEnd w:id="281"/>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82" w:name="_Toc44333564"/>
      <w:r w:rsidRPr="00115015">
        <w:rPr>
          <w:rStyle w:val="CharSectNo"/>
        </w:rPr>
        <w:t>1.99A</w:t>
      </w:r>
      <w:r>
        <w:tab/>
        <w:t>Activities not developments</w:t>
      </w:r>
      <w:bookmarkEnd w:id="282"/>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83" w:name="_Toc44333565"/>
      <w:r>
        <w:t>Subdivision 1.3.6A.2</w:t>
      </w:r>
      <w:r>
        <w:tab/>
        <w:t>Exemptions—schools</w:t>
      </w:r>
      <w:bookmarkEnd w:id="283"/>
    </w:p>
    <w:p w:rsidR="009259CF" w:rsidRDefault="009259CF" w:rsidP="009259CF">
      <w:pPr>
        <w:pStyle w:val="AH5Sec"/>
      </w:pPr>
      <w:bookmarkStart w:id="284" w:name="_Toc44333566"/>
      <w:r w:rsidRPr="00115015">
        <w:rPr>
          <w:rStyle w:val="CharSectNo"/>
        </w:rPr>
        <w:t>1.99C</w:t>
      </w:r>
      <w:r>
        <w:tab/>
      </w:r>
      <w:r w:rsidRPr="00855801">
        <w:t>Schools—new</w:t>
      </w:r>
      <w:r>
        <w:t xml:space="preserve"> buildings or alterations to buildings</w:t>
      </w:r>
      <w:bookmarkEnd w:id="284"/>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w:t>
      </w:r>
      <w:proofErr w:type="spellStart"/>
      <w:r>
        <w:t>i</w:t>
      </w:r>
      <w:proofErr w:type="spellEnd"/>
      <w:r>
        <w:t>)</w:t>
      </w:r>
      <w:r>
        <w:tab/>
        <w:t xml:space="preserve">a </w:t>
      </w:r>
      <w:r w:rsidRPr="00855801">
        <w:t>class 3 building; or</w:t>
      </w:r>
    </w:p>
    <w:p w:rsidR="009259CF" w:rsidRDefault="009259CF" w:rsidP="00B50421">
      <w:pPr>
        <w:pStyle w:val="Asubpara"/>
        <w:keepNext/>
        <w:keepLines/>
      </w:pPr>
      <w:r w:rsidRPr="00855801">
        <w:lastRenderedPageBreak/>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w:t>
      </w:r>
      <w:r w:rsidRPr="00671961">
        <w:rPr>
          <w:rStyle w:val="charItals"/>
        </w:rPr>
        <w:tab/>
      </w:r>
      <w:r w:rsidRPr="00671961">
        <w:rPr>
          <w:rStyle w:val="charBoldItals"/>
        </w:rPr>
        <w:t>Class</w:t>
      </w:r>
      <w:r w:rsidRPr="008859AE">
        <w:t xml:space="preserve">, for a building or structure, means the class of building or structure under the building code (see </w:t>
      </w:r>
      <w:proofErr w:type="spellStart"/>
      <w:r w:rsidRPr="008859AE">
        <w:t>dict</w:t>
      </w:r>
      <w:proofErr w:type="spellEnd"/>
      <w:r w:rsidRPr="008859AE">
        <w:t>).</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w:t>
      </w:r>
      <w:proofErr w:type="spellStart"/>
      <w:r w:rsidRPr="00584280">
        <w:t>i</w:t>
      </w:r>
      <w:proofErr w:type="spellEnd"/>
      <w:r w:rsidRPr="00584280">
        <w:t>)</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85" w:name="_Toc44333567"/>
      <w:r w:rsidRPr="00115015">
        <w:rPr>
          <w:rStyle w:val="CharSectNo"/>
        </w:rPr>
        <w:t>1.99E</w:t>
      </w:r>
      <w:r>
        <w:tab/>
      </w:r>
      <w:r w:rsidRPr="00855801">
        <w:t>Schools—</w:t>
      </w:r>
      <w:r>
        <w:t>entrances</w:t>
      </w:r>
      <w:bookmarkEnd w:id="285"/>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w:t>
      </w:r>
      <w:proofErr w:type="spellStart"/>
      <w:r>
        <w:t>i</w:t>
      </w:r>
      <w:proofErr w:type="spellEnd"/>
      <w:r>
        <w:t>)</w:t>
      </w:r>
      <w:r>
        <w:tab/>
        <w:t>does not have a roof; or</w:t>
      </w:r>
    </w:p>
    <w:p w:rsidR="009259CF" w:rsidRDefault="009259CF" w:rsidP="009259CF">
      <w:pPr>
        <w:pStyle w:val="Asubpara"/>
      </w:pPr>
      <w:r>
        <w:lastRenderedPageBreak/>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86" w:name="_Toc44333568"/>
      <w:r w:rsidRPr="00115015">
        <w:rPr>
          <w:rStyle w:val="CharSectNo"/>
        </w:rPr>
        <w:t>1.99F</w:t>
      </w:r>
      <w:r w:rsidRPr="00F13B1E">
        <w:tab/>
        <w:t>Schools—</w:t>
      </w:r>
      <w:proofErr w:type="spellStart"/>
      <w:r w:rsidRPr="00F13B1E">
        <w:t>verandahs</w:t>
      </w:r>
      <w:proofErr w:type="spellEnd"/>
      <w:r w:rsidRPr="00F13B1E">
        <w:t xml:space="preserve"> etc</w:t>
      </w:r>
      <w:bookmarkEnd w:id="286"/>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proofErr w:type="spellStart"/>
      <w:r w:rsidRPr="00671961">
        <w:rPr>
          <w:rStyle w:val="charBoldItals"/>
        </w:rPr>
        <w:t>verandah</w:t>
      </w:r>
      <w:proofErr w:type="spellEnd"/>
      <w:r w:rsidRPr="00F13B1E">
        <w:t xml:space="preserve"> includes a balcony, awning, portico or landing.</w:t>
      </w:r>
    </w:p>
    <w:p w:rsidR="009259CF" w:rsidRPr="00F13B1E" w:rsidRDefault="009259CF" w:rsidP="009259CF">
      <w:pPr>
        <w:pStyle w:val="Amain"/>
      </w:pPr>
      <w:r w:rsidRPr="005435FF">
        <w:tab/>
      </w:r>
      <w:r w:rsidRPr="00F13B1E">
        <w:t>(2)</w:t>
      </w:r>
      <w:r w:rsidRPr="00F13B1E">
        <w:tab/>
        <w:t xml:space="preserve">A designated development for building or installing a </w:t>
      </w:r>
      <w:proofErr w:type="spellStart"/>
      <w:r w:rsidRPr="00F13B1E">
        <w:t>verandah</w:t>
      </w:r>
      <w:proofErr w:type="spellEnd"/>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 xml:space="preserve">the height of the </w:t>
      </w:r>
      <w:proofErr w:type="spellStart"/>
      <w:r w:rsidRPr="00F13B1E">
        <w:t>verandah</w:t>
      </w:r>
      <w:proofErr w:type="spellEnd"/>
      <w:r w:rsidRPr="00F13B1E">
        <w:t xml:space="preserve"> is not more than—</w:t>
      </w:r>
    </w:p>
    <w:p w:rsidR="009259CF" w:rsidRPr="00F13B1E" w:rsidRDefault="009259CF" w:rsidP="009259CF">
      <w:pPr>
        <w:pStyle w:val="Asubpara"/>
      </w:pPr>
      <w:r w:rsidRPr="005435FF">
        <w:tab/>
      </w:r>
      <w:r w:rsidRPr="00F13B1E">
        <w:t>(</w:t>
      </w:r>
      <w:proofErr w:type="spellStart"/>
      <w:r w:rsidRPr="00F13B1E">
        <w:t>i</w:t>
      </w:r>
      <w:proofErr w:type="spellEnd"/>
      <w:r w:rsidRPr="00F13B1E">
        <w:t>)</w:t>
      </w:r>
      <w:r w:rsidRPr="00F13B1E">
        <w:tab/>
        <w:t xml:space="preserve">if the </w:t>
      </w:r>
      <w:proofErr w:type="spellStart"/>
      <w:r w:rsidRPr="00F13B1E">
        <w:t>verandah</w:t>
      </w:r>
      <w:proofErr w:type="spellEnd"/>
      <w:r w:rsidRPr="00F13B1E">
        <w:t xml:space="preserve">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w:t>
      </w:r>
      <w:proofErr w:type="spellStart"/>
      <w:r w:rsidRPr="00F13B1E">
        <w:t>verandah</w:t>
      </w:r>
      <w:proofErr w:type="spellEnd"/>
      <w:r w:rsidRPr="00F13B1E">
        <w:t xml:space="preserve">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 xml:space="preserve">the </w:t>
      </w:r>
      <w:proofErr w:type="spellStart"/>
      <w:r w:rsidRPr="00F13B1E">
        <w:t>verandah</w:t>
      </w:r>
      <w:proofErr w:type="spellEnd"/>
      <w:r w:rsidRPr="00F13B1E">
        <w:t xml:space="preserve">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 xml:space="preserve">An external </w:t>
      </w:r>
      <w:proofErr w:type="spellStart"/>
      <w:r w:rsidRPr="00F13B1E">
        <w:t>verandah</w:t>
      </w:r>
      <w:proofErr w:type="spellEnd"/>
      <w:r w:rsidRPr="00F13B1E">
        <w:t xml:space="preserve"> may also be exempt under s 1.49.</w:t>
      </w:r>
    </w:p>
    <w:p w:rsidR="009259CF" w:rsidRDefault="009259CF" w:rsidP="009259CF">
      <w:pPr>
        <w:pStyle w:val="AH5Sec"/>
      </w:pPr>
      <w:bookmarkStart w:id="287" w:name="_Toc44333569"/>
      <w:r w:rsidRPr="00115015">
        <w:rPr>
          <w:rStyle w:val="CharSectNo"/>
        </w:rPr>
        <w:t>1.99G</w:t>
      </w:r>
      <w:r>
        <w:tab/>
      </w:r>
      <w:r w:rsidRPr="00855801">
        <w:t>Schools—</w:t>
      </w:r>
      <w:r>
        <w:t>signs</w:t>
      </w:r>
      <w:bookmarkEnd w:id="287"/>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011506">
      <w:pPr>
        <w:pStyle w:val="Apara"/>
        <w:keepNext/>
      </w:pPr>
      <w:r>
        <w:lastRenderedPageBreak/>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w:t>
      </w:r>
      <w:r w:rsidRPr="00671961">
        <w:rPr>
          <w:rStyle w:val="charItals"/>
        </w:rPr>
        <w:tab/>
      </w:r>
      <w:r>
        <w:t>A sign may also be exempt under div 1.3.3.</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88" w:name="_Toc44333570"/>
      <w:r w:rsidRPr="00115015">
        <w:rPr>
          <w:rStyle w:val="CharSectNo"/>
        </w:rPr>
        <w:t>1.99H</w:t>
      </w:r>
      <w:r>
        <w:tab/>
      </w:r>
      <w:r w:rsidRPr="00855801">
        <w:t>Schools—</w:t>
      </w:r>
      <w:r>
        <w:t xml:space="preserve">playground </w:t>
      </w:r>
      <w:r w:rsidRPr="00681432">
        <w:t>and exercise</w:t>
      </w:r>
      <w:r>
        <w:t xml:space="preserve"> equipment</w:t>
      </w:r>
      <w:bookmarkEnd w:id="288"/>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89" w:name="_Toc44333571"/>
      <w:r w:rsidRPr="00115015">
        <w:rPr>
          <w:rStyle w:val="CharSectNo"/>
        </w:rPr>
        <w:lastRenderedPageBreak/>
        <w:t>1.99I</w:t>
      </w:r>
      <w:r>
        <w:tab/>
      </w:r>
      <w:r w:rsidRPr="00855801">
        <w:t>Schools—</w:t>
      </w:r>
      <w:r>
        <w:t>fences</w:t>
      </w:r>
      <w:bookmarkEnd w:id="289"/>
    </w:p>
    <w:p w:rsidR="009259CF" w:rsidRPr="002772E6" w:rsidRDefault="009259CF" w:rsidP="00011506">
      <w:pPr>
        <w:pStyle w:val="Amain"/>
        <w:keepNext/>
      </w:pPr>
      <w:r>
        <w:tab/>
        <w:t>(1)</w:t>
      </w:r>
      <w:r>
        <w:tab/>
        <w:t>In this section:</w:t>
      </w:r>
    </w:p>
    <w:p w:rsidR="009259CF" w:rsidRDefault="009259CF" w:rsidP="00011506">
      <w:pPr>
        <w:pStyle w:val="aDef"/>
        <w:keepNext/>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w:t>
      </w:r>
      <w:proofErr w:type="spellStart"/>
      <w:r>
        <w:t>i</w:t>
      </w:r>
      <w:proofErr w:type="spellEnd"/>
      <w:r>
        <w:t>)</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F64A38">
      <w:pPr>
        <w:pStyle w:val="Amain"/>
        <w:keepNext/>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w:t>
      </w:r>
      <w:proofErr w:type="spellStart"/>
      <w:r w:rsidRPr="00F13B1E">
        <w:t>i</w:t>
      </w:r>
      <w:proofErr w:type="spellEnd"/>
      <w:r w:rsidRPr="00F13B1E">
        <w:t>)</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90" w:name="_Toc44333572"/>
      <w:r w:rsidRPr="00115015">
        <w:rPr>
          <w:rStyle w:val="CharSectNo"/>
        </w:rPr>
        <w:lastRenderedPageBreak/>
        <w:t>1.99J</w:t>
      </w:r>
      <w:r>
        <w:tab/>
      </w:r>
      <w:r w:rsidRPr="00855801">
        <w:t>Schools—</w:t>
      </w:r>
      <w:r>
        <w:t>shade structures</w:t>
      </w:r>
      <w:bookmarkEnd w:id="290"/>
    </w:p>
    <w:p w:rsidR="009259CF" w:rsidRDefault="009259CF" w:rsidP="00011506">
      <w:pPr>
        <w:pStyle w:val="Amainreturn"/>
        <w:keepNext/>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91" w:name="_Toc44333573"/>
      <w:r w:rsidRPr="00115015">
        <w:rPr>
          <w:rStyle w:val="CharSectNo"/>
        </w:rPr>
        <w:t>1.99K</w:t>
      </w:r>
      <w:r>
        <w:tab/>
      </w:r>
      <w:r w:rsidRPr="00855801">
        <w:t>Schools—</w:t>
      </w:r>
      <w:r>
        <w:t>covered external walkways</w:t>
      </w:r>
      <w:bookmarkEnd w:id="291"/>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w:t>
      </w:r>
      <w:proofErr w:type="spellStart"/>
      <w:r w:rsidRPr="00F13B1E">
        <w:t>i</w:t>
      </w:r>
      <w:proofErr w:type="spellEnd"/>
      <w:r w:rsidRPr="00F13B1E">
        <w:t>)</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92" w:name="_Toc44333574"/>
      <w:r w:rsidRPr="00115015">
        <w:rPr>
          <w:rStyle w:val="CharSectNo"/>
        </w:rPr>
        <w:t>1.99L</w:t>
      </w:r>
      <w:r>
        <w:tab/>
      </w:r>
      <w:r w:rsidRPr="00855801">
        <w:t>Schools—</w:t>
      </w:r>
      <w:r>
        <w:t>flag poles</w:t>
      </w:r>
      <w:bookmarkEnd w:id="292"/>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93" w:name="_Toc44333575"/>
      <w:r w:rsidRPr="00115015">
        <w:rPr>
          <w:rStyle w:val="CharSectNo"/>
        </w:rPr>
        <w:lastRenderedPageBreak/>
        <w:t>1.99M</w:t>
      </w:r>
      <w:r>
        <w:tab/>
      </w:r>
      <w:r w:rsidRPr="00855801">
        <w:t>Schools—</w:t>
      </w:r>
      <w:r>
        <w:t>water tanks</w:t>
      </w:r>
      <w:bookmarkEnd w:id="293"/>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94" w:name="_Toc44333576"/>
      <w:r w:rsidRPr="00115015">
        <w:rPr>
          <w:rStyle w:val="CharSectNo"/>
        </w:rPr>
        <w:t>1.99N</w:t>
      </w:r>
      <w:r>
        <w:tab/>
      </w:r>
      <w:r w:rsidRPr="00855801">
        <w:t>Schools—</w:t>
      </w:r>
      <w:r>
        <w:t>landscape gardening</w:t>
      </w:r>
      <w:bookmarkEnd w:id="294"/>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F64A38">
      <w:pPr>
        <w:pStyle w:val="Apara"/>
        <w:keepNext/>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F64A38">
      <w:pPr>
        <w:pStyle w:val="aNote"/>
        <w:keepNext/>
      </w:pPr>
      <w:r w:rsidRPr="00671961">
        <w:rPr>
          <w:rStyle w:val="charItals"/>
        </w:rPr>
        <w:t>Note 1</w:t>
      </w:r>
      <w:r w:rsidRPr="00671961">
        <w:rPr>
          <w:rStyle w:val="charItals"/>
        </w:rPr>
        <w:tab/>
      </w:r>
      <w:r>
        <w:t xml:space="preserve">For retaining walls generally, see s 1.53.  (Other provisions, </w:t>
      </w:r>
      <w:proofErr w:type="spellStart"/>
      <w:r>
        <w:t>eg</w:t>
      </w:r>
      <w:proofErr w:type="spellEnd"/>
      <w:r>
        <w:t xml:space="preserve">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lastRenderedPageBreak/>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w:t>
      </w:r>
      <w:proofErr w:type="spellStart"/>
      <w:r>
        <w:t>i</w:t>
      </w:r>
      <w:proofErr w:type="spellEnd"/>
      <w:r>
        <w:t>)</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422"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95" w:name="_Toc44333577"/>
      <w:r w:rsidRPr="00115015">
        <w:rPr>
          <w:rStyle w:val="CharSectNo"/>
        </w:rPr>
        <w:t>1.99O</w:t>
      </w:r>
      <w:r>
        <w:tab/>
      </w:r>
      <w:r w:rsidRPr="00855801">
        <w:t>Schools—</w:t>
      </w:r>
      <w:r>
        <w:t>car parks</w:t>
      </w:r>
      <w:bookmarkEnd w:id="295"/>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H5Sec"/>
      </w:pPr>
      <w:bookmarkStart w:id="296" w:name="_Toc44333578"/>
      <w:r w:rsidRPr="00115015">
        <w:rPr>
          <w:rStyle w:val="CharSectNo"/>
        </w:rPr>
        <w:t>1.99P</w:t>
      </w:r>
      <w:r>
        <w:tab/>
      </w:r>
      <w:r w:rsidRPr="00855801">
        <w:t>Schools—</w:t>
      </w:r>
      <w:r>
        <w:t>bicycle enclosures</w:t>
      </w:r>
      <w:bookmarkEnd w:id="296"/>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97" w:name="_Toc44333579"/>
      <w:r w:rsidRPr="00115015">
        <w:rPr>
          <w:rStyle w:val="CharSectNo"/>
        </w:rPr>
        <w:lastRenderedPageBreak/>
        <w:t>1.99Q</w:t>
      </w:r>
      <w:r>
        <w:tab/>
      </w:r>
      <w:r w:rsidRPr="00855801">
        <w:t>Schools—</w:t>
      </w:r>
      <w:r>
        <w:t>toilet and change room facilities</w:t>
      </w:r>
      <w:bookmarkEnd w:id="297"/>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98" w:name="_Toc44333580"/>
      <w:r w:rsidRPr="00115015">
        <w:rPr>
          <w:rStyle w:val="CharSectNo"/>
        </w:rPr>
        <w:t>1.99R</w:t>
      </w:r>
      <w:r>
        <w:tab/>
      </w:r>
      <w:r w:rsidRPr="00855801">
        <w:t>Schools—</w:t>
      </w:r>
      <w:r>
        <w:t>driveways</w:t>
      </w:r>
      <w:bookmarkEnd w:id="298"/>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99" w:name="_Toc44333581"/>
      <w:r w:rsidRPr="00115015">
        <w:rPr>
          <w:rStyle w:val="CharSectNo"/>
        </w:rPr>
        <w:t>1.99S</w:t>
      </w:r>
      <w:r>
        <w:tab/>
      </w:r>
      <w:r w:rsidRPr="00855801">
        <w:t>Schools—</w:t>
      </w:r>
      <w:r>
        <w:t>security cameras</w:t>
      </w:r>
      <w:bookmarkEnd w:id="299"/>
    </w:p>
    <w:p w:rsidR="009259CF" w:rsidRDefault="009259CF" w:rsidP="009259CF">
      <w:pPr>
        <w:pStyle w:val="Amainreturn"/>
      </w:pPr>
      <w:r>
        <w:t>Installing a security camera.</w:t>
      </w:r>
    </w:p>
    <w:p w:rsidR="009259CF" w:rsidRDefault="009259CF" w:rsidP="009259CF">
      <w:pPr>
        <w:pStyle w:val="AH5Sec"/>
      </w:pPr>
      <w:bookmarkStart w:id="300" w:name="_Toc44333582"/>
      <w:r w:rsidRPr="00115015">
        <w:rPr>
          <w:rStyle w:val="CharSectNo"/>
        </w:rPr>
        <w:t>1.99T</w:t>
      </w:r>
      <w:r>
        <w:tab/>
      </w:r>
      <w:r w:rsidRPr="00855801">
        <w:t>Schools—</w:t>
      </w:r>
      <w:r>
        <w:t>external lighting</w:t>
      </w:r>
      <w:bookmarkEnd w:id="300"/>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301" w:name="_Toc44333583"/>
      <w:r w:rsidRPr="00115015">
        <w:rPr>
          <w:rStyle w:val="CharSectNo"/>
        </w:rPr>
        <w:t>1.99U</w:t>
      </w:r>
      <w:r>
        <w:tab/>
      </w:r>
      <w:r w:rsidRPr="00855801">
        <w:t>Schools—</w:t>
      </w:r>
      <w:r>
        <w:t>demountable and transportable buildings</w:t>
      </w:r>
      <w:bookmarkEnd w:id="301"/>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302" w:name="_Toc44333584"/>
      <w:r w:rsidRPr="00115015">
        <w:rPr>
          <w:rStyle w:val="CharSectNo"/>
        </w:rPr>
        <w:lastRenderedPageBreak/>
        <w:t>1.99V</w:t>
      </w:r>
      <w:r>
        <w:tab/>
      </w:r>
      <w:r w:rsidRPr="00855801">
        <w:t>Schools—</w:t>
      </w:r>
      <w:r>
        <w:t>class 10b structures</w:t>
      </w:r>
      <w:bookmarkEnd w:id="302"/>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 xml:space="preserve">A class 10b structure may also be exempt under </w:t>
      </w:r>
      <w:proofErr w:type="spellStart"/>
      <w:r>
        <w:t>subdiv</w:t>
      </w:r>
      <w:proofErr w:type="spellEnd"/>
      <w:r>
        <w:t xml:space="preserve">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AB1BB3" w:rsidRPr="00115015" w:rsidRDefault="00AB1BB3">
      <w:pPr>
        <w:pStyle w:val="Sched-Form"/>
      </w:pPr>
      <w:bookmarkStart w:id="303" w:name="_Toc44333585"/>
      <w:r w:rsidRPr="00115015">
        <w:rPr>
          <w:rStyle w:val="CharDivNo"/>
        </w:rPr>
        <w:t>Division 1.3.7</w:t>
      </w:r>
      <w:r>
        <w:tab/>
      </w:r>
      <w:r w:rsidRPr="00115015">
        <w:rPr>
          <w:rStyle w:val="CharDivText"/>
        </w:rPr>
        <w:t>Exempt developments—other exemptions</w:t>
      </w:r>
      <w:bookmarkEnd w:id="303"/>
    </w:p>
    <w:p w:rsidR="00EB0316" w:rsidRPr="008A0DA4" w:rsidRDefault="00EB0316" w:rsidP="00EB0316">
      <w:pPr>
        <w:pStyle w:val="Schclauseheading"/>
        <w:rPr>
          <w:lang w:eastAsia="en-AU"/>
        </w:rPr>
      </w:pPr>
      <w:bookmarkStart w:id="304" w:name="_Toc44333586"/>
      <w:r w:rsidRPr="00115015">
        <w:rPr>
          <w:rStyle w:val="CharSectNo"/>
        </w:rPr>
        <w:t>1.100</w:t>
      </w:r>
      <w:r w:rsidRPr="008A0DA4">
        <w:rPr>
          <w:lang w:eastAsia="en-AU"/>
        </w:rPr>
        <w:tab/>
        <w:t>Compliant single dwellings—old residential land</w:t>
      </w:r>
      <w:bookmarkEnd w:id="304"/>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w:t>
      </w:r>
      <w:proofErr w:type="spellStart"/>
      <w:r w:rsidRPr="008A0DA4">
        <w:rPr>
          <w:lang w:eastAsia="en-AU"/>
        </w:rPr>
        <w:t>i</w:t>
      </w:r>
      <w:proofErr w:type="spellEnd"/>
      <w:r w:rsidRPr="008A0DA4">
        <w:rPr>
          <w:lang w:eastAsia="en-AU"/>
        </w:rPr>
        <w:t>)</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sidR="00594977">
        <w:rPr>
          <w:szCs w:val="24"/>
          <w:lang w:eastAsia="en-AU"/>
        </w:rPr>
        <w:t>pt</w:t>
      </w:r>
      <w:r w:rsidRPr="008A0DA4">
        <w:rPr>
          <w:szCs w:val="24"/>
          <w:lang w:eastAsia="en-AU"/>
        </w:rPr>
        <w:t>; and</w:t>
      </w:r>
    </w:p>
    <w:p w:rsidR="00EB0316" w:rsidRPr="008A0DA4" w:rsidRDefault="00EB0316" w:rsidP="00EB0316">
      <w:pPr>
        <w:pStyle w:val="Asubpara"/>
        <w:rPr>
          <w:lang w:eastAsia="en-AU"/>
        </w:rPr>
      </w:pPr>
      <w:r w:rsidRPr="008A0DA4">
        <w:rPr>
          <w:lang w:eastAsia="en-AU"/>
        </w:rPr>
        <w:lastRenderedPageBreak/>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F64A38">
      <w:pPr>
        <w:pStyle w:val="Apara"/>
        <w:keepNext/>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F64A38">
      <w:pPr>
        <w:pStyle w:val="aNotepar"/>
        <w:keepNext/>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3"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424"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305" w:name="_Toc44333587"/>
      <w:r w:rsidRPr="00115015">
        <w:rPr>
          <w:rStyle w:val="CharSectNo"/>
        </w:rPr>
        <w:t>1.100AA</w:t>
      </w:r>
      <w:r w:rsidRPr="008A0DA4">
        <w:rPr>
          <w:lang w:eastAsia="en-AU"/>
        </w:rPr>
        <w:tab/>
        <w:t>Compliant single dwellings—new residential land</w:t>
      </w:r>
      <w:bookmarkEnd w:id="305"/>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lastRenderedPageBreak/>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w:t>
      </w:r>
      <w:proofErr w:type="spellStart"/>
      <w:r w:rsidRPr="008A0DA4">
        <w:rPr>
          <w:lang w:eastAsia="en-AU"/>
        </w:rPr>
        <w:t>i</w:t>
      </w:r>
      <w:proofErr w:type="spellEnd"/>
      <w:r w:rsidRPr="008A0DA4">
        <w:rPr>
          <w:lang w:eastAsia="en-AU"/>
        </w:rPr>
        <w:t>)</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00594977">
        <w:rPr>
          <w:szCs w:val="24"/>
          <w:lang w:eastAsia="en-AU"/>
        </w:rPr>
        <w:t>were not exempt</w:t>
      </w:r>
      <w:r w:rsidRPr="008A0DA4">
        <w:rPr>
          <w:szCs w:val="24"/>
          <w:lang w:eastAsia="en-AU"/>
        </w:rPr>
        <w:t>; and</w:t>
      </w:r>
    </w:p>
    <w:p w:rsidR="00EB0316" w:rsidRPr="008A0DA4" w:rsidRDefault="00EB0316" w:rsidP="00F64A38">
      <w:pPr>
        <w:pStyle w:val="Asubpara"/>
        <w:keepLines/>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425"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426"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C22489">
      <w:pPr>
        <w:pStyle w:val="aDefpara"/>
        <w:keepNext/>
      </w:pPr>
      <w:r w:rsidRPr="008A0DA4">
        <w:lastRenderedPageBreak/>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427"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F64A38">
      <w:pPr>
        <w:pStyle w:val="aDefpara"/>
        <w:keepLines/>
      </w:pPr>
      <w:r w:rsidRPr="008A0DA4">
        <w:tab/>
        <w:t>(d)</w:t>
      </w:r>
      <w:r w:rsidRPr="008A0DA4">
        <w:tab/>
        <w:t xml:space="preserve">information about the boundaries of, and the distinguishing name or number for the land is recorded in the database maintained by the planning and land authority under the </w:t>
      </w:r>
      <w:hyperlink r:id="rId428"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29"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30"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306" w:name="_Toc44333588"/>
      <w:r w:rsidRPr="00115015">
        <w:rPr>
          <w:rStyle w:val="CharSectNo"/>
        </w:rPr>
        <w:t>1.100A</w:t>
      </w:r>
      <w:r w:rsidRPr="000D42A2">
        <w:tab/>
      </w:r>
      <w:r w:rsidR="00083EF9" w:rsidRPr="008A0DA4">
        <w:t>Otherwise non-compliant single dwellings—old residential land</w:t>
      </w:r>
      <w:bookmarkEnd w:id="306"/>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w:t>
      </w:r>
      <w:proofErr w:type="spellStart"/>
      <w:r>
        <w:t>i</w:t>
      </w:r>
      <w:proofErr w:type="spellEnd"/>
      <w:r>
        <w:t>)</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lastRenderedPageBreak/>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Default="000B65D1" w:rsidP="00577BFB">
      <w:pPr>
        <w:pStyle w:val="Apara"/>
        <w:keepNext/>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B01346" w:rsidRPr="00D464FD" w:rsidRDefault="00B01346" w:rsidP="00B01346">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31" w:tooltip="Planning and Development Act 2007" w:history="1">
        <w:r w:rsidRPr="00D464FD">
          <w:rPr>
            <w:rStyle w:val="charCitHyperlinkAbbrev"/>
          </w:rPr>
          <w:t>Act</w:t>
        </w:r>
      </w:hyperlink>
      <w:r w:rsidRPr="00D464FD">
        <w:t>, s 119 (1) (a)).</w:t>
      </w:r>
    </w:p>
    <w:p w:rsidR="00B01346" w:rsidRPr="000C2C09" w:rsidRDefault="00B01346" w:rsidP="00B01346">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32" w:tooltip="Planning and Development Act 2007" w:history="1">
        <w:r w:rsidRPr="00D464FD">
          <w:rPr>
            <w:rStyle w:val="charCitHyperlinkAbbrev"/>
          </w:rPr>
          <w:t>Act</w:t>
        </w:r>
      </w:hyperlink>
      <w:r w:rsidRPr="00D464FD">
        <w:t>, s 94 (4).</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lastRenderedPageBreak/>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33"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34"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35"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w:t>
      </w:r>
      <w:proofErr w:type="spellStart"/>
      <w:r w:rsidRPr="000D42A2">
        <w:t>i</w:t>
      </w:r>
      <w:proofErr w:type="spellEnd"/>
      <w:r w:rsidRPr="000D42A2">
        <w:t>)</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36"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577BFB">
      <w:pPr>
        <w:pStyle w:val="Schclauseheading"/>
      </w:pPr>
      <w:bookmarkStart w:id="307" w:name="_Toc44333589"/>
      <w:r w:rsidRPr="00115015">
        <w:rPr>
          <w:rStyle w:val="CharSectNo"/>
        </w:rPr>
        <w:lastRenderedPageBreak/>
        <w:t>1.100AB</w:t>
      </w:r>
      <w:r w:rsidRPr="008A0DA4">
        <w:tab/>
        <w:t>Otherwise non-compliant single dwellings—new residential land</w:t>
      </w:r>
      <w:bookmarkEnd w:id="307"/>
    </w:p>
    <w:p w:rsidR="00083EF9" w:rsidRPr="008A0DA4" w:rsidRDefault="00083EF9" w:rsidP="00577BFB">
      <w:pPr>
        <w:pStyle w:val="Amain"/>
        <w:keepNext/>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w:t>
      </w:r>
      <w:proofErr w:type="spellStart"/>
      <w:r w:rsidRPr="008A0DA4">
        <w:t>i</w:t>
      </w:r>
      <w:proofErr w:type="spellEnd"/>
      <w:r w:rsidRPr="008A0DA4">
        <w:t>)</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C56CCA" w:rsidRPr="00D464FD" w:rsidRDefault="00C56CCA" w:rsidP="00C56CCA">
      <w:pPr>
        <w:pStyle w:val="aNotepar"/>
      </w:pPr>
      <w:r w:rsidRPr="00D464FD">
        <w:rPr>
          <w:rStyle w:val="charItals"/>
        </w:rPr>
        <w:t>Note 1</w:t>
      </w:r>
      <w:r w:rsidRPr="00D464FD">
        <w:rPr>
          <w:rStyle w:val="charItals"/>
        </w:rPr>
        <w:tab/>
      </w:r>
      <w:r w:rsidRPr="00D464FD">
        <w:t>An exemption declaration must not be granted in relation to non</w:t>
      </w:r>
      <w:r w:rsidRPr="00D464FD">
        <w:noBreakHyphen/>
        <w:t xml:space="preserve">compliance with a mandatory rule (see </w:t>
      </w:r>
      <w:hyperlink r:id="rId437" w:tooltip="Planning and Development Act 2007" w:history="1">
        <w:r w:rsidRPr="00D464FD">
          <w:rPr>
            <w:rStyle w:val="charCitHyperlinkAbbrev"/>
          </w:rPr>
          <w:t>Act</w:t>
        </w:r>
      </w:hyperlink>
      <w:r w:rsidRPr="00D464FD">
        <w:t>, s 119 (1) (a)).</w:t>
      </w:r>
    </w:p>
    <w:p w:rsidR="00C56CCA" w:rsidRPr="008A0DA4" w:rsidRDefault="00C56CCA" w:rsidP="00C56CCA">
      <w:pPr>
        <w:pStyle w:val="aNotepar"/>
      </w:pPr>
      <w:r w:rsidRPr="00D464FD">
        <w:rPr>
          <w:rStyle w:val="charItals"/>
        </w:rPr>
        <w:t>Note 2</w:t>
      </w:r>
      <w:r w:rsidRPr="00D464FD">
        <w:rPr>
          <w:rStyle w:val="charItals"/>
        </w:rPr>
        <w:tab/>
      </w:r>
      <w:r w:rsidRPr="00D464FD">
        <w:rPr>
          <w:rStyle w:val="charBoldItals"/>
        </w:rPr>
        <w:t>Mandatory rule</w:t>
      </w:r>
      <w:r w:rsidRPr="00D464FD">
        <w:t xml:space="preserve">—see the </w:t>
      </w:r>
      <w:hyperlink r:id="rId438" w:tooltip="Planning and Development Act 2007" w:history="1">
        <w:r w:rsidRPr="00D464FD">
          <w:rPr>
            <w:rStyle w:val="charCitHyperlinkAbbrev"/>
          </w:rPr>
          <w:t>Act</w:t>
        </w:r>
      </w:hyperlink>
      <w:r w:rsidRPr="00D464FD">
        <w:t>, s 94 (4).</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lastRenderedPageBreak/>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39"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40"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41"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w:t>
      </w:r>
      <w:proofErr w:type="spellStart"/>
      <w:r w:rsidRPr="008A0DA4">
        <w:t>i</w:t>
      </w:r>
      <w:proofErr w:type="spellEnd"/>
      <w:r w:rsidRPr="008A0DA4">
        <w:t>)</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lastRenderedPageBreak/>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42"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308" w:name="_Toc44333590"/>
      <w:r w:rsidRPr="00115015">
        <w:rPr>
          <w:rStyle w:val="CharSectNo"/>
        </w:rPr>
        <w:t>1.100B</w:t>
      </w:r>
      <w:r w:rsidRPr="008A0DA4">
        <w:tab/>
        <w:t>Single dwellings—demolition</w:t>
      </w:r>
      <w:bookmarkEnd w:id="308"/>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8A0DA4">
        <w:t xml:space="preserve">; and </w:t>
      </w:r>
    </w:p>
    <w:p w:rsidR="00136F27" w:rsidRPr="008A0DA4" w:rsidRDefault="00136F27" w:rsidP="00F64A38">
      <w:pPr>
        <w:pStyle w:val="Apara"/>
        <w:keepNext/>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43"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309" w:name="_Toc44333591"/>
      <w:r w:rsidRPr="00115015">
        <w:rPr>
          <w:rStyle w:val="CharSectNo"/>
        </w:rPr>
        <w:t>1.101</w:t>
      </w:r>
      <w:r w:rsidRPr="004B4D64">
        <w:tab/>
        <w:t xml:space="preserve">Buildings and </w:t>
      </w:r>
      <w:r w:rsidRPr="005D00BF">
        <w:t>structures—demolitio</w:t>
      </w:r>
      <w:r w:rsidRPr="003A632C">
        <w:t>n</w:t>
      </w:r>
      <w:bookmarkEnd w:id="309"/>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w:t>
      </w:r>
      <w:proofErr w:type="spellStart"/>
      <w:r w:rsidRPr="0010238C">
        <w:rPr>
          <w:lang w:eastAsia="en-AU"/>
        </w:rPr>
        <w:t>i</w:t>
      </w:r>
      <w:proofErr w:type="spellEnd"/>
      <w:r w:rsidRPr="0010238C">
        <w:rPr>
          <w:lang w:eastAsia="en-AU"/>
        </w:rPr>
        <w:t>)</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 xml:space="preserve">the demolition complies with section 1.14 </w:t>
      </w:r>
      <w:r w:rsidR="00A91F34" w:rsidRPr="00766C1B">
        <w:t>(Criterion 4—heritage, tree, environment and conservation)</w:t>
      </w:r>
      <w:r w:rsidR="00FD28F5">
        <w:t xml:space="preserve"> </w:t>
      </w:r>
      <w:r w:rsidR="00FD28F5" w:rsidRPr="00BC795F">
        <w:t>and section</w:t>
      </w:r>
      <w:r w:rsidR="00FD28F5">
        <w:t> </w:t>
      </w:r>
      <w:r w:rsidR="00FD28F5" w:rsidRPr="00BC795F">
        <w:t>1.17A (Criterion 7A—affected residential premises)</w:t>
      </w:r>
      <w:r w:rsidRPr="0010238C">
        <w:rPr>
          <w:lang w:eastAsia="en-AU"/>
        </w:rPr>
        <w:t>; or</w:t>
      </w:r>
    </w:p>
    <w:p w:rsidR="000150D2" w:rsidRDefault="000150D2" w:rsidP="00577BFB">
      <w:pPr>
        <w:pStyle w:val="Apara"/>
        <w:keepNext/>
        <w:rPr>
          <w:lang w:eastAsia="en-AU"/>
        </w:rPr>
      </w:pPr>
      <w:r w:rsidRPr="0010238C">
        <w:rPr>
          <w:lang w:eastAsia="en-AU"/>
        </w:rPr>
        <w:lastRenderedPageBreak/>
        <w:tab/>
        <w:t>(b)</w:t>
      </w:r>
      <w:r w:rsidRPr="0010238C">
        <w:rPr>
          <w:lang w:eastAsia="en-AU"/>
        </w:rPr>
        <w:tab/>
        <w:t>in any other case—</w:t>
      </w:r>
    </w:p>
    <w:p w:rsidR="000150D2" w:rsidRDefault="000150D2" w:rsidP="000150D2">
      <w:pPr>
        <w:pStyle w:val="Asubpara"/>
        <w:rPr>
          <w:lang w:eastAsia="en-AU"/>
        </w:rPr>
      </w:pPr>
      <w:r>
        <w:rPr>
          <w:lang w:eastAsia="en-AU"/>
        </w:rPr>
        <w:tab/>
        <w:t>(</w:t>
      </w:r>
      <w:proofErr w:type="spellStart"/>
      <w:r>
        <w:rPr>
          <w:lang w:eastAsia="en-AU"/>
        </w:rPr>
        <w:t>i</w:t>
      </w:r>
      <w:proofErr w:type="spellEnd"/>
      <w:r>
        <w:rPr>
          <w:lang w:eastAsia="en-AU"/>
        </w:rPr>
        <w:t>)</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 xml:space="preserve">the demolition complies with section 1.14 </w:t>
      </w:r>
      <w:r w:rsidR="00A91F34" w:rsidRPr="00766C1B">
        <w:t>(Criterion 4—heritage, tree, environment and conservation)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44"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45"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310" w:name="_Toc44333592"/>
      <w:r w:rsidRPr="00115015">
        <w:rPr>
          <w:rStyle w:val="CharSectNo"/>
        </w:rPr>
        <w:t>1.102</w:t>
      </w:r>
      <w:r>
        <w:tab/>
        <w:t>Temporary use of land for emergency services training etc</w:t>
      </w:r>
      <w:bookmarkEnd w:id="310"/>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46"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lastRenderedPageBreak/>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w:t>
      </w:r>
      <w:proofErr w:type="spellStart"/>
      <w:r>
        <w:t>i</w:t>
      </w:r>
      <w:proofErr w:type="spellEnd"/>
      <w:r>
        <w:t>)</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47" w:tooltip="A2001-14" w:history="1">
        <w:r w:rsidR="00671961" w:rsidRPr="00671961">
          <w:rPr>
            <w:rStyle w:val="charCitHyperlinkAbbrev"/>
          </w:rPr>
          <w:t>Legislation Act</w:t>
        </w:r>
      </w:hyperlink>
      <w:r>
        <w:t xml:space="preserve">, </w:t>
      </w:r>
      <w:proofErr w:type="spellStart"/>
      <w:r>
        <w:t>pt</w:t>
      </w:r>
      <w:proofErr w:type="spellEnd"/>
      <w:r>
        <w: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48" w:tooltip="Planning and Development Act 2007" w:history="1">
        <w:r w:rsidR="009C7F30" w:rsidRPr="00026DAC">
          <w:rPr>
            <w:rStyle w:val="charCitHyperlinkAbbrev"/>
          </w:rPr>
          <w:t>Act</w:t>
        </w:r>
      </w:hyperlink>
      <w:r>
        <w:t>, s 8.</w:t>
      </w:r>
    </w:p>
    <w:p w:rsidR="00AB1BB3" w:rsidRDefault="00AB1BB3">
      <w:pPr>
        <w:pStyle w:val="Schclauseheading"/>
      </w:pPr>
      <w:bookmarkStart w:id="311" w:name="_Toc44333593"/>
      <w:r w:rsidRPr="00115015">
        <w:rPr>
          <w:rStyle w:val="CharSectNo"/>
        </w:rPr>
        <w:t>1.103</w:t>
      </w:r>
      <w:r>
        <w:tab/>
        <w:t>Utility and telecommunications services</w:t>
      </w:r>
      <w:bookmarkEnd w:id="311"/>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lastRenderedPageBreak/>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49"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50" w:tooltip="NI2008-27" w:history="1">
        <w:r w:rsidR="002314DC" w:rsidRPr="006B148E">
          <w:rPr>
            <w:rStyle w:val="charCitHyperlinkAbbrev"/>
          </w:rPr>
          <w:t>territory plan</w:t>
        </w:r>
      </w:hyperlink>
      <w:r w:rsidR="002314DC">
        <w:t xml:space="preserve"> </w:t>
      </w:r>
      <w:r w:rsidRPr="0000258B">
        <w:t xml:space="preserve">(13 Definitions). </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312" w:name="_Toc44333594"/>
      <w:r w:rsidRPr="00115015">
        <w:rPr>
          <w:rStyle w:val="CharSectNo"/>
        </w:rPr>
        <w:t>1.104</w:t>
      </w:r>
      <w:r>
        <w:tab/>
        <w:t>Landscape gardening</w:t>
      </w:r>
      <w:bookmarkEnd w:id="312"/>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w:t>
      </w:r>
      <w:proofErr w:type="spellStart"/>
      <w:r>
        <w:t>i</w:t>
      </w:r>
      <w:proofErr w:type="spellEnd"/>
      <w:r>
        <w:t>)</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rsidP="00C22489">
      <w:pPr>
        <w:pStyle w:val="SchApara"/>
        <w:keepLines/>
      </w:pPr>
      <w:r>
        <w:lastRenderedPageBreak/>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 xml:space="preserve">For retaining walls generally, see s 1.53.  (Other provisions, </w:t>
      </w:r>
      <w:proofErr w:type="spellStart"/>
      <w:r>
        <w:t>eg</w:t>
      </w:r>
      <w:proofErr w:type="spellEnd"/>
      <w:r>
        <w:t xml:space="preserve">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51"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w:t>
      </w:r>
      <w:proofErr w:type="spellStart"/>
      <w:r>
        <w:t>i</w:t>
      </w:r>
      <w:proofErr w:type="spellEnd"/>
      <w:r>
        <w:t>)</w:t>
      </w:r>
      <w:r>
        <w:tab/>
        <w:t>if the top of the structure or earthworks is above the natural ground level—0.4m; or</w:t>
      </w:r>
    </w:p>
    <w:p w:rsidR="00AB1BB3" w:rsidRDefault="00AB1BB3" w:rsidP="00C22489">
      <w:pPr>
        <w:pStyle w:val="aDefsubpara"/>
        <w:keepNext/>
      </w:pPr>
      <w:r>
        <w:lastRenderedPageBreak/>
        <w:tab/>
        <w:t>(ii)</w:t>
      </w:r>
      <w:r>
        <w:tab/>
        <w:t>if the top of the structure or earthworks is below finished ground level—1.2m.</w:t>
      </w:r>
    </w:p>
    <w:p w:rsidR="00AB1BB3" w:rsidRDefault="00AB1BB3" w:rsidP="00C22489">
      <w:pPr>
        <w:pStyle w:val="aNotepar"/>
        <w:keepNext/>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52"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53"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313" w:name="_Toc44333595"/>
      <w:r w:rsidRPr="00115015">
        <w:rPr>
          <w:rStyle w:val="CharSectNo"/>
        </w:rPr>
        <w:t>1.105</w:t>
      </w:r>
      <w:r>
        <w:tab/>
        <w:t>Works under Water Resources Act by non-territory entities</w:t>
      </w:r>
      <w:bookmarkEnd w:id="313"/>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54" w:tooltip="A2007-19" w:history="1">
        <w:r w:rsidR="00671961" w:rsidRPr="00671961">
          <w:rPr>
            <w:rStyle w:val="charCitHyperlinkItal"/>
          </w:rPr>
          <w:t>Water Resources Act 2007</w:t>
        </w:r>
      </w:hyperlink>
      <w:r>
        <w:t>:</w:t>
      </w:r>
    </w:p>
    <w:p w:rsidR="00AB1BB3" w:rsidRDefault="00AB1BB3">
      <w:pPr>
        <w:pStyle w:val="SchAsubpara"/>
      </w:pPr>
      <w:r>
        <w:tab/>
        <w:t>(</w:t>
      </w:r>
      <w:proofErr w:type="spellStart"/>
      <w:r>
        <w:t>i</w:t>
      </w:r>
      <w:proofErr w:type="spellEnd"/>
      <w:r>
        <w:t>)</w:t>
      </w:r>
      <w:r>
        <w:tab/>
        <w:t>section 72 (1) (Direction to modify or remove water structure);</w:t>
      </w:r>
    </w:p>
    <w:p w:rsidR="00AB1BB3" w:rsidRDefault="00AB1BB3">
      <w:pPr>
        <w:pStyle w:val="SchAsubpara"/>
      </w:pPr>
      <w:r>
        <w:tab/>
        <w:t>(ii)</w:t>
      </w:r>
      <w:r>
        <w:tab/>
        <w:t xml:space="preserve">section 73 (2) </w:t>
      </w:r>
      <w:r w:rsidR="00284F88">
        <w:t>(</w:t>
      </w:r>
      <w:r>
        <w:t>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55"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314" w:name="_Toc44333596"/>
      <w:r w:rsidRPr="00115015">
        <w:rPr>
          <w:rStyle w:val="CharSectNo"/>
        </w:rPr>
        <w:lastRenderedPageBreak/>
        <w:t>1.108</w:t>
      </w:r>
      <w:r>
        <w:tab/>
        <w:t>Home businesses conducted from residential leases</w:t>
      </w:r>
      <w:bookmarkEnd w:id="314"/>
    </w:p>
    <w:p w:rsidR="00AB1BB3" w:rsidRDefault="00AB1BB3">
      <w:pPr>
        <w:pStyle w:val="SchAmain"/>
        <w:keepNext/>
      </w:pPr>
      <w:r>
        <w:tab/>
        <w:t>(1)</w:t>
      </w:r>
      <w:r>
        <w:tab/>
        <w:t>The conduct of a home business from a residential lease if—</w:t>
      </w:r>
    </w:p>
    <w:p w:rsidR="00AB1BB3" w:rsidRDefault="00AB1BB3" w:rsidP="00C22489">
      <w:pPr>
        <w:pStyle w:val="aNote"/>
        <w:keepNext/>
      </w:pPr>
      <w:r w:rsidRPr="00671961">
        <w:rPr>
          <w:rStyle w:val="charItals"/>
        </w:rPr>
        <w:t>Note</w:t>
      </w:r>
      <w:r w:rsidRPr="00671961">
        <w:rPr>
          <w:rStyle w:val="charItals"/>
        </w:rPr>
        <w:tab/>
      </w:r>
      <w:r w:rsidRPr="00671961">
        <w:rPr>
          <w:rStyle w:val="charBoldItals"/>
        </w:rPr>
        <w:t>Residential lease</w:t>
      </w:r>
      <w:r>
        <w:t xml:space="preserve">—see the </w:t>
      </w:r>
      <w:hyperlink r:id="rId456"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w:t>
      </w:r>
      <w:proofErr w:type="spellStart"/>
      <w:r>
        <w:t>i</w:t>
      </w:r>
      <w:proofErr w:type="spellEnd"/>
      <w:r>
        <w:t>)</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w:t>
      </w:r>
      <w:proofErr w:type="spellStart"/>
      <w:r>
        <w:t>i</w:t>
      </w:r>
      <w:proofErr w:type="spellEnd"/>
      <w:r>
        <w:t>)</w:t>
      </w:r>
    </w:p>
    <w:p w:rsidR="00AB1BB3" w:rsidRDefault="00AB1BB3">
      <w:pPr>
        <w:pStyle w:val="aExamINumpar"/>
        <w:tabs>
          <w:tab w:val="left" w:pos="1960"/>
        </w:tabs>
        <w:ind w:left="1960" w:hanging="360"/>
      </w:pPr>
      <w:r>
        <w:t>1</w:t>
      </w:r>
      <w:r>
        <w:tab/>
        <w:t xml:space="preserve">the building or structure is exempt from the </w:t>
      </w:r>
      <w:hyperlink r:id="rId457" w:tooltip="A2004-11" w:history="1">
        <w:r w:rsidR="00671961" w:rsidRPr="00671961">
          <w:rPr>
            <w:rStyle w:val="charCitHyperlinkItal"/>
          </w:rPr>
          <w:t>Building Act 2004</w:t>
        </w:r>
      </w:hyperlink>
      <w:r>
        <w:t xml:space="preserve"> or has been certified under that Act, s 48 and has development approval under the </w:t>
      </w:r>
      <w:hyperlink r:id="rId458"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w:t>
      </w:r>
      <w:proofErr w:type="spellStart"/>
      <w:r>
        <w:t>i</w:t>
      </w:r>
      <w:proofErr w:type="spellEnd"/>
      <w:r>
        <w:t>)</w:t>
      </w:r>
    </w:p>
    <w:p w:rsidR="00AB1BB3" w:rsidRPr="00671961" w:rsidRDefault="00AB1BB3">
      <w:pPr>
        <w:pStyle w:val="aExampar"/>
      </w:pPr>
      <w:r>
        <w:t xml:space="preserve">A shed, when constructed, is exempt from the </w:t>
      </w:r>
      <w:hyperlink r:id="rId459" w:tooltip="A2004-11" w:history="1">
        <w:r w:rsidR="00671961" w:rsidRPr="00671961">
          <w:rPr>
            <w:rStyle w:val="charCitHyperlinkItal"/>
          </w:rPr>
          <w:t>Building Act 2004</w:t>
        </w:r>
      </w:hyperlink>
      <w:r>
        <w:t xml:space="preserve"> and an exempt development under the </w:t>
      </w:r>
      <w:hyperlink r:id="rId460"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w:t>
      </w:r>
      <w:proofErr w:type="spellStart"/>
      <w:r>
        <w:t>i</w:t>
      </w:r>
      <w:proofErr w:type="spellEnd"/>
      <w:r>
        <w:t>)</w:t>
      </w:r>
      <w:r>
        <w:tab/>
        <w:t>on the lease in a driveway, garage, carport or location screened from any part of the road on which the lease is located; or</w:t>
      </w:r>
    </w:p>
    <w:p w:rsidR="00AB1BB3" w:rsidRDefault="00AB1BB3">
      <w:pPr>
        <w:pStyle w:val="SchAsubpara"/>
      </w:pPr>
      <w:r>
        <w:lastRenderedPageBreak/>
        <w:tab/>
        <w:t>(ii)</w:t>
      </w:r>
      <w:r>
        <w:tab/>
        <w:t xml:space="preserve">if the business is operated from a unit under the </w:t>
      </w:r>
      <w:hyperlink r:id="rId461" w:tooltip="A2001-16" w:history="1">
        <w:r w:rsidR="00671961" w:rsidRPr="00671961">
          <w:rPr>
            <w:rStyle w:val="charCitHyperlinkItal"/>
          </w:rPr>
          <w:t>Unit Titles Act 2001</w:t>
        </w:r>
      </w:hyperlink>
      <w:r>
        <w:t>—in parking for the unit; and</w:t>
      </w:r>
    </w:p>
    <w:p w:rsidR="00AB1BB3" w:rsidRDefault="00AB1BB3" w:rsidP="00577BFB">
      <w:pPr>
        <w:pStyle w:val="SchApara"/>
        <w:keepNext/>
      </w:pPr>
      <w:r>
        <w:tab/>
        <w:t>(f)</w:t>
      </w:r>
      <w:r>
        <w:tab/>
        <w:t xml:space="preserve">the conduct of the business complies with the </w:t>
      </w:r>
      <w:hyperlink r:id="rId462"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63"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w:t>
      </w:r>
      <w:proofErr w:type="spellStart"/>
      <w:r>
        <w:t>i</w:t>
      </w:r>
      <w:proofErr w:type="spellEnd"/>
      <w:r>
        <w:t>)</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64" w:tooltip="Planning and Development Act 2007" w:history="1">
        <w:r w:rsidR="009C7F30" w:rsidRPr="00026DAC">
          <w:rPr>
            <w:rStyle w:val="charCitHyperlinkAbbrev"/>
          </w:rPr>
          <w:t>Act</w:t>
        </w:r>
      </w:hyperlink>
      <w:r>
        <w:t>, section 247 (3).</w:t>
      </w:r>
    </w:p>
    <w:p w:rsidR="00FD28F5" w:rsidRPr="00BC795F" w:rsidRDefault="00FD28F5" w:rsidP="00FD28F5">
      <w:pPr>
        <w:pStyle w:val="Schclauseheading"/>
      </w:pPr>
      <w:bookmarkStart w:id="315" w:name="_Toc44333597"/>
      <w:r w:rsidRPr="00115015">
        <w:rPr>
          <w:rStyle w:val="CharSectNo"/>
        </w:rPr>
        <w:t>1.109</w:t>
      </w:r>
      <w:r w:rsidRPr="00BC795F">
        <w:tab/>
        <w:t>Designated areas—developments not involving lease variations</w:t>
      </w:r>
      <w:bookmarkEnd w:id="315"/>
    </w:p>
    <w:p w:rsidR="00FD28F5" w:rsidRPr="00BC795F" w:rsidRDefault="00FD28F5" w:rsidP="00FD28F5">
      <w:pPr>
        <w:pStyle w:val="Amainreturn"/>
      </w:pPr>
      <w:r w:rsidRPr="00BC795F">
        <w:t>A development in a designated area if the development—</w:t>
      </w:r>
    </w:p>
    <w:p w:rsidR="00FD28F5" w:rsidRPr="00BC795F" w:rsidRDefault="00FD28F5" w:rsidP="00FD28F5">
      <w:pPr>
        <w:pStyle w:val="Apara"/>
      </w:pPr>
      <w:r w:rsidRPr="00BC795F">
        <w:tab/>
        <w:t>(a)</w:t>
      </w:r>
      <w:r w:rsidRPr="00BC795F">
        <w:tab/>
        <w:t>does not involve the variation of a lease; and</w:t>
      </w:r>
    </w:p>
    <w:p w:rsidR="00FD28F5" w:rsidRPr="00BC795F" w:rsidRDefault="00FD28F5" w:rsidP="00FD28F5">
      <w:pPr>
        <w:pStyle w:val="Apara"/>
      </w:pPr>
      <w:r w:rsidRPr="00BC795F">
        <w:tab/>
        <w:t>(b)</w:t>
      </w:r>
      <w:r w:rsidRPr="00BC795F">
        <w:tab/>
        <w:t>complies with section 1.17A (Criterion 7A—affected residential premises).</w:t>
      </w:r>
    </w:p>
    <w:p w:rsidR="00FD28F5" w:rsidRPr="00BC795F" w:rsidRDefault="00FD28F5" w:rsidP="00FD28F5">
      <w:pPr>
        <w:pStyle w:val="aNote"/>
      </w:pPr>
      <w:r w:rsidRPr="00BC795F">
        <w:rPr>
          <w:rStyle w:val="charItals"/>
        </w:rPr>
        <w:t>Note</w:t>
      </w:r>
      <w:r w:rsidRPr="00BC795F">
        <w:rPr>
          <w:rStyle w:val="charItals"/>
        </w:rPr>
        <w:tab/>
      </w:r>
      <w:r w:rsidRPr="00BC795F">
        <w:rPr>
          <w:rStyle w:val="charBoldItals"/>
        </w:rPr>
        <w:t>Designated area</w:t>
      </w:r>
      <w:r w:rsidRPr="00BC795F">
        <w:t xml:space="preserve">—see the </w:t>
      </w:r>
      <w:hyperlink r:id="rId465" w:tooltip="Act 1988 No 108 (Cwlth)" w:history="1">
        <w:r w:rsidRPr="00BC795F">
          <w:rPr>
            <w:rStyle w:val="charCitHyperlinkItal"/>
          </w:rPr>
          <w:t>Australian Capital Territory (Planning and Land Management) Act 1988</w:t>
        </w:r>
      </w:hyperlink>
      <w:r w:rsidRPr="00BC795F">
        <w:t xml:space="preserve"> (Cwlth), s 4.</w:t>
      </w:r>
    </w:p>
    <w:p w:rsidR="00C03FAC" w:rsidRPr="0000258B" w:rsidRDefault="00C03FAC" w:rsidP="00C03FAC">
      <w:pPr>
        <w:pStyle w:val="AH5Sec"/>
        <w:rPr>
          <w:lang w:eastAsia="en-AU"/>
        </w:rPr>
      </w:pPr>
      <w:bookmarkStart w:id="316" w:name="_Toc44333598"/>
      <w:r w:rsidRPr="00115015">
        <w:rPr>
          <w:rStyle w:val="CharSectNo"/>
        </w:rPr>
        <w:lastRenderedPageBreak/>
        <w:t>1.110</w:t>
      </w:r>
      <w:r w:rsidRPr="0000258B">
        <w:rPr>
          <w:lang w:eastAsia="en-AU"/>
        </w:rPr>
        <w:tab/>
        <w:t>Rebuilding damaged buildings and structures</w:t>
      </w:r>
      <w:bookmarkEnd w:id="316"/>
    </w:p>
    <w:p w:rsidR="00C03FAC" w:rsidRPr="0000258B" w:rsidRDefault="00C03FAC" w:rsidP="00C22489">
      <w:pPr>
        <w:pStyle w:val="Amain"/>
        <w:keepNext/>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FD28F5" w:rsidRPr="00BC795F" w:rsidRDefault="00FD28F5" w:rsidP="00FD28F5">
      <w:pPr>
        <w:pStyle w:val="Apara"/>
      </w:pPr>
      <w:r w:rsidRPr="00BC795F">
        <w:tab/>
        <w:t>(</w:t>
      </w:r>
      <w:r w:rsidR="003A7147">
        <w:t>b</w:t>
      </w:r>
      <w:r w:rsidRPr="00BC795F">
        <w:t>)</w:t>
      </w:r>
      <w:r w:rsidRPr="00BC795F">
        <w:tab/>
        <w:t>the development complies with section 1.17A (Criterion 7A—affected residential premises); and</w:t>
      </w:r>
    </w:p>
    <w:p w:rsidR="00C03FAC" w:rsidRPr="0000258B" w:rsidRDefault="00C03FAC" w:rsidP="00C03FAC">
      <w:pPr>
        <w:pStyle w:val="Apara"/>
        <w:rPr>
          <w:lang w:eastAsia="en-AU"/>
        </w:rPr>
      </w:pPr>
      <w:r w:rsidRPr="0000258B">
        <w:rPr>
          <w:lang w:eastAsia="en-AU"/>
        </w:rPr>
        <w:tab/>
        <w:t>(</w:t>
      </w:r>
      <w:r w:rsidR="003A7147">
        <w:rPr>
          <w:lang w:eastAsia="en-AU"/>
        </w:rPr>
        <w:t>c</w:t>
      </w:r>
      <w:r w:rsidRPr="0000258B">
        <w:rPr>
          <w:lang w:eastAsia="en-AU"/>
        </w:rPr>
        <w:t>)</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w:t>
      </w:r>
      <w:proofErr w:type="spellStart"/>
      <w:r w:rsidRPr="0000258B">
        <w:t>i</w:t>
      </w:r>
      <w:proofErr w:type="spellEnd"/>
      <w:r w:rsidRPr="0000258B">
        <w:t>)</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66"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w:t>
      </w:r>
      <w:r w:rsidR="003A7147">
        <w:t>d</w:t>
      </w:r>
      <w:r w:rsidRPr="00A115FD">
        <w:t>)</w:t>
      </w:r>
      <w:r w:rsidRPr="00A115FD">
        <w:tab/>
        <w:t>before the development commences, the lessee gives the following to the planning and land authority:</w:t>
      </w:r>
    </w:p>
    <w:p w:rsidR="00C03FAC" w:rsidRPr="00A115FD" w:rsidRDefault="00C03FAC" w:rsidP="00C03FAC">
      <w:pPr>
        <w:pStyle w:val="Asubpara"/>
      </w:pPr>
      <w:r w:rsidRPr="00A115FD">
        <w:tab/>
        <w:t>(</w:t>
      </w:r>
      <w:proofErr w:type="spellStart"/>
      <w:r w:rsidRPr="00A115FD">
        <w:t>i</w:t>
      </w:r>
      <w:proofErr w:type="spellEnd"/>
      <w:r w:rsidRPr="00A115FD">
        <w:t>)</w:t>
      </w:r>
      <w:r w:rsidRPr="00A115FD">
        <w:tab/>
        <w:t>notice in writing of when the development will commence;</w:t>
      </w:r>
    </w:p>
    <w:p w:rsidR="00C03FAC" w:rsidRPr="00A115FD" w:rsidRDefault="00C03FAC" w:rsidP="00C03FAC">
      <w:pPr>
        <w:pStyle w:val="Asubpara"/>
      </w:pPr>
      <w:r w:rsidRPr="00A115FD">
        <w:lastRenderedPageBreak/>
        <w:tab/>
        <w:t>(ii)</w:t>
      </w:r>
      <w:r w:rsidRPr="00A115FD">
        <w:tab/>
        <w:t xml:space="preserve">a plan of the development; </w:t>
      </w:r>
    </w:p>
    <w:p w:rsidR="00C03FAC" w:rsidRPr="00A115FD" w:rsidRDefault="00C03FAC" w:rsidP="00C03FAC">
      <w:pPr>
        <w:pStyle w:val="Asubpara"/>
      </w:pPr>
      <w:r w:rsidRPr="00A115FD">
        <w:tab/>
        <w:t>(iii)</w:t>
      </w:r>
      <w:r w:rsidRPr="00A115FD">
        <w:tab/>
        <w:t>a written statement by a certifier that the development shown on the plan will not result in any of the matters mentioned in paragraph (</w:t>
      </w:r>
      <w:r w:rsidR="003A7147">
        <w:t>c</w:t>
      </w:r>
      <w:r w:rsidRPr="00A115FD">
        <w:t xml:space="preserve">); and </w:t>
      </w:r>
    </w:p>
    <w:p w:rsidR="00C03FAC" w:rsidRPr="00A115FD" w:rsidRDefault="00C03FAC" w:rsidP="00577BFB">
      <w:pPr>
        <w:pStyle w:val="Apara"/>
        <w:keepLines/>
      </w:pPr>
      <w:r w:rsidRPr="00A115FD">
        <w:tab/>
        <w:t>(</w:t>
      </w:r>
      <w:r w:rsidR="003A7147">
        <w:t>e</w:t>
      </w:r>
      <w:r w:rsidRPr="00A115FD">
        <w:t>)</w:t>
      </w:r>
      <w:r w:rsidRPr="00A115FD">
        <w:tab/>
        <w:t>at the completion of the development, a certifier gives the planning and land authority a written statement that the development as constructed is in accordance with the plan given to the planning and land authority under paragraph (</w:t>
      </w:r>
      <w:r w:rsidR="003A7147">
        <w:t>d</w:t>
      </w:r>
      <w:r w:rsidRPr="00A115FD">
        <w:t>).</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67"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w:t>
      </w:r>
      <w:proofErr w:type="spellStart"/>
      <w:r w:rsidRPr="00F21CD9">
        <w:t>i</w:t>
      </w:r>
      <w:proofErr w:type="spellEnd"/>
      <w:r w:rsidRPr="00F21CD9">
        <w:t>)</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68"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22489">
      <w:pPr>
        <w:pStyle w:val="Amain"/>
        <w:keepNext/>
      </w:pPr>
      <w:r w:rsidRPr="00A115FD">
        <w:lastRenderedPageBreak/>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69"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172A80" w:rsidRPr="00875704" w:rsidRDefault="00172A80" w:rsidP="00172A80">
      <w:pPr>
        <w:pStyle w:val="aDef"/>
      </w:pPr>
      <w:r w:rsidRPr="00875704">
        <w:rPr>
          <w:rStyle w:val="charBoldItals"/>
        </w:rPr>
        <w:t>lessee</w:t>
      </w:r>
      <w:r w:rsidRPr="00875704">
        <w:t>, of land before the act or event that damaged the building or structure—</w:t>
      </w:r>
    </w:p>
    <w:p w:rsidR="00172A80" w:rsidRPr="00875704" w:rsidRDefault="00172A80" w:rsidP="00172A80">
      <w:pPr>
        <w:pStyle w:val="aDefpara"/>
      </w:pPr>
      <w:r w:rsidRPr="00875704">
        <w:tab/>
        <w:t>(a)</w:t>
      </w:r>
      <w:r w:rsidRPr="00875704">
        <w:tab/>
        <w:t>means for land under a land sublease—the sublessee; and</w:t>
      </w:r>
    </w:p>
    <w:p w:rsidR="00172A80" w:rsidRPr="00875704" w:rsidRDefault="00172A80" w:rsidP="00172A80">
      <w:pPr>
        <w:pStyle w:val="aDefpara"/>
      </w:pPr>
      <w:r w:rsidRPr="00875704">
        <w:tab/>
        <w:t>(b)</w:t>
      </w:r>
      <w:r w:rsidRPr="00875704">
        <w:tab/>
        <w:t xml:space="preserve">includes a person who, before the act or event, had entered into an agreement with the lessee of the land giving the person a right to the transfer of the lease but to whom no transfer had been registered under the </w:t>
      </w:r>
      <w:hyperlink r:id="rId470" w:tooltip="A1925-1" w:history="1">
        <w:r w:rsidRPr="00875704">
          <w:rPr>
            <w:rStyle w:val="charCitHyperlinkItal"/>
          </w:rPr>
          <w:t>Land Titles Act 1925</w:t>
        </w:r>
      </w:hyperlink>
      <w:r w:rsidRPr="00875704">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71"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72" w:tooltip="A1964-20" w:history="1">
        <w:r w:rsidR="00671961" w:rsidRPr="00671961">
          <w:rPr>
            <w:rStyle w:val="charCitHyperlinkItal"/>
          </w:rPr>
          <w:t>Buildings (Design and Siting) Act 1964</w:t>
        </w:r>
      </w:hyperlink>
      <w:r w:rsidRPr="0000258B">
        <w:t xml:space="preserve">; or </w:t>
      </w:r>
    </w:p>
    <w:p w:rsidR="00C03FAC" w:rsidRPr="0000258B" w:rsidRDefault="00232A03" w:rsidP="00C22489">
      <w:pPr>
        <w:pStyle w:val="aDefpara"/>
        <w:keepNext/>
      </w:pPr>
      <w:r>
        <w:lastRenderedPageBreak/>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w:t>
      </w:r>
      <w:proofErr w:type="spellStart"/>
      <w:r w:rsidRPr="0000258B">
        <w:t>i</w:t>
      </w:r>
      <w:proofErr w:type="spellEnd"/>
      <w:r w:rsidRPr="0000258B">
        <w:t>)</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317" w:name="_Toc44333599"/>
      <w:r w:rsidRPr="00115015">
        <w:rPr>
          <w:rStyle w:val="CharSectNo"/>
        </w:rPr>
        <w:t>1.111</w:t>
      </w:r>
      <w:r w:rsidRPr="0000258B">
        <w:rPr>
          <w:lang w:eastAsia="en-AU"/>
        </w:rPr>
        <w:tab/>
        <w:t>Bores</w:t>
      </w:r>
      <w:bookmarkEnd w:id="317"/>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73"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74"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7D08B8">
      <w:pPr>
        <w:pStyle w:val="Amain"/>
        <w:keepNext/>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75" w:tooltip="A2007-19" w:history="1">
        <w:r w:rsidR="00671961" w:rsidRPr="00671961">
          <w:rPr>
            <w:rStyle w:val="charCitHyperlinkItal"/>
          </w:rPr>
          <w:t>Water Resources Act 2007</w:t>
        </w:r>
      </w:hyperlink>
      <w:r w:rsidRPr="0000258B">
        <w:rPr>
          <w:lang w:eastAsia="en-AU"/>
        </w:rPr>
        <w:t xml:space="preserve">, dictionary. </w:t>
      </w:r>
    </w:p>
    <w:p w:rsidR="003A7147" w:rsidRPr="00BC795F" w:rsidRDefault="003A7147" w:rsidP="003A7147">
      <w:pPr>
        <w:pStyle w:val="Schclauseheading"/>
      </w:pPr>
      <w:bookmarkStart w:id="318" w:name="_Toc44333600"/>
      <w:r w:rsidRPr="00115015">
        <w:rPr>
          <w:rStyle w:val="CharSectNo"/>
        </w:rPr>
        <w:t>1.112</w:t>
      </w:r>
      <w:r w:rsidRPr="00BC795F">
        <w:tab/>
        <w:t>Subdivisions—Unit Titles Act 2001</w:t>
      </w:r>
      <w:bookmarkEnd w:id="318"/>
    </w:p>
    <w:p w:rsidR="003A7147" w:rsidRPr="00BC795F" w:rsidRDefault="003A7147" w:rsidP="003A7147">
      <w:pPr>
        <w:pStyle w:val="Amainreturn"/>
      </w:pPr>
      <w:r w:rsidRPr="00BC795F">
        <w:t xml:space="preserve">The subdivision of land under a unit title application under the </w:t>
      </w:r>
      <w:hyperlink r:id="rId476" w:tooltip="A2001-16" w:history="1">
        <w:r w:rsidRPr="00BC795F">
          <w:rPr>
            <w:rStyle w:val="charCitHyperlinkItal"/>
          </w:rPr>
          <w:t>Unit Titles Act 2001</w:t>
        </w:r>
      </w:hyperlink>
      <w:r w:rsidRPr="00BC795F">
        <w:t xml:space="preserve"> if the subdivision does not involve affected residential premises.</w:t>
      </w:r>
    </w:p>
    <w:p w:rsidR="001E1405" w:rsidRPr="00AF280C" w:rsidRDefault="001E1405" w:rsidP="001E1405">
      <w:pPr>
        <w:pStyle w:val="AH5Sec"/>
      </w:pPr>
      <w:bookmarkStart w:id="319" w:name="_Toc44333601"/>
      <w:r w:rsidRPr="00115015">
        <w:rPr>
          <w:rStyle w:val="CharSectNo"/>
        </w:rPr>
        <w:t>1.113</w:t>
      </w:r>
      <w:r w:rsidRPr="00AF280C">
        <w:tab/>
        <w:t>Vehicle charging point</w:t>
      </w:r>
      <w:bookmarkEnd w:id="319"/>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C22489">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C22489">
      <w:pPr>
        <w:pStyle w:val="Amain"/>
        <w:keepNext/>
      </w:pPr>
      <w:r w:rsidRPr="00AF280C">
        <w:lastRenderedPageBreak/>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3A7147" w:rsidRPr="00BC795F" w:rsidRDefault="003A7147" w:rsidP="003A7147">
      <w:pPr>
        <w:pStyle w:val="Schclauseheading"/>
      </w:pPr>
      <w:bookmarkStart w:id="320" w:name="_Toc44333602"/>
      <w:r w:rsidRPr="00115015">
        <w:rPr>
          <w:rStyle w:val="CharSectNo"/>
        </w:rPr>
        <w:t>1.114</w:t>
      </w:r>
      <w:r w:rsidRPr="00BC795F">
        <w:tab/>
        <w:t>Affected residential premises—work essential for health, safety or reasonable living conditions</w:t>
      </w:r>
      <w:bookmarkEnd w:id="320"/>
    </w:p>
    <w:p w:rsidR="003A7147" w:rsidRPr="00BC795F" w:rsidRDefault="003A7147" w:rsidP="003A7147">
      <w:pPr>
        <w:pStyle w:val="Amainreturn"/>
      </w:pPr>
      <w:r w:rsidRPr="00BC795F">
        <w:t>A designated development involving affected residential premises if the development—</w:t>
      </w:r>
    </w:p>
    <w:p w:rsidR="003A7147" w:rsidRPr="00BC795F" w:rsidRDefault="003A7147" w:rsidP="003A7147">
      <w:pPr>
        <w:pStyle w:val="Apara"/>
      </w:pPr>
      <w:r w:rsidRPr="00BC795F">
        <w:tab/>
        <w:t>(a)</w:t>
      </w:r>
      <w:r w:rsidRPr="00BC795F">
        <w:tab/>
        <w:t>is for work mentioned in section 1.17A (1) (b); and</w:t>
      </w:r>
    </w:p>
    <w:p w:rsidR="003A7147" w:rsidRPr="00BC795F" w:rsidRDefault="003A7147" w:rsidP="003A7147">
      <w:pPr>
        <w:pStyle w:val="Apara"/>
      </w:pPr>
      <w:r w:rsidRPr="00BC795F">
        <w:tab/>
        <w:t>(b)</w:t>
      </w:r>
      <w:r w:rsidRPr="00BC795F">
        <w:tab/>
        <w:t>complies with the general exemption criteria that are applicable to the development.</w:t>
      </w:r>
    </w:p>
    <w:p w:rsidR="00AB1BB3" w:rsidRDefault="00AB1BB3">
      <w:pPr>
        <w:pStyle w:val="03Schedule"/>
        <w:sectPr w:rsidR="00AB1BB3">
          <w:headerReference w:type="even" r:id="rId477"/>
          <w:headerReference w:type="default" r:id="rId478"/>
          <w:footerReference w:type="even" r:id="rId479"/>
          <w:footerReference w:type="default" r:id="rId480"/>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115015" w:rsidRDefault="00AB1BB3">
      <w:pPr>
        <w:pStyle w:val="Sched-Part"/>
      </w:pPr>
      <w:bookmarkStart w:id="321" w:name="_Toc44333603"/>
      <w:r w:rsidRPr="00115015">
        <w:rPr>
          <w:rStyle w:val="CharPartNo"/>
        </w:rPr>
        <w:lastRenderedPageBreak/>
        <w:t>Part 1.4</w:t>
      </w:r>
      <w:r>
        <w:tab/>
      </w:r>
      <w:r w:rsidRPr="00115015">
        <w:rPr>
          <w:rStyle w:val="CharPartText"/>
        </w:rPr>
        <w:t>Permitted open space boundary fence colours</w:t>
      </w:r>
      <w:bookmarkEnd w:id="321"/>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proofErr w:type="spellStart"/>
            <w:r>
              <w:rPr>
                <w:lang w:val="en-US"/>
              </w:rPr>
              <w:t>colour</w:t>
            </w:r>
            <w:proofErr w:type="spellEnd"/>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w:t>
            </w:r>
            <w:proofErr w:type="spellStart"/>
            <w:r>
              <w:rPr>
                <w:sz w:val="20"/>
              </w:rPr>
              <w:t>Ti</w:t>
            </w:r>
            <w:proofErr w:type="spellEnd"/>
            <w:r>
              <w:rPr>
                <w:sz w:val="20"/>
              </w:rPr>
              <w:t>-Tree)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lastRenderedPageBreak/>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lastRenderedPageBreak/>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115015" w:rsidRDefault="00AB1BB3">
      <w:pPr>
        <w:pStyle w:val="Sched-Part"/>
      </w:pPr>
      <w:bookmarkStart w:id="322" w:name="_Toc44333604"/>
      <w:r w:rsidRPr="00115015">
        <w:rPr>
          <w:rStyle w:val="CharPartNo"/>
        </w:rPr>
        <w:lastRenderedPageBreak/>
        <w:t>Part 1.5</w:t>
      </w:r>
      <w:r>
        <w:tab/>
      </w:r>
      <w:r w:rsidRPr="00115015">
        <w:rPr>
          <w:rStyle w:val="CharPartText"/>
        </w:rPr>
        <w:t>Tables of exempt signs</w:t>
      </w:r>
      <w:bookmarkEnd w:id="322"/>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proofErr w:type="spellStart"/>
            <w:r>
              <w:rPr>
                <w:sz w:val="20"/>
              </w:rPr>
              <w:t>Stallboard</w:t>
            </w:r>
            <w:proofErr w:type="spellEnd"/>
            <w:r>
              <w:rPr>
                <w:sz w:val="20"/>
              </w:rPr>
              <w:t xml:space="preserv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lastRenderedPageBreak/>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81"/>
          <w:headerReference w:type="default" r:id="rId482"/>
          <w:footerReference w:type="even" r:id="rId483"/>
          <w:footerReference w:type="default" r:id="rId484"/>
          <w:type w:val="continuous"/>
          <w:pgSz w:w="11907" w:h="16839" w:code="9"/>
          <w:pgMar w:top="3880" w:right="1900" w:bottom="3100" w:left="2300" w:header="2280" w:footer="1760" w:gutter="0"/>
          <w:cols w:space="720"/>
        </w:sectPr>
      </w:pPr>
    </w:p>
    <w:p w:rsidR="00AB1BB3" w:rsidRDefault="00AB1BB3">
      <w:pPr>
        <w:pStyle w:val="TableHd"/>
        <w:ind w:left="1881" w:hanging="1197"/>
      </w:pPr>
      <w:r>
        <w:lastRenderedPageBreak/>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proofErr w:type="spellStart"/>
            <w:r>
              <w:rPr>
                <w:sz w:val="20"/>
              </w:rPr>
              <w:t>Stallboard</w:t>
            </w:r>
            <w:proofErr w:type="spellEnd"/>
            <w:r>
              <w:rPr>
                <w:sz w:val="20"/>
              </w:rPr>
              <w:t xml:space="preserv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lastRenderedPageBreak/>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85"/>
          <w:headerReference w:type="default" r:id="rId486"/>
          <w:footerReference w:type="even" r:id="rId487"/>
          <w:footerReference w:type="default" r:id="rId488"/>
          <w:pgSz w:w="16839" w:h="11907" w:orient="landscape" w:code="9"/>
          <w:pgMar w:top="2300" w:right="3000" w:bottom="2300" w:left="2500" w:header="2480" w:footer="2100" w:gutter="0"/>
          <w:cols w:space="720"/>
        </w:sectPr>
      </w:pPr>
    </w:p>
    <w:p w:rsidR="00AB1BB3" w:rsidRPr="00115015" w:rsidRDefault="00AB1BB3">
      <w:pPr>
        <w:pStyle w:val="Sched-heading"/>
      </w:pPr>
      <w:bookmarkStart w:id="323" w:name="_Toc44333605"/>
      <w:r w:rsidRPr="00115015">
        <w:rPr>
          <w:rStyle w:val="CharChapNo"/>
        </w:rPr>
        <w:lastRenderedPageBreak/>
        <w:t>Schedule 1A</w:t>
      </w:r>
      <w:r>
        <w:tab/>
      </w:r>
      <w:r w:rsidRPr="00115015">
        <w:rPr>
          <w:rStyle w:val="CharChapText"/>
        </w:rPr>
        <w:t>Permitted variations to approved and exempt developments</w:t>
      </w:r>
      <w:bookmarkEnd w:id="323"/>
    </w:p>
    <w:p w:rsidR="00AB1BB3" w:rsidRDefault="00AB1BB3">
      <w:pPr>
        <w:pStyle w:val="Apara"/>
        <w:rPr>
          <w:lang w:val="en-US"/>
        </w:rPr>
      </w:pPr>
      <w:r>
        <w:rPr>
          <w:sz w:val="18"/>
          <w:szCs w:val="18"/>
          <w:lang w:val="en-US"/>
        </w:rPr>
        <w:t>(see s 20 (2) and s 35)</w:t>
      </w:r>
    </w:p>
    <w:p w:rsidR="00AB1BB3" w:rsidRPr="00115015" w:rsidRDefault="00AB1BB3">
      <w:pPr>
        <w:pStyle w:val="Sched-Part"/>
      </w:pPr>
      <w:bookmarkStart w:id="324" w:name="_Toc44333606"/>
      <w:r w:rsidRPr="00115015">
        <w:rPr>
          <w:rStyle w:val="CharPartNo"/>
        </w:rPr>
        <w:t>Part 1A.1</w:t>
      </w:r>
      <w:r>
        <w:tab/>
      </w:r>
      <w:r w:rsidRPr="00115015">
        <w:rPr>
          <w:rStyle w:val="CharPartText"/>
        </w:rPr>
        <w:t>Preliminary</w:t>
      </w:r>
      <w:bookmarkEnd w:id="324"/>
    </w:p>
    <w:p w:rsidR="00AB1BB3" w:rsidRDefault="00AB1BB3">
      <w:pPr>
        <w:pStyle w:val="Schclauseheading"/>
        <w:rPr>
          <w:lang w:val="en-US"/>
        </w:rPr>
      </w:pPr>
      <w:bookmarkStart w:id="325" w:name="_Toc44333607"/>
      <w:r w:rsidRPr="00115015">
        <w:rPr>
          <w:rStyle w:val="CharSectNo"/>
        </w:rPr>
        <w:t>1A.1</w:t>
      </w:r>
      <w:r>
        <w:rPr>
          <w:lang w:val="en-US"/>
        </w:rPr>
        <w:tab/>
        <w:t>Definitions—sch 1A</w:t>
      </w:r>
      <w:bookmarkEnd w:id="325"/>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115015" w:rsidRDefault="00AB1BB3">
      <w:pPr>
        <w:pStyle w:val="Sched-Part"/>
      </w:pPr>
      <w:bookmarkStart w:id="326" w:name="_Toc44333608"/>
      <w:r w:rsidRPr="00115015">
        <w:rPr>
          <w:rStyle w:val="CharPartNo"/>
        </w:rPr>
        <w:lastRenderedPageBreak/>
        <w:t>Part 1A.2</w:t>
      </w:r>
      <w:r>
        <w:tab/>
      </w:r>
      <w:r w:rsidRPr="00115015">
        <w:rPr>
          <w:rStyle w:val="CharPartText"/>
        </w:rPr>
        <w:t>Permitted construction tolerances</w:t>
      </w:r>
      <w:bookmarkEnd w:id="326"/>
    </w:p>
    <w:p w:rsidR="00AB1BB3" w:rsidRDefault="00AB1BB3">
      <w:pPr>
        <w:pStyle w:val="Schclauseheading"/>
      </w:pPr>
      <w:bookmarkStart w:id="327" w:name="_Toc44333609"/>
      <w:r w:rsidRPr="00115015">
        <w:rPr>
          <w:rStyle w:val="CharSectNo"/>
        </w:rPr>
        <w:t>1A.10</w:t>
      </w:r>
      <w:r>
        <w:tab/>
      </w:r>
      <w:r>
        <w:rPr>
          <w:lang w:val="en-US"/>
        </w:rPr>
        <w:t>Permitted variations—</w:t>
      </w:r>
      <w:r>
        <w:t>horizontal siting tolerances for buildings and structures</w:t>
      </w:r>
      <w:bookmarkEnd w:id="327"/>
    </w:p>
    <w:p w:rsidR="00AB1BB3" w:rsidRDefault="00AB1BB3" w:rsidP="00C22489">
      <w:pPr>
        <w:pStyle w:val="Amain"/>
        <w:keepNext/>
      </w:pPr>
      <w:r>
        <w:tab/>
        <w:t>(1)</w:t>
      </w:r>
      <w:r>
        <w:tab/>
        <w:t>This section applies to the horizontal siting on a block of a building or structure that does not comply with the applicable siting criteria.</w:t>
      </w:r>
    </w:p>
    <w:p w:rsidR="00F43B7F" w:rsidRPr="00EC214B" w:rsidRDefault="00F43B7F" w:rsidP="00D86F63">
      <w:pPr>
        <w:pStyle w:val="Amain"/>
        <w:keepNext/>
      </w:pPr>
      <w:r w:rsidRPr="00EC214B">
        <w:tab/>
        <w:t>(</w:t>
      </w:r>
      <w:r w:rsidR="00EA09F0">
        <w:t>2</w:t>
      </w:r>
      <w:r w:rsidRPr="00EC214B">
        <w:t>)</w:t>
      </w:r>
      <w:r w:rsidRPr="00EC214B">
        <w:tab/>
        <w:t>This section does not apply if—</w:t>
      </w:r>
    </w:p>
    <w:p w:rsidR="00F43B7F" w:rsidRPr="00EC214B" w:rsidRDefault="00F43B7F" w:rsidP="00F43B7F">
      <w:pPr>
        <w:pStyle w:val="Apara"/>
      </w:pPr>
      <w:r w:rsidRPr="00EC214B">
        <w:tab/>
        <w:t>(a)</w:t>
      </w:r>
      <w:r w:rsidRPr="00EC214B">
        <w:tab/>
        <w:t>a relevant solar building envelope applies to the block; and</w:t>
      </w:r>
    </w:p>
    <w:p w:rsidR="00F43B7F" w:rsidRPr="00EC214B" w:rsidRDefault="00F43B7F" w:rsidP="00F43B7F">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rsidR="00F43B7F" w:rsidRPr="00EC214B" w:rsidRDefault="00F43B7F" w:rsidP="00F43B7F">
      <w:pPr>
        <w:pStyle w:val="Apara"/>
      </w:pPr>
      <w:r w:rsidRPr="00EC214B">
        <w:tab/>
        <w:t>(c)</w:t>
      </w:r>
      <w:r w:rsidRPr="00EC214B">
        <w:tab/>
        <w:t xml:space="preserve">the encroachment is not permitted by a relevant development </w:t>
      </w:r>
      <w:r w:rsidRPr="00EC214B">
        <w:rPr>
          <w:szCs w:val="24"/>
        </w:rPr>
        <w:t>ap</w:t>
      </w:r>
      <w:r w:rsidRPr="00EC214B">
        <w:t>proval.</w:t>
      </w:r>
    </w:p>
    <w:p w:rsidR="00AB1BB3" w:rsidRDefault="00AB1BB3">
      <w:pPr>
        <w:pStyle w:val="Amain"/>
        <w:keepNext/>
      </w:pPr>
      <w:r>
        <w:tab/>
        <w:t>(</w:t>
      </w:r>
      <w:r w:rsidR="00EA09F0">
        <w:t>3</w:t>
      </w:r>
      <w:r>
        <w:t>)</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w:t>
      </w:r>
      <w:proofErr w:type="spellStart"/>
      <w:r>
        <w:t>i</w:t>
      </w:r>
      <w:proofErr w:type="spellEnd"/>
      <w:r>
        <w:t>)</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lastRenderedPageBreak/>
        <w:tab/>
        <w:t>(c)</w:t>
      </w:r>
      <w:r>
        <w:rPr>
          <w:lang w:val="en-US"/>
        </w:rPr>
        <w:tab/>
      </w:r>
      <w:r>
        <w:t>compared to the approved development or exempt development, the building or structure does not do either or both of the following:</w:t>
      </w:r>
    </w:p>
    <w:p w:rsidR="00AB1BB3" w:rsidRDefault="00AB1BB3">
      <w:pPr>
        <w:pStyle w:val="Asubpara"/>
      </w:pPr>
      <w:r>
        <w:tab/>
        <w:t>(</w:t>
      </w:r>
      <w:proofErr w:type="spellStart"/>
      <w:r>
        <w:t>i</w:t>
      </w:r>
      <w:proofErr w:type="spellEnd"/>
      <w:r>
        <w:t>)</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89"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 xml:space="preserve">If the </w:t>
      </w:r>
      <w:proofErr w:type="spellStart"/>
      <w:r>
        <w:rPr>
          <w:lang w:val="en-US"/>
        </w:rPr>
        <w:t>resiting</w:t>
      </w:r>
      <w:proofErr w:type="spellEnd"/>
      <w:r>
        <w:rPr>
          <w:lang w:val="en-US"/>
        </w:rPr>
        <w:t xml:space="preserve"> of the wall under example 1 moves the wall onto an easement, the </w:t>
      </w:r>
      <w:proofErr w:type="spellStart"/>
      <w:r>
        <w:rPr>
          <w:lang w:val="en-US"/>
        </w:rPr>
        <w:t>resiting</w:t>
      </w:r>
      <w:proofErr w:type="spellEnd"/>
      <w:r>
        <w:rPr>
          <w:lang w:val="en-US"/>
        </w:rPr>
        <w:t xml:space="preserve"> of the wall does not comply with this section because the </w:t>
      </w:r>
      <w:proofErr w:type="spellStart"/>
      <w:r>
        <w:rPr>
          <w:lang w:val="en-US"/>
        </w:rPr>
        <w:t>resiting</w:t>
      </w:r>
      <w:proofErr w:type="spellEnd"/>
      <w:r>
        <w:rPr>
          <w:lang w:val="en-US"/>
        </w:rPr>
        <w:t xml:space="preserve"> breaches general exemption criterion 1 (see s 1.11) about easements.</w:t>
      </w:r>
    </w:p>
    <w:p w:rsidR="00AB1BB3" w:rsidRDefault="00AB1BB3">
      <w:pPr>
        <w:pStyle w:val="aExamINumss"/>
        <w:rPr>
          <w:lang w:val="en-US"/>
        </w:rPr>
      </w:pPr>
      <w:r>
        <w:rPr>
          <w:lang w:val="en-US"/>
        </w:rPr>
        <w:t>3</w:t>
      </w:r>
      <w:r>
        <w:rPr>
          <w:lang w:val="en-US"/>
        </w:rPr>
        <w:tab/>
        <w:t xml:space="preserve">If the </w:t>
      </w:r>
      <w:proofErr w:type="spellStart"/>
      <w:r>
        <w:rPr>
          <w:lang w:val="en-US"/>
        </w:rPr>
        <w:t>resiting</w:t>
      </w:r>
      <w:proofErr w:type="spellEnd"/>
      <w:r>
        <w:rPr>
          <w:lang w:val="en-US"/>
        </w:rPr>
        <w:t xml:space="preserve"> of the wall under example 1 increases the gross floor area of the house because the other walls of the house were not correspondingly </w:t>
      </w:r>
      <w:proofErr w:type="spellStart"/>
      <w:r>
        <w:rPr>
          <w:lang w:val="en-US"/>
        </w:rPr>
        <w:t>resited</w:t>
      </w:r>
      <w:proofErr w:type="spellEnd"/>
      <w:r>
        <w:rPr>
          <w:lang w:val="en-US"/>
        </w:rPr>
        <w:t xml:space="preserve">, the </w:t>
      </w:r>
      <w:proofErr w:type="spellStart"/>
      <w:r>
        <w:rPr>
          <w:lang w:val="en-US"/>
        </w:rPr>
        <w:t>resiting</w:t>
      </w:r>
      <w:proofErr w:type="spellEnd"/>
      <w:r>
        <w:rPr>
          <w:lang w:val="en-US"/>
        </w:rPr>
        <w:t xml:space="preserve"> of the wall would not comply with this section if it breaches a requirement under the lease about plot ratio or the house’s gross floor area (see general </w:t>
      </w:r>
      <w:r w:rsidR="00E6020B">
        <w:rPr>
          <w:lang w:val="en-US"/>
        </w:rPr>
        <w:t>exemption criterion 5 (s 1.15 (a</w:t>
      </w:r>
      <w:r>
        <w:rPr>
          <w:lang w:val="en-US"/>
        </w:rPr>
        <w:t xml:space="preserve">))).  However, if the house were constructed under an exemption in a development table and the </w:t>
      </w:r>
      <w:proofErr w:type="spellStart"/>
      <w:r>
        <w:rPr>
          <w:lang w:val="en-US"/>
        </w:rPr>
        <w:t>resiting</w:t>
      </w:r>
      <w:proofErr w:type="spellEnd"/>
      <w:r>
        <w:rPr>
          <w:lang w:val="en-US"/>
        </w:rPr>
        <w:t xml:space="preserve"> of the wall only breaches a requirement about plot ratio in the exemption in the relevant development table, the </w:t>
      </w:r>
      <w:proofErr w:type="spellStart"/>
      <w:r>
        <w:rPr>
          <w:lang w:val="en-US"/>
        </w:rPr>
        <w:t>resiting</w:t>
      </w:r>
      <w:proofErr w:type="spellEnd"/>
      <w:r>
        <w:rPr>
          <w:lang w:val="en-US"/>
        </w:rPr>
        <w:t xml:space="preserve"> is not prevented by this section because a breach of a plot ratio requirement in the development table is not excluded by this section or the general exemption criteria.</w:t>
      </w:r>
    </w:p>
    <w:p w:rsidR="00AB1BB3" w:rsidRDefault="00AB1BB3" w:rsidP="00C22489">
      <w:pPr>
        <w:pStyle w:val="aExamINumss"/>
        <w:keepNext/>
        <w:keepLines/>
        <w:rPr>
          <w:lang w:val="en-US"/>
        </w:rPr>
      </w:pPr>
      <w:r>
        <w:rPr>
          <w:lang w:val="en-US"/>
        </w:rPr>
        <w:lastRenderedPageBreak/>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90" w:tooltip="NI2008-27" w:history="1">
        <w:r w:rsidR="002314DC" w:rsidRPr="006B148E">
          <w:rPr>
            <w:rStyle w:val="charCitHyperlinkAbbrev"/>
          </w:rPr>
          <w:t>territory plan</w:t>
        </w:r>
      </w:hyperlink>
      <w:r w:rsidR="002314DC">
        <w:t xml:space="preserve"> </w:t>
      </w:r>
      <w:r>
        <w:rPr>
          <w:lang w:val="en-US"/>
        </w:rPr>
        <w:t xml:space="preserve">(13 Definitions), </w:t>
      </w:r>
      <w:proofErr w:type="spellStart"/>
      <w:r>
        <w:rPr>
          <w:lang w:val="en-US"/>
        </w:rPr>
        <w:t>defs</w:t>
      </w:r>
      <w:proofErr w:type="spellEnd"/>
      <w:r>
        <w:rPr>
          <w:lang w:val="en-US"/>
        </w:rPr>
        <w:t xml:space="preserve"> </w:t>
      </w:r>
      <w:r w:rsidRPr="00671961">
        <w:rPr>
          <w:rStyle w:val="charBoldItals"/>
        </w:rPr>
        <w:t>basement</w:t>
      </w:r>
      <w:r>
        <w:rPr>
          <w:lang w:val="en-US"/>
        </w:rPr>
        <w:t xml:space="preserve"> and </w:t>
      </w:r>
      <w:r w:rsidRPr="00671961">
        <w:rPr>
          <w:rStyle w:val="charBoldItals"/>
        </w:rPr>
        <w:t>storey</w:t>
      </w:r>
      <w:r>
        <w:rPr>
          <w:lang w:val="en-US"/>
        </w:rPr>
        <w:t>).</w:t>
      </w:r>
    </w:p>
    <w:p w:rsidR="003564A7" w:rsidRPr="000D42A2" w:rsidRDefault="00DB2880" w:rsidP="003564A7">
      <w:pPr>
        <w:pStyle w:val="Amain"/>
      </w:pPr>
      <w:r>
        <w:rPr>
          <w:lang w:val="en-US"/>
        </w:rPr>
        <w:tab/>
        <w:t>(</w:t>
      </w:r>
      <w:r w:rsidR="00EA09F0">
        <w:rPr>
          <w:lang w:val="en-US"/>
        </w:rPr>
        <w:t>4</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w:t>
      </w:r>
      <w:r w:rsidR="00EA09F0">
        <w:t>3</w:t>
      </w:r>
      <w:r w:rsidR="003564A7" w:rsidRPr="000D42A2">
        <w:t>)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w:t>
      </w:r>
      <w:r w:rsidR="00EA09F0">
        <w:rPr>
          <w:lang w:val="en-US"/>
        </w:rPr>
        <w:t>5</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w:t>
      </w:r>
      <w:r w:rsidR="00EA09F0">
        <w:t>6</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lastRenderedPageBreak/>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1C3CEC" w:rsidRPr="005C7CE4" w:rsidRDefault="001C3CEC" w:rsidP="001C3CEC">
      <w:pPr>
        <w:pStyle w:val="aDef"/>
      </w:pPr>
      <w:r w:rsidRPr="005C7CE4">
        <w:rPr>
          <w:rStyle w:val="charBoldItals"/>
        </w:rPr>
        <w:t>easement</w:t>
      </w:r>
      <w:r w:rsidRPr="005C7CE4">
        <w:t xml:space="preserve"> means an easement registered on the land titles register.</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328" w:name="_Toc44333610"/>
      <w:r w:rsidRPr="00115015">
        <w:rPr>
          <w:rStyle w:val="CharSectNo"/>
        </w:rPr>
        <w:t>1A.11</w:t>
      </w:r>
      <w:r>
        <w:tab/>
      </w:r>
      <w:r>
        <w:rPr>
          <w:lang w:val="en-US"/>
        </w:rPr>
        <w:t>Permitted variations—h</w:t>
      </w:r>
      <w:r>
        <w:t>eight tolerances for buildings and structures</w:t>
      </w:r>
      <w:bookmarkEnd w:id="328"/>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461DCB" w:rsidRPr="00EC214B" w:rsidRDefault="00461DCB" w:rsidP="00461DCB">
      <w:pPr>
        <w:pStyle w:val="Amain"/>
      </w:pPr>
      <w:r w:rsidRPr="00EC214B">
        <w:tab/>
        <w:t>(</w:t>
      </w:r>
      <w:r w:rsidR="006817EA">
        <w:t>2</w:t>
      </w:r>
      <w:r w:rsidRPr="00EC214B">
        <w:t>)</w:t>
      </w:r>
      <w:r w:rsidRPr="00EC214B">
        <w:tab/>
        <w:t>This section does not apply if—</w:t>
      </w:r>
    </w:p>
    <w:p w:rsidR="00461DCB" w:rsidRPr="00EC214B" w:rsidRDefault="00461DCB" w:rsidP="00461DCB">
      <w:pPr>
        <w:pStyle w:val="Apara"/>
      </w:pPr>
      <w:r w:rsidRPr="00EC214B">
        <w:tab/>
        <w:t>(a)</w:t>
      </w:r>
      <w:r w:rsidRPr="00EC214B">
        <w:tab/>
        <w:t>a relevant solar building envelope applies to the block; and</w:t>
      </w:r>
    </w:p>
    <w:p w:rsidR="00461DCB" w:rsidRPr="00EC214B" w:rsidRDefault="00461DCB" w:rsidP="00461DCB">
      <w:pPr>
        <w:pStyle w:val="Apara"/>
      </w:pPr>
      <w:r w:rsidRPr="00EC214B">
        <w:tab/>
        <w:t>(b)</w:t>
      </w:r>
      <w:r w:rsidRPr="00EC214B">
        <w:tab/>
        <w:t xml:space="preserve">any point of the building or structure extends beyond the relevant solar building envelope (an </w:t>
      </w:r>
      <w:r w:rsidRPr="00EC214B">
        <w:rPr>
          <w:rStyle w:val="charBoldItals"/>
        </w:rPr>
        <w:t>encroachment</w:t>
      </w:r>
      <w:r w:rsidRPr="00EC214B">
        <w:t>); and</w:t>
      </w:r>
    </w:p>
    <w:p w:rsidR="00461DCB" w:rsidRPr="00EC214B" w:rsidRDefault="00461DCB" w:rsidP="00461DCB">
      <w:pPr>
        <w:pStyle w:val="Apara"/>
      </w:pPr>
      <w:r w:rsidRPr="00EC214B">
        <w:tab/>
        <w:t>(c)</w:t>
      </w:r>
      <w:r w:rsidRPr="00EC214B">
        <w:tab/>
        <w:t>the encroachment is not permitted by a relevant development approval.</w:t>
      </w:r>
    </w:p>
    <w:p w:rsidR="00AB1BB3" w:rsidRDefault="00AB1BB3">
      <w:pPr>
        <w:pStyle w:val="Amain"/>
      </w:pPr>
      <w:r>
        <w:tab/>
        <w:t>(</w:t>
      </w:r>
      <w:r w:rsidR="006817EA">
        <w:t>3</w:t>
      </w:r>
      <w:r>
        <w:t>)</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w:t>
      </w:r>
      <w:proofErr w:type="spellStart"/>
      <w:r>
        <w:t>i</w:t>
      </w:r>
      <w:proofErr w:type="spellEnd"/>
      <w:r>
        <w:t>)</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lastRenderedPageBreak/>
        <w:tab/>
        <w:t>(ii)</w:t>
      </w:r>
      <w:r>
        <w:tab/>
        <w:t>if the point is the sill of an exterior window—the sill is not more 50mm closer to the finished floor level immediately adjacent to the window’s sill; and</w:t>
      </w:r>
    </w:p>
    <w:p w:rsidR="00AB1BB3" w:rsidRDefault="00AB1BB3">
      <w:pPr>
        <w:pStyle w:val="aExamHdgpar"/>
      </w:pPr>
      <w:r>
        <w:t>Example—subpar (</w:t>
      </w:r>
      <w:proofErr w:type="spellStart"/>
      <w:r>
        <w:t>i</w:t>
      </w:r>
      <w:proofErr w:type="spellEnd"/>
      <w:r>
        <w:t>)</w:t>
      </w:r>
    </w:p>
    <w:p w:rsidR="00AB1BB3" w:rsidRDefault="00AB1BB3">
      <w:pPr>
        <w:pStyle w:val="aExampar"/>
      </w:pPr>
      <w:r>
        <w:t xml:space="preserve">A multistorey block of apartments is divided into separate units under the </w:t>
      </w:r>
      <w:hyperlink r:id="rId491"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para"/>
      </w:pPr>
      <w:r>
        <w:tab/>
        <w:t>(b)</w:t>
      </w:r>
      <w:r>
        <w:tab/>
        <w:t>compared to the approved development or exempt development, the building or structure does not do any of the following:</w:t>
      </w:r>
    </w:p>
    <w:p w:rsidR="00AB1BB3" w:rsidRDefault="00AB1BB3" w:rsidP="00EF5284">
      <w:pPr>
        <w:pStyle w:val="Asubpara"/>
        <w:keepNext/>
      </w:pPr>
      <w:r>
        <w:tab/>
        <w:t>(</w:t>
      </w:r>
      <w:proofErr w:type="spellStart"/>
      <w:r>
        <w:t>i</w:t>
      </w:r>
      <w:proofErr w:type="spellEnd"/>
      <w:r>
        <w:t>)</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92"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93" w:tooltip="NI2008-27" w:history="1">
        <w:r w:rsidR="003E1E86" w:rsidRPr="006B148E">
          <w:rPr>
            <w:rStyle w:val="charCitHyperlinkAbbrev"/>
          </w:rPr>
          <w:t>territory plan</w:t>
        </w:r>
      </w:hyperlink>
      <w:r w:rsidR="003E1E86">
        <w:t xml:space="preserve"> </w:t>
      </w:r>
      <w:r>
        <w:rPr>
          <w:lang w:val="en-US"/>
        </w:rPr>
        <w:t xml:space="preserve">(13 Definitions), </w:t>
      </w:r>
      <w:proofErr w:type="spellStart"/>
      <w:r>
        <w:rPr>
          <w:lang w:val="en-US"/>
        </w:rPr>
        <w:t>defs</w:t>
      </w:r>
      <w:proofErr w:type="spellEnd"/>
      <w:r>
        <w:rPr>
          <w:lang w:val="en-US"/>
        </w:rPr>
        <w:t xml:space="preserve">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w:t>
      </w:r>
      <w:r w:rsidR="006817EA">
        <w:rPr>
          <w:lang w:val="en-US"/>
        </w:rPr>
        <w:t>4</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w:t>
      </w:r>
      <w:r w:rsidR="006817EA">
        <w:t>3</w:t>
      </w:r>
      <w:r w:rsidR="0083252D" w:rsidRPr="000D42A2">
        <w:t>) (a) (</w:t>
      </w:r>
      <w:proofErr w:type="spellStart"/>
      <w:r w:rsidR="0083252D" w:rsidRPr="000D42A2">
        <w:t>i</w:t>
      </w:r>
      <w:proofErr w:type="spellEnd"/>
      <w:r w:rsidR="0083252D" w:rsidRPr="000D42A2">
        <w:t>)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AB1BB3" w:rsidRDefault="00804F54">
      <w:pPr>
        <w:pStyle w:val="Amain"/>
        <w:keepNext/>
      </w:pPr>
      <w:r>
        <w:lastRenderedPageBreak/>
        <w:tab/>
        <w:t>(</w:t>
      </w:r>
      <w:r w:rsidR="006817EA">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172A80" w:rsidRPr="00875704" w:rsidRDefault="00172A80" w:rsidP="00172A80">
      <w:pPr>
        <w:pStyle w:val="aDef"/>
        <w:rPr>
          <w:lang w:val="en-US"/>
        </w:rPr>
      </w:pPr>
      <w:r w:rsidRPr="00875704">
        <w:rPr>
          <w:rStyle w:val="charBoldItals"/>
        </w:rPr>
        <w:t>exemption declaration</w:t>
      </w:r>
      <w:r w:rsidRPr="00875704">
        <w:rPr>
          <w:lang w:val="en-US"/>
        </w:rPr>
        <w:t>—see schedule 1, section 1.100A (1) (b).</w:t>
      </w:r>
    </w:p>
    <w:p w:rsidR="00172A80" w:rsidRPr="00875704" w:rsidRDefault="00172A80" w:rsidP="00172A80">
      <w:pPr>
        <w:pStyle w:val="aDef"/>
        <w:rPr>
          <w:lang w:val="en-US"/>
        </w:rPr>
      </w:pPr>
      <w:r w:rsidRPr="00875704">
        <w:rPr>
          <w:rStyle w:val="charBoldItals"/>
        </w:rPr>
        <w:t>lease</w:t>
      </w:r>
      <w:r w:rsidRPr="00875704">
        <w:rPr>
          <w:lang w:val="en-US"/>
        </w:rPr>
        <w:t xml:space="preserve"> includes a land sublease.</w:t>
      </w:r>
    </w:p>
    <w:p w:rsidR="00AB1BB3" w:rsidRDefault="00AB1BB3">
      <w:pPr>
        <w:pStyle w:val="03Schedule"/>
        <w:sectPr w:rsidR="00AB1BB3">
          <w:headerReference w:type="even" r:id="rId494"/>
          <w:headerReference w:type="default" r:id="rId495"/>
          <w:footerReference w:type="even" r:id="rId496"/>
          <w:footerReference w:type="default" r:id="rId497"/>
          <w:type w:val="continuous"/>
          <w:pgSz w:w="11907" w:h="16839" w:code="9"/>
          <w:pgMar w:top="3880" w:right="1900" w:bottom="3100" w:left="2300" w:header="2280" w:footer="1760" w:gutter="0"/>
          <w:cols w:space="720"/>
        </w:sectPr>
      </w:pPr>
    </w:p>
    <w:p w:rsidR="0045170E" w:rsidRPr="00115015" w:rsidRDefault="0045170E" w:rsidP="00366A80">
      <w:pPr>
        <w:pStyle w:val="Sched-heading"/>
        <w:spacing w:before="240"/>
        <w:ind w:left="2603" w:hanging="2603"/>
      </w:pPr>
      <w:bookmarkStart w:id="329" w:name="_Toc44333611"/>
      <w:r w:rsidRPr="00115015">
        <w:rPr>
          <w:rStyle w:val="CharChapNo"/>
        </w:rPr>
        <w:lastRenderedPageBreak/>
        <w:t>Schedule 1B</w:t>
      </w:r>
      <w:r w:rsidRPr="00575A77">
        <w:tab/>
      </w:r>
      <w:r w:rsidRPr="00115015">
        <w:rPr>
          <w:rStyle w:val="CharChapText"/>
        </w:rPr>
        <w:t>Land not requiring community consultation for development proposal</w:t>
      </w:r>
      <w:bookmarkEnd w:id="329"/>
    </w:p>
    <w:p w:rsidR="0045170E" w:rsidRDefault="0045170E" w:rsidP="00366A80">
      <w:pPr>
        <w:pStyle w:val="ref"/>
        <w:spacing w:before="0"/>
      </w:pPr>
      <w:r w:rsidRPr="00575A77">
        <w:t>(s 20A (2) (b))</w:t>
      </w:r>
    </w:p>
    <w:p w:rsidR="00366A80" w:rsidRDefault="00366A80" w:rsidP="001A0DED">
      <w:pPr>
        <w:pStyle w:val="Placeholder"/>
        <w:suppressLineNumbers/>
      </w:pPr>
      <w:r>
        <w:rPr>
          <w:rStyle w:val="CharPartNo"/>
        </w:rPr>
        <w:t xml:space="preserve">  </w:t>
      </w:r>
      <w:r>
        <w:rPr>
          <w:rStyle w:val="CharPartText"/>
        </w:rPr>
        <w:t xml:space="preserve">  </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98"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 xml:space="preserve">Amaroo, Casey, Bonner, Forde, </w:t>
      </w:r>
      <w:proofErr w:type="spellStart"/>
      <w:r w:rsidRPr="00575A77">
        <w:t>Jacka</w:t>
      </w:r>
      <w:proofErr w:type="spellEnd"/>
      <w:r w:rsidRPr="00575A77">
        <w:t>,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99"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proofErr w:type="spellStart"/>
      <w:r w:rsidRPr="00575A77">
        <w:lastRenderedPageBreak/>
        <w:t>Crace</w:t>
      </w:r>
      <w:proofErr w:type="spellEnd"/>
      <w:r w:rsidRPr="00575A77">
        <w:t xml:space="preserv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500"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501"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502"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lastRenderedPageBreak/>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503"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rsidSect="00366A80">
          <w:headerReference w:type="even" r:id="rId504"/>
          <w:headerReference w:type="default" r:id="rId505"/>
          <w:footerReference w:type="even" r:id="rId506"/>
          <w:footerReference w:type="default" r:id="rId507"/>
          <w:pgSz w:w="11907" w:h="16839" w:code="9"/>
          <w:pgMar w:top="3878" w:right="1899" w:bottom="3101" w:left="2302" w:header="2279" w:footer="1758" w:gutter="0"/>
          <w:cols w:space="720"/>
        </w:sectPr>
      </w:pPr>
    </w:p>
    <w:p w:rsidR="00AB1BB3" w:rsidRPr="00115015" w:rsidRDefault="00AB1BB3" w:rsidP="00981A6B">
      <w:pPr>
        <w:pStyle w:val="Sched-heading"/>
        <w:spacing w:before="300"/>
        <w:ind w:left="2603" w:hanging="2603"/>
      </w:pPr>
      <w:bookmarkStart w:id="330" w:name="_Toc44333612"/>
      <w:r w:rsidRPr="00115015">
        <w:rPr>
          <w:rStyle w:val="CharChapNo"/>
        </w:rPr>
        <w:lastRenderedPageBreak/>
        <w:t>Schedule 2</w:t>
      </w:r>
      <w:r>
        <w:tab/>
      </w:r>
      <w:r w:rsidRPr="00115015">
        <w:rPr>
          <w:rStyle w:val="CharChapText"/>
        </w:rPr>
        <w:t>Limited public notification of certain merit track development applications</w:t>
      </w:r>
      <w:bookmarkEnd w:id="330"/>
    </w:p>
    <w:p w:rsidR="00AB1BB3" w:rsidRDefault="00AB1BB3">
      <w:pPr>
        <w:pStyle w:val="Placeholder"/>
      </w:pPr>
      <w:r>
        <w:rPr>
          <w:rStyle w:val="CharPartNo"/>
        </w:rPr>
        <w:t xml:space="preserve">  </w:t>
      </w:r>
      <w:r>
        <w:rPr>
          <w:rStyle w:val="CharPartText"/>
        </w:rPr>
        <w:t xml:space="preserve">  </w:t>
      </w:r>
    </w:p>
    <w:p w:rsidR="00AB1BB3" w:rsidRDefault="00AB1BB3" w:rsidP="00981A6B">
      <w:pPr>
        <w:pStyle w:val="ref"/>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508"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509"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510" w:tooltip="NI2008-27" w:history="1">
              <w:r w:rsidR="003E1E86" w:rsidRPr="006B148E">
                <w:rPr>
                  <w:rStyle w:val="charCitHyperlinkAbbrev"/>
                </w:rPr>
                <w:t>territory plan</w:t>
              </w:r>
            </w:hyperlink>
            <w:r w:rsidR="003E1E86">
              <w:t xml:space="preserve"> </w:t>
            </w:r>
            <w:r>
              <w:t>to be at least—</w:t>
            </w:r>
          </w:p>
          <w:p w:rsidR="00AB1BB3" w:rsidRDefault="00AB1BB3" w:rsidP="00A114E1">
            <w:pPr>
              <w:pStyle w:val="tablesubpara"/>
              <w:tabs>
                <w:tab w:val="clear" w:pos="1500"/>
                <w:tab w:val="clear" w:pos="1800"/>
                <w:tab w:val="left" w:pos="630"/>
              </w:tabs>
              <w:ind w:left="1428" w:hanging="1284"/>
            </w:pPr>
            <w:r>
              <w:tab/>
              <w:t>(</w:t>
            </w:r>
            <w:proofErr w:type="spellStart"/>
            <w:r>
              <w:t>i</w:t>
            </w:r>
            <w:proofErr w:type="spellEnd"/>
            <w:r>
              <w:t>)</w:t>
            </w:r>
            <w:r>
              <w:tab/>
              <w:t>4m from any front boundary; and</w:t>
            </w:r>
          </w:p>
          <w:p w:rsidR="00AB1BB3" w:rsidRDefault="00AB1BB3" w:rsidP="00A114E1">
            <w:pPr>
              <w:pStyle w:val="tablesubpara"/>
              <w:tabs>
                <w:tab w:val="clear" w:pos="1500"/>
                <w:tab w:val="clear" w:pos="1800"/>
                <w:tab w:val="left" w:pos="630"/>
              </w:tabs>
              <w:ind w:left="1428" w:hanging="1284"/>
            </w:pPr>
            <w:r>
              <w:tab/>
              <w:t>(ii)</w:t>
            </w:r>
            <w:r>
              <w:tab/>
              <w:t>3m from any rear boundary; and</w:t>
            </w:r>
          </w:p>
          <w:p w:rsidR="00AB1BB3" w:rsidRDefault="00AB1BB3" w:rsidP="00A114E1">
            <w:pPr>
              <w:pStyle w:val="tablesubpara"/>
              <w:tabs>
                <w:tab w:val="clear" w:pos="1500"/>
                <w:tab w:val="clear" w:pos="1800"/>
                <w:tab w:val="left" w:pos="630"/>
              </w:tabs>
              <w:ind w:left="1428"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rsidP="00A114E1">
            <w:pPr>
              <w:pStyle w:val="tablesubpara"/>
              <w:tabs>
                <w:tab w:val="clear" w:pos="1500"/>
                <w:tab w:val="clear" w:pos="1800"/>
                <w:tab w:val="left" w:pos="630"/>
              </w:tabs>
              <w:ind w:left="1428" w:hanging="1284"/>
            </w:pPr>
            <w:r>
              <w:tab/>
              <w:t>(</w:t>
            </w:r>
            <w:proofErr w:type="spellStart"/>
            <w:r>
              <w:t>i</w:t>
            </w:r>
            <w:proofErr w:type="spellEnd"/>
            <w:r>
              <w:t>)</w:t>
            </w:r>
            <w:r>
              <w:tab/>
              <w:t>a building having more than 1 storey; or</w:t>
            </w: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rsidP="0066644F">
            <w:pPr>
              <w:pStyle w:val="aNotepar"/>
              <w:keepLines/>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511"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lastRenderedPageBreak/>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w:t>
            </w:r>
            <w:proofErr w:type="spellStart"/>
            <w:r>
              <w:t>i</w:t>
            </w:r>
            <w:proofErr w:type="spellEnd"/>
            <w:r>
              <w:t>)</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w:t>
            </w:r>
            <w:proofErr w:type="spellStart"/>
            <w:r>
              <w:t>i</w:t>
            </w:r>
            <w:proofErr w:type="spellEnd"/>
            <w:r>
              <w:t>)</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lastRenderedPageBreak/>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753A2F">
        <w:trPr>
          <w:cantSplit/>
        </w:trPr>
        <w:tc>
          <w:tcPr>
            <w:tcW w:w="1200" w:type="dxa"/>
          </w:tcPr>
          <w:p w:rsidR="00AB1BB3" w:rsidRDefault="00AB1BB3">
            <w:pPr>
              <w:pStyle w:val="TableText"/>
            </w:pPr>
            <w:r>
              <w:lastRenderedPageBreak/>
              <w:t>6</w:t>
            </w:r>
          </w:p>
        </w:tc>
        <w:tc>
          <w:tcPr>
            <w:tcW w:w="6600" w:type="dxa"/>
          </w:tcPr>
          <w:p w:rsidR="00AB1BB3" w:rsidRDefault="00AB1BB3" w:rsidP="00981A6B">
            <w:pPr>
              <w:pStyle w:val="TableText"/>
              <w:keepNext/>
            </w:pPr>
            <w:r>
              <w:t>The building, alteration or demolition of a class 10 building or structure.</w:t>
            </w:r>
          </w:p>
          <w:p w:rsidR="00AB1BB3" w:rsidRDefault="00AB1BB3" w:rsidP="00981A6B">
            <w:pPr>
              <w:pStyle w:val="TableText"/>
              <w:keepLines/>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r w:rsidR="009A2288" w:rsidTr="00A93221">
        <w:tc>
          <w:tcPr>
            <w:tcW w:w="1200" w:type="dxa"/>
          </w:tcPr>
          <w:p w:rsidR="009A2288" w:rsidRPr="00766C1B" w:rsidRDefault="009A2288" w:rsidP="00EB1354">
            <w:pPr>
              <w:pStyle w:val="Amainreturn"/>
              <w:ind w:left="0"/>
            </w:pPr>
            <w:r w:rsidRPr="00766C1B">
              <w:t>7</w:t>
            </w:r>
          </w:p>
        </w:tc>
        <w:tc>
          <w:tcPr>
            <w:tcW w:w="6600" w:type="dxa"/>
          </w:tcPr>
          <w:p w:rsidR="009A2288" w:rsidRPr="00766C1B" w:rsidRDefault="009A2288" w:rsidP="00EB1354">
            <w:pPr>
              <w:pStyle w:val="Amainreturn"/>
              <w:ind w:left="0"/>
            </w:pPr>
            <w:r w:rsidRPr="00766C1B">
              <w:t>An addition or alteration to a residential unit in a multi-unit residential development if the addition or alteration either—</w:t>
            </w:r>
          </w:p>
          <w:p w:rsidR="009A2288" w:rsidRPr="00766C1B" w:rsidRDefault="009A2288" w:rsidP="00EB1354">
            <w:pPr>
              <w:pStyle w:val="TablePara10"/>
              <w:tabs>
                <w:tab w:val="clear" w:pos="400"/>
                <w:tab w:val="clear" w:pos="700"/>
              </w:tabs>
              <w:ind w:left="601" w:hanging="601"/>
              <w:rPr>
                <w:sz w:val="24"/>
                <w:szCs w:val="24"/>
              </w:rPr>
            </w:pPr>
            <w:r w:rsidRPr="00766C1B">
              <w:rPr>
                <w:sz w:val="24"/>
                <w:szCs w:val="24"/>
              </w:rPr>
              <w:t>(a)</w:t>
            </w:r>
            <w:r w:rsidRPr="00766C1B">
              <w:rPr>
                <w:sz w:val="24"/>
                <w:szCs w:val="24"/>
              </w:rPr>
              <w:tab/>
              <w:t>does not increase the gross floor area of the unit by more than 10%; or</w:t>
            </w:r>
          </w:p>
          <w:p w:rsidR="009A2288" w:rsidRPr="00766C1B" w:rsidRDefault="009A2288" w:rsidP="00EB1354">
            <w:pPr>
              <w:pStyle w:val="TablePara10"/>
              <w:keepNext/>
              <w:tabs>
                <w:tab w:val="clear" w:pos="400"/>
                <w:tab w:val="clear" w:pos="700"/>
              </w:tabs>
              <w:ind w:left="601" w:hanging="601"/>
              <w:rPr>
                <w:sz w:val="24"/>
                <w:szCs w:val="24"/>
              </w:rPr>
            </w:pPr>
            <w:r w:rsidRPr="00766C1B">
              <w:rPr>
                <w:sz w:val="24"/>
                <w:szCs w:val="24"/>
              </w:rPr>
              <w:t>(b)</w:t>
            </w:r>
            <w:r w:rsidRPr="00766C1B">
              <w:rPr>
                <w:sz w:val="24"/>
                <w:szCs w:val="24"/>
              </w:rPr>
              <w:tab/>
              <w:t>does not add more than more than 20m</w:t>
            </w:r>
            <w:r w:rsidRPr="00766C1B">
              <w:rPr>
                <w:sz w:val="24"/>
                <w:szCs w:val="24"/>
                <w:vertAlign w:val="superscript"/>
              </w:rPr>
              <w:t>2</w:t>
            </w:r>
            <w:r w:rsidRPr="00766C1B">
              <w:rPr>
                <w:sz w:val="24"/>
                <w:szCs w:val="24"/>
              </w:rPr>
              <w:t xml:space="preserve"> to the gross floor area (whether or not it increases the gross floor area by more than 10%).</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Some alterations of buildings may be exempt from the requirement for development approval (see sch 1, s 1.21 and s 1.21A).</w:t>
            </w:r>
          </w:p>
        </w:tc>
      </w:tr>
      <w:tr w:rsidR="009A2288" w:rsidTr="00A93221">
        <w:tc>
          <w:tcPr>
            <w:tcW w:w="1200" w:type="dxa"/>
          </w:tcPr>
          <w:p w:rsidR="009A2288" w:rsidRPr="00766C1B" w:rsidRDefault="009A2288" w:rsidP="00EB1354">
            <w:pPr>
              <w:pStyle w:val="Amainreturn"/>
              <w:ind w:left="0"/>
            </w:pPr>
            <w:r w:rsidRPr="00766C1B">
              <w:t>8</w:t>
            </w:r>
          </w:p>
        </w:tc>
        <w:tc>
          <w:tcPr>
            <w:tcW w:w="6600" w:type="dxa"/>
          </w:tcPr>
          <w:p w:rsidR="009A2288" w:rsidRPr="00766C1B" w:rsidRDefault="009A2288" w:rsidP="00EB1354">
            <w:pPr>
              <w:pStyle w:val="Amainreturn"/>
              <w:keepNext/>
              <w:ind w:left="0"/>
            </w:pPr>
            <w:r w:rsidRPr="00766C1B">
              <w:t>The putting up, attaching or displaying of a sign (whether permanent or temporary) on land, or to a building or structure on land.</w:t>
            </w:r>
          </w:p>
          <w:p w:rsidR="009A2288" w:rsidRPr="00766C1B" w:rsidRDefault="009A2288" w:rsidP="00EB1354">
            <w:pPr>
              <w:pStyle w:val="aNote"/>
              <w:ind w:left="743" w:hanging="709"/>
              <w:rPr>
                <w:lang w:eastAsia="en-AU"/>
              </w:rPr>
            </w:pPr>
            <w:r w:rsidRPr="00766C1B">
              <w:rPr>
                <w:rStyle w:val="charItals"/>
              </w:rPr>
              <w:t>Note</w:t>
            </w:r>
            <w:r w:rsidRPr="00766C1B">
              <w:rPr>
                <w:rStyle w:val="charItals"/>
              </w:rPr>
              <w:tab/>
            </w:r>
            <w:r w:rsidRPr="00766C1B">
              <w:rPr>
                <w:lang w:eastAsia="en-AU"/>
              </w:rPr>
              <w:t>A sign may be exempt from the requirement for development approval under sch 1, div 1.3.3.</w:t>
            </w:r>
          </w:p>
        </w:tc>
      </w:tr>
    </w:tbl>
    <w:p w:rsidR="00AB1BB3" w:rsidRDefault="00AB1BB3">
      <w:pPr>
        <w:pStyle w:val="03Schedule"/>
        <w:sectPr w:rsidR="00AB1BB3">
          <w:headerReference w:type="even" r:id="rId512"/>
          <w:headerReference w:type="default" r:id="rId513"/>
          <w:footerReference w:type="even" r:id="rId514"/>
          <w:footerReference w:type="default" r:id="rId515"/>
          <w:type w:val="continuous"/>
          <w:pgSz w:w="11907" w:h="16839" w:code="9"/>
          <w:pgMar w:top="3880" w:right="1900" w:bottom="3100" w:left="2300" w:header="2280" w:footer="1760" w:gutter="0"/>
          <w:cols w:space="720"/>
        </w:sectPr>
      </w:pPr>
    </w:p>
    <w:p w:rsidR="00B5598E" w:rsidRPr="00B5598E" w:rsidRDefault="00B5598E" w:rsidP="00B5598E">
      <w:pPr>
        <w:pStyle w:val="PageBreak"/>
      </w:pPr>
      <w:r w:rsidRPr="00B5598E">
        <w:br w:type="page"/>
      </w:r>
    </w:p>
    <w:p w:rsidR="00835A64" w:rsidRPr="00115015" w:rsidRDefault="00835A64" w:rsidP="00835A64">
      <w:pPr>
        <w:pStyle w:val="Sched-heading"/>
      </w:pPr>
      <w:bookmarkStart w:id="331" w:name="_Toc44333613"/>
      <w:r w:rsidRPr="00115015">
        <w:rPr>
          <w:rStyle w:val="CharChapNo"/>
        </w:rPr>
        <w:lastRenderedPageBreak/>
        <w:t>Schedule 2A</w:t>
      </w:r>
      <w:r w:rsidRPr="003C4D4D">
        <w:tab/>
      </w:r>
      <w:r w:rsidRPr="00115015">
        <w:rPr>
          <w:rStyle w:val="CharChapText"/>
        </w:rPr>
        <w:t>Buyback program valuation procedure</w:t>
      </w:r>
      <w:bookmarkEnd w:id="331"/>
    </w:p>
    <w:p w:rsidR="00835A64" w:rsidRPr="003C4D4D" w:rsidRDefault="00835A64" w:rsidP="00835A64">
      <w:pPr>
        <w:pStyle w:val="ref"/>
        <w:keepNext/>
      </w:pPr>
      <w:r w:rsidRPr="003C4D4D">
        <w:t>(see s 214)</w:t>
      </w:r>
    </w:p>
    <w:p w:rsidR="00835A64" w:rsidRPr="003C4D4D" w:rsidRDefault="00835A64" w:rsidP="00835A64">
      <w:pPr>
        <w:pStyle w:val="Schclauseheading"/>
      </w:pPr>
      <w:bookmarkStart w:id="332" w:name="_Toc44333614"/>
      <w:r w:rsidRPr="00115015">
        <w:rPr>
          <w:rStyle w:val="CharSectNo"/>
        </w:rPr>
        <w:t>2A.1</w:t>
      </w:r>
      <w:r w:rsidRPr="003C4D4D">
        <w:tab/>
        <w:t>Definitions—sch 2A</w:t>
      </w:r>
      <w:bookmarkEnd w:id="332"/>
    </w:p>
    <w:p w:rsidR="00835A64" w:rsidRPr="003C4D4D" w:rsidRDefault="00835A64" w:rsidP="00835A64">
      <w:pPr>
        <w:pStyle w:val="Amainreturn"/>
        <w:keepNext/>
      </w:pPr>
      <w:r w:rsidRPr="003C4D4D">
        <w:t>In this schedule:</w:t>
      </w:r>
    </w:p>
    <w:p w:rsidR="003A7147" w:rsidRPr="00BC795F" w:rsidRDefault="003A7147" w:rsidP="003A7147">
      <w:pPr>
        <w:pStyle w:val="aDef"/>
        <w:rPr>
          <w:bCs/>
          <w:iCs/>
        </w:rPr>
      </w:pPr>
      <w:r w:rsidRPr="00BC795F">
        <w:rPr>
          <w:rStyle w:val="charBoldItals"/>
        </w:rPr>
        <w:t>affected residential premises</w:t>
      </w:r>
      <w:r w:rsidRPr="00BC795F">
        <w:t>—see section 212A.</w:t>
      </w:r>
    </w:p>
    <w:p w:rsidR="00835A64" w:rsidRPr="003C4D4D" w:rsidRDefault="00835A64" w:rsidP="00835A64">
      <w:pPr>
        <w:pStyle w:val="aDef"/>
      </w:pPr>
      <w:r w:rsidRPr="003C4D4D">
        <w:rPr>
          <w:rStyle w:val="charBoldItals"/>
        </w:rPr>
        <w:t>Asbestos Response Taskforce</w:t>
      </w:r>
      <w:r w:rsidRPr="003C4D4D">
        <w:t xml:space="preserve"> means the Asbestos Response Taskforce established by the ACT government in June 2014.</w:t>
      </w:r>
    </w:p>
    <w:p w:rsidR="00835A64" w:rsidRPr="003C4D4D" w:rsidRDefault="00835A64" w:rsidP="00835A64">
      <w:pPr>
        <w:pStyle w:val="aDef"/>
      </w:pPr>
      <w:r w:rsidRPr="003C4D4D">
        <w:rPr>
          <w:rStyle w:val="charBoldItals"/>
        </w:rPr>
        <w:t>assessment day</w:t>
      </w:r>
      <w:r w:rsidRPr="003C4D4D">
        <w:t xml:space="preserve"> means 28 October 2014.</w:t>
      </w:r>
    </w:p>
    <w:p w:rsidR="00835A64" w:rsidRPr="003C4D4D" w:rsidRDefault="00835A64" w:rsidP="00835A64">
      <w:pPr>
        <w:pStyle w:val="aDef"/>
        <w:keepNext/>
      </w:pPr>
      <w:r w:rsidRPr="003C4D4D">
        <w:rPr>
          <w:rStyle w:val="charBoldItals"/>
        </w:rPr>
        <w:t>reasonable value</w:t>
      </w:r>
      <w:r w:rsidRPr="003C4D4D">
        <w:t xml:space="preserve">, of an affected lease, means the value of the lease, including the </w:t>
      </w:r>
      <w:r w:rsidRPr="003C4D4D">
        <w:rPr>
          <w:szCs w:val="24"/>
          <w:lang w:eastAsia="en-AU"/>
        </w:rPr>
        <w:t>improvements</w:t>
      </w:r>
      <w:r w:rsidRPr="003C4D4D">
        <w:t xml:space="preserve">, assuming that the lease, including </w:t>
      </w:r>
      <w:r w:rsidRPr="003C4D4D">
        <w:rPr>
          <w:szCs w:val="24"/>
          <w:lang w:eastAsia="en-AU"/>
        </w:rPr>
        <w:t>the improvements</w:t>
      </w:r>
      <w:r w:rsidRPr="003C4D4D">
        <w:t>, were offered for sale on the open market on the assessment day on the reasonable terms and conditions that a genuine seller might require.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Affected lease</w:t>
      </w:r>
      <w:r w:rsidRPr="003C4D4D">
        <w:t>—see s 212.</w:t>
      </w:r>
    </w:p>
    <w:p w:rsidR="00835A64" w:rsidRPr="003C4D4D" w:rsidRDefault="00835A64" w:rsidP="00835A64">
      <w:pPr>
        <w:pStyle w:val="Schclauseheading"/>
        <w:rPr>
          <w:lang w:eastAsia="en-AU"/>
        </w:rPr>
      </w:pPr>
      <w:bookmarkStart w:id="333" w:name="_Toc44333615"/>
      <w:r w:rsidRPr="00115015">
        <w:rPr>
          <w:rStyle w:val="CharSectNo"/>
        </w:rPr>
        <w:t>2A.2</w:t>
      </w:r>
      <w:r w:rsidRPr="003C4D4D">
        <w:rPr>
          <w:lang w:eastAsia="en-AU"/>
        </w:rPr>
        <w:tab/>
        <w:t>Valuation as at assessment day, not including asbestos etc</w:t>
      </w:r>
      <w:bookmarkEnd w:id="333"/>
    </w:p>
    <w:p w:rsidR="00835A64" w:rsidRPr="003C4D4D" w:rsidRDefault="00835A64" w:rsidP="00835A64">
      <w:pPr>
        <w:pStyle w:val="Amain"/>
        <w:rPr>
          <w:lang w:eastAsia="en-AU"/>
        </w:rPr>
      </w:pPr>
      <w:r w:rsidRPr="003C4D4D">
        <w:rPr>
          <w:lang w:eastAsia="en-AU"/>
        </w:rPr>
        <w:tab/>
        <w:t>(1)</w:t>
      </w:r>
      <w:r w:rsidRPr="003C4D4D">
        <w:rPr>
          <w:lang w:eastAsia="en-AU"/>
        </w:rPr>
        <w:tab/>
      </w:r>
      <w:r w:rsidRPr="003C4D4D">
        <w:rPr>
          <w:szCs w:val="24"/>
          <w:lang w:eastAsia="en-AU"/>
        </w:rPr>
        <w:t>Two valuations of the reasonable value of an affected lease must be carried out.</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The affected lease, including the improvements, must be valued as at the assessment day</w:t>
      </w:r>
      <w:r w:rsidRPr="003C4D4D">
        <w:rPr>
          <w:lang w:eastAsia="en-AU"/>
        </w:rPr>
        <w:t>.</w:t>
      </w:r>
    </w:p>
    <w:p w:rsidR="00835A64" w:rsidRPr="003C4D4D" w:rsidRDefault="00835A64" w:rsidP="00835A64">
      <w:pPr>
        <w:pStyle w:val="SchAmain"/>
        <w:rPr>
          <w:szCs w:val="24"/>
          <w:lang w:eastAsia="en-AU"/>
        </w:rPr>
      </w:pPr>
      <w:r w:rsidRPr="003C4D4D">
        <w:rPr>
          <w:lang w:eastAsia="en-AU"/>
        </w:rPr>
        <w:tab/>
        <w:t>(3)</w:t>
      </w:r>
      <w:r w:rsidRPr="003C4D4D">
        <w:rPr>
          <w:lang w:eastAsia="en-AU"/>
        </w:rPr>
        <w:tab/>
      </w:r>
      <w:r w:rsidRPr="003C4D4D">
        <w:rPr>
          <w:szCs w:val="24"/>
          <w:lang w:eastAsia="en-AU"/>
        </w:rPr>
        <w:t>A valuation must not have regard to—</w:t>
      </w:r>
    </w:p>
    <w:p w:rsidR="00835A64" w:rsidRPr="003C4D4D" w:rsidRDefault="00835A64" w:rsidP="00835A64">
      <w:pPr>
        <w:pStyle w:val="Apara"/>
        <w:rPr>
          <w:lang w:eastAsia="en-AU"/>
        </w:rPr>
      </w:pPr>
      <w:r w:rsidRPr="003C4D4D">
        <w:rPr>
          <w:lang w:eastAsia="en-AU"/>
        </w:rPr>
        <w:tab/>
        <w:t>(a)</w:t>
      </w:r>
      <w:r w:rsidRPr="003C4D4D">
        <w:rPr>
          <w:lang w:eastAsia="en-AU"/>
        </w:rPr>
        <w:tab/>
      </w:r>
      <w:r w:rsidRPr="003C4D4D">
        <w:rPr>
          <w:szCs w:val="24"/>
          <w:lang w:eastAsia="en-AU"/>
        </w:rPr>
        <w:t>the presence of loose</w:t>
      </w:r>
      <w:r w:rsidRPr="003C4D4D">
        <w:rPr>
          <w:szCs w:val="24"/>
          <w:lang w:eastAsia="en-AU"/>
        </w:rPr>
        <w:noBreakHyphen/>
        <w:t>fill asbestos insulation at the affected residential premises on the affected lease; or</w:t>
      </w:r>
    </w:p>
    <w:p w:rsidR="00835A64" w:rsidRPr="003C4D4D" w:rsidRDefault="00835A64" w:rsidP="00835A64">
      <w:pPr>
        <w:pStyle w:val="Apara"/>
        <w:rPr>
          <w:lang w:eastAsia="en-AU"/>
        </w:rPr>
      </w:pPr>
      <w:r w:rsidRPr="003C4D4D">
        <w:rPr>
          <w:lang w:eastAsia="en-AU"/>
        </w:rPr>
        <w:tab/>
        <w:t>(b)</w:t>
      </w:r>
      <w:r w:rsidRPr="003C4D4D">
        <w:rPr>
          <w:lang w:eastAsia="en-AU"/>
        </w:rPr>
        <w:tab/>
        <w:t>minor maintenance work needing to be carried out on the affected residential premises on the affected lease as at the assessment day; or</w:t>
      </w:r>
    </w:p>
    <w:p w:rsidR="00835A64" w:rsidRPr="003C4D4D" w:rsidRDefault="00835A64" w:rsidP="00835A64">
      <w:pPr>
        <w:pStyle w:val="Apara"/>
        <w:rPr>
          <w:lang w:eastAsia="en-AU"/>
        </w:rPr>
      </w:pPr>
      <w:r w:rsidRPr="003C4D4D">
        <w:rPr>
          <w:lang w:eastAsia="en-AU"/>
        </w:rPr>
        <w:lastRenderedPageBreak/>
        <w:tab/>
        <w:t>(c)</w:t>
      </w:r>
      <w:r w:rsidRPr="003C4D4D">
        <w:rPr>
          <w:lang w:eastAsia="en-AU"/>
        </w:rPr>
        <w:tab/>
        <w:t>minor maintenance work or cosmetic improvements carried out on the affected residential premises on the affected lease after the assessment day.</w:t>
      </w:r>
    </w:p>
    <w:p w:rsidR="00835A64" w:rsidRPr="003C4D4D" w:rsidRDefault="00835A64" w:rsidP="00835A64">
      <w:pPr>
        <w:pStyle w:val="Schclauseheading"/>
        <w:rPr>
          <w:lang w:eastAsia="en-AU"/>
        </w:rPr>
      </w:pPr>
      <w:bookmarkStart w:id="334" w:name="_Toc44333616"/>
      <w:r w:rsidRPr="00115015">
        <w:rPr>
          <w:rStyle w:val="CharSectNo"/>
        </w:rPr>
        <w:t>2A.3</w:t>
      </w:r>
      <w:r w:rsidRPr="003C4D4D">
        <w:rPr>
          <w:lang w:eastAsia="en-AU"/>
        </w:rPr>
        <w:tab/>
        <w:t>Accredited valuers to carry out valuation</w:t>
      </w:r>
      <w:bookmarkEnd w:id="334"/>
    </w:p>
    <w:p w:rsidR="00835A64" w:rsidRPr="003C4D4D" w:rsidRDefault="00835A64" w:rsidP="00835A64">
      <w:pPr>
        <w:pStyle w:val="SchAmain"/>
        <w:rPr>
          <w:lang w:eastAsia="en-AU"/>
        </w:rPr>
      </w:pPr>
      <w:r w:rsidRPr="003C4D4D">
        <w:rPr>
          <w:szCs w:val="24"/>
          <w:lang w:eastAsia="en-AU"/>
        </w:rPr>
        <w:tab/>
        <w:t>(1)</w:t>
      </w:r>
      <w:r w:rsidRPr="003C4D4D">
        <w:rPr>
          <w:szCs w:val="24"/>
          <w:lang w:eastAsia="en-AU"/>
        </w:rPr>
        <w:tab/>
        <w:t>Each valuation of the reasonable value of an affected lease  must be carried out by a valuer who is—</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other valuer carrying out a valuation of the affected lease;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SchAmain"/>
        <w:rPr>
          <w:lang w:eastAsia="en-AU"/>
        </w:rPr>
      </w:pPr>
      <w:r w:rsidRPr="003C4D4D">
        <w:rPr>
          <w:szCs w:val="24"/>
          <w:lang w:eastAsia="en-AU"/>
        </w:rPr>
        <w:tab/>
        <w:t>(2)</w:t>
      </w:r>
      <w:r w:rsidRPr="003C4D4D">
        <w:rPr>
          <w:szCs w:val="24"/>
          <w:lang w:eastAsia="en-AU"/>
        </w:rPr>
        <w:tab/>
        <w:t>Each valuer must be selected by the Australian Property Institute Incorporated (ABN 49 007 505 866).</w:t>
      </w:r>
    </w:p>
    <w:p w:rsidR="00835A64" w:rsidRPr="003C4D4D" w:rsidRDefault="00835A64" w:rsidP="00835A64">
      <w:pPr>
        <w:pStyle w:val="AH5Sec"/>
        <w:rPr>
          <w:lang w:eastAsia="en-AU"/>
        </w:rPr>
      </w:pPr>
      <w:bookmarkStart w:id="335" w:name="_Toc44333617"/>
      <w:r w:rsidRPr="00115015">
        <w:rPr>
          <w:rStyle w:val="CharSectNo"/>
        </w:rPr>
        <w:t>2A.4</w:t>
      </w:r>
      <w:r w:rsidRPr="003C4D4D">
        <w:rPr>
          <w:lang w:eastAsia="en-AU"/>
        </w:rPr>
        <w:tab/>
        <w:t>Valuation to be given to lessee and Asbestos Response Taskforce</w:t>
      </w:r>
      <w:bookmarkEnd w:id="335"/>
    </w:p>
    <w:p w:rsidR="00835A64" w:rsidRPr="003C4D4D" w:rsidRDefault="00835A64" w:rsidP="00835A64">
      <w:pPr>
        <w:pStyle w:val="Amainreturn"/>
        <w:rPr>
          <w:lang w:eastAsia="en-AU"/>
        </w:rPr>
      </w:pPr>
      <w:r w:rsidRPr="003C4D4D">
        <w:rPr>
          <w:lang w:eastAsia="en-AU"/>
        </w:rPr>
        <w:t xml:space="preserve">A valuer who carries out a valuation of </w:t>
      </w:r>
      <w:r w:rsidRPr="003C4D4D">
        <w:rPr>
          <w:szCs w:val="24"/>
          <w:lang w:eastAsia="en-AU"/>
        </w:rPr>
        <w:t xml:space="preserve">the reasonable value of </w:t>
      </w:r>
      <w:r w:rsidRPr="003C4D4D">
        <w:rPr>
          <w:lang w:eastAsia="en-AU"/>
        </w:rPr>
        <w:t>an affected lease must give a copy of the valuation to—</w:t>
      </w:r>
    </w:p>
    <w:p w:rsidR="00835A64" w:rsidRPr="003C4D4D" w:rsidRDefault="00835A64" w:rsidP="00835A64">
      <w:pPr>
        <w:pStyle w:val="Apara"/>
        <w:rPr>
          <w:lang w:eastAsia="en-AU"/>
        </w:rPr>
      </w:pPr>
      <w:r w:rsidRPr="003C4D4D">
        <w:rPr>
          <w:lang w:eastAsia="en-AU"/>
        </w:rPr>
        <w:tab/>
        <w:t>(a)</w:t>
      </w:r>
      <w:r w:rsidRPr="003C4D4D">
        <w:rPr>
          <w:lang w:eastAsia="en-AU"/>
        </w:rPr>
        <w:tab/>
        <w:t>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Asbestos Response Taskforce.</w:t>
      </w:r>
    </w:p>
    <w:p w:rsidR="00835A64" w:rsidRPr="003C4D4D" w:rsidRDefault="00835A64" w:rsidP="00835A64">
      <w:pPr>
        <w:pStyle w:val="AH5Sec"/>
        <w:rPr>
          <w:lang w:eastAsia="en-AU"/>
        </w:rPr>
      </w:pPr>
      <w:bookmarkStart w:id="336" w:name="_Toc44333618"/>
      <w:r w:rsidRPr="00115015">
        <w:rPr>
          <w:rStyle w:val="CharSectNo"/>
        </w:rPr>
        <w:t>2A.5</w:t>
      </w:r>
      <w:r w:rsidRPr="003C4D4D">
        <w:rPr>
          <w:lang w:eastAsia="en-AU"/>
        </w:rPr>
        <w:tab/>
        <w:t>Presidential determination—request by Asbestos Response Taskforce</w:t>
      </w:r>
      <w:bookmarkEnd w:id="336"/>
    </w:p>
    <w:p w:rsidR="00835A64" w:rsidRPr="003C4D4D" w:rsidRDefault="00835A64" w:rsidP="00835A64">
      <w:pPr>
        <w:pStyle w:val="Amain"/>
        <w:rPr>
          <w:lang w:eastAsia="en-AU"/>
        </w:rPr>
      </w:pPr>
      <w:r w:rsidRPr="003C4D4D">
        <w:rPr>
          <w:lang w:eastAsia="en-AU"/>
        </w:rPr>
        <w:tab/>
        <w:t>(1)</w:t>
      </w:r>
      <w:r w:rsidRPr="003C4D4D">
        <w:rPr>
          <w:lang w:eastAsia="en-AU"/>
        </w:rPr>
        <w:tab/>
        <w:t xml:space="preserve">This section applies if the Asbestos Response Taskforce is given 2 valuations of </w:t>
      </w:r>
      <w:r w:rsidRPr="003C4D4D">
        <w:rPr>
          <w:szCs w:val="24"/>
          <w:lang w:eastAsia="en-AU"/>
        </w:rPr>
        <w:t>the reasonable value of</w:t>
      </w:r>
      <w:r w:rsidRPr="003C4D4D">
        <w:rPr>
          <w:lang w:eastAsia="en-AU"/>
        </w:rPr>
        <w:t xml:space="preserve"> an affected lease.</w:t>
      </w:r>
    </w:p>
    <w:p w:rsidR="00835A64" w:rsidRPr="003C4D4D" w:rsidRDefault="00835A64" w:rsidP="00835A64">
      <w:pPr>
        <w:pStyle w:val="Amain"/>
        <w:rPr>
          <w:lang w:eastAsia="en-AU"/>
        </w:rPr>
      </w:pPr>
      <w:r w:rsidRPr="003C4D4D">
        <w:rPr>
          <w:lang w:eastAsia="en-AU"/>
        </w:rPr>
        <w:tab/>
        <w:t>(2)</w:t>
      </w:r>
      <w:r w:rsidRPr="003C4D4D">
        <w:rPr>
          <w:lang w:eastAsia="en-AU"/>
        </w:rPr>
        <w:tab/>
        <w:t>If the difference between the valuations is 10% or more, but less than 10.5%, of the lower valuation, the Asbestos Response Taskforce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lastRenderedPageBreak/>
        <w:tab/>
        <w:t>(3)</w:t>
      </w:r>
      <w:r w:rsidRPr="003C4D4D">
        <w:rPr>
          <w:lang w:eastAsia="en-AU"/>
        </w:rPr>
        <w:tab/>
        <w:t>In deciding whether to ask for a presidential determination, the Asbestos Response Taskforce must consider—</w:t>
      </w:r>
    </w:p>
    <w:p w:rsidR="00835A64" w:rsidRPr="003C4D4D" w:rsidRDefault="00835A64" w:rsidP="00835A64">
      <w:pPr>
        <w:pStyle w:val="Apara"/>
        <w:rPr>
          <w:lang w:eastAsia="en-AU"/>
        </w:rPr>
      </w:pPr>
      <w:r w:rsidRPr="003C4D4D">
        <w:rPr>
          <w:lang w:eastAsia="en-AU"/>
        </w:rPr>
        <w:tab/>
        <w:t>(a)</w:t>
      </w:r>
      <w:r w:rsidRPr="003C4D4D">
        <w:rPr>
          <w:lang w:eastAsia="en-AU"/>
        </w:rPr>
        <w:tab/>
        <w:t>the views of the lessee of the affected lease; and</w:t>
      </w:r>
    </w:p>
    <w:p w:rsidR="00835A64" w:rsidRPr="003C4D4D" w:rsidRDefault="00835A64" w:rsidP="00835A64">
      <w:pPr>
        <w:pStyle w:val="Apara"/>
        <w:rPr>
          <w:lang w:eastAsia="en-AU"/>
        </w:rPr>
      </w:pPr>
      <w:r w:rsidRPr="003C4D4D">
        <w:rPr>
          <w:lang w:eastAsia="en-AU"/>
        </w:rPr>
        <w:tab/>
        <w:t>(b)</w:t>
      </w:r>
      <w:r w:rsidRPr="003C4D4D">
        <w:rPr>
          <w:lang w:eastAsia="en-AU"/>
        </w:rPr>
        <w:tab/>
        <w:t>the difference between the valuations; and</w:t>
      </w:r>
    </w:p>
    <w:p w:rsidR="00835A64" w:rsidRPr="003C4D4D" w:rsidRDefault="00835A64" w:rsidP="00835A64">
      <w:pPr>
        <w:pStyle w:val="Apara"/>
        <w:rPr>
          <w:lang w:eastAsia="en-AU"/>
        </w:rPr>
      </w:pPr>
      <w:r w:rsidRPr="003C4D4D">
        <w:rPr>
          <w:lang w:eastAsia="en-AU"/>
        </w:rPr>
        <w:tab/>
        <w:t>(c)</w:t>
      </w:r>
      <w:r w:rsidRPr="003C4D4D">
        <w:rPr>
          <w:lang w:eastAsia="en-AU"/>
        </w:rPr>
        <w:tab/>
        <w:t>the cost involved in obtaining a presidential determination.</w:t>
      </w:r>
    </w:p>
    <w:p w:rsidR="00835A64" w:rsidRPr="003C4D4D" w:rsidRDefault="00835A64" w:rsidP="00835A64">
      <w:pPr>
        <w:pStyle w:val="Amain"/>
        <w:rPr>
          <w:lang w:eastAsia="en-AU"/>
        </w:rPr>
      </w:pPr>
      <w:r w:rsidRPr="003C4D4D">
        <w:rPr>
          <w:lang w:eastAsia="en-AU"/>
        </w:rPr>
        <w:tab/>
        <w:t>(4)</w:t>
      </w:r>
      <w:r w:rsidRPr="003C4D4D">
        <w:rPr>
          <w:lang w:eastAsia="en-AU"/>
        </w:rPr>
        <w:tab/>
        <w:t>If the difference between the valuations is 10.5% or more of the lower valuation, the Asbestos Response Taskforce must ask for a presidential determination of the reasonable value of the affected lease.</w:t>
      </w:r>
    </w:p>
    <w:p w:rsidR="00835A64" w:rsidRPr="003C4D4D" w:rsidRDefault="00835A64" w:rsidP="00835A64">
      <w:pPr>
        <w:pStyle w:val="Amain"/>
        <w:keepNext/>
        <w:rPr>
          <w:lang w:eastAsia="en-AU"/>
        </w:rPr>
      </w:pPr>
      <w:r w:rsidRPr="003C4D4D">
        <w:rPr>
          <w:lang w:eastAsia="en-AU"/>
        </w:rPr>
        <w:tab/>
        <w:t>(5)</w:t>
      </w:r>
      <w:r w:rsidRPr="003C4D4D">
        <w:rPr>
          <w:lang w:eastAsia="en-AU"/>
        </w:rPr>
        <w:tab/>
        <w:t>If the Asbestos Response Taskforce asks for a presidential determination, the Asbestos Response Taskforce—</w:t>
      </w:r>
    </w:p>
    <w:p w:rsidR="00835A64" w:rsidRPr="003C4D4D" w:rsidRDefault="00835A64" w:rsidP="00835A64">
      <w:pPr>
        <w:pStyle w:val="Apara"/>
        <w:rPr>
          <w:lang w:eastAsia="en-AU"/>
        </w:rPr>
      </w:pPr>
      <w:r w:rsidRPr="003C4D4D">
        <w:rPr>
          <w:lang w:eastAsia="en-AU"/>
        </w:rPr>
        <w:tab/>
        <w:t>(a)</w:t>
      </w:r>
      <w:r w:rsidRPr="003C4D4D">
        <w:rPr>
          <w:lang w:eastAsia="en-AU"/>
        </w:rPr>
        <w:tab/>
        <w:t>must tell the lessee; and</w:t>
      </w:r>
    </w:p>
    <w:p w:rsidR="00835A64" w:rsidRPr="003C4D4D" w:rsidRDefault="00835A64" w:rsidP="00835A64">
      <w:pPr>
        <w:pStyle w:val="Apara"/>
        <w:rPr>
          <w:lang w:eastAsia="en-AU"/>
        </w:rPr>
      </w:pPr>
      <w:r w:rsidRPr="003C4D4D">
        <w:rPr>
          <w:lang w:eastAsia="en-AU"/>
        </w:rPr>
        <w:tab/>
        <w:t>(b)</w:t>
      </w:r>
      <w:r w:rsidRPr="003C4D4D">
        <w:rPr>
          <w:lang w:eastAsia="en-AU"/>
        </w:rPr>
        <w:tab/>
        <w:t>is liable for the cost of the determination.</w:t>
      </w:r>
    </w:p>
    <w:p w:rsidR="00835A64" w:rsidRPr="003C4D4D" w:rsidRDefault="00835A64" w:rsidP="00835A64">
      <w:pPr>
        <w:pStyle w:val="AH5Sec"/>
        <w:rPr>
          <w:lang w:eastAsia="en-AU"/>
        </w:rPr>
      </w:pPr>
      <w:bookmarkStart w:id="337" w:name="_Toc44333619"/>
      <w:r w:rsidRPr="00115015">
        <w:rPr>
          <w:rStyle w:val="CharSectNo"/>
        </w:rPr>
        <w:t>2A.6</w:t>
      </w:r>
      <w:r w:rsidRPr="003C4D4D">
        <w:rPr>
          <w:lang w:eastAsia="en-AU"/>
        </w:rPr>
        <w:tab/>
        <w:t>Buyback program valuation</w:t>
      </w:r>
      <w:bookmarkEnd w:id="337"/>
    </w:p>
    <w:p w:rsidR="00835A64" w:rsidRPr="003C4D4D" w:rsidRDefault="00835A64" w:rsidP="00835A64">
      <w:pPr>
        <w:pStyle w:val="Amainreturn"/>
        <w:rPr>
          <w:lang w:eastAsia="en-AU"/>
        </w:rPr>
      </w:pPr>
      <w:r w:rsidRPr="003C4D4D">
        <w:rPr>
          <w:lang w:eastAsia="en-AU"/>
        </w:rPr>
        <w:t xml:space="preserve">The </w:t>
      </w:r>
      <w:r w:rsidRPr="003C4D4D">
        <w:rPr>
          <w:rStyle w:val="charBoldItals"/>
        </w:rPr>
        <w:t>buyback program valuation</w:t>
      </w:r>
      <w:r w:rsidRPr="003C4D4D">
        <w:rPr>
          <w:lang w:eastAsia="en-AU"/>
        </w:rPr>
        <w:t xml:space="preserve"> for an affected lease is worked out as follows:</w:t>
      </w:r>
    </w:p>
    <w:p w:rsidR="00835A64" w:rsidRPr="003C4D4D" w:rsidRDefault="00835A64" w:rsidP="00835A64">
      <w:pPr>
        <w:pStyle w:val="Amainreturn"/>
        <w:ind w:left="3402" w:hanging="283"/>
        <w:jc w:val="left"/>
        <w:rPr>
          <w:lang w:eastAsia="en-AU"/>
        </w:rPr>
      </w:pPr>
      <w:r w:rsidRPr="003C4D4D">
        <w:rPr>
          <w:rStyle w:val="charUnderline"/>
        </w:rPr>
        <w:t>V1+V2</w:t>
      </w:r>
      <w:r w:rsidRPr="003C4D4D">
        <w:rPr>
          <w:lang w:eastAsia="en-AU"/>
        </w:rPr>
        <w:br/>
        <w:t>2</w:t>
      </w:r>
    </w:p>
    <w:p w:rsidR="00835A64" w:rsidRPr="003C4D4D" w:rsidRDefault="00835A64" w:rsidP="00835A64">
      <w:pPr>
        <w:pStyle w:val="aDef"/>
        <w:rPr>
          <w:lang w:eastAsia="en-AU"/>
        </w:rPr>
      </w:pPr>
      <w:r w:rsidRPr="003C4D4D">
        <w:rPr>
          <w:rStyle w:val="charBoldItals"/>
        </w:rPr>
        <w:t>V1</w:t>
      </w:r>
      <w:r w:rsidRPr="003C4D4D">
        <w:rPr>
          <w:lang w:eastAsia="en-AU"/>
        </w:rPr>
        <w:t xml:space="preserve"> means the first valuation of the</w:t>
      </w:r>
      <w:r w:rsidRPr="003C4D4D">
        <w:rPr>
          <w:szCs w:val="24"/>
          <w:lang w:eastAsia="en-AU"/>
        </w:rPr>
        <w:t xml:space="preserve"> reasonable value of the </w:t>
      </w:r>
      <w:r w:rsidRPr="003C4D4D">
        <w:rPr>
          <w:lang w:eastAsia="en-AU"/>
        </w:rPr>
        <w:t>affected lease.</w:t>
      </w:r>
    </w:p>
    <w:p w:rsidR="00835A64" w:rsidRPr="003C4D4D" w:rsidRDefault="00835A64" w:rsidP="00835A64">
      <w:pPr>
        <w:pStyle w:val="aDef"/>
        <w:rPr>
          <w:lang w:eastAsia="en-AU"/>
        </w:rPr>
      </w:pPr>
      <w:r w:rsidRPr="003C4D4D">
        <w:rPr>
          <w:rStyle w:val="charBoldItals"/>
        </w:rPr>
        <w:t>V2</w:t>
      </w:r>
      <w:r w:rsidRPr="003C4D4D">
        <w:rPr>
          <w:lang w:eastAsia="en-AU"/>
        </w:rPr>
        <w:t xml:space="preserve"> means the second valuation </w:t>
      </w:r>
      <w:r w:rsidRPr="003C4D4D">
        <w:rPr>
          <w:szCs w:val="24"/>
          <w:lang w:eastAsia="en-AU"/>
        </w:rPr>
        <w:t xml:space="preserve">of the reasonable value of </w:t>
      </w:r>
      <w:r w:rsidRPr="003C4D4D">
        <w:rPr>
          <w:lang w:eastAsia="en-AU"/>
        </w:rPr>
        <w:t>the affected lease.</w:t>
      </w:r>
    </w:p>
    <w:p w:rsidR="00835A64" w:rsidRPr="003C4D4D" w:rsidRDefault="00835A64" w:rsidP="00835A64">
      <w:pPr>
        <w:pStyle w:val="AH5Sec"/>
        <w:rPr>
          <w:lang w:eastAsia="en-AU"/>
        </w:rPr>
      </w:pPr>
      <w:bookmarkStart w:id="338" w:name="_Toc44333620"/>
      <w:r w:rsidRPr="00115015">
        <w:rPr>
          <w:rStyle w:val="CharSectNo"/>
        </w:rPr>
        <w:t>2A.7</w:t>
      </w:r>
      <w:r w:rsidRPr="003C4D4D">
        <w:rPr>
          <w:lang w:eastAsia="en-AU"/>
        </w:rPr>
        <w:tab/>
        <w:t>Presidential determination—request by lessee</w:t>
      </w:r>
      <w:bookmarkEnd w:id="338"/>
    </w:p>
    <w:p w:rsidR="00835A64" w:rsidRPr="003C4D4D" w:rsidRDefault="00835A64" w:rsidP="00835A64">
      <w:pPr>
        <w:pStyle w:val="Amain"/>
        <w:rPr>
          <w:lang w:eastAsia="en-AU"/>
        </w:rPr>
      </w:pPr>
      <w:r w:rsidRPr="003C4D4D">
        <w:rPr>
          <w:lang w:eastAsia="en-AU"/>
        </w:rPr>
        <w:tab/>
        <w:t>(1)</w:t>
      </w:r>
      <w:r w:rsidRPr="003C4D4D">
        <w:rPr>
          <w:lang w:eastAsia="en-AU"/>
        </w:rPr>
        <w:tab/>
        <w:t>If a lessee of an affected lease rejects a buyback program valuation for the affected lease, the lessee may ask for a presidential determination of the reasonable value of the  affected lease.</w:t>
      </w:r>
    </w:p>
    <w:p w:rsidR="00835A64" w:rsidRPr="003C4D4D" w:rsidRDefault="00835A64" w:rsidP="00835A64">
      <w:pPr>
        <w:pStyle w:val="aNote"/>
      </w:pPr>
      <w:r w:rsidRPr="003C4D4D">
        <w:rPr>
          <w:rStyle w:val="charItals"/>
        </w:rPr>
        <w:t>Note</w:t>
      </w:r>
      <w:r w:rsidRPr="003C4D4D">
        <w:rPr>
          <w:rStyle w:val="charItals"/>
        </w:rPr>
        <w:tab/>
      </w:r>
      <w:r w:rsidRPr="003C4D4D">
        <w:rPr>
          <w:rStyle w:val="charBoldItals"/>
        </w:rPr>
        <w:t>Presidential determination</w:t>
      </w:r>
      <w:r w:rsidRPr="003C4D4D">
        <w:t>—see s 2A.8.</w:t>
      </w:r>
    </w:p>
    <w:p w:rsidR="00835A64" w:rsidRPr="003C4D4D" w:rsidRDefault="00835A64" w:rsidP="00835A64">
      <w:pPr>
        <w:pStyle w:val="Amain"/>
        <w:rPr>
          <w:lang w:eastAsia="en-AU"/>
        </w:rPr>
      </w:pPr>
      <w:r w:rsidRPr="003C4D4D">
        <w:rPr>
          <w:lang w:eastAsia="en-AU"/>
        </w:rPr>
        <w:lastRenderedPageBreak/>
        <w:tab/>
        <w:t>(2)</w:t>
      </w:r>
      <w:r w:rsidRPr="003C4D4D">
        <w:rPr>
          <w:lang w:eastAsia="en-AU"/>
        </w:rPr>
        <w:tab/>
        <w:t>If the lessee asks for a presidential determination, the lessee is liable for the cost of the determination.</w:t>
      </w:r>
    </w:p>
    <w:p w:rsidR="00835A64" w:rsidRPr="003C4D4D" w:rsidRDefault="00835A64" w:rsidP="00835A64">
      <w:pPr>
        <w:pStyle w:val="AH5Sec"/>
        <w:rPr>
          <w:lang w:eastAsia="en-AU"/>
        </w:rPr>
      </w:pPr>
      <w:bookmarkStart w:id="339" w:name="_Toc44333621"/>
      <w:r w:rsidRPr="00115015">
        <w:rPr>
          <w:rStyle w:val="CharSectNo"/>
        </w:rPr>
        <w:t>2A.8</w:t>
      </w:r>
      <w:r w:rsidRPr="003C4D4D">
        <w:rPr>
          <w:lang w:eastAsia="en-AU"/>
        </w:rPr>
        <w:tab/>
        <w:t>Presidential determination</w:t>
      </w:r>
      <w:bookmarkEnd w:id="339"/>
    </w:p>
    <w:p w:rsidR="00835A64" w:rsidRPr="003C4D4D" w:rsidRDefault="00835A64" w:rsidP="00835A64">
      <w:pPr>
        <w:pStyle w:val="Amain"/>
        <w:rPr>
          <w:lang w:eastAsia="en-AU"/>
        </w:rPr>
      </w:pPr>
      <w:r w:rsidRPr="003C4D4D">
        <w:rPr>
          <w:lang w:eastAsia="en-AU"/>
        </w:rPr>
        <w:tab/>
        <w:t>(1)</w:t>
      </w:r>
      <w:r w:rsidRPr="003C4D4D">
        <w:rPr>
          <w:lang w:eastAsia="en-AU"/>
        </w:rPr>
        <w:tab/>
        <w:t>This section applies if the Asbestos Response Taskforce or the lessee asks for a presidential determination of the reasonable value of an affected lease.</w:t>
      </w:r>
    </w:p>
    <w:p w:rsidR="00835A64" w:rsidRPr="003C4D4D" w:rsidRDefault="00835A64" w:rsidP="00835A64">
      <w:pPr>
        <w:pStyle w:val="Amain"/>
        <w:keepLines/>
        <w:rPr>
          <w:lang w:eastAsia="en-AU"/>
        </w:rPr>
      </w:pPr>
      <w:r w:rsidRPr="003C4D4D">
        <w:rPr>
          <w:lang w:eastAsia="en-AU"/>
        </w:rPr>
        <w:tab/>
        <w:t>(2)</w:t>
      </w:r>
      <w:r w:rsidRPr="003C4D4D">
        <w:rPr>
          <w:lang w:eastAsia="en-AU"/>
        </w:rPr>
        <w:tab/>
        <w:t xml:space="preserve">The president of the ACT Division of the Australian Property Institute Incorporated must appoint a valuer (a </w:t>
      </w:r>
      <w:r w:rsidRPr="003C4D4D">
        <w:rPr>
          <w:rStyle w:val="charBoldItals"/>
        </w:rPr>
        <w:t>presidential valuer</w:t>
      </w:r>
      <w:r w:rsidRPr="00284F88">
        <w:t xml:space="preserve">) </w:t>
      </w:r>
      <w:r w:rsidRPr="003C4D4D">
        <w:rPr>
          <w:lang w:eastAsia="en-AU"/>
        </w:rPr>
        <w:t xml:space="preserve">to carry out a valuation (a </w:t>
      </w:r>
      <w:r w:rsidRPr="003C4D4D">
        <w:rPr>
          <w:rStyle w:val="charBoldItals"/>
        </w:rPr>
        <w:t>presidential determination</w:t>
      </w:r>
      <w:r w:rsidRPr="003C4D4D">
        <w:rPr>
          <w:lang w:eastAsia="en-AU"/>
        </w:rPr>
        <w:t>) of the reasonable value of the affected lease.</w:t>
      </w:r>
    </w:p>
    <w:p w:rsidR="00835A64" w:rsidRPr="003C4D4D" w:rsidRDefault="00835A64" w:rsidP="00835A64">
      <w:pPr>
        <w:pStyle w:val="Amain"/>
        <w:rPr>
          <w:lang w:eastAsia="en-AU"/>
        </w:rPr>
      </w:pPr>
      <w:r w:rsidRPr="003C4D4D">
        <w:rPr>
          <w:lang w:eastAsia="en-AU"/>
        </w:rPr>
        <w:tab/>
        <w:t>(3)</w:t>
      </w:r>
      <w:r w:rsidRPr="003C4D4D">
        <w:rPr>
          <w:lang w:eastAsia="en-AU"/>
        </w:rPr>
        <w:tab/>
        <w:t>The presidential valuer must be—</w:t>
      </w:r>
    </w:p>
    <w:p w:rsidR="00835A64" w:rsidRPr="003C4D4D" w:rsidRDefault="00835A64" w:rsidP="00835A64">
      <w:pPr>
        <w:pStyle w:val="Apara"/>
        <w:rPr>
          <w:lang w:eastAsia="en-AU"/>
        </w:rPr>
      </w:pPr>
      <w:r w:rsidRPr="003C4D4D">
        <w:rPr>
          <w:lang w:eastAsia="en-AU"/>
        </w:rPr>
        <w:tab/>
        <w:t>(a)</w:t>
      </w:r>
      <w:r w:rsidRPr="003C4D4D">
        <w:rPr>
          <w:lang w:eastAsia="en-AU"/>
        </w:rPr>
        <w:tab/>
        <w:t>an accredited valuer; and</w:t>
      </w:r>
    </w:p>
    <w:p w:rsidR="00835A64" w:rsidRPr="003C4D4D" w:rsidRDefault="00835A64" w:rsidP="00835A64">
      <w:pPr>
        <w:pStyle w:val="Apara"/>
        <w:rPr>
          <w:lang w:eastAsia="en-AU"/>
        </w:rPr>
      </w:pPr>
      <w:r w:rsidRPr="003C4D4D">
        <w:rPr>
          <w:lang w:eastAsia="en-AU"/>
        </w:rPr>
        <w:tab/>
        <w:t>(b)</w:t>
      </w:r>
      <w:r w:rsidRPr="003C4D4D">
        <w:rPr>
          <w:lang w:eastAsia="en-AU"/>
        </w:rPr>
        <w:tab/>
        <w:t>independent of the valuers who carried out the valuations of the affected lease under section 2A.3; and</w:t>
      </w:r>
    </w:p>
    <w:p w:rsidR="00835A64" w:rsidRPr="003C4D4D" w:rsidRDefault="00835A64" w:rsidP="00835A64">
      <w:pPr>
        <w:pStyle w:val="Apara"/>
        <w:rPr>
          <w:lang w:eastAsia="en-AU"/>
        </w:rPr>
      </w:pPr>
      <w:r w:rsidRPr="003C4D4D">
        <w:rPr>
          <w:lang w:eastAsia="en-AU"/>
        </w:rPr>
        <w:tab/>
        <w:t>(c)</w:t>
      </w:r>
      <w:r w:rsidRPr="003C4D4D">
        <w:rPr>
          <w:lang w:eastAsia="en-AU"/>
        </w:rPr>
        <w:tab/>
        <w:t>independent of the Territory and the lessee.</w:t>
      </w:r>
    </w:p>
    <w:p w:rsidR="00835A64" w:rsidRPr="003C4D4D" w:rsidRDefault="00835A64" w:rsidP="00835A64">
      <w:pPr>
        <w:pStyle w:val="Amain"/>
        <w:rPr>
          <w:lang w:eastAsia="en-AU"/>
        </w:rPr>
      </w:pPr>
      <w:r w:rsidRPr="003C4D4D">
        <w:rPr>
          <w:lang w:eastAsia="en-AU"/>
        </w:rPr>
        <w:tab/>
        <w:t>(4)</w:t>
      </w:r>
      <w:r w:rsidRPr="003C4D4D">
        <w:rPr>
          <w:lang w:eastAsia="en-AU"/>
        </w:rPr>
        <w:tab/>
        <w:t>The lessee may give any information or material to the presidential valuer that the lessee considers relevant to the valuation—</w:t>
      </w:r>
    </w:p>
    <w:p w:rsidR="00835A64" w:rsidRPr="003C4D4D" w:rsidRDefault="00835A64" w:rsidP="00835A64">
      <w:pPr>
        <w:pStyle w:val="Apara"/>
        <w:rPr>
          <w:lang w:eastAsia="en-AU"/>
        </w:rPr>
      </w:pPr>
      <w:r w:rsidRPr="003C4D4D">
        <w:rPr>
          <w:lang w:eastAsia="en-AU"/>
        </w:rPr>
        <w:tab/>
        <w:t>(a)</w:t>
      </w:r>
      <w:r w:rsidRPr="003C4D4D">
        <w:rPr>
          <w:lang w:eastAsia="en-AU"/>
        </w:rPr>
        <w:tab/>
        <w:t>if the Asbestos Response Taskforce asks for the presidential determination—before the presidential valuer starts the presidential determination; or</w:t>
      </w:r>
    </w:p>
    <w:p w:rsidR="00835A64" w:rsidRPr="003C4D4D" w:rsidRDefault="00835A64" w:rsidP="00835A64">
      <w:pPr>
        <w:pStyle w:val="Apara"/>
        <w:rPr>
          <w:lang w:eastAsia="en-AU"/>
        </w:rPr>
      </w:pPr>
      <w:r w:rsidRPr="003C4D4D">
        <w:rPr>
          <w:lang w:eastAsia="en-AU"/>
        </w:rPr>
        <w:tab/>
        <w:t>(b)</w:t>
      </w:r>
      <w:r w:rsidRPr="003C4D4D">
        <w:rPr>
          <w:lang w:eastAsia="en-AU"/>
        </w:rPr>
        <w:tab/>
        <w:t>if the lessee asks for the presidential determination—at the time the lessee asks for the presidential determination.</w:t>
      </w:r>
    </w:p>
    <w:p w:rsidR="00835A64" w:rsidRPr="003C4D4D" w:rsidRDefault="00835A64" w:rsidP="00835A64">
      <w:pPr>
        <w:pStyle w:val="Amain"/>
        <w:rPr>
          <w:lang w:eastAsia="en-AU"/>
        </w:rPr>
      </w:pPr>
      <w:r w:rsidRPr="003C4D4D">
        <w:rPr>
          <w:lang w:eastAsia="en-AU"/>
        </w:rPr>
        <w:tab/>
        <w:t>(5)</w:t>
      </w:r>
      <w:r w:rsidRPr="003C4D4D">
        <w:rPr>
          <w:lang w:eastAsia="en-AU"/>
        </w:rPr>
        <w:tab/>
        <w:t>The presidential valuer must make a presidential determination</w:t>
      </w:r>
      <w:r w:rsidRPr="003C4D4D">
        <w:rPr>
          <w:szCs w:val="24"/>
          <w:lang w:eastAsia="en-AU"/>
        </w:rPr>
        <w:t xml:space="preserve"> in the same way as the valuations of </w:t>
      </w:r>
      <w:r w:rsidRPr="003C4D4D">
        <w:rPr>
          <w:lang w:eastAsia="en-AU"/>
        </w:rPr>
        <w:t xml:space="preserve">the reasonable value of </w:t>
      </w:r>
      <w:r w:rsidRPr="003C4D4D">
        <w:rPr>
          <w:szCs w:val="24"/>
          <w:lang w:eastAsia="en-AU"/>
        </w:rPr>
        <w:t>the affected lease were carried out.</w:t>
      </w:r>
    </w:p>
    <w:p w:rsidR="00835A64" w:rsidRPr="003C4D4D" w:rsidRDefault="00835A64" w:rsidP="00835A64">
      <w:pPr>
        <w:pStyle w:val="Amain"/>
        <w:rPr>
          <w:lang w:eastAsia="en-AU"/>
        </w:rPr>
      </w:pPr>
      <w:r w:rsidRPr="003C4D4D">
        <w:rPr>
          <w:lang w:eastAsia="en-AU"/>
        </w:rPr>
        <w:tab/>
        <w:t>(6)</w:t>
      </w:r>
      <w:r w:rsidRPr="003C4D4D">
        <w:rPr>
          <w:lang w:eastAsia="en-AU"/>
        </w:rPr>
        <w:tab/>
        <w:t>A presidential determination is binding on the lessee and the Asbestos Response Taskforce.</w:t>
      </w:r>
    </w:p>
    <w:p w:rsidR="00835A64" w:rsidRPr="003C4D4D" w:rsidRDefault="00835A64" w:rsidP="00835A64">
      <w:pPr>
        <w:pStyle w:val="AH5Sec"/>
        <w:rPr>
          <w:lang w:eastAsia="en-AU"/>
        </w:rPr>
      </w:pPr>
      <w:bookmarkStart w:id="340" w:name="_Toc44333622"/>
      <w:r w:rsidRPr="00115015">
        <w:rPr>
          <w:rStyle w:val="CharSectNo"/>
        </w:rPr>
        <w:lastRenderedPageBreak/>
        <w:t>2A.9</w:t>
      </w:r>
      <w:r w:rsidRPr="003C4D4D">
        <w:rPr>
          <w:lang w:eastAsia="en-AU"/>
        </w:rPr>
        <w:tab/>
        <w:t>Amount payable for surrender of affected lease</w:t>
      </w:r>
      <w:bookmarkEnd w:id="340"/>
    </w:p>
    <w:p w:rsidR="00835A64" w:rsidRPr="003C4D4D" w:rsidRDefault="00835A64" w:rsidP="00835A64">
      <w:pPr>
        <w:pStyle w:val="Amain"/>
        <w:rPr>
          <w:lang w:eastAsia="en-AU"/>
        </w:rPr>
      </w:pPr>
      <w:r w:rsidRPr="003C4D4D">
        <w:rPr>
          <w:lang w:eastAsia="en-AU"/>
        </w:rPr>
        <w:tab/>
        <w:t>(1)</w:t>
      </w:r>
      <w:r w:rsidRPr="003C4D4D">
        <w:rPr>
          <w:lang w:eastAsia="en-AU"/>
        </w:rPr>
        <w:tab/>
        <w:t>This section applies if a lessee of an affected lease surrenders the lease under the buyback program.</w:t>
      </w:r>
    </w:p>
    <w:p w:rsidR="00835A64" w:rsidRPr="003C4D4D" w:rsidRDefault="00835A64" w:rsidP="00835A64">
      <w:pPr>
        <w:pStyle w:val="Amain"/>
        <w:keepNext/>
        <w:rPr>
          <w:lang w:eastAsia="en-AU"/>
        </w:rPr>
      </w:pPr>
      <w:r w:rsidRPr="003C4D4D">
        <w:rPr>
          <w:lang w:eastAsia="en-AU"/>
        </w:rPr>
        <w:tab/>
        <w:t>(2)</w:t>
      </w:r>
      <w:r w:rsidRPr="003C4D4D">
        <w:rPr>
          <w:lang w:eastAsia="en-AU"/>
        </w:rPr>
        <w:tab/>
        <w:t>The amount payable to the lessee for the surrender of the affected lease is—</w:t>
      </w:r>
    </w:p>
    <w:p w:rsidR="00835A64" w:rsidRPr="003C4D4D" w:rsidRDefault="00835A64" w:rsidP="00835A64">
      <w:pPr>
        <w:pStyle w:val="Apara"/>
        <w:rPr>
          <w:lang w:eastAsia="en-AU"/>
        </w:rPr>
      </w:pPr>
      <w:r w:rsidRPr="003C4D4D">
        <w:rPr>
          <w:lang w:eastAsia="en-AU"/>
        </w:rPr>
        <w:tab/>
        <w:t>(a)</w:t>
      </w:r>
      <w:r w:rsidRPr="003C4D4D">
        <w:rPr>
          <w:lang w:eastAsia="en-AU"/>
        </w:rPr>
        <w:tab/>
        <w:t>if a presidential determination is made of the reasonable value of the affected lease—the reasonable value determined by the presidential determination; or</w:t>
      </w:r>
    </w:p>
    <w:p w:rsidR="00835A64" w:rsidRPr="00E4685D" w:rsidRDefault="00835A64" w:rsidP="00835A64">
      <w:pPr>
        <w:pStyle w:val="Apara"/>
      </w:pPr>
      <w:r w:rsidRPr="003C4D4D">
        <w:rPr>
          <w:lang w:eastAsia="en-AU"/>
        </w:rPr>
        <w:tab/>
        <w:t>(b)</w:t>
      </w:r>
      <w:r w:rsidRPr="003C4D4D">
        <w:rPr>
          <w:lang w:eastAsia="en-AU"/>
        </w:rPr>
        <w:tab/>
        <w:t>in any other case—the buyback program valuation for the affected lease.</w:t>
      </w:r>
    </w:p>
    <w:p w:rsidR="00AB1BB3" w:rsidRDefault="00AB1BB3">
      <w:pPr>
        <w:pStyle w:val="PageBreak"/>
      </w:pPr>
      <w:r>
        <w:br w:type="page"/>
      </w:r>
    </w:p>
    <w:p w:rsidR="00AB1BB3" w:rsidRPr="00115015" w:rsidRDefault="00AB1BB3" w:rsidP="006F2376">
      <w:pPr>
        <w:pStyle w:val="Sched-heading"/>
      </w:pPr>
      <w:bookmarkStart w:id="341" w:name="_Toc44333623"/>
      <w:r w:rsidRPr="00115015">
        <w:rPr>
          <w:rStyle w:val="CharChapNo"/>
        </w:rPr>
        <w:lastRenderedPageBreak/>
        <w:t>Schedule 3</w:t>
      </w:r>
      <w:r>
        <w:tab/>
      </w:r>
      <w:r w:rsidRPr="00115015">
        <w:rPr>
          <w:rStyle w:val="CharChapText"/>
        </w:rPr>
        <w:t>Matters exempt from third</w:t>
      </w:r>
      <w:r w:rsidRPr="00115015">
        <w:rPr>
          <w:rStyle w:val="CharChapText"/>
        </w:rPr>
        <w:noBreakHyphen/>
        <w:t>party A</w:t>
      </w:r>
      <w:r w:rsidR="006F2376" w:rsidRPr="00115015">
        <w:rPr>
          <w:rStyle w:val="CharChapText"/>
        </w:rPr>
        <w:t>C</w:t>
      </w:r>
      <w:r w:rsidRPr="00115015">
        <w:rPr>
          <w:rStyle w:val="CharChapText"/>
        </w:rPr>
        <w:t>AT review</w:t>
      </w:r>
      <w:bookmarkEnd w:id="341"/>
    </w:p>
    <w:p w:rsidR="00AB1BB3" w:rsidRDefault="00AB1BB3">
      <w:pPr>
        <w:pStyle w:val="ref"/>
      </w:pPr>
      <w:r>
        <w:t>(see s 350 and s 351)</w:t>
      </w:r>
    </w:p>
    <w:p w:rsidR="00AB1BB3" w:rsidRPr="00115015" w:rsidRDefault="00AB1BB3">
      <w:pPr>
        <w:pStyle w:val="Sched-Part"/>
      </w:pPr>
      <w:bookmarkStart w:id="342" w:name="_Toc44333624"/>
      <w:r w:rsidRPr="00115015">
        <w:rPr>
          <w:rStyle w:val="CharPartNo"/>
        </w:rPr>
        <w:t>Part 3.1</w:t>
      </w:r>
      <w:r>
        <w:tab/>
      </w:r>
      <w:r w:rsidRPr="00115015">
        <w:rPr>
          <w:rStyle w:val="CharPartText"/>
        </w:rPr>
        <w:t>Definitions</w:t>
      </w:r>
      <w:bookmarkEnd w:id="342"/>
    </w:p>
    <w:p w:rsidR="00AB1BB3" w:rsidRDefault="00AB1BB3">
      <w:pPr>
        <w:pStyle w:val="Schclauseheading"/>
      </w:pPr>
      <w:bookmarkStart w:id="343" w:name="_Toc44333625"/>
      <w:r w:rsidRPr="00115015">
        <w:rPr>
          <w:rStyle w:val="CharSectNo"/>
        </w:rPr>
        <w:t>3.1</w:t>
      </w:r>
      <w:r>
        <w:tab/>
        <w:t>Definitions—sch 3</w:t>
      </w:r>
      <w:bookmarkEnd w:id="343"/>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51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E6616" w:rsidRPr="00943D54" w:rsidRDefault="00AE6616" w:rsidP="00AE6616">
      <w:pPr>
        <w:pStyle w:val="Amainreturn"/>
      </w:pPr>
      <w:r w:rsidRPr="00943D54">
        <w:rPr>
          <w:rStyle w:val="charBoldItals"/>
        </w:rPr>
        <w:t>University of Canberra site</w:t>
      </w:r>
      <w:r w:rsidRPr="00943D54">
        <w:t xml:space="preserve"> means the area outlined in bold on the plan in this schedule, division 3.4.7.</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517"/>
          <w:headerReference w:type="default" r:id="rId518"/>
          <w:footerReference w:type="even" r:id="rId519"/>
          <w:footerReference w:type="default" r:id="rId520"/>
          <w:type w:val="continuous"/>
          <w:pgSz w:w="11907" w:h="16839" w:code="9"/>
          <w:pgMar w:top="3880" w:right="1900" w:bottom="3100" w:left="2300" w:header="2280" w:footer="1760" w:gutter="0"/>
          <w:cols w:space="720"/>
        </w:sectPr>
      </w:pPr>
    </w:p>
    <w:p w:rsidR="00AB1BB3" w:rsidRPr="00115015" w:rsidRDefault="00AB1BB3" w:rsidP="006F2376">
      <w:pPr>
        <w:pStyle w:val="Sched-Part"/>
      </w:pPr>
      <w:bookmarkStart w:id="344" w:name="_Toc44333626"/>
      <w:r w:rsidRPr="00115015">
        <w:rPr>
          <w:rStyle w:val="CharPartNo"/>
        </w:rPr>
        <w:lastRenderedPageBreak/>
        <w:t>Part 3.2</w:t>
      </w:r>
      <w:r>
        <w:tab/>
      </w:r>
      <w:r w:rsidRPr="00115015">
        <w:rPr>
          <w:rStyle w:val="CharPartText"/>
        </w:rPr>
        <w:t>Merit track matters exempt from third-party A</w:t>
      </w:r>
      <w:r w:rsidR="006F2376" w:rsidRPr="00115015">
        <w:rPr>
          <w:rStyle w:val="CharPartText"/>
        </w:rPr>
        <w:t>C</w:t>
      </w:r>
      <w:r w:rsidRPr="00115015">
        <w:rPr>
          <w:rStyle w:val="CharPartText"/>
        </w:rPr>
        <w:t>AT review</w:t>
      </w:r>
      <w:bookmarkEnd w:id="344"/>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lastRenderedPageBreak/>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w:t>
            </w:r>
            <w:proofErr w:type="spellStart"/>
            <w:r>
              <w:t>i</w:t>
            </w:r>
            <w:proofErr w:type="spellEnd"/>
            <w:r>
              <w:t>)</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w:t>
            </w:r>
            <w:proofErr w:type="spellStart"/>
            <w:r>
              <w:t>i</w:t>
            </w:r>
            <w:proofErr w:type="spellEnd"/>
            <w:r>
              <w:t>)</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521"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rsidP="00753A2F">
            <w:pPr>
              <w:pStyle w:val="tablepara"/>
              <w:keepLines/>
              <w:tabs>
                <w:tab w:val="clear" w:pos="800"/>
                <w:tab w:val="clear" w:pos="1100"/>
              </w:tabs>
              <w:ind w:left="630" w:hanging="627"/>
            </w:pPr>
            <w:r>
              <w:lastRenderedPageBreak/>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w:t>
            </w:r>
            <w:proofErr w:type="spellStart"/>
            <w:r>
              <w:t>i</w:t>
            </w:r>
            <w:proofErr w:type="spellEnd"/>
            <w:r>
              <w:t>)</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para"/>
              <w:keepLines/>
              <w:tabs>
                <w:tab w:val="clear" w:pos="800"/>
                <w:tab w:val="clear" w:pos="1100"/>
              </w:tabs>
              <w:ind w:left="630" w:hanging="627"/>
            </w:pPr>
            <w:r>
              <w:lastRenderedPageBreak/>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w:t>
            </w:r>
            <w:proofErr w:type="spellStart"/>
            <w:r>
              <w:t>i</w:t>
            </w:r>
            <w:proofErr w:type="spellEnd"/>
            <w:r>
              <w:t>)</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w:t>
            </w:r>
            <w:proofErr w:type="spellStart"/>
            <w:r>
              <w:t>i</w:t>
            </w:r>
            <w:proofErr w:type="spellEnd"/>
            <w:r>
              <w:t>)</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w:t>
            </w:r>
            <w:r w:rsidR="00597835" w:rsidRPr="00875704">
              <w:t>, or land sublease,</w:t>
            </w:r>
            <w:r>
              <w:t xml:space="preserv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lastRenderedPageBreak/>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lastRenderedPageBreak/>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w:t>
            </w:r>
            <w:r w:rsidR="00597835" w:rsidRPr="00875704">
              <w:t>, or land sublease,</w:t>
            </w:r>
            <w:r>
              <w:t xml:space="preserv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22"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lastRenderedPageBreak/>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w:t>
            </w:r>
            <w:r w:rsidR="00A71B8B" w:rsidRPr="00B91E29">
              <w:t xml:space="preserve">on a precinct map in the </w:t>
            </w:r>
            <w:hyperlink r:id="rId523" w:tooltip="NI2008-27" w:history="1">
              <w:r w:rsidR="00A71B8B" w:rsidRPr="00B91E29">
                <w:rPr>
                  <w:rStyle w:val="charCitHyperlinkAbbrev"/>
                </w:rPr>
                <w:t>territory plan</w:t>
              </w:r>
            </w:hyperlink>
            <w:r w:rsidR="00A71B8B" w:rsidRPr="00B91E29">
              <w:t xml:space="preserve"> as an area where plantation forestry is permitted subject to development assessment</w:t>
            </w:r>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lastRenderedPageBreak/>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w:t>
            </w:r>
            <w:proofErr w:type="spellStart"/>
            <w:r>
              <w:t>i</w:t>
            </w:r>
            <w:proofErr w:type="spellEnd"/>
            <w:r>
              <w:t>)</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24"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lastRenderedPageBreak/>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B11474" w:rsidRDefault="00B11474">
            <w:pPr>
              <w:pStyle w:val="tablepara"/>
              <w:tabs>
                <w:tab w:val="clear" w:pos="800"/>
                <w:tab w:val="clear" w:pos="1100"/>
              </w:tabs>
              <w:ind w:left="630" w:hanging="627"/>
            </w:pPr>
          </w:p>
          <w:p w:rsidR="00B11474" w:rsidRDefault="00B11474">
            <w:pPr>
              <w:pStyle w:val="tablepara"/>
              <w:tabs>
                <w:tab w:val="clear" w:pos="800"/>
                <w:tab w:val="clear" w:pos="1100"/>
              </w:tabs>
              <w:ind w:left="630" w:hanging="627"/>
            </w:pPr>
          </w:p>
          <w:p w:rsidR="00AB1BB3" w:rsidRDefault="00AB1BB3">
            <w:pPr>
              <w:pStyle w:val="tablepara"/>
              <w:tabs>
                <w:tab w:val="clear" w:pos="800"/>
                <w:tab w:val="clear" w:pos="1100"/>
              </w:tabs>
              <w:ind w:left="630" w:hanging="627"/>
            </w:pPr>
            <w:r>
              <w:lastRenderedPageBreak/>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w:t>
            </w:r>
            <w:proofErr w:type="spellStart"/>
            <w:r>
              <w:t>i</w:t>
            </w:r>
            <w:proofErr w:type="spellEnd"/>
            <w:r>
              <w:t>)</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525"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lastRenderedPageBreak/>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rsidTr="00304F11">
        <w:trPr>
          <w:cantSplit/>
        </w:trPr>
        <w:tc>
          <w:tcPr>
            <w:tcW w:w="1200" w:type="dxa"/>
          </w:tcPr>
          <w:p w:rsidR="00AB1BB3" w:rsidRDefault="00AB1BB3">
            <w:pPr>
              <w:pStyle w:val="TableText"/>
            </w:pPr>
            <w:r>
              <w:t>14</w:t>
            </w:r>
          </w:p>
        </w:tc>
        <w:tc>
          <w:tcPr>
            <w:tcW w:w="6600" w:type="dxa"/>
          </w:tcPr>
          <w:p w:rsidR="00AB1BB3" w:rsidRDefault="00AB1BB3">
            <w:pPr>
              <w:pStyle w:val="TableText"/>
            </w:pPr>
            <w:r>
              <w:t>The building, alteration or demolition of public facilities on unleased land, including barbecues, seating and playground equipment, or related landscaping.</w:t>
            </w:r>
          </w:p>
        </w:tc>
      </w:tr>
      <w:tr w:rsidR="00304F11" w:rsidTr="00AE6616">
        <w:trPr>
          <w:cantSplit/>
        </w:trPr>
        <w:tc>
          <w:tcPr>
            <w:tcW w:w="1200" w:type="dxa"/>
          </w:tcPr>
          <w:p w:rsidR="00304F11" w:rsidRDefault="00304F11">
            <w:pPr>
              <w:pStyle w:val="TableText"/>
            </w:pPr>
            <w:r>
              <w:t>15</w:t>
            </w:r>
          </w:p>
        </w:tc>
        <w:tc>
          <w:tcPr>
            <w:tcW w:w="6600" w:type="dxa"/>
          </w:tcPr>
          <w:p w:rsidR="00304F11" w:rsidRPr="00304F11" w:rsidRDefault="00304F11" w:rsidP="004B7FF8">
            <w:pPr>
              <w:pStyle w:val="TableText"/>
              <w:rPr>
                <w:szCs w:val="24"/>
              </w:rPr>
            </w:pPr>
            <w:r w:rsidRPr="004B7FF8">
              <w:t>A development in relation to the Symonston mental health facility.</w:t>
            </w:r>
          </w:p>
        </w:tc>
      </w:tr>
      <w:tr w:rsidR="00AE6616" w:rsidTr="008D0226">
        <w:trPr>
          <w:cantSplit/>
        </w:trPr>
        <w:tc>
          <w:tcPr>
            <w:tcW w:w="1200" w:type="dxa"/>
          </w:tcPr>
          <w:p w:rsidR="00AE6616" w:rsidRPr="00943D54" w:rsidRDefault="00AE6616" w:rsidP="00AE6616">
            <w:pPr>
              <w:pStyle w:val="TableText10"/>
              <w:rPr>
                <w:sz w:val="24"/>
                <w:szCs w:val="24"/>
              </w:rPr>
            </w:pPr>
            <w:r w:rsidRPr="00943D54">
              <w:rPr>
                <w:sz w:val="24"/>
                <w:szCs w:val="24"/>
              </w:rPr>
              <w:t>16</w:t>
            </w:r>
          </w:p>
        </w:tc>
        <w:tc>
          <w:tcPr>
            <w:tcW w:w="6600" w:type="dxa"/>
          </w:tcPr>
          <w:p w:rsidR="00AE6616" w:rsidRPr="00943D54" w:rsidRDefault="00AE6616" w:rsidP="00AE6616">
            <w:pPr>
              <w:pStyle w:val="TableText10"/>
              <w:rPr>
                <w:sz w:val="24"/>
                <w:szCs w:val="24"/>
              </w:rPr>
            </w:pPr>
            <w:r w:rsidRPr="00943D54">
              <w:rPr>
                <w:sz w:val="24"/>
                <w:szCs w:val="24"/>
              </w:rPr>
              <w:t>A development on land in the University of Canberra site.</w:t>
            </w:r>
          </w:p>
        </w:tc>
      </w:tr>
      <w:tr w:rsidR="008D0226">
        <w:trPr>
          <w:cantSplit/>
        </w:trPr>
        <w:tc>
          <w:tcPr>
            <w:tcW w:w="1200" w:type="dxa"/>
            <w:tcBorders>
              <w:bottom w:val="single" w:sz="4" w:space="0" w:color="auto"/>
            </w:tcBorders>
          </w:tcPr>
          <w:p w:rsidR="008D0226" w:rsidRPr="00943D54" w:rsidRDefault="008D0226" w:rsidP="00AE6616">
            <w:pPr>
              <w:pStyle w:val="TableText10"/>
              <w:rPr>
                <w:sz w:val="24"/>
                <w:szCs w:val="24"/>
              </w:rPr>
            </w:pPr>
            <w:r>
              <w:rPr>
                <w:sz w:val="24"/>
                <w:szCs w:val="24"/>
              </w:rPr>
              <w:t>17</w:t>
            </w:r>
          </w:p>
        </w:tc>
        <w:tc>
          <w:tcPr>
            <w:tcW w:w="6600" w:type="dxa"/>
            <w:tcBorders>
              <w:bottom w:val="single" w:sz="4" w:space="0" w:color="auto"/>
            </w:tcBorders>
          </w:tcPr>
          <w:p w:rsidR="008D0226" w:rsidRPr="00943D54" w:rsidRDefault="008D0226" w:rsidP="00AE6616">
            <w:pPr>
              <w:pStyle w:val="TableText10"/>
              <w:rPr>
                <w:sz w:val="24"/>
                <w:szCs w:val="24"/>
              </w:rPr>
            </w:pPr>
            <w:r w:rsidRPr="00333E10">
              <w:rPr>
                <w:sz w:val="24"/>
                <w:szCs w:val="24"/>
              </w:rPr>
              <w:t>A development proposal that is related to light rail</w:t>
            </w:r>
            <w:r w:rsidRPr="008D0226">
              <w:rPr>
                <w:sz w:val="24"/>
                <w:szCs w:val="24"/>
              </w:rPr>
              <w:t>, other than a development involving a protected matter</w:t>
            </w:r>
            <w:r w:rsidRPr="00333E10">
              <w:rPr>
                <w:sz w:val="24"/>
                <w:szCs w:val="24"/>
              </w:rPr>
              <w:t>.</w:t>
            </w:r>
          </w:p>
        </w:tc>
      </w:tr>
    </w:tbl>
    <w:p w:rsidR="00AB1BB3" w:rsidRDefault="00AB1BB3">
      <w:pPr>
        <w:pStyle w:val="03Schedule"/>
        <w:sectPr w:rsidR="00AB1BB3">
          <w:headerReference w:type="even" r:id="rId526"/>
          <w:headerReference w:type="default" r:id="rId527"/>
          <w:footerReference w:type="even" r:id="rId528"/>
          <w:footerReference w:type="default" r:id="rId529"/>
          <w:pgSz w:w="11907" w:h="16839" w:code="9"/>
          <w:pgMar w:top="3880" w:right="1900" w:bottom="3100" w:left="2300" w:header="2280" w:footer="1760" w:gutter="0"/>
          <w:cols w:space="720"/>
        </w:sectPr>
      </w:pPr>
    </w:p>
    <w:p w:rsidR="00AB1BB3" w:rsidRPr="00115015" w:rsidRDefault="00AB1BB3" w:rsidP="006F2376">
      <w:pPr>
        <w:pStyle w:val="Sched-Part"/>
      </w:pPr>
      <w:bookmarkStart w:id="345" w:name="_Toc44333627"/>
      <w:r w:rsidRPr="00115015">
        <w:rPr>
          <w:rStyle w:val="CharPartNo"/>
        </w:rPr>
        <w:lastRenderedPageBreak/>
        <w:t>Part 3.3</w:t>
      </w:r>
      <w:r>
        <w:tab/>
      </w:r>
      <w:r w:rsidRPr="00115015">
        <w:rPr>
          <w:rStyle w:val="CharPartText"/>
        </w:rPr>
        <w:t>Impact track matters exempt from third-party A</w:t>
      </w:r>
      <w:r w:rsidR="006F2376" w:rsidRPr="00115015">
        <w:rPr>
          <w:rStyle w:val="CharPartText"/>
        </w:rPr>
        <w:t>C</w:t>
      </w:r>
      <w:r w:rsidRPr="00115015">
        <w:rPr>
          <w:rStyle w:val="CharPartText"/>
        </w:rPr>
        <w:t>AT review</w:t>
      </w:r>
      <w:bookmarkEnd w:id="345"/>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r w:rsidR="004B7FF8">
        <w:trPr>
          <w:cantSplit/>
        </w:trPr>
        <w:tc>
          <w:tcPr>
            <w:tcW w:w="1200" w:type="dxa"/>
            <w:tcBorders>
              <w:top w:val="single" w:sz="4" w:space="0" w:color="auto"/>
              <w:bottom w:val="single" w:sz="4" w:space="0" w:color="auto"/>
            </w:tcBorders>
          </w:tcPr>
          <w:p w:rsidR="004B7FF8" w:rsidRDefault="004B7FF8">
            <w:pPr>
              <w:pStyle w:val="TableText"/>
            </w:pPr>
            <w:r>
              <w:t>2</w:t>
            </w:r>
          </w:p>
        </w:tc>
        <w:tc>
          <w:tcPr>
            <w:tcW w:w="6600" w:type="dxa"/>
            <w:tcBorders>
              <w:top w:val="single" w:sz="4" w:space="0" w:color="auto"/>
              <w:bottom w:val="single" w:sz="4" w:space="0" w:color="auto"/>
            </w:tcBorders>
          </w:tcPr>
          <w:p w:rsidR="004B7FF8" w:rsidRDefault="004B7FF8">
            <w:pPr>
              <w:pStyle w:val="TableText"/>
            </w:pPr>
            <w:r w:rsidRPr="00C127D0">
              <w:rPr>
                <w:szCs w:val="24"/>
              </w:rPr>
              <w:t>A development in relation to the Symonston mental health facility.</w:t>
            </w:r>
          </w:p>
        </w:tc>
      </w:tr>
      <w:tr w:rsidR="00266459">
        <w:trPr>
          <w:cantSplit/>
        </w:trPr>
        <w:tc>
          <w:tcPr>
            <w:tcW w:w="1200" w:type="dxa"/>
            <w:tcBorders>
              <w:top w:val="single" w:sz="4" w:space="0" w:color="auto"/>
              <w:bottom w:val="single" w:sz="4" w:space="0" w:color="auto"/>
            </w:tcBorders>
          </w:tcPr>
          <w:p w:rsidR="00266459" w:rsidRPr="00333E10" w:rsidRDefault="00266459" w:rsidP="005E0C55">
            <w:pPr>
              <w:pStyle w:val="TableText"/>
            </w:pPr>
            <w:r w:rsidRPr="00333E10">
              <w:t>3</w:t>
            </w:r>
          </w:p>
        </w:tc>
        <w:tc>
          <w:tcPr>
            <w:tcW w:w="6600" w:type="dxa"/>
            <w:tcBorders>
              <w:top w:val="single" w:sz="4" w:space="0" w:color="auto"/>
              <w:bottom w:val="single" w:sz="4" w:space="0" w:color="auto"/>
            </w:tcBorders>
          </w:tcPr>
          <w:p w:rsidR="00266459" w:rsidRPr="00333E10" w:rsidRDefault="00266459" w:rsidP="005E0C55">
            <w:pPr>
              <w:pStyle w:val="TableText"/>
            </w:pPr>
            <w:r w:rsidRPr="00333E10">
              <w:rPr>
                <w:szCs w:val="24"/>
              </w:rPr>
              <w:t>A development proposal that is related to light rail, other than a development involving a protected matter.</w:t>
            </w:r>
          </w:p>
        </w:tc>
      </w:tr>
    </w:tbl>
    <w:p w:rsidR="00AB1BB3" w:rsidRDefault="00AB1BB3">
      <w:pPr>
        <w:pStyle w:val="03Schedule"/>
        <w:sectPr w:rsidR="00AB1BB3">
          <w:headerReference w:type="even" r:id="rId530"/>
          <w:headerReference w:type="default" r:id="rId531"/>
          <w:footerReference w:type="even" r:id="rId532"/>
          <w:footerReference w:type="default" r:id="rId533"/>
          <w:type w:val="continuous"/>
          <w:pgSz w:w="11907" w:h="16839" w:code="9"/>
          <w:pgMar w:top="3880" w:right="1900" w:bottom="3100" w:left="2300" w:header="2280" w:footer="1760" w:gutter="0"/>
          <w:cols w:space="720"/>
        </w:sectPr>
      </w:pPr>
    </w:p>
    <w:p w:rsidR="00AB1BB3" w:rsidRDefault="00AB1BB3">
      <w:pPr>
        <w:pStyle w:val="PageBreak"/>
      </w:pPr>
      <w:r>
        <w:br w:type="page"/>
      </w:r>
    </w:p>
    <w:p w:rsidR="00A71B8B" w:rsidRPr="00115015" w:rsidRDefault="00A71B8B" w:rsidP="00A71B8B">
      <w:pPr>
        <w:pStyle w:val="Sched-Part"/>
      </w:pPr>
      <w:bookmarkStart w:id="346" w:name="_Toc44333628"/>
      <w:r w:rsidRPr="00115015">
        <w:rPr>
          <w:rStyle w:val="CharPartNo"/>
        </w:rPr>
        <w:lastRenderedPageBreak/>
        <w:t>Part 3.4</w:t>
      </w:r>
      <w:r w:rsidRPr="00B91E29">
        <w:tab/>
      </w:r>
      <w:r w:rsidRPr="00115015">
        <w:rPr>
          <w:rStyle w:val="CharPartText"/>
        </w:rPr>
        <w:t>Maps</w:t>
      </w:r>
      <w:bookmarkEnd w:id="346"/>
    </w:p>
    <w:p w:rsidR="00AB1BB3" w:rsidRPr="00115015" w:rsidRDefault="00AB1BB3">
      <w:pPr>
        <w:pStyle w:val="Sched-Form"/>
      </w:pPr>
      <w:bookmarkStart w:id="347" w:name="_Toc44333629"/>
      <w:r w:rsidRPr="00115015">
        <w:rPr>
          <w:rStyle w:val="CharDivNo"/>
        </w:rPr>
        <w:t>Division 3.4.1</w:t>
      </w:r>
      <w:r>
        <w:tab/>
      </w:r>
      <w:r w:rsidRPr="00115015">
        <w:rPr>
          <w:rStyle w:val="CharDivText"/>
        </w:rPr>
        <w:t>City centre</w:t>
      </w:r>
      <w:bookmarkEnd w:id="347"/>
      <w:r w:rsidRPr="00115015">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34"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35"/>
          <w:headerReference w:type="default" r:id="rId536"/>
          <w:footerReference w:type="even" r:id="rId537"/>
          <w:footerReference w:type="default" r:id="rId538"/>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5015" w:rsidRDefault="00AB1BB3">
      <w:pPr>
        <w:pStyle w:val="Sched-Form"/>
      </w:pPr>
      <w:bookmarkStart w:id="348" w:name="_Toc44333630"/>
      <w:r w:rsidRPr="00115015">
        <w:rPr>
          <w:rStyle w:val="CharDivNo"/>
        </w:rPr>
        <w:lastRenderedPageBreak/>
        <w:t>Division 3.4.2</w:t>
      </w:r>
      <w:r>
        <w:tab/>
      </w:r>
      <w:r w:rsidRPr="00115015">
        <w:rPr>
          <w:rStyle w:val="CharDivText"/>
        </w:rPr>
        <w:t>Belconnen town centre</w:t>
      </w:r>
      <w:bookmarkEnd w:id="348"/>
      <w:r w:rsidRPr="00115015">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39"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40"/>
          <w:headerReference w:type="default" r:id="rId541"/>
          <w:footerReference w:type="even" r:id="rId542"/>
          <w:footerReference w:type="default" r:id="rId543"/>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21D8F" w:rsidRPr="00115015" w:rsidRDefault="00A21D8F" w:rsidP="00A21D8F">
      <w:pPr>
        <w:pStyle w:val="Sched-Form"/>
      </w:pPr>
      <w:bookmarkStart w:id="349" w:name="_Toc44333631"/>
      <w:r w:rsidRPr="00115015">
        <w:rPr>
          <w:rStyle w:val="CharDivNo"/>
        </w:rPr>
        <w:lastRenderedPageBreak/>
        <w:t>Division 3.4.3</w:t>
      </w:r>
      <w:r>
        <w:tab/>
      </w:r>
      <w:r w:rsidR="00AE7B58" w:rsidRPr="00115015">
        <w:rPr>
          <w:rStyle w:val="CharDivText"/>
        </w:rPr>
        <w:t>Gungahlin t</w:t>
      </w:r>
      <w:r w:rsidRPr="00115015">
        <w:rPr>
          <w:rStyle w:val="CharDivText"/>
        </w:rPr>
        <w:t>own centre</w:t>
      </w:r>
      <w:bookmarkEnd w:id="349"/>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44"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115015" w:rsidRDefault="00AB1BB3">
      <w:pPr>
        <w:pStyle w:val="Sched-Form"/>
      </w:pPr>
      <w:bookmarkStart w:id="350" w:name="_Toc44333632"/>
      <w:r w:rsidRPr="00115015">
        <w:rPr>
          <w:rStyle w:val="CharDivNo"/>
        </w:rPr>
        <w:lastRenderedPageBreak/>
        <w:t>Division 3.4.4</w:t>
      </w:r>
      <w:r>
        <w:tab/>
      </w:r>
      <w:r w:rsidRPr="00115015">
        <w:rPr>
          <w:rStyle w:val="CharDivText"/>
        </w:rPr>
        <w:t>Tuggeranong town centre</w:t>
      </w:r>
      <w:bookmarkEnd w:id="350"/>
      <w:r w:rsidRPr="00115015">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45"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46"/>
          <w:headerReference w:type="default" r:id="rId547"/>
          <w:footerReference w:type="even" r:id="rId548"/>
          <w:footerReference w:type="default" r:id="rId549"/>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115015" w:rsidRDefault="00AB1BB3">
      <w:pPr>
        <w:pStyle w:val="Sched-Form"/>
      </w:pPr>
      <w:bookmarkStart w:id="351" w:name="_Toc44333633"/>
      <w:r w:rsidRPr="00115015">
        <w:rPr>
          <w:rStyle w:val="CharDivNo"/>
        </w:rPr>
        <w:lastRenderedPageBreak/>
        <w:t>Division 3.4.5</w:t>
      </w:r>
      <w:r>
        <w:tab/>
      </w:r>
      <w:r w:rsidRPr="00115015">
        <w:rPr>
          <w:rStyle w:val="CharDivText"/>
        </w:rPr>
        <w:t>Woden town centre</w:t>
      </w:r>
      <w:bookmarkEnd w:id="351"/>
      <w:r w:rsidRPr="00115015">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50"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51"/>
          <w:headerReference w:type="default" r:id="rId552"/>
          <w:footerReference w:type="even" r:id="rId553"/>
          <w:footerReference w:type="default" r:id="rId554"/>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115015" w:rsidRDefault="00E356BB" w:rsidP="00B77FAF">
      <w:pPr>
        <w:pStyle w:val="Sched-Form"/>
      </w:pPr>
      <w:bookmarkStart w:id="352" w:name="_Toc44333634"/>
      <w:r w:rsidRPr="00115015">
        <w:rPr>
          <w:rStyle w:val="CharDivNo"/>
        </w:rPr>
        <w:lastRenderedPageBreak/>
        <w:t>Division 3.4.6</w:t>
      </w:r>
      <w:r w:rsidRPr="009E1EBC">
        <w:tab/>
      </w:r>
      <w:r w:rsidRPr="00115015">
        <w:rPr>
          <w:rStyle w:val="CharDivText"/>
        </w:rPr>
        <w:t>Kingston Foreshore</w:t>
      </w:r>
      <w:bookmarkEnd w:id="352"/>
    </w:p>
    <w:p w:rsid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55"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AE6616" w:rsidRPr="00115015" w:rsidRDefault="00AE6616" w:rsidP="00AE6616">
      <w:pPr>
        <w:pStyle w:val="Sched-Form"/>
      </w:pPr>
      <w:bookmarkStart w:id="353" w:name="_Toc44333635"/>
      <w:r w:rsidRPr="00115015">
        <w:rPr>
          <w:rStyle w:val="CharDivNo"/>
        </w:rPr>
        <w:lastRenderedPageBreak/>
        <w:t>Division 3.4.7</w:t>
      </w:r>
      <w:r w:rsidRPr="00943D54">
        <w:tab/>
      </w:r>
      <w:r w:rsidRPr="00115015">
        <w:rPr>
          <w:rStyle w:val="CharDivText"/>
        </w:rPr>
        <w:t>University of Canberra site</w:t>
      </w:r>
      <w:bookmarkEnd w:id="353"/>
    </w:p>
    <w:p w:rsidR="00AE6616" w:rsidRPr="00943D54" w:rsidRDefault="00AE6616" w:rsidP="00AE6616">
      <w:r>
        <w:rPr>
          <w:noProof/>
          <w:lang w:eastAsia="en-AU"/>
        </w:rPr>
        <w:drawing>
          <wp:inline distT="0" distB="0" distL="0" distR="0">
            <wp:extent cx="5629275" cy="5267325"/>
            <wp:effectExtent l="19050" t="0" r="9525" b="0"/>
            <wp:docPr id="14" name="Picture 1" descr="Exclusion from 3rd Party appeal_Bruc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clusion from 3rd Party appeal_Bruce s3"/>
                    <pic:cNvPicPr>
                      <a:picLocks noChangeAspect="1" noChangeArrowheads="1"/>
                    </pic:cNvPicPr>
                  </pic:nvPicPr>
                  <pic:blipFill>
                    <a:blip r:embed="rId556" cstate="print"/>
                    <a:srcRect/>
                    <a:stretch>
                      <a:fillRect/>
                    </a:stretch>
                  </pic:blipFill>
                  <pic:spPr bwMode="auto">
                    <a:xfrm>
                      <a:off x="0" y="0"/>
                      <a:ext cx="5629275" cy="5267325"/>
                    </a:xfrm>
                    <a:prstGeom prst="rect">
                      <a:avLst/>
                    </a:prstGeom>
                    <a:noFill/>
                    <a:ln w="9525">
                      <a:noFill/>
                      <a:miter lim="800000"/>
                      <a:headEnd/>
                      <a:tailEnd/>
                    </a:ln>
                  </pic:spPr>
                </pic:pic>
              </a:graphicData>
            </a:graphic>
          </wp:inline>
        </w:drawing>
      </w:r>
    </w:p>
    <w:p w:rsidR="00AE6616" w:rsidRPr="00E356BB" w:rsidRDefault="00AE6616" w:rsidP="00E356BB"/>
    <w:p w:rsidR="004C3443" w:rsidRDefault="004C3443">
      <w:pPr>
        <w:pStyle w:val="03Schedule"/>
        <w:sectPr w:rsidR="004C3443">
          <w:headerReference w:type="even" r:id="rId557"/>
          <w:headerReference w:type="default" r:id="rId558"/>
          <w:footerReference w:type="even" r:id="rId559"/>
          <w:footerReference w:type="default" r:id="rId560"/>
          <w:type w:val="continuous"/>
          <w:pgSz w:w="11907" w:h="16839" w:code="9"/>
          <w:pgMar w:top="3880" w:right="1900" w:bottom="3100" w:left="2300" w:header="1920" w:footer="1760" w:gutter="0"/>
          <w:cols w:space="720"/>
          <w:docGrid w:linePitch="254"/>
        </w:sectPr>
      </w:pPr>
    </w:p>
    <w:p w:rsidR="00AB1BB3" w:rsidRPr="00115015" w:rsidRDefault="00AB1BB3">
      <w:pPr>
        <w:pStyle w:val="Sched-heading"/>
      </w:pPr>
      <w:bookmarkStart w:id="354" w:name="_Toc44333636"/>
      <w:r w:rsidRPr="00115015">
        <w:rPr>
          <w:rStyle w:val="CharChapNo"/>
        </w:rPr>
        <w:lastRenderedPageBreak/>
        <w:t>Schedule 4</w:t>
      </w:r>
      <w:r>
        <w:tab/>
      </w:r>
      <w:r w:rsidRPr="00115015">
        <w:rPr>
          <w:rStyle w:val="CharChapText"/>
        </w:rPr>
        <w:t>Prescribed territory plan instruments</w:t>
      </w:r>
      <w:bookmarkEnd w:id="354"/>
    </w:p>
    <w:p w:rsidR="00AB1BB3" w:rsidRDefault="00AB1BB3">
      <w:pPr>
        <w:pStyle w:val="ref"/>
        <w:spacing w:after="120"/>
      </w:pPr>
      <w:r>
        <w:t>(see s 401)</w:t>
      </w:r>
    </w:p>
    <w:p w:rsidR="00AB1BB3" w:rsidRPr="00115015" w:rsidRDefault="00AB1BB3">
      <w:pPr>
        <w:pStyle w:val="Sched-Part"/>
      </w:pPr>
      <w:bookmarkStart w:id="355" w:name="_Toc44333637"/>
      <w:r w:rsidRPr="00115015">
        <w:rPr>
          <w:rStyle w:val="CharPartNo"/>
        </w:rPr>
        <w:t>Part 4.1</w:t>
      </w:r>
      <w:r>
        <w:tab/>
      </w:r>
      <w:r w:rsidRPr="00115015">
        <w:rPr>
          <w:rStyle w:val="CharPartText"/>
        </w:rPr>
        <w:t>Australian standards</w:t>
      </w:r>
      <w:bookmarkEnd w:id="355"/>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61"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lastRenderedPageBreak/>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115015" w:rsidRDefault="00AB1BB3">
      <w:pPr>
        <w:pStyle w:val="Sched-Part"/>
      </w:pPr>
      <w:bookmarkStart w:id="356" w:name="_Toc44333638"/>
      <w:r w:rsidRPr="00115015">
        <w:rPr>
          <w:rStyle w:val="CharPartNo"/>
        </w:rPr>
        <w:lastRenderedPageBreak/>
        <w:t>Part 4.2</w:t>
      </w:r>
      <w:r>
        <w:tab/>
      </w:r>
      <w:r w:rsidRPr="00115015">
        <w:rPr>
          <w:rStyle w:val="CharPartText"/>
        </w:rPr>
        <w:t>Computer modelling software</w:t>
      </w:r>
      <w:bookmarkEnd w:id="356"/>
    </w:p>
    <w:p w:rsidR="00AB1BB3" w:rsidRDefault="00AB1BB3">
      <w:pPr>
        <w:pStyle w:val="Amainbullet"/>
        <w:keepNext/>
        <w:tabs>
          <w:tab w:val="left" w:pos="1500"/>
        </w:tabs>
      </w:pPr>
      <w:r>
        <w:rPr>
          <w:rFonts w:ascii="Symbol" w:hAnsi="Symbol"/>
          <w:sz w:val="20"/>
        </w:rPr>
        <w:t></w:t>
      </w:r>
      <w:r>
        <w:rPr>
          <w:rFonts w:ascii="Symbol" w:hAnsi="Symbol"/>
          <w:sz w:val="20"/>
        </w:rPr>
        <w:tab/>
      </w:r>
      <w:proofErr w:type="spellStart"/>
      <w:r w:rsidRPr="00671961">
        <w:rPr>
          <w:rStyle w:val="charItals"/>
        </w:rPr>
        <w:t>Aquacycle</w:t>
      </w:r>
      <w:proofErr w:type="spellEnd"/>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xml:space="preserve">, </w:t>
      </w:r>
      <w:proofErr w:type="spellStart"/>
      <w:r>
        <w:t>Watercom</w:t>
      </w:r>
      <w:proofErr w:type="spellEnd"/>
      <w:r>
        <w:t xml:space="preserve">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115015" w:rsidRDefault="00AB1BB3">
      <w:pPr>
        <w:pStyle w:val="Sched-Part"/>
      </w:pPr>
      <w:bookmarkStart w:id="357" w:name="_Toc44333639"/>
      <w:r w:rsidRPr="00115015">
        <w:rPr>
          <w:rStyle w:val="CharPartNo"/>
        </w:rPr>
        <w:lastRenderedPageBreak/>
        <w:t>Part 4.3</w:t>
      </w:r>
      <w:r>
        <w:tab/>
      </w:r>
      <w:r w:rsidRPr="00115015">
        <w:rPr>
          <w:rStyle w:val="CharPartText"/>
        </w:rPr>
        <w:t>Other instruments</w:t>
      </w:r>
      <w:bookmarkEnd w:id="357"/>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62"/>
          <w:headerReference w:type="default" r:id="rId563"/>
          <w:footerReference w:type="even" r:id="rId564"/>
          <w:footerReference w:type="default" r:id="rId565"/>
          <w:pgSz w:w="11907" w:h="16839" w:code="9"/>
          <w:pgMar w:top="3880" w:right="1900" w:bottom="3100" w:left="2300" w:header="2280" w:footer="1760" w:gutter="0"/>
          <w:cols w:space="720"/>
        </w:sectPr>
      </w:pPr>
    </w:p>
    <w:p w:rsidR="00AB1BB3" w:rsidRDefault="00AB1BB3" w:rsidP="00E42248">
      <w:pPr>
        <w:pStyle w:val="Dict-Heading"/>
      </w:pPr>
      <w:bookmarkStart w:id="358" w:name="_Toc44333640"/>
      <w:r>
        <w:lastRenderedPageBreak/>
        <w:t>Dictionary</w:t>
      </w:r>
      <w:bookmarkEnd w:id="358"/>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66"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67" w:tooltip="A2001-14" w:history="1">
        <w:r w:rsidR="00671961" w:rsidRPr="00671961">
          <w:rPr>
            <w:rStyle w:val="charCitHyperlinkAbbrev"/>
          </w:rPr>
          <w:t>Legislation Act</w:t>
        </w:r>
      </w:hyperlink>
      <w:r>
        <w:t xml:space="preserve">, </w:t>
      </w:r>
      <w:proofErr w:type="spellStart"/>
      <w:r>
        <w:t>dict</w:t>
      </w:r>
      <w:proofErr w:type="spellEnd"/>
      <w:r>
        <w: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1C3CEC" w:rsidRDefault="001C3CEC">
      <w:pPr>
        <w:pStyle w:val="aNoteBulletss"/>
        <w:tabs>
          <w:tab w:val="left" w:pos="2300"/>
        </w:tabs>
      </w:pPr>
      <w:r w:rsidRPr="005C7CE4">
        <w:rPr>
          <w:rFonts w:ascii="Symbol" w:hAnsi="Symbol"/>
        </w:rPr>
        <w:t></w:t>
      </w:r>
      <w:r w:rsidRPr="005C7CE4">
        <w:rPr>
          <w:rFonts w:ascii="Symbol" w:hAnsi="Symbol"/>
        </w:rPr>
        <w:tab/>
      </w:r>
      <w:r w:rsidRPr="005C7CE4">
        <w:t>land titles register</w:t>
      </w:r>
    </w:p>
    <w:p w:rsidR="00AB1BB3" w:rsidRDefault="00AB1BB3">
      <w:pPr>
        <w:pStyle w:val="aNoteBulletss"/>
        <w:tabs>
          <w:tab w:val="left" w:pos="2300"/>
        </w:tabs>
      </w:pPr>
      <w:r>
        <w:rPr>
          <w:rFonts w:ascii="Symbol" w:hAnsi="Symbol"/>
        </w:rPr>
        <w:t></w:t>
      </w:r>
      <w:r>
        <w:rPr>
          <w:rFonts w:ascii="Symbol" w:hAnsi="Symbol"/>
        </w:rPr>
        <w:tab/>
      </w:r>
      <w:r>
        <w:t>person</w:t>
      </w:r>
      <w:r w:rsidR="00167C93">
        <w:t xml:space="preserve"> (see s 160)</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surveyor-general</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68" w:tooltip="A2007-24" w:history="1">
        <w:r w:rsidR="00671961" w:rsidRPr="00671961">
          <w:rPr>
            <w:rStyle w:val="charCitHyperlinkItal"/>
          </w:rPr>
          <w:t>Planning and Development Act 2007</w:t>
        </w:r>
      </w:hyperlink>
      <w:r>
        <w:rPr>
          <w:iCs/>
        </w:rPr>
        <w:t xml:space="preserve"> (see </w:t>
      </w:r>
      <w:hyperlink r:id="rId569" w:tooltip="A2001-14" w:history="1">
        <w:r w:rsidR="00671961" w:rsidRPr="00671961">
          <w:rPr>
            <w:rStyle w:val="charCitHyperlinkAbbrev"/>
          </w:rPr>
          <w:t>Legislation Act</w:t>
        </w:r>
      </w:hyperlink>
      <w:r>
        <w:rPr>
          <w:iCs/>
        </w:rPr>
        <w:t>, s</w:t>
      </w:r>
      <w:r w:rsidR="004B7FF8">
        <w:rPr>
          <w:iCs/>
        </w:rPr>
        <w:t> </w:t>
      </w:r>
      <w:r>
        <w:rPr>
          <w:iCs/>
        </w:rPr>
        <w:t xml:space="preserve">148).  For example, the following terms are defined in the </w:t>
      </w:r>
      <w:hyperlink r:id="rId570" w:tooltip="A2007-24" w:history="1">
        <w:r w:rsidR="00671961" w:rsidRPr="00671961">
          <w:rPr>
            <w:rStyle w:val="charCitHyperlinkItal"/>
          </w:rPr>
          <w:t>Planning and Development Act 2007</w:t>
        </w:r>
      </w:hyperlink>
      <w:r>
        <w:rPr>
          <w:iCs/>
        </w:rPr>
        <w:t xml:space="preserve">, </w:t>
      </w:r>
      <w:proofErr w:type="spellStart"/>
      <w:r>
        <w:rPr>
          <w:iCs/>
        </w:rPr>
        <w:t>dict</w:t>
      </w:r>
      <w:proofErr w:type="spellEnd"/>
      <w:r>
        <w:rPr>
          <w:iCs/>
        </w:rPr>
        <w:t>:</w:t>
      </w:r>
    </w:p>
    <w:p w:rsidR="00835A64" w:rsidRPr="003C4D4D" w:rsidRDefault="00835A64" w:rsidP="00835A64">
      <w:pPr>
        <w:pStyle w:val="aNoteBulletss"/>
        <w:tabs>
          <w:tab w:val="left" w:pos="2300"/>
        </w:tabs>
        <w:rPr>
          <w:lang w:eastAsia="en-AU"/>
        </w:rPr>
      </w:pPr>
      <w:r w:rsidRPr="003C4D4D">
        <w:rPr>
          <w:rFonts w:ascii="Symbol" w:hAnsi="Symbol"/>
          <w:lang w:eastAsia="en-AU"/>
        </w:rPr>
        <w:t></w:t>
      </w:r>
      <w:r w:rsidRPr="003C4D4D">
        <w:rPr>
          <w:rFonts w:ascii="Symbol" w:hAnsi="Symbol"/>
          <w:lang w:eastAsia="en-AU"/>
        </w:rPr>
        <w:tab/>
      </w:r>
      <w:r w:rsidRPr="003C4D4D">
        <w:rPr>
          <w:lang w:eastAsia="en-AU"/>
        </w:rPr>
        <w:t>accredited valuer</w:t>
      </w:r>
    </w:p>
    <w:p w:rsidR="004C2797" w:rsidRPr="00BC795F" w:rsidRDefault="004C2797" w:rsidP="004C2797">
      <w:pPr>
        <w:pStyle w:val="aNoteBulletss"/>
        <w:tabs>
          <w:tab w:val="left" w:pos="2300"/>
        </w:tabs>
      </w:pPr>
      <w:r w:rsidRPr="00BC795F">
        <w:rPr>
          <w:rFonts w:ascii="Symbol" w:hAnsi="Symbol"/>
        </w:rPr>
        <w:t></w:t>
      </w:r>
      <w:r w:rsidRPr="00BC795F">
        <w:rPr>
          <w:rFonts w:ascii="Symbol" w:hAnsi="Symbol"/>
        </w:rPr>
        <w:tab/>
      </w:r>
      <w:r w:rsidRPr="00BC795F">
        <w:t>affected residential premises register</w:t>
      </w:r>
    </w:p>
    <w:p w:rsidR="00841149"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4805FB" w:rsidRPr="00D6187F"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concessional lease (see s 253A)</w:t>
      </w:r>
    </w:p>
    <w:p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4805FB" w:rsidRPr="004A6C4E" w:rsidRDefault="004805FB" w:rsidP="004805FB">
      <w:pPr>
        <w:pStyle w:val="aNoteBulletss"/>
        <w:tabs>
          <w:tab w:val="left" w:pos="2300"/>
        </w:tabs>
      </w:pPr>
      <w:r w:rsidRPr="00055803">
        <w:rPr>
          <w:rFonts w:ascii="Symbol" w:hAnsi="Symbol"/>
        </w:rPr>
        <w:t></w:t>
      </w:r>
      <w:r w:rsidRPr="00055803">
        <w:rPr>
          <w:rFonts w:ascii="Symbol" w:hAnsi="Symbol"/>
        </w:rPr>
        <w:tab/>
      </w:r>
      <w:r w:rsidRPr="00055803">
        <w:t>community use report (see s 253H (2))</w:t>
      </w:r>
    </w:p>
    <w:p w:rsidR="00FC3B73"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declared land sublease</w:t>
      </w:r>
    </w:p>
    <w:p w:rsidR="00AB1BB3" w:rsidRDefault="00AB1BB3">
      <w:pPr>
        <w:pStyle w:val="aNoteBulletss"/>
        <w:tabs>
          <w:tab w:val="left" w:pos="2300"/>
        </w:tabs>
      </w:pPr>
      <w:r>
        <w:rPr>
          <w:rFonts w:ascii="Symbol" w:hAnsi="Symbol"/>
        </w:rPr>
        <w:t></w:t>
      </w:r>
      <w:r>
        <w:rPr>
          <w:rFonts w:ascii="Symbol" w:hAnsi="Symbol"/>
        </w:rPr>
        <w:tab/>
      </w:r>
      <w:r>
        <w:t>development (see s 7)</w:t>
      </w:r>
    </w:p>
    <w:p w:rsidR="00CB4852" w:rsidRPr="00DA50F2" w:rsidRDefault="00CB4852" w:rsidP="00CB4852">
      <w:pPr>
        <w:pStyle w:val="aNoteBulletss"/>
        <w:tabs>
          <w:tab w:val="left" w:pos="2300"/>
        </w:tabs>
      </w:pPr>
      <w:r w:rsidRPr="00DA50F2">
        <w:rPr>
          <w:rFonts w:ascii="Symbol" w:hAnsi="Symbol"/>
        </w:rPr>
        <w:t></w:t>
      </w:r>
      <w:r w:rsidRPr="00DA50F2">
        <w:rPr>
          <w:rFonts w:ascii="Symbol" w:hAnsi="Symbol"/>
        </w:rPr>
        <w:tab/>
      </w:r>
      <w:r w:rsidRPr="00DA50F2">
        <w:t>EIS exemption</w:t>
      </w:r>
    </w:p>
    <w:p w:rsidR="00AB1BB3" w:rsidRDefault="00AB1BB3">
      <w:pPr>
        <w:pStyle w:val="aNoteBulletss"/>
        <w:tabs>
          <w:tab w:val="left" w:pos="2300"/>
        </w:tabs>
      </w:pPr>
      <w:r>
        <w:rPr>
          <w:rFonts w:ascii="Symbol" w:hAnsi="Symbol"/>
        </w:rPr>
        <w:t></w:t>
      </w:r>
      <w:r>
        <w:rPr>
          <w:rFonts w:ascii="Symbol" w:hAnsi="Symbol"/>
        </w:rPr>
        <w:tab/>
      </w:r>
      <w:r>
        <w:t>exempt</w:t>
      </w:r>
    </w:p>
    <w:p w:rsidR="004805FB" w:rsidRDefault="004805FB" w:rsidP="004805FB">
      <w:pPr>
        <w:pStyle w:val="aNoteBulletss"/>
        <w:tabs>
          <w:tab w:val="left" w:pos="2300"/>
        </w:tabs>
      </w:pPr>
      <w:r w:rsidRPr="00055803">
        <w:rPr>
          <w:rFonts w:ascii="Symbol" w:hAnsi="Symbol"/>
        </w:rPr>
        <w:t></w:t>
      </w:r>
      <w:r w:rsidRPr="00055803">
        <w:rPr>
          <w:rFonts w:ascii="Symbol" w:hAnsi="Symbol"/>
        </w:rPr>
        <w:tab/>
      </w:r>
      <w:r w:rsidRPr="00055803">
        <w:t>future community land (see s 253D (2))</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lastRenderedPageBreak/>
        <w:t></w:t>
      </w:r>
      <w:r>
        <w:rPr>
          <w:rFonts w:ascii="Symbol" w:hAnsi="Symbol"/>
        </w:rPr>
        <w:tab/>
      </w:r>
      <w:r>
        <w:t>land management agreement</w:t>
      </w:r>
    </w:p>
    <w:p w:rsidR="00597835" w:rsidRPr="00875704" w:rsidRDefault="00597835" w:rsidP="00597835">
      <w:pPr>
        <w:pStyle w:val="aNoteBulletss"/>
        <w:tabs>
          <w:tab w:val="left" w:pos="2300"/>
        </w:tabs>
      </w:pPr>
      <w:r w:rsidRPr="00875704">
        <w:rPr>
          <w:rFonts w:ascii="Symbol" w:hAnsi="Symbol"/>
        </w:rPr>
        <w:t></w:t>
      </w:r>
      <w:r w:rsidRPr="00875704">
        <w:rPr>
          <w:rFonts w:ascii="Symbol" w:hAnsi="Symbol"/>
        </w:rPr>
        <w:tab/>
      </w:r>
      <w:r w:rsidRPr="00875704">
        <w:t>land sublease</w:t>
      </w:r>
    </w:p>
    <w:p w:rsidR="00AB1BB3" w:rsidRDefault="00AB1BB3">
      <w:pPr>
        <w:pStyle w:val="aNoteBulletss"/>
        <w:tabs>
          <w:tab w:val="left" w:pos="2300"/>
        </w:tabs>
      </w:pPr>
      <w:r>
        <w:rPr>
          <w:rFonts w:ascii="Symbol" w:hAnsi="Symbol"/>
        </w:rPr>
        <w:t></w:t>
      </w:r>
      <w:r>
        <w:rPr>
          <w:rFonts w:ascii="Symbol" w:hAnsi="Symbol"/>
        </w:rPr>
        <w:tab/>
      </w:r>
      <w:r>
        <w:t>lease (see s 235)</w:t>
      </w:r>
    </w:p>
    <w:p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light rail</w:t>
      </w:r>
    </w:p>
    <w:p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market value lease (see s 235B)</w:t>
      </w:r>
    </w:p>
    <w:p w:rsidR="00AB1BB3" w:rsidRDefault="00AB1BB3">
      <w:pPr>
        <w:pStyle w:val="aNoteBulletss"/>
        <w:tabs>
          <w:tab w:val="left" w:pos="2300"/>
        </w:tabs>
      </w:pPr>
      <w:r>
        <w:rPr>
          <w:rFonts w:ascii="Symbol" w:hAnsi="Symbol"/>
        </w:rPr>
        <w:t></w:t>
      </w:r>
      <w:r>
        <w:rPr>
          <w:rFonts w:ascii="Symbol" w:hAnsi="Symbol"/>
        </w:rPr>
        <w:tab/>
      </w:r>
      <w:r>
        <w:t>nominal rent lease</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offset</w:t>
      </w:r>
    </w:p>
    <w:p w:rsidR="00CB4852" w:rsidRDefault="00CB4852" w:rsidP="00CB4852">
      <w:pPr>
        <w:pStyle w:val="aNoteBulletss"/>
        <w:tabs>
          <w:tab w:val="left" w:pos="2300"/>
        </w:tabs>
      </w:pPr>
      <w:r w:rsidRPr="00DA50F2">
        <w:rPr>
          <w:rFonts w:ascii="Symbol" w:hAnsi="Symbol"/>
        </w:rPr>
        <w:t></w:t>
      </w:r>
      <w:r w:rsidRPr="00DA50F2">
        <w:rPr>
          <w:rFonts w:ascii="Symbol" w:hAnsi="Symbol"/>
        </w:rPr>
        <w:tab/>
      </w:r>
      <w:r w:rsidRPr="00DA50F2">
        <w:t>protected matter (see s 111A)</w:t>
      </w:r>
    </w:p>
    <w:p w:rsidR="00266459" w:rsidRDefault="00266459" w:rsidP="00266459">
      <w:pPr>
        <w:pStyle w:val="aNoteBulletss"/>
        <w:tabs>
          <w:tab w:val="left" w:pos="2300"/>
        </w:tabs>
      </w:pPr>
      <w:r w:rsidRPr="00333E10">
        <w:rPr>
          <w:rFonts w:ascii="Symbol" w:hAnsi="Symbol"/>
        </w:rPr>
        <w:t></w:t>
      </w:r>
      <w:r w:rsidRPr="00333E10">
        <w:rPr>
          <w:rFonts w:ascii="Symbol" w:hAnsi="Symbol"/>
        </w:rPr>
        <w:tab/>
      </w:r>
      <w:r w:rsidRPr="00333E10">
        <w:t>related to light rail (see s 137A)</w:t>
      </w:r>
    </w:p>
    <w:p w:rsidR="004805FB" w:rsidRPr="00333E10" w:rsidRDefault="004805FB" w:rsidP="004805FB">
      <w:pPr>
        <w:pStyle w:val="aNoteBulletss"/>
        <w:tabs>
          <w:tab w:val="left" w:pos="2300"/>
        </w:tabs>
      </w:pPr>
      <w:r w:rsidRPr="00055803">
        <w:rPr>
          <w:rFonts w:ascii="Symbol" w:hAnsi="Symbol"/>
        </w:rPr>
        <w:t></w:t>
      </w:r>
      <w:r w:rsidRPr="00055803">
        <w:rPr>
          <w:rFonts w:ascii="Symbol" w:hAnsi="Symbol"/>
        </w:rPr>
        <w:tab/>
      </w:r>
      <w:r w:rsidRPr="00055803">
        <w:t>required use (see s 253A)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4B7FF8" w:rsidRDefault="004B7FF8" w:rsidP="004B7FF8">
      <w:pPr>
        <w:pStyle w:val="aNoteBulletss"/>
        <w:tabs>
          <w:tab w:val="left" w:pos="2300"/>
        </w:tabs>
      </w:pPr>
      <w:r>
        <w:rPr>
          <w:rFonts w:ascii="Symbol" w:hAnsi="Symbol"/>
        </w:rPr>
        <w:t></w:t>
      </w:r>
      <w:r>
        <w:rPr>
          <w:rFonts w:ascii="Symbol" w:hAnsi="Symbol"/>
        </w:rPr>
        <w:tab/>
      </w:r>
      <w:r w:rsidRPr="0040157D">
        <w:t>Symonston mental health facility (see s 85A)</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71"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111353" w:rsidRPr="00D6187F" w:rsidRDefault="00111353" w:rsidP="00111353">
      <w:pPr>
        <w:pStyle w:val="aDef"/>
        <w:keepNext/>
      </w:pPr>
      <w:r w:rsidRPr="00055803">
        <w:rPr>
          <w:rStyle w:val="charBoldItals"/>
        </w:rPr>
        <w:t>additional use</w:t>
      </w:r>
      <w:r w:rsidRPr="00055803">
        <w:t>, for a community concessional lease—see section 146 (1) (c).</w:t>
      </w:r>
    </w:p>
    <w:p w:rsidR="0028522A" w:rsidRPr="003C4D4D" w:rsidRDefault="0028522A" w:rsidP="0028522A">
      <w:pPr>
        <w:pStyle w:val="aDef"/>
      </w:pPr>
      <w:r w:rsidRPr="003C4D4D">
        <w:rPr>
          <w:rStyle w:val="charBoldItals"/>
        </w:rPr>
        <w:t>affected lease</w:t>
      </w:r>
      <w:r w:rsidRPr="003C4D4D">
        <w:t>—see section 212.</w:t>
      </w:r>
    </w:p>
    <w:p w:rsidR="004C2797" w:rsidRPr="00BC795F" w:rsidRDefault="004C2797" w:rsidP="004C2797">
      <w:pPr>
        <w:pStyle w:val="aDef"/>
      </w:pPr>
      <w:r w:rsidRPr="00BC795F">
        <w:rPr>
          <w:rStyle w:val="charBoldItals"/>
        </w:rPr>
        <w:t>affected residential premises</w:t>
      </w:r>
      <w:r w:rsidRPr="00BC795F">
        <w:t>—</w:t>
      </w:r>
    </w:p>
    <w:p w:rsidR="004C2797" w:rsidRPr="00BC795F" w:rsidRDefault="004C2797" w:rsidP="004C2797">
      <w:pPr>
        <w:pStyle w:val="aDefpara"/>
      </w:pPr>
      <w:r w:rsidRPr="00BC795F">
        <w:tab/>
        <w:t>(a)</w:t>
      </w:r>
      <w:r w:rsidRPr="00BC795F">
        <w:tab/>
        <w:t>for division 5.8.2 (Payment of amount on surrender of leases—loose-fill asbestos insulation eradication buyback program)—see section 212A; and</w:t>
      </w:r>
    </w:p>
    <w:p w:rsidR="004C2797" w:rsidRPr="00BC795F" w:rsidRDefault="004C2797" w:rsidP="004C2797">
      <w:pPr>
        <w:pStyle w:val="aDefpara"/>
      </w:pPr>
      <w:r w:rsidRPr="00BC795F">
        <w:tab/>
        <w:t>(b)</w:t>
      </w:r>
      <w:r w:rsidRPr="00BC795F">
        <w:tab/>
        <w:t xml:space="preserve">for schedule 1 (Exemptions from requirement for development approval)—see the </w:t>
      </w:r>
      <w:hyperlink r:id="rId572" w:tooltip="A2004-7" w:history="1">
        <w:r w:rsidRPr="00BC795F">
          <w:rPr>
            <w:rStyle w:val="charCitHyperlinkItal"/>
          </w:rPr>
          <w:t>Dangerous Substances Act 2004</w:t>
        </w:r>
      </w:hyperlink>
      <w:r w:rsidRPr="00BC795F">
        <w:t>, section 47I; and</w:t>
      </w:r>
    </w:p>
    <w:p w:rsidR="004C2797" w:rsidRPr="00BC795F" w:rsidRDefault="004C2797" w:rsidP="004C2797">
      <w:pPr>
        <w:pStyle w:val="aDefpara"/>
      </w:pPr>
      <w:r w:rsidRPr="00BC795F">
        <w:tab/>
        <w:t>(c)</w:t>
      </w:r>
      <w:r w:rsidRPr="00BC795F">
        <w:tab/>
        <w:t>for schedule 2A (Buyback program valuation procedure)—see section 212A.</w:t>
      </w:r>
    </w:p>
    <w:p w:rsidR="00AB1BB3" w:rsidRDefault="00AB1BB3">
      <w:pPr>
        <w:pStyle w:val="aDef"/>
      </w:pPr>
      <w:r w:rsidRPr="00671961">
        <w:rPr>
          <w:rStyle w:val="charBoldItals"/>
        </w:rPr>
        <w:lastRenderedPageBreak/>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1C5600" w:rsidRPr="003C4D4D" w:rsidRDefault="001C5600" w:rsidP="001C5600">
      <w:pPr>
        <w:pStyle w:val="aDef"/>
      </w:pPr>
      <w:r w:rsidRPr="003C4D4D">
        <w:rPr>
          <w:rStyle w:val="charBoldItals"/>
        </w:rPr>
        <w:t>Asbestos Response Taskforce</w:t>
      </w:r>
      <w:r w:rsidRPr="003C4D4D">
        <w:t>, for schedule 2A (Buyback program valuation procedure)—see schedule 2A, section 2A.1.</w:t>
      </w:r>
    </w:p>
    <w:p w:rsidR="001C5600" w:rsidRPr="003C4D4D" w:rsidRDefault="001C5600" w:rsidP="001C5600">
      <w:pPr>
        <w:pStyle w:val="aDef"/>
      </w:pPr>
      <w:r w:rsidRPr="003C4D4D">
        <w:rPr>
          <w:rStyle w:val="charBoldItals"/>
        </w:rPr>
        <w:t>assessment day</w:t>
      </w:r>
      <w:r w:rsidRPr="003C4D4D">
        <w:t>, for schedule 2A (Buyback program valuation procedure)—see schedule 2A, section 2A.1.</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73"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597835" w:rsidRPr="00875704" w:rsidRDefault="00597835" w:rsidP="00CE380E">
      <w:pPr>
        <w:pStyle w:val="aDef"/>
        <w:keepNext/>
      </w:pPr>
      <w:r w:rsidRPr="00875704">
        <w:rPr>
          <w:rStyle w:val="charBoldItals"/>
        </w:rPr>
        <w:t>block</w:t>
      </w:r>
      <w:r w:rsidRPr="00875704">
        <w:t xml:space="preserve"> means—</w:t>
      </w:r>
    </w:p>
    <w:p w:rsidR="00597835" w:rsidRPr="00875704" w:rsidRDefault="00597835" w:rsidP="00597835">
      <w:pPr>
        <w:pStyle w:val="aDefpara"/>
      </w:pPr>
      <w:r w:rsidRPr="00875704">
        <w:tab/>
        <w:t>(a)</w:t>
      </w:r>
      <w:r w:rsidRPr="00875704">
        <w:tab/>
        <w:t xml:space="preserve">a block under the </w:t>
      </w:r>
      <w:hyperlink r:id="rId574" w:tooltip="A2002-39" w:history="1">
        <w:r w:rsidRPr="00875704">
          <w:rPr>
            <w:rStyle w:val="charCitHyperlinkItal"/>
          </w:rPr>
          <w:t>Districts Act 2002</w:t>
        </w:r>
      </w:hyperlink>
      <w:r w:rsidRPr="00875704">
        <w:t>; or</w:t>
      </w:r>
    </w:p>
    <w:p w:rsidR="00597835" w:rsidRPr="00875704" w:rsidRDefault="00597835" w:rsidP="00597835">
      <w:pPr>
        <w:pStyle w:val="aDefpara"/>
      </w:pPr>
      <w:r w:rsidRPr="00875704">
        <w:tab/>
        <w:t>(b)</w:t>
      </w:r>
      <w:r w:rsidRPr="00875704">
        <w:tab/>
        <w:t>for land under a land sublease—the land identified in the registered sublease plan.</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7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rPr>
          <w:bCs/>
          <w:iCs/>
        </w:rPr>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1C5600" w:rsidRPr="003C4D4D" w:rsidRDefault="001C5600" w:rsidP="001C5600">
      <w:pPr>
        <w:pStyle w:val="aDef"/>
      </w:pPr>
      <w:r w:rsidRPr="003C4D4D">
        <w:rPr>
          <w:rStyle w:val="charBoldItals"/>
        </w:rPr>
        <w:t>buyback program valuation</w:t>
      </w:r>
      <w:r w:rsidRPr="003C4D4D">
        <w:t>, for schedule 2A (Buyback program valuation procedure)—see schedule 2A, section 2A.6.</w:t>
      </w:r>
    </w:p>
    <w:p w:rsidR="001C5600" w:rsidRPr="003C4D4D" w:rsidRDefault="001C5600" w:rsidP="001C5600">
      <w:pPr>
        <w:pStyle w:val="aDef"/>
      </w:pPr>
      <w:r w:rsidRPr="003C4D4D">
        <w:rPr>
          <w:rStyle w:val="charBoldItals"/>
        </w:rPr>
        <w:lastRenderedPageBreak/>
        <w:t>buyback program valuation procedure</w:t>
      </w:r>
      <w:r w:rsidRPr="003C4D4D">
        <w:t>—see section 214.</w:t>
      </w:r>
    </w:p>
    <w:p w:rsidR="00AB1BB3" w:rsidRDefault="00AB1BB3">
      <w:pPr>
        <w:pStyle w:val="aDef"/>
      </w:pPr>
      <w:r w:rsidRPr="00671961">
        <w:rPr>
          <w:rStyle w:val="charBoldItals"/>
        </w:rPr>
        <w:t>carport</w:t>
      </w:r>
      <w:r>
        <w:t xml:space="preserve">, for schedule 1 (Exemptions from requirement for development approval)—see the </w:t>
      </w:r>
      <w:hyperlink r:id="rId57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77" w:tooltip="A2001-14" w:history="1">
        <w:r w:rsidR="00671961" w:rsidRPr="00671961">
          <w:rPr>
            <w:rStyle w:val="charCitHyperlinkAbbrev"/>
          </w:rPr>
          <w:t>Legislation Act</w:t>
        </w:r>
      </w:hyperlink>
      <w:r>
        <w:t xml:space="preserve">, </w:t>
      </w:r>
      <w:proofErr w:type="spellStart"/>
      <w:r>
        <w:t>dict</w:t>
      </w:r>
      <w:proofErr w:type="spellEnd"/>
      <w:r>
        <w:t xml:space="preserve">, </w:t>
      </w:r>
      <w:proofErr w:type="spellStart"/>
      <w:r>
        <w:t>pt</w:t>
      </w:r>
      <w:proofErr w:type="spellEnd"/>
      <w:r>
        <w:t xml:space="preserve">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F17562" w:rsidRPr="001163FE" w:rsidRDefault="00F17562" w:rsidP="00F17562">
      <w:pPr>
        <w:pStyle w:val="aDef"/>
      </w:pPr>
      <w:r w:rsidRPr="001163FE">
        <w:rPr>
          <w:rStyle w:val="charBoldItals"/>
        </w:rPr>
        <w:t>clearing</w:t>
      </w:r>
      <w:r w:rsidRPr="001163FE">
        <w:t xml:space="preserve"> native vegetation, for schedule 1 (Exemptions from requirement for development approval)—see the </w:t>
      </w:r>
      <w:hyperlink r:id="rId578" w:tooltip="A2014-59" w:history="1">
        <w:r w:rsidRPr="00F17562">
          <w:rPr>
            <w:rStyle w:val="charCitHyperlinkItal"/>
          </w:rPr>
          <w:t>Nature Conservation Act 2014</w:t>
        </w:r>
      </w:hyperlink>
      <w:r w:rsidRPr="001163FE">
        <w:t>, section 234.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79"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lastRenderedPageBreak/>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8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81"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82"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83"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84"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lastRenderedPageBreak/>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8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8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w:t>
      </w:r>
      <w:proofErr w:type="spellStart"/>
      <w:r>
        <w:t>i</w:t>
      </w:r>
      <w:proofErr w:type="spellEnd"/>
      <w:r>
        <w:t>)</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87"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CE01D5" w:rsidRPr="00667352" w:rsidRDefault="00CE01D5" w:rsidP="008B6798">
      <w:pPr>
        <w:pStyle w:val="aDef"/>
        <w:numPr>
          <w:ilvl w:val="5"/>
          <w:numId w:val="24"/>
        </w:numPr>
      </w:pPr>
      <w:r w:rsidRPr="00C13D82">
        <w:rPr>
          <w:rStyle w:val="charBoldItals"/>
        </w:rPr>
        <w:lastRenderedPageBreak/>
        <w:t>LAIE buyback program valuation procedure</w:t>
      </w:r>
      <w:r w:rsidRPr="00667352">
        <w:t>—see section 214.</w:t>
      </w:r>
    </w:p>
    <w:p w:rsidR="00BE665F" w:rsidRDefault="00BE665F" w:rsidP="00BE665F">
      <w:pPr>
        <w:pStyle w:val="aDef"/>
      </w:pPr>
      <w:r w:rsidRPr="00E17C2E">
        <w:rPr>
          <w:rStyle w:val="charBoldItals"/>
        </w:rPr>
        <w:t>loose-fill asbestos insulation</w:t>
      </w:r>
      <w:r w:rsidRPr="00E17C2E">
        <w:t xml:space="preserve">—see the </w:t>
      </w:r>
      <w:hyperlink r:id="rId588" w:tooltip="A2004-7" w:history="1">
        <w:r w:rsidRPr="00E17C2E">
          <w:rPr>
            <w:rStyle w:val="charCitHyperlinkItal"/>
          </w:rPr>
          <w:t>Dangerous Substances Act 2004</w:t>
        </w:r>
      </w:hyperlink>
      <w:r w:rsidRPr="00E17C2E">
        <w:t>, section 47</w:t>
      </w:r>
      <w:r w:rsidR="004C2797">
        <w:t>I</w:t>
      </w:r>
      <w:r w:rsidRPr="00E17C2E">
        <w:t>.</w:t>
      </w:r>
    </w:p>
    <w:p w:rsidR="00CE01D5" w:rsidRPr="00667352" w:rsidRDefault="00CE01D5" w:rsidP="00982AC2">
      <w:pPr>
        <w:pStyle w:val="aDef"/>
        <w:numPr>
          <w:ilvl w:val="5"/>
          <w:numId w:val="24"/>
        </w:numPr>
      </w:pPr>
      <w:r w:rsidRPr="00C13D82">
        <w:rPr>
          <w:rStyle w:val="charBoldItals"/>
        </w:rPr>
        <w:t xml:space="preserve">loose-fill asbestos insulation eradication buyback program </w:t>
      </w:r>
      <w:r w:rsidRPr="00667352">
        <w:t>(</w:t>
      </w:r>
      <w:r w:rsidRPr="00C13D82">
        <w:rPr>
          <w:rStyle w:val="charBoldItals"/>
        </w:rPr>
        <w:t>LAIE buyback program</w:t>
      </w:r>
      <w:r w:rsidRPr="00667352">
        <w:t>)—see section 213.</w:t>
      </w:r>
    </w:p>
    <w:p w:rsidR="00AB1BB3" w:rsidRDefault="00AB1BB3">
      <w:pPr>
        <w:pStyle w:val="aDef"/>
      </w:pPr>
      <w:r w:rsidRPr="00671961">
        <w:rPr>
          <w:rStyle w:val="charBoldItals"/>
        </w:rPr>
        <w:t>member</w:t>
      </w:r>
      <w:r>
        <w:t>, for part 4.2 (Inquiry panels)—see section 70.</w:t>
      </w:r>
    </w:p>
    <w:p w:rsidR="00F17562" w:rsidRPr="001163FE" w:rsidRDefault="00F17562" w:rsidP="00F17562">
      <w:pPr>
        <w:pStyle w:val="aDef"/>
      </w:pPr>
      <w:r w:rsidRPr="001163FE">
        <w:rPr>
          <w:rStyle w:val="charBoldItals"/>
        </w:rPr>
        <w:t>native vegetation</w:t>
      </w:r>
      <w:r w:rsidRPr="001163FE">
        <w:t xml:space="preserve">, for an area, for schedule 1 (Exemptions from requirement for development approval)—see the </w:t>
      </w:r>
      <w:hyperlink r:id="rId589" w:tooltip="A2014-59" w:history="1">
        <w:r w:rsidRPr="00F17562">
          <w:rPr>
            <w:rStyle w:val="charCitHyperlinkItal"/>
          </w:rPr>
          <w:t>Nature Conservation Act 2014</w:t>
        </w:r>
      </w:hyperlink>
      <w:r w:rsidRPr="001163FE">
        <w:t>, section 232.</w:t>
      </w:r>
    </w:p>
    <w:p w:rsidR="00F17562" w:rsidRPr="001163FE" w:rsidRDefault="00F17562" w:rsidP="00F17562">
      <w:pPr>
        <w:pStyle w:val="aDef"/>
      </w:pPr>
      <w:r w:rsidRPr="001163FE">
        <w:rPr>
          <w:rStyle w:val="charBoldItals"/>
        </w:rPr>
        <w:t>native vegetation area</w:t>
      </w:r>
      <w:r w:rsidRPr="001163FE">
        <w:t xml:space="preserve">, for schedule 1 (Exemptions from requirement for development approval)—see the </w:t>
      </w:r>
      <w:hyperlink r:id="rId590" w:tooltip="A2014-59" w:history="1">
        <w:r w:rsidRPr="00F17562">
          <w:rPr>
            <w:rStyle w:val="charCitHyperlinkItal"/>
          </w:rPr>
          <w:t>Nature Conservation Act 2014</w:t>
        </w:r>
      </w:hyperlink>
      <w:r w:rsidRPr="001163FE">
        <w:t>, section 233.</w:t>
      </w:r>
    </w:p>
    <w:p w:rsidR="00AB1BB3" w:rsidRDefault="00AB1BB3">
      <w:pPr>
        <w:pStyle w:val="aDef"/>
      </w:pPr>
      <w:r w:rsidRPr="00671961">
        <w:rPr>
          <w:rStyle w:val="charBoldItals"/>
        </w:rPr>
        <w:t>natural ground level</w:t>
      </w:r>
      <w:r>
        <w:t xml:space="preserve">—see the </w:t>
      </w:r>
      <w:hyperlink r:id="rId59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597835" w:rsidRPr="00875704" w:rsidRDefault="00597835" w:rsidP="00597835">
      <w:pPr>
        <w:pStyle w:val="aDef"/>
      </w:pPr>
      <w:r w:rsidRPr="00875704">
        <w:rPr>
          <w:rStyle w:val="charBoldItals"/>
        </w:rPr>
        <w:t>owner</w:t>
      </w:r>
      <w:r w:rsidRPr="00875704">
        <w:t xml:space="preserve">, of land, means, for land under a land sublease, the sublessee. </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1C5600" w:rsidRPr="003C4D4D" w:rsidRDefault="001C5600" w:rsidP="001C5600">
      <w:pPr>
        <w:pStyle w:val="aDef"/>
      </w:pPr>
      <w:r w:rsidRPr="003C4D4D">
        <w:rPr>
          <w:rStyle w:val="charBoldItals"/>
        </w:rPr>
        <w:lastRenderedPageBreak/>
        <w:t>presidential determination</w:t>
      </w:r>
      <w:r w:rsidRPr="003C4D4D">
        <w:t>, for schedule 2A (Buyback program valuation procedure)—see schedule 2A, section 2A.8.</w:t>
      </w:r>
    </w:p>
    <w:p w:rsidR="001C5600" w:rsidRPr="003C4D4D" w:rsidRDefault="001C5600" w:rsidP="001C5600">
      <w:pPr>
        <w:pStyle w:val="aDef"/>
      </w:pPr>
      <w:r w:rsidRPr="003C4D4D">
        <w:rPr>
          <w:rStyle w:val="charBoldItals"/>
        </w:rPr>
        <w:t>presidential valuer</w:t>
      </w:r>
      <w:r w:rsidRPr="003C4D4D">
        <w:t>, for schedule 2A (Buyback program valuation procedure)—see schedule 2A, section 2A.8.</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111353" w:rsidRDefault="00111353" w:rsidP="00111353">
      <w:pPr>
        <w:pStyle w:val="aDef"/>
        <w:keepNext/>
      </w:pPr>
      <w:r w:rsidRPr="00055803">
        <w:rPr>
          <w:rStyle w:val="charBoldItals"/>
        </w:rPr>
        <w:t>proposed lease</w:t>
      </w:r>
      <w:r w:rsidRPr="00055803">
        <w:t>, for part 5.2A (Community concessional leases—grant by tender)—see section 143.</w:t>
      </w:r>
    </w:p>
    <w:p w:rsidR="00AB1BB3" w:rsidRDefault="00AB1BB3">
      <w:pPr>
        <w:pStyle w:val="aDef"/>
      </w:pPr>
      <w:r w:rsidRPr="00671961">
        <w:rPr>
          <w:rStyle w:val="charBoldItals"/>
        </w:rPr>
        <w:t>rear boundary</w:t>
      </w:r>
      <w:r>
        <w:t xml:space="preserve"> means a boundary that is not a front boundary and does not meet a front boundary.</w:t>
      </w:r>
    </w:p>
    <w:p w:rsidR="001C5600" w:rsidRPr="003C4D4D" w:rsidRDefault="001C5600" w:rsidP="001C5600">
      <w:pPr>
        <w:pStyle w:val="aDef"/>
      </w:pPr>
      <w:r w:rsidRPr="003C4D4D">
        <w:rPr>
          <w:rStyle w:val="charBoldItals"/>
        </w:rPr>
        <w:t>reasonable value</w:t>
      </w:r>
      <w:r w:rsidRPr="003C4D4D">
        <w:t>, of an affected lease, for schedule 2A (Buyback program valuation procedure)—see schedule 2A, section 2A.1.</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6817EA" w:rsidRPr="00EC214B" w:rsidRDefault="006817EA" w:rsidP="006817EA">
      <w:pPr>
        <w:pStyle w:val="aDef"/>
      </w:pPr>
      <w:r w:rsidRPr="00EC214B">
        <w:rPr>
          <w:rStyle w:val="charBoldItals"/>
        </w:rPr>
        <w:t>relevant solar building envelope</w:t>
      </w:r>
      <w:r w:rsidRPr="00EC214B">
        <w:t xml:space="preserve"> means—</w:t>
      </w:r>
    </w:p>
    <w:p w:rsidR="006817EA" w:rsidRPr="00EC214B" w:rsidRDefault="006817EA" w:rsidP="006817EA">
      <w:pPr>
        <w:pStyle w:val="aDefpara"/>
      </w:pPr>
      <w:r w:rsidRPr="00EC214B">
        <w:tab/>
        <w:t>(a)</w:t>
      </w:r>
      <w:r w:rsidRPr="00EC214B">
        <w:tab/>
        <w:t xml:space="preserve">for a development of a single dwelling on a block in an estate development plan approved under a development application on or after 5 July 2013—the solar building envelope that applies to the block under the </w:t>
      </w:r>
      <w:hyperlink r:id="rId592" w:tooltip="NI2008-27" w:history="1">
        <w:r w:rsidRPr="00EC214B">
          <w:rPr>
            <w:rStyle w:val="charCitHyperlinkAbbrev"/>
          </w:rPr>
          <w:t>territory plan</w:t>
        </w:r>
      </w:hyperlink>
      <w:r w:rsidRPr="00EC214B">
        <w:t>, Residential Zones—Single Dwelling Housing Development Code; or</w:t>
      </w:r>
    </w:p>
    <w:p w:rsidR="006817EA" w:rsidRPr="00EC214B" w:rsidRDefault="006817EA" w:rsidP="006817EA">
      <w:pPr>
        <w:pStyle w:val="aDefpara"/>
      </w:pPr>
      <w:r w:rsidRPr="00EC214B">
        <w:tab/>
        <w:t>(b)</w:t>
      </w:r>
      <w:r w:rsidRPr="00EC214B">
        <w:tab/>
        <w:t xml:space="preserve">for a development of </w:t>
      </w:r>
      <w:proofErr w:type="spellStart"/>
      <w:r w:rsidRPr="00EC214B">
        <w:t>multi unit</w:t>
      </w:r>
      <w:proofErr w:type="spellEnd"/>
      <w:r w:rsidRPr="00EC214B">
        <w:t xml:space="preserve"> housing on a block in an estate development plan approved under a development application on or after 5 July 2013—the solar building envelope that applies to the block under the </w:t>
      </w:r>
      <w:hyperlink r:id="rId593" w:tooltip="NI2008-27" w:history="1">
        <w:r w:rsidRPr="00EC214B">
          <w:rPr>
            <w:rStyle w:val="charCitHyperlinkAbbrev"/>
          </w:rPr>
          <w:t>territory plan</w:t>
        </w:r>
      </w:hyperlink>
      <w:r w:rsidRPr="00EC214B">
        <w:t>, Residential Zones—Multi Unit Housing Development Code.</w:t>
      </w:r>
    </w:p>
    <w:p w:rsidR="00AB1BB3" w:rsidRDefault="00AB1BB3">
      <w:pPr>
        <w:pStyle w:val="aDef"/>
      </w:pPr>
      <w:r w:rsidRPr="00671961">
        <w:rPr>
          <w:rStyle w:val="charBoldItals"/>
        </w:rPr>
        <w:t>residential lease</w:t>
      </w:r>
      <w:r>
        <w:t xml:space="preserve">—see the </w:t>
      </w:r>
      <w:hyperlink r:id="rId594"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lastRenderedPageBreak/>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95"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96"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97"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rPr>
          <w:lang w:val="en-US"/>
        </w:rPr>
      </w:pPr>
      <w:r w:rsidRPr="00671961">
        <w:rPr>
          <w:rStyle w:val="charBoldItals"/>
        </w:rPr>
        <w:t>surface water</w:t>
      </w:r>
      <w:r>
        <w:rPr>
          <w:lang w:val="en-US"/>
        </w:rPr>
        <w:t xml:space="preserve">—see the </w:t>
      </w:r>
      <w:hyperlink r:id="rId598" w:tooltip="A2007-19" w:history="1">
        <w:r w:rsidR="00671961" w:rsidRPr="00671961">
          <w:rPr>
            <w:rStyle w:val="charCitHyperlinkItal"/>
          </w:rPr>
          <w:t>Water Resources Act 2007</w:t>
        </w:r>
      </w:hyperlink>
      <w:r>
        <w:rPr>
          <w:lang w:val="en-US"/>
        </w:rPr>
        <w:t>, section 8.</w:t>
      </w:r>
    </w:p>
    <w:p w:rsidR="00111353" w:rsidRDefault="00111353" w:rsidP="00111353">
      <w:pPr>
        <w:pStyle w:val="aDef"/>
      </w:pPr>
      <w:r w:rsidRPr="00055803">
        <w:rPr>
          <w:rStyle w:val="charBoldItals"/>
        </w:rPr>
        <w:t>threshold criteria</w:t>
      </w:r>
      <w:r w:rsidRPr="00055803">
        <w:t>, in relation to a tender for a community concessional lease, for part 5.2A (Community concessional leases—grant by tender)—see section 145.</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397127" w:rsidRPr="00943D54" w:rsidRDefault="00397127" w:rsidP="00397127">
      <w:pPr>
        <w:pStyle w:val="aDef"/>
      </w:pPr>
      <w:r w:rsidRPr="00943D54">
        <w:rPr>
          <w:rStyle w:val="charBoldItals"/>
        </w:rPr>
        <w:t>University of Canberra site</w:t>
      </w:r>
      <w:r w:rsidRPr="00943D54">
        <w:t>, for schedule 3 (Matters exempt from third-party ACAT review)—see schedule 3, section 3.1.</w:t>
      </w:r>
    </w:p>
    <w:p w:rsidR="00AB1BB3" w:rsidRDefault="00AB1BB3" w:rsidP="00416785">
      <w:pPr>
        <w:pStyle w:val="Amainreturn"/>
        <w:keepNext/>
      </w:pPr>
      <w:r>
        <w:rPr>
          <w:rStyle w:val="charBoldItals"/>
        </w:rPr>
        <w:lastRenderedPageBreak/>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99"/>
          <w:headerReference w:type="default" r:id="rId600"/>
          <w:footerReference w:type="even" r:id="rId601"/>
          <w:footerReference w:type="default" r:id="rId602"/>
          <w:pgSz w:w="11907" w:h="16839" w:code="9"/>
          <w:pgMar w:top="3000" w:right="1900" w:bottom="2500" w:left="2300" w:header="2480" w:footer="2100" w:gutter="0"/>
          <w:cols w:space="720"/>
          <w:docGrid w:linePitch="254"/>
        </w:sectPr>
      </w:pPr>
    </w:p>
    <w:p w:rsidR="00ED4522" w:rsidRDefault="00ED4522">
      <w:pPr>
        <w:pStyle w:val="Endnote1"/>
      </w:pPr>
      <w:bookmarkStart w:id="359" w:name="_Toc44333641"/>
      <w:r>
        <w:lastRenderedPageBreak/>
        <w:t>Endnotes</w:t>
      </w:r>
      <w:bookmarkEnd w:id="359"/>
    </w:p>
    <w:p w:rsidR="00ED4522" w:rsidRPr="00115015" w:rsidRDefault="00ED4522">
      <w:pPr>
        <w:pStyle w:val="Endnote20"/>
      </w:pPr>
      <w:bookmarkStart w:id="360" w:name="_Toc44333642"/>
      <w:r w:rsidRPr="00115015">
        <w:rPr>
          <w:rStyle w:val="charTableNo"/>
        </w:rPr>
        <w:t>1</w:t>
      </w:r>
      <w:r>
        <w:tab/>
      </w:r>
      <w:r w:rsidRPr="00115015">
        <w:rPr>
          <w:rStyle w:val="charTableText"/>
        </w:rPr>
        <w:t>About the endnotes</w:t>
      </w:r>
      <w:bookmarkEnd w:id="360"/>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603"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proofErr w:type="spellStart"/>
      <w:r>
        <w:t>Uncommenced</w:t>
      </w:r>
      <w:proofErr w:type="spellEnd"/>
      <w:r>
        <w:t xml:space="preserve"> amending laws are not included in the republished law.  The details of these laws are underlined in the legislation history.  </w:t>
      </w:r>
      <w:proofErr w:type="spellStart"/>
      <w:r>
        <w:t>Uncommenced</w:t>
      </w:r>
      <w:proofErr w:type="spellEnd"/>
      <w:r>
        <w:t xml:space="preserve">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115015" w:rsidRDefault="00ED4522">
      <w:pPr>
        <w:pStyle w:val="Endnote20"/>
      </w:pPr>
      <w:bookmarkStart w:id="361" w:name="_Toc44333643"/>
      <w:r w:rsidRPr="00115015">
        <w:rPr>
          <w:rStyle w:val="charTableNo"/>
        </w:rPr>
        <w:t>2</w:t>
      </w:r>
      <w:r>
        <w:tab/>
      </w:r>
      <w:r w:rsidRPr="00115015">
        <w:rPr>
          <w:rStyle w:val="charTableText"/>
        </w:rPr>
        <w:t>Abbreviation key</w:t>
      </w:r>
      <w:bookmarkEnd w:id="361"/>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proofErr w:type="spellStart"/>
            <w:r>
              <w:t>amdt</w:t>
            </w:r>
            <w:proofErr w:type="spellEnd"/>
            <w:r>
              <w:t xml:space="preserve"> = amendment</w:t>
            </w:r>
          </w:p>
        </w:tc>
        <w:tc>
          <w:tcPr>
            <w:tcW w:w="3652" w:type="dxa"/>
          </w:tcPr>
          <w:p w:rsidR="00ED4522" w:rsidRDefault="00ED4522" w:rsidP="00ED4522">
            <w:pPr>
              <w:pStyle w:val="EndnotesAbbrev"/>
            </w:pPr>
            <w:proofErr w:type="spellStart"/>
            <w:r>
              <w:t>ord</w:t>
            </w:r>
            <w:proofErr w:type="spellEnd"/>
            <w:r>
              <w:t xml:space="preserve">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proofErr w:type="spellStart"/>
            <w:r>
              <w:t>orig</w:t>
            </w:r>
            <w:proofErr w:type="spellEnd"/>
            <w:r>
              <w:t xml:space="preserve"> = original</w:t>
            </w:r>
          </w:p>
        </w:tc>
      </w:tr>
      <w:tr w:rsidR="00ED4522" w:rsidTr="00ED4522">
        <w:tc>
          <w:tcPr>
            <w:tcW w:w="3720" w:type="dxa"/>
          </w:tcPr>
          <w:p w:rsidR="00ED4522" w:rsidRDefault="00ED4522">
            <w:pPr>
              <w:pStyle w:val="EndnotesAbbrev"/>
            </w:pPr>
            <w:proofErr w:type="spellStart"/>
            <w:r>
              <w:t>ch</w:t>
            </w:r>
            <w:proofErr w:type="spellEnd"/>
            <w:r>
              <w:t xml:space="preserve">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proofErr w:type="spellStart"/>
            <w:r>
              <w:t>pres</w:t>
            </w:r>
            <w:proofErr w:type="spellEnd"/>
            <w:r>
              <w:t xml:space="preserve">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proofErr w:type="spellStart"/>
            <w:r>
              <w:t>prev</w:t>
            </w:r>
            <w:proofErr w:type="spellEnd"/>
            <w:r>
              <w:t xml:space="preserve">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proofErr w:type="spellStart"/>
            <w:r>
              <w:t>dict</w:t>
            </w:r>
            <w:proofErr w:type="spellEnd"/>
            <w:r>
              <w:t xml:space="preserve"> = dictionary</w:t>
            </w:r>
          </w:p>
        </w:tc>
        <w:tc>
          <w:tcPr>
            <w:tcW w:w="3652" w:type="dxa"/>
          </w:tcPr>
          <w:p w:rsidR="00ED4522" w:rsidRDefault="00ED4522" w:rsidP="00ED4522">
            <w:pPr>
              <w:pStyle w:val="EndnotesAbbrev"/>
            </w:pPr>
            <w:proofErr w:type="spellStart"/>
            <w:r>
              <w:t>pt</w:t>
            </w:r>
            <w:proofErr w:type="spellEnd"/>
            <w:r>
              <w:t xml:space="preserve">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w:t>
            </w:r>
            <w:proofErr w:type="spellStart"/>
            <w:r>
              <w:t>subrule</w:t>
            </w:r>
            <w:proofErr w:type="spellEnd"/>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proofErr w:type="spellStart"/>
            <w:r>
              <w:t>reloc</w:t>
            </w:r>
            <w:proofErr w:type="spellEnd"/>
            <w:r>
              <w:t xml:space="preserve">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proofErr w:type="spellStart"/>
            <w:r>
              <w:t>renum</w:t>
            </w:r>
            <w:proofErr w:type="spellEnd"/>
            <w:r>
              <w:t xml:space="preserve">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proofErr w:type="spellStart"/>
            <w:r>
              <w:t>hdg</w:t>
            </w:r>
            <w:proofErr w:type="spellEnd"/>
            <w:r>
              <w:t xml:space="preserve">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proofErr w:type="spellStart"/>
            <w:r>
              <w:t>sdiv</w:t>
            </w:r>
            <w:proofErr w:type="spellEnd"/>
            <w:r>
              <w:t xml:space="preserve">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115015" w:rsidRDefault="00AB1BB3">
      <w:pPr>
        <w:pStyle w:val="Endnote20"/>
      </w:pPr>
      <w:bookmarkStart w:id="362" w:name="_Toc44333644"/>
      <w:r w:rsidRPr="00115015">
        <w:rPr>
          <w:rStyle w:val="charTableNo"/>
        </w:rPr>
        <w:lastRenderedPageBreak/>
        <w:t>3</w:t>
      </w:r>
      <w:r>
        <w:tab/>
      </w:r>
      <w:r w:rsidRPr="00115015">
        <w:rPr>
          <w:rStyle w:val="charTableText"/>
        </w:rPr>
        <w:t>Legislation history</w:t>
      </w:r>
      <w:bookmarkEnd w:id="362"/>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604" w:tooltip="A2007-24" w:history="1">
        <w:r w:rsidR="00671961" w:rsidRPr="00671961">
          <w:rPr>
            <w:rStyle w:val="charCitHyperlinkAbbrev"/>
          </w:rPr>
          <w:t>Planning and Development Act 2007</w:t>
        </w:r>
      </w:hyperlink>
      <w:r>
        <w:t xml:space="preserve"> A2007-24, s 2 and </w:t>
      </w:r>
      <w:hyperlink r:id="rId605" w:tooltip="CN2008-1" w:history="1">
        <w:r w:rsidR="00671961" w:rsidRPr="00671961">
          <w:rPr>
            <w:rStyle w:val="charCitHyperlinkAbbrev"/>
          </w:rPr>
          <w:t>CN2008-1</w:t>
        </w:r>
      </w:hyperlink>
      <w:r>
        <w:t>)</w:t>
      </w:r>
    </w:p>
    <w:p w:rsidR="00AB1BB3" w:rsidRDefault="00AB1BB3">
      <w:pPr>
        <w:pStyle w:val="Asamby"/>
      </w:pPr>
      <w:r>
        <w:t>as amended by</w:t>
      </w:r>
    </w:p>
    <w:p w:rsidR="00AB1BB3" w:rsidRDefault="00AD6C38">
      <w:pPr>
        <w:pStyle w:val="NewReg"/>
      </w:pPr>
      <w:hyperlink r:id="rId606"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607" w:tooltip="A2007-24" w:history="1">
        <w:r w:rsidR="00671961" w:rsidRPr="00671961">
          <w:rPr>
            <w:rStyle w:val="charCitHyperlinkAbbrev"/>
          </w:rPr>
          <w:t>Planning and Development Act 2007</w:t>
        </w:r>
      </w:hyperlink>
      <w:r>
        <w:t xml:space="preserve"> A2007-24, s 2 and </w:t>
      </w:r>
      <w:hyperlink r:id="rId608" w:tooltip="CN2008-1" w:history="1">
        <w:r w:rsidR="00671961" w:rsidRPr="00671961">
          <w:rPr>
            <w:rStyle w:val="charCitHyperlinkAbbrev"/>
          </w:rPr>
          <w:t>CN2008-1</w:t>
        </w:r>
      </w:hyperlink>
      <w:r>
        <w:t>)</w:t>
      </w:r>
    </w:p>
    <w:p w:rsidR="00AB1BB3" w:rsidRDefault="00AD6C38">
      <w:pPr>
        <w:pStyle w:val="NewReg"/>
      </w:pPr>
      <w:hyperlink r:id="rId609"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AD6C38">
      <w:pPr>
        <w:pStyle w:val="NewReg"/>
      </w:pPr>
      <w:hyperlink r:id="rId610"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AD6C38">
      <w:pPr>
        <w:pStyle w:val="NewAct"/>
      </w:pPr>
      <w:hyperlink r:id="rId611" w:tooltip="A2008-28" w:history="1">
        <w:r w:rsidR="00671961" w:rsidRPr="00671961">
          <w:rPr>
            <w:rStyle w:val="charCitHyperlinkAbbrev"/>
          </w:rPr>
          <w:t>Statute Law Amendment Act 2008</w:t>
        </w:r>
      </w:hyperlink>
      <w:r w:rsidR="00AB1BB3">
        <w:t xml:space="preserve"> A2008-28 sch 3 </w:t>
      </w:r>
      <w:proofErr w:type="spellStart"/>
      <w:r w:rsidR="00AB1BB3">
        <w:t>pt</w:t>
      </w:r>
      <w:proofErr w:type="spellEnd"/>
      <w:r w:rsidR="00AB1BB3">
        <w:t xml:space="preserve">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 xml:space="preserve">sch 3 </w:t>
      </w:r>
      <w:proofErr w:type="spellStart"/>
      <w:r>
        <w:t>pt</w:t>
      </w:r>
      <w:proofErr w:type="spellEnd"/>
      <w:r>
        <w:t xml:space="preserve"> 3.44 commenced 26 August 2008 (s 2)</w:t>
      </w:r>
    </w:p>
    <w:p w:rsidR="00AB1BB3" w:rsidRDefault="00AD6C38">
      <w:pPr>
        <w:pStyle w:val="NewAct"/>
      </w:pPr>
      <w:hyperlink r:id="rId612" w:tooltip="A2008-37" w:history="1">
        <w:r w:rsidR="00671961" w:rsidRPr="00671961">
          <w:rPr>
            <w:rStyle w:val="charCitHyperlinkAbbrev"/>
          </w:rPr>
          <w:t>ACT Civil and Administrative Tribunal Legislation Amendment Act 2008 (No 2)</w:t>
        </w:r>
      </w:hyperlink>
      <w:r w:rsidR="00AB1BB3">
        <w:t xml:space="preserve"> A2008-37 sch 1 </w:t>
      </w:r>
      <w:proofErr w:type="spellStart"/>
      <w:r w:rsidR="00AB1BB3">
        <w:t>pt</w:t>
      </w:r>
      <w:proofErr w:type="spellEnd"/>
      <w:r w:rsidR="00AB1BB3">
        <w:t xml:space="preserve">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w:t>
      </w:r>
      <w:proofErr w:type="spellStart"/>
      <w:r>
        <w:t>pt</w:t>
      </w:r>
      <w:proofErr w:type="spellEnd"/>
      <w:r>
        <w:t xml:space="preserve"> 1.82 commenced 2 February 2009 (s 2 (1) and see </w:t>
      </w:r>
      <w:hyperlink r:id="rId613" w:tooltip="A2008-35" w:history="1">
        <w:r w:rsidR="00671961" w:rsidRPr="00671961">
          <w:rPr>
            <w:rStyle w:val="charCitHyperlinkAbbrev"/>
          </w:rPr>
          <w:t>ACT Civil and Administrative Tribunal Act 2008</w:t>
        </w:r>
      </w:hyperlink>
      <w:r>
        <w:t xml:space="preserve"> A2008-35, s 2 (1) and </w:t>
      </w:r>
      <w:hyperlink r:id="rId614" w:tooltip="CN2009-2" w:history="1">
        <w:r w:rsidR="00671961" w:rsidRPr="00671961">
          <w:rPr>
            <w:rStyle w:val="charCitHyperlinkAbbrev"/>
          </w:rPr>
          <w:t>CN2009-2</w:t>
        </w:r>
      </w:hyperlink>
      <w:r>
        <w:t>)</w:t>
      </w:r>
    </w:p>
    <w:p w:rsidR="00AB1BB3" w:rsidRDefault="00AD6C38">
      <w:pPr>
        <w:pStyle w:val="NewReg"/>
      </w:pPr>
      <w:hyperlink r:id="rId615"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AD6C38" w:rsidP="00726A2D">
      <w:pPr>
        <w:pStyle w:val="NewReg"/>
      </w:pPr>
      <w:hyperlink r:id="rId616"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AD6C38" w:rsidP="001A2196">
      <w:pPr>
        <w:pStyle w:val="NewReg"/>
      </w:pPr>
      <w:hyperlink r:id="rId617"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AD6C38" w:rsidP="00686603">
      <w:pPr>
        <w:pStyle w:val="NewReg"/>
      </w:pPr>
      <w:hyperlink r:id="rId618"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619" w:tooltip="CN2009-8" w:history="1">
        <w:r w:rsidR="00671961" w:rsidRPr="00671961">
          <w:rPr>
            <w:rStyle w:val="charCitHyperlinkAbbrev"/>
          </w:rPr>
          <w:t>CN2009-8</w:t>
        </w:r>
      </w:hyperlink>
      <w:r>
        <w:t>)</w:t>
      </w:r>
    </w:p>
    <w:p w:rsidR="009D5C36" w:rsidRDefault="00AD6C38" w:rsidP="009D5C36">
      <w:pPr>
        <w:pStyle w:val="NewReg"/>
      </w:pPr>
      <w:hyperlink r:id="rId620"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621"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AD6C38" w:rsidP="0010450A">
      <w:pPr>
        <w:pStyle w:val="NewReg"/>
      </w:pPr>
      <w:hyperlink r:id="rId622"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AD6C38" w:rsidP="00E670E5">
      <w:pPr>
        <w:pStyle w:val="NewReg"/>
      </w:pPr>
      <w:hyperlink r:id="rId623"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AD6C38" w:rsidP="00972873">
      <w:pPr>
        <w:pStyle w:val="NewReg"/>
      </w:pPr>
      <w:hyperlink r:id="rId624"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AD6C38" w:rsidP="00630592">
      <w:pPr>
        <w:pStyle w:val="NewReg"/>
      </w:pPr>
      <w:hyperlink r:id="rId625"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AD6C38" w:rsidP="00161202">
      <w:pPr>
        <w:pStyle w:val="NewReg"/>
      </w:pPr>
      <w:hyperlink r:id="rId626"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AD6C38" w:rsidP="004C072C">
      <w:pPr>
        <w:pStyle w:val="NewReg"/>
      </w:pPr>
      <w:hyperlink r:id="rId627"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AD6C38" w:rsidP="000444B0">
      <w:pPr>
        <w:pStyle w:val="NewReg"/>
      </w:pPr>
      <w:hyperlink r:id="rId628"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AD6C38" w:rsidP="00D06B1B">
      <w:pPr>
        <w:pStyle w:val="NewReg"/>
      </w:pPr>
      <w:hyperlink r:id="rId629"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AD6C38" w:rsidP="00EB4A91">
      <w:pPr>
        <w:pStyle w:val="NewReg"/>
      </w:pPr>
      <w:hyperlink r:id="rId630"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AD6C38" w:rsidP="00AC58AA">
      <w:pPr>
        <w:pStyle w:val="NewAct"/>
      </w:pPr>
      <w:hyperlink r:id="rId631" w:tooltip="A2009-30" w:history="1">
        <w:r w:rsidR="00671961" w:rsidRPr="00671961">
          <w:rPr>
            <w:rStyle w:val="charCitHyperlinkAbbrev"/>
          </w:rPr>
          <w:t>Planning and Development Amendment Act 2009</w:t>
        </w:r>
      </w:hyperlink>
      <w:r w:rsidR="00AC58AA" w:rsidRPr="00A423A0">
        <w:t xml:space="preserve"> A2009-30 </w:t>
      </w:r>
      <w:proofErr w:type="spellStart"/>
      <w:r w:rsidR="00AC58AA" w:rsidRPr="00A423A0">
        <w:t>pt</w:t>
      </w:r>
      <w:proofErr w:type="spellEnd"/>
      <w:r w:rsidR="00AC58AA" w:rsidRPr="00A423A0">
        <w:t xml:space="preserve">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proofErr w:type="spellStart"/>
      <w:r w:rsidRPr="00AC58AA">
        <w:t>pt</w:t>
      </w:r>
      <w:proofErr w:type="spellEnd"/>
      <w:r w:rsidRPr="00AC58AA">
        <w:t xml:space="preserve"> 3 commence</w:t>
      </w:r>
      <w:r>
        <w:t>d</w:t>
      </w:r>
      <w:r w:rsidRPr="00AC58AA">
        <w:t xml:space="preserve"> 2 October 2009 (s 2)</w:t>
      </w:r>
    </w:p>
    <w:p w:rsidR="0004788B" w:rsidRDefault="00AD6C38" w:rsidP="0004788B">
      <w:pPr>
        <w:pStyle w:val="NewAct"/>
      </w:pPr>
      <w:hyperlink r:id="rId632" w:tooltip="A2010-4" w:history="1">
        <w:r w:rsidR="00671961" w:rsidRPr="00671961">
          <w:rPr>
            <w:rStyle w:val="charCitHyperlinkAbbrev"/>
          </w:rPr>
          <w:t>Planning and Development Amendment Act 2010</w:t>
        </w:r>
      </w:hyperlink>
      <w:r w:rsidR="0004788B">
        <w:t xml:space="preserve"> A2010-4 </w:t>
      </w:r>
      <w:proofErr w:type="spellStart"/>
      <w:r w:rsidR="0004788B">
        <w:t>pt</w:t>
      </w:r>
      <w:proofErr w:type="spellEnd"/>
      <w:r w:rsidR="0004788B">
        <w:t xml:space="preserve">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proofErr w:type="spellStart"/>
      <w:r>
        <w:t>pt</w:t>
      </w:r>
      <w:proofErr w:type="spellEnd"/>
      <w:r>
        <w:t xml:space="preserve"> 3 commenced 26</w:t>
      </w:r>
      <w:r w:rsidR="00BD58F4">
        <w:t xml:space="preserve"> February 2010 (s 2 and </w:t>
      </w:r>
      <w:hyperlink r:id="rId633" w:tooltip="CN2010-1" w:history="1">
        <w:r w:rsidR="00671961" w:rsidRPr="00671961">
          <w:rPr>
            <w:rStyle w:val="charCitHyperlinkAbbrev"/>
          </w:rPr>
          <w:t>CN2010-1</w:t>
        </w:r>
      </w:hyperlink>
      <w:r>
        <w:t>)</w:t>
      </w:r>
    </w:p>
    <w:p w:rsidR="006F4E85" w:rsidRDefault="00AD6C38" w:rsidP="006F4E85">
      <w:pPr>
        <w:pStyle w:val="NewAct"/>
      </w:pPr>
      <w:hyperlink r:id="rId634"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AD6C38" w:rsidP="004E54B1">
      <w:pPr>
        <w:pStyle w:val="NewAct"/>
      </w:pPr>
      <w:hyperlink r:id="rId635"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AD6C38" w:rsidP="003B79B3">
      <w:pPr>
        <w:pStyle w:val="NewAct"/>
      </w:pPr>
      <w:hyperlink r:id="rId636"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AD6C38" w:rsidP="001F43A1">
      <w:pPr>
        <w:pStyle w:val="NewAct"/>
      </w:pPr>
      <w:hyperlink r:id="rId637"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AD6C38" w:rsidP="006242D4">
      <w:pPr>
        <w:pStyle w:val="NewAct"/>
      </w:pPr>
      <w:hyperlink r:id="rId638"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AD6C38" w:rsidP="006242D4">
      <w:pPr>
        <w:pStyle w:val="NewReg"/>
      </w:pPr>
      <w:hyperlink r:id="rId639"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AD6C38" w:rsidP="009F6C17">
      <w:pPr>
        <w:pStyle w:val="NewAct"/>
      </w:pPr>
      <w:hyperlink r:id="rId640" w:tooltip="A2010-37" w:history="1">
        <w:r w:rsidR="00671961" w:rsidRPr="00671961">
          <w:rPr>
            <w:rStyle w:val="charCitHyperlinkAbbrev"/>
          </w:rPr>
          <w:t>Planning and Development (Concessional Leases) Amendment Act 2010</w:t>
        </w:r>
      </w:hyperlink>
      <w:r w:rsidR="009F6C17">
        <w:t xml:space="preserve"> A2010-37</w:t>
      </w:r>
      <w:r w:rsidR="009B3CAE">
        <w:t xml:space="preserve"> </w:t>
      </w:r>
      <w:proofErr w:type="spellStart"/>
      <w:r w:rsidR="009B3CAE">
        <w:t>pt</w:t>
      </w:r>
      <w:proofErr w:type="spellEnd"/>
      <w:r w:rsidR="009B3CAE">
        <w:t xml:space="preserve">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proofErr w:type="spellStart"/>
      <w:r>
        <w:t>pt</w:t>
      </w:r>
      <w:proofErr w:type="spellEnd"/>
      <w:r>
        <w:t xml:space="preserve"> 3</w:t>
      </w:r>
      <w:r w:rsidR="009F6C17">
        <w:t xml:space="preserve"> commenced</w:t>
      </w:r>
      <w:r w:rsidR="001C6A2E">
        <w:t xml:space="preserve"> 7</w:t>
      </w:r>
      <w:r w:rsidR="009F6C17">
        <w:t xml:space="preserve"> </w:t>
      </w:r>
      <w:r w:rsidR="001C6A2E">
        <w:t>October</w:t>
      </w:r>
      <w:r w:rsidR="009F6C17">
        <w:t xml:space="preserve"> 2010 (s 2)</w:t>
      </w:r>
    </w:p>
    <w:p w:rsidR="0006584A" w:rsidRDefault="00AD6C38" w:rsidP="0006584A">
      <w:pPr>
        <w:pStyle w:val="NewAct"/>
      </w:pPr>
      <w:hyperlink r:id="rId641"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42" w:tooltip="CN2011-1" w:history="1">
        <w:r w:rsidR="00671961" w:rsidRPr="00671961">
          <w:rPr>
            <w:rStyle w:val="charCitHyperlinkAbbrev"/>
          </w:rPr>
          <w:t>CN2011-1</w:t>
        </w:r>
      </w:hyperlink>
      <w:r>
        <w:t>)</w:t>
      </w:r>
    </w:p>
    <w:p w:rsidR="00950869" w:rsidRDefault="00AD6C38" w:rsidP="00950869">
      <w:pPr>
        <w:pStyle w:val="NewAct"/>
      </w:pPr>
      <w:hyperlink r:id="rId643"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AD6C38" w:rsidP="00E056BA">
      <w:pPr>
        <w:pStyle w:val="NewAct"/>
      </w:pPr>
      <w:hyperlink r:id="rId644" w:tooltip="A2011-19" w:history="1">
        <w:r w:rsidR="00671961" w:rsidRPr="00671961">
          <w:rPr>
            <w:rStyle w:val="charCitHyperlinkAbbrev"/>
          </w:rPr>
          <w:t>Planning and Development (Lease Variation Charges) Amendment Act 2011</w:t>
        </w:r>
      </w:hyperlink>
      <w:r w:rsidR="00E056BA">
        <w:t xml:space="preserve"> A2011-19 </w:t>
      </w:r>
      <w:proofErr w:type="spellStart"/>
      <w:r w:rsidR="00E056BA">
        <w:t>pt</w:t>
      </w:r>
      <w:proofErr w:type="spellEnd"/>
      <w:r w:rsidR="00E056BA">
        <w:t xml:space="preserve">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proofErr w:type="spellStart"/>
      <w:r>
        <w:t>pt</w:t>
      </w:r>
      <w:proofErr w:type="spellEnd"/>
      <w:r>
        <w:t xml:space="preserve"> 3 commenced 1 July 2011 (s 2)</w:t>
      </w:r>
    </w:p>
    <w:p w:rsidR="00E056BA" w:rsidRDefault="00AD6C38" w:rsidP="00E056BA">
      <w:pPr>
        <w:pStyle w:val="NewAct"/>
      </w:pPr>
      <w:hyperlink r:id="rId645" w:tooltip="A2011-22" w:history="1">
        <w:r w:rsidR="00671961" w:rsidRPr="00671961">
          <w:rPr>
            <w:rStyle w:val="charCitHyperlinkAbbrev"/>
          </w:rPr>
          <w:t>Administrative (One ACT Public Service Miscellaneous Amendments) Act 2011</w:t>
        </w:r>
      </w:hyperlink>
      <w:r w:rsidR="00E056BA">
        <w:t xml:space="preserve"> A2011-22 sch 1 </w:t>
      </w:r>
      <w:proofErr w:type="spellStart"/>
      <w:r w:rsidR="00E056BA">
        <w:t>pt</w:t>
      </w:r>
      <w:proofErr w:type="spellEnd"/>
      <w:r w:rsidR="00E056BA">
        <w:t xml:space="preserve">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 xml:space="preserve">sch 1 </w:t>
      </w:r>
      <w:proofErr w:type="spellStart"/>
      <w:r>
        <w:t>pt</w:t>
      </w:r>
      <w:proofErr w:type="spellEnd"/>
      <w:r>
        <w:t xml:space="preserve"> 1.121</w:t>
      </w:r>
      <w:r w:rsidRPr="00CB0D40">
        <w:t xml:space="preserve"> commenced </w:t>
      </w:r>
      <w:r>
        <w:t>1 July 2011 (s 2 (1</w:t>
      </w:r>
      <w:r w:rsidRPr="00CB0D40">
        <w:t>)</w:t>
      </w:r>
      <w:r>
        <w:t>)</w:t>
      </w:r>
    </w:p>
    <w:p w:rsidR="00965F69" w:rsidRDefault="00AD6C38" w:rsidP="00965F69">
      <w:pPr>
        <w:pStyle w:val="NewAct"/>
      </w:pPr>
      <w:hyperlink r:id="rId646" w:tooltip="A2011-23" w:history="1">
        <w:r w:rsidR="00671961" w:rsidRPr="00671961">
          <w:rPr>
            <w:rStyle w:val="charCitHyperlinkAbbrev"/>
          </w:rPr>
          <w:t>Planning and Building Legislation Amendment Act 2011</w:t>
        </w:r>
      </w:hyperlink>
      <w:r w:rsidR="00965F69">
        <w:t xml:space="preserve"> A2011-23 </w:t>
      </w:r>
      <w:proofErr w:type="spellStart"/>
      <w:r w:rsidR="00965F69">
        <w:t>pt</w:t>
      </w:r>
      <w:proofErr w:type="spellEnd"/>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proofErr w:type="spellStart"/>
      <w:r>
        <w:t>pt</w:t>
      </w:r>
      <w:proofErr w:type="spellEnd"/>
      <w:r>
        <w:t xml:space="preserve"> 1 commenced 6 July 2011 (s 2 (1))</w:t>
      </w:r>
    </w:p>
    <w:p w:rsidR="00965F69" w:rsidRPr="00CB0D40" w:rsidRDefault="00965F69" w:rsidP="00965F69">
      <w:pPr>
        <w:pStyle w:val="Actdetails"/>
      </w:pPr>
      <w:proofErr w:type="spellStart"/>
      <w:r>
        <w:t>pt</w:t>
      </w:r>
      <w:proofErr w:type="spellEnd"/>
      <w:r>
        <w:t xml:space="preserve"> 8</w:t>
      </w:r>
      <w:r w:rsidRPr="00CB0D40">
        <w:t xml:space="preserve"> commenced </w:t>
      </w:r>
      <w:r>
        <w:t>7 July 2011 (s 2 (5</w:t>
      </w:r>
      <w:r w:rsidRPr="00CB0D40">
        <w:t>)</w:t>
      </w:r>
      <w:r>
        <w:t>)</w:t>
      </w:r>
    </w:p>
    <w:p w:rsidR="00C75792" w:rsidRDefault="00AD6C38" w:rsidP="00C75792">
      <w:pPr>
        <w:pStyle w:val="NewAct"/>
      </w:pPr>
      <w:hyperlink r:id="rId647" w:tooltip="SL2011-21" w:history="1">
        <w:r w:rsidR="00671961" w:rsidRPr="00671961">
          <w:rPr>
            <w:rStyle w:val="charCitHyperlinkAbbrev"/>
          </w:rPr>
          <w:t>Constructions Occupations Legislation (Exemption Assessment) Amendment Regulation 2011 (No 1)</w:t>
        </w:r>
      </w:hyperlink>
      <w:r w:rsidR="00C75792">
        <w:t xml:space="preserve"> SL2011-21 </w:t>
      </w:r>
      <w:proofErr w:type="spellStart"/>
      <w:r w:rsidR="00C75792">
        <w:t>pt</w:t>
      </w:r>
      <w:proofErr w:type="spellEnd"/>
      <w:r w:rsidR="00C75792">
        <w:t xml:space="preserve">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proofErr w:type="spellStart"/>
      <w:r>
        <w:t>pt</w:t>
      </w:r>
      <w:proofErr w:type="spellEnd"/>
      <w:r>
        <w:t xml:space="preserve"> 3 commenced 8 July 2011 (s 2 and see </w:t>
      </w:r>
      <w:hyperlink r:id="rId648"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AD6C38" w:rsidP="007A0648">
      <w:pPr>
        <w:pStyle w:val="NewAct"/>
      </w:pPr>
      <w:hyperlink r:id="rId649"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AD6C38" w:rsidP="00A918E4">
      <w:pPr>
        <w:pStyle w:val="NewAct"/>
      </w:pPr>
      <w:hyperlink r:id="rId650" w:tooltip="A2011-41" w:history="1">
        <w:r w:rsidR="00671961" w:rsidRPr="00671961">
          <w:rPr>
            <w:rStyle w:val="charCitHyperlinkAbbrev"/>
          </w:rPr>
          <w:t>Unit Titles (Management) Act 2011</w:t>
        </w:r>
      </w:hyperlink>
      <w:r w:rsidR="00A918E4">
        <w:t xml:space="preserve"> A2011-41 sch 5 </w:t>
      </w:r>
      <w:proofErr w:type="spellStart"/>
      <w:r w:rsidR="00A918E4">
        <w:t>pt</w:t>
      </w:r>
      <w:proofErr w:type="spellEnd"/>
      <w:r w:rsidR="00A918E4">
        <w:t xml:space="preserve">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w:t>
      </w:r>
      <w:proofErr w:type="spellStart"/>
      <w:r w:rsidRPr="00301742">
        <w:t>pt</w:t>
      </w:r>
      <w:proofErr w:type="spellEnd"/>
      <w:r w:rsidRPr="00301742">
        <w:t xml:space="preserve"> 5.9 </w:t>
      </w:r>
      <w:r w:rsidR="00301742" w:rsidRPr="009A7FDA">
        <w:t xml:space="preserve">commenced </w:t>
      </w:r>
      <w:r w:rsidR="00301742">
        <w:t>30</w:t>
      </w:r>
      <w:r w:rsidR="00301742" w:rsidRPr="009A7FDA">
        <w:t xml:space="preserve"> March 2012 (s 2 and </w:t>
      </w:r>
      <w:hyperlink r:id="rId651" w:tooltip="CN2012-6" w:history="1">
        <w:r w:rsidR="00671961" w:rsidRPr="00671961">
          <w:rPr>
            <w:rStyle w:val="charCitHyperlinkAbbrev"/>
          </w:rPr>
          <w:t>CN2012-6</w:t>
        </w:r>
      </w:hyperlink>
      <w:r w:rsidR="00301742" w:rsidRPr="009A7FDA">
        <w:t>)</w:t>
      </w:r>
    </w:p>
    <w:p w:rsidR="00DA651A" w:rsidRDefault="00AD6C38" w:rsidP="00DA651A">
      <w:pPr>
        <w:pStyle w:val="NewAct"/>
      </w:pPr>
      <w:hyperlink r:id="rId652"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53"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AD6C38" w:rsidP="0082667D">
      <w:pPr>
        <w:pStyle w:val="NewAct"/>
      </w:pPr>
      <w:hyperlink r:id="rId654" w:tooltip="A2011-52" w:history="1">
        <w:r w:rsidR="00671961" w:rsidRPr="00671961">
          <w:rPr>
            <w:rStyle w:val="charCitHyperlinkAbbrev"/>
          </w:rPr>
          <w:t>Statute Law Amendment Act 2011 (No 3)</w:t>
        </w:r>
      </w:hyperlink>
      <w:r w:rsidR="0082667D">
        <w:t xml:space="preserve"> A2011-52 sch 3 </w:t>
      </w:r>
      <w:proofErr w:type="spellStart"/>
      <w:r w:rsidR="0082667D">
        <w:t>pt</w:t>
      </w:r>
      <w:proofErr w:type="spellEnd"/>
      <w:r w:rsidR="0082667D">
        <w:t xml:space="preserve">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 xml:space="preserve">3 </w:t>
      </w:r>
      <w:proofErr w:type="spellStart"/>
      <w:r>
        <w:t>pt</w:t>
      </w:r>
      <w:proofErr w:type="spellEnd"/>
      <w:r>
        <w:t xml:space="preserve"> 3.42</w:t>
      </w:r>
      <w:r w:rsidRPr="00D6142D">
        <w:t xml:space="preserve"> </w:t>
      </w:r>
      <w:r>
        <w:t>commenced 12 December 2011</w:t>
      </w:r>
      <w:r w:rsidRPr="00D6142D">
        <w:t xml:space="preserve"> (s 2</w:t>
      </w:r>
      <w:r>
        <w:t>)</w:t>
      </w:r>
    </w:p>
    <w:p w:rsidR="00381605" w:rsidRDefault="00AD6C38" w:rsidP="00D4557E">
      <w:pPr>
        <w:pStyle w:val="NewAct"/>
      </w:pPr>
      <w:hyperlink r:id="rId655"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proofErr w:type="spellStart"/>
      <w:r w:rsidR="00D4557E">
        <w:t>pt</w:t>
      </w:r>
      <w:proofErr w:type="spellEnd"/>
      <w:r w:rsidR="00D4557E">
        <w:t xml:space="preserve">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proofErr w:type="spellStart"/>
      <w:r w:rsidRPr="00A97A57">
        <w:t>pt</w:t>
      </w:r>
      <w:proofErr w:type="spellEnd"/>
      <w:r w:rsidRPr="00A97A57">
        <w:t xml:space="preserve">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AD6C38" w:rsidP="004C2F91">
      <w:pPr>
        <w:pStyle w:val="NewAct"/>
      </w:pPr>
      <w:hyperlink r:id="rId656"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AD6C38" w:rsidP="00F22C61">
      <w:pPr>
        <w:pStyle w:val="NewAct"/>
      </w:pPr>
      <w:hyperlink r:id="rId657"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58"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AD6C38" w:rsidP="00652019">
      <w:pPr>
        <w:pStyle w:val="NewAct"/>
      </w:pPr>
      <w:hyperlink r:id="rId659"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AD6C38" w:rsidP="005F2728">
      <w:pPr>
        <w:pStyle w:val="NewAct"/>
      </w:pPr>
      <w:hyperlink r:id="rId660"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AD6C38" w:rsidP="00E56BB5">
      <w:pPr>
        <w:pStyle w:val="NewAct"/>
      </w:pPr>
      <w:hyperlink r:id="rId661" w:tooltip="A2012-23" w:history="1">
        <w:r w:rsidR="001B65A3" w:rsidRPr="001B65A3">
          <w:rPr>
            <w:rStyle w:val="charCitHyperlinkAbbrev"/>
          </w:rPr>
          <w:t>Planning, Building and Environment Legislation Amendment Act 2012</w:t>
        </w:r>
      </w:hyperlink>
      <w:r w:rsidR="00E56BB5">
        <w:t xml:space="preserve"> A2012-23</w:t>
      </w:r>
      <w:r w:rsidR="008177A8">
        <w:t xml:space="preserve"> </w:t>
      </w:r>
      <w:proofErr w:type="spellStart"/>
      <w:r w:rsidR="008177A8">
        <w:t>pt</w:t>
      </w:r>
      <w:proofErr w:type="spellEnd"/>
      <w:r w:rsidR="008177A8">
        <w:t xml:space="preserve">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62"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proofErr w:type="spellStart"/>
      <w:r>
        <w:t>pt</w:t>
      </w:r>
      <w:proofErr w:type="spellEnd"/>
      <w:r>
        <w:t xml:space="preserve"> 5</w:t>
      </w:r>
      <w:r w:rsidR="00E56BB5">
        <w:t xml:space="preserve"> </w:t>
      </w:r>
      <w:r w:rsidR="004E5A57">
        <w:t xml:space="preserve">remainder </w:t>
      </w:r>
      <w:r w:rsidR="0016697E">
        <w:t>commenced 29</w:t>
      </w:r>
      <w:r w:rsidR="00E56BB5">
        <w:t xml:space="preserve"> May 2012 (s 2)</w:t>
      </w:r>
    </w:p>
    <w:p w:rsidR="001C0554" w:rsidRDefault="00AD6C38" w:rsidP="001C0554">
      <w:pPr>
        <w:pStyle w:val="NewAct"/>
      </w:pPr>
      <w:hyperlink r:id="rId663"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AD6C38" w:rsidP="00414CD9">
      <w:pPr>
        <w:pStyle w:val="NewAct"/>
      </w:pPr>
      <w:hyperlink r:id="rId664"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AD6C38" w:rsidP="00D7336F">
      <w:pPr>
        <w:pStyle w:val="NewAct"/>
      </w:pPr>
      <w:hyperlink r:id="rId665"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AD6C38" w:rsidP="00893059">
      <w:pPr>
        <w:pStyle w:val="NewAct"/>
      </w:pPr>
      <w:hyperlink r:id="rId666"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AD6C38" w:rsidP="00CF0BA5">
      <w:pPr>
        <w:pStyle w:val="NewAct"/>
      </w:pPr>
      <w:hyperlink r:id="rId667" w:tooltip="A2013-3" w:history="1">
        <w:r w:rsidR="00CF0BA5" w:rsidRPr="00A1481A">
          <w:rPr>
            <w:rStyle w:val="charCitHyperlinkAbbrev"/>
          </w:rPr>
          <w:t>Public Unleased Land Act 2013</w:t>
        </w:r>
      </w:hyperlink>
      <w:r w:rsidR="00CF0BA5">
        <w:t xml:space="preserve"> A2013-3 sch 2 </w:t>
      </w:r>
      <w:proofErr w:type="spellStart"/>
      <w:r w:rsidR="00CF0BA5">
        <w:t>pt</w:t>
      </w:r>
      <w:proofErr w:type="spellEnd"/>
      <w:r w:rsidR="00CF0BA5">
        <w:t xml:space="preserve">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w:t>
      </w:r>
      <w:proofErr w:type="spellStart"/>
      <w:r>
        <w:t>pt</w:t>
      </w:r>
      <w:proofErr w:type="spellEnd"/>
      <w:r>
        <w:t xml:space="preserve"> 2.8 commenced 1 July 2013 (s 2 and </w:t>
      </w:r>
      <w:hyperlink r:id="rId668" w:tooltip="Public Unleased Land Commencement Notice 2013" w:history="1">
        <w:r w:rsidRPr="00C85ADD">
          <w:rPr>
            <w:rStyle w:val="charCitHyperlinkAbbrev"/>
          </w:rPr>
          <w:t>CN2013-9</w:t>
        </w:r>
      </w:hyperlink>
      <w:r>
        <w:t>)</w:t>
      </w:r>
    </w:p>
    <w:p w:rsidR="00226EF4" w:rsidRDefault="00AD6C38" w:rsidP="00226EF4">
      <w:pPr>
        <w:pStyle w:val="NewAct"/>
      </w:pPr>
      <w:hyperlink r:id="rId669" w:tooltip="A2013-15" w:history="1">
        <w:r w:rsidR="00226EF4">
          <w:rPr>
            <w:rStyle w:val="charCitHyperlinkAbbrev"/>
          </w:rPr>
          <w:t>Planning, Building and Environment Legislation Amendment Act 2013</w:t>
        </w:r>
      </w:hyperlink>
      <w:r w:rsidR="00226EF4">
        <w:t xml:space="preserve"> A2013-15 </w:t>
      </w:r>
      <w:proofErr w:type="spellStart"/>
      <w:r w:rsidR="00226EF4">
        <w:t>pt</w:t>
      </w:r>
      <w:proofErr w:type="spellEnd"/>
      <w:r w:rsidR="00226EF4">
        <w:t xml:space="preserve">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proofErr w:type="spellStart"/>
      <w:r>
        <w:t>pt</w:t>
      </w:r>
      <w:proofErr w:type="spellEnd"/>
      <w:r>
        <w:t xml:space="preserve"> 8</w:t>
      </w:r>
      <w:r w:rsidRPr="002D2CC3">
        <w:t xml:space="preserve"> </w:t>
      </w:r>
      <w:r w:rsidRPr="009A7FDA">
        <w:t xml:space="preserve">commenced </w:t>
      </w:r>
      <w:r>
        <w:t>22 May</w:t>
      </w:r>
      <w:r w:rsidRPr="009A7FDA">
        <w:t xml:space="preserve"> 201</w:t>
      </w:r>
      <w:r>
        <w:t>3</w:t>
      </w:r>
      <w:r w:rsidRPr="009A7FDA">
        <w:t xml:space="preserve"> (s 2)</w:t>
      </w:r>
    </w:p>
    <w:p w:rsidR="002750BD" w:rsidRDefault="00AD6C38" w:rsidP="002750BD">
      <w:pPr>
        <w:pStyle w:val="NewAct"/>
      </w:pPr>
      <w:hyperlink r:id="rId670" w:tooltip="A2013-19" w:history="1">
        <w:r w:rsidR="002750BD">
          <w:rPr>
            <w:rStyle w:val="charCitHyperlinkAbbrev"/>
          </w:rPr>
          <w:t>Statute Law Amendment Act 2013</w:t>
        </w:r>
      </w:hyperlink>
      <w:r w:rsidR="002750BD">
        <w:t xml:space="preserve"> A2013-19 sch 3 </w:t>
      </w:r>
      <w:proofErr w:type="spellStart"/>
      <w:r w:rsidR="002750BD">
        <w:t>pt</w:t>
      </w:r>
      <w:proofErr w:type="spellEnd"/>
      <w:r w:rsidR="002750BD">
        <w:t xml:space="preserve">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 xml:space="preserve">sch 3 </w:t>
      </w:r>
      <w:proofErr w:type="spellStart"/>
      <w:r>
        <w:t>pt</w:t>
      </w:r>
      <w:proofErr w:type="spellEnd"/>
      <w:r>
        <w:t xml:space="preserve"> 3.33</w:t>
      </w:r>
      <w:r w:rsidRPr="002D2CC3">
        <w:t xml:space="preserve"> </w:t>
      </w:r>
      <w:r w:rsidRPr="009A7FDA">
        <w:t xml:space="preserve">commenced </w:t>
      </w:r>
      <w:r>
        <w:t>14 June</w:t>
      </w:r>
      <w:r w:rsidRPr="009A7FDA">
        <w:t xml:space="preserve"> 201</w:t>
      </w:r>
      <w:r>
        <w:t>3</w:t>
      </w:r>
      <w:r w:rsidRPr="009A7FDA">
        <w:t xml:space="preserve"> (s 2)</w:t>
      </w:r>
    </w:p>
    <w:p w:rsidR="00982A85" w:rsidRDefault="00AD6C38" w:rsidP="00982A85">
      <w:pPr>
        <w:pStyle w:val="NewAct"/>
      </w:pPr>
      <w:hyperlink r:id="rId671" w:tooltip="A2013-23" w:history="1">
        <w:r w:rsidR="00982A85">
          <w:rPr>
            <w:rStyle w:val="charCitHyperlinkAbbrev"/>
          </w:rPr>
          <w:t>Planning and Development (Territory Plan Variations) Amendment Act 2013</w:t>
        </w:r>
      </w:hyperlink>
      <w:r w:rsidR="00982A85">
        <w:t xml:space="preserve"> A2013-23 </w:t>
      </w:r>
      <w:proofErr w:type="spellStart"/>
      <w:r w:rsidR="00982A85">
        <w:t>pt</w:t>
      </w:r>
      <w:proofErr w:type="spellEnd"/>
      <w:r w:rsidR="00982A85">
        <w:t xml:space="preserve">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proofErr w:type="spellStart"/>
      <w:r>
        <w:t>pt</w:t>
      </w:r>
      <w:proofErr w:type="spellEnd"/>
      <w:r>
        <w:t xml:space="preserve"> 3</w:t>
      </w:r>
      <w:r w:rsidRPr="002D2CC3">
        <w:t xml:space="preserve"> </w:t>
      </w:r>
      <w:r w:rsidRPr="009A7FDA">
        <w:t xml:space="preserve">commenced </w:t>
      </w:r>
      <w:r>
        <w:t>14 June</w:t>
      </w:r>
      <w:r w:rsidRPr="009A7FDA">
        <w:t xml:space="preserve"> 201</w:t>
      </w:r>
      <w:r>
        <w:t>3</w:t>
      </w:r>
      <w:r w:rsidRPr="009A7FDA">
        <w:t xml:space="preserve"> (s 2)</w:t>
      </w:r>
    </w:p>
    <w:p w:rsidR="00B616D2" w:rsidRDefault="00AD6C38" w:rsidP="00B616D2">
      <w:pPr>
        <w:pStyle w:val="NewAct"/>
      </w:pPr>
      <w:hyperlink r:id="rId672" w:tooltip="A2013-40" w:history="1">
        <w:r w:rsidR="006F0436">
          <w:rPr>
            <w:rStyle w:val="charCitHyperlinkAbbrev"/>
          </w:rPr>
          <w:t>Planning, Building and Environment Legislation Amendment Act 2013 (No 2)</w:t>
        </w:r>
      </w:hyperlink>
      <w:r w:rsidR="00E447B2">
        <w:t xml:space="preserve"> A2013-40 </w:t>
      </w:r>
      <w:proofErr w:type="spellStart"/>
      <w:r w:rsidR="00E447B2">
        <w:t>pt</w:t>
      </w:r>
      <w:proofErr w:type="spellEnd"/>
      <w:r w:rsidR="00E447B2">
        <w:t xml:space="preserve">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346167" w:rsidRDefault="00346167" w:rsidP="00346167">
      <w:pPr>
        <w:pStyle w:val="Actdetails"/>
      </w:pPr>
      <w:proofErr w:type="spellStart"/>
      <w:r>
        <w:t>pt</w:t>
      </w:r>
      <w:proofErr w:type="spellEnd"/>
      <w:r>
        <w:t xml:space="preserve"> 6</w:t>
      </w:r>
      <w:r w:rsidRPr="002D2CC3">
        <w:t xml:space="preserve"> </w:t>
      </w:r>
      <w:r w:rsidRPr="009A7FDA">
        <w:t xml:space="preserve">commenced </w:t>
      </w:r>
      <w:r>
        <w:t>27 January</w:t>
      </w:r>
      <w:r w:rsidRPr="009A7FDA">
        <w:t xml:space="preserve"> 201</w:t>
      </w:r>
      <w:r>
        <w:t>4</w:t>
      </w:r>
      <w:r w:rsidRPr="009A7FDA">
        <w:t xml:space="preserve"> (s 2</w:t>
      </w:r>
      <w:r>
        <w:t xml:space="preserve"> and </w:t>
      </w:r>
      <w:hyperlink r:id="rId673" w:tooltip="Planning, Building and Environment Legislation Amendment (No 2) Commencement Notice 2014" w:history="1">
        <w:r w:rsidRPr="009C49B0">
          <w:rPr>
            <w:rStyle w:val="charCitHyperlinkAbbrev"/>
          </w:rPr>
          <w:t>CN2014-1</w:t>
        </w:r>
      </w:hyperlink>
      <w:r w:rsidRPr="009A7FDA">
        <w:t>)</w:t>
      </w:r>
    </w:p>
    <w:p w:rsidR="006B0878" w:rsidRDefault="00AD6C38" w:rsidP="006B0878">
      <w:pPr>
        <w:pStyle w:val="NewAct"/>
      </w:pPr>
      <w:hyperlink r:id="rId674"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AD6C38" w:rsidP="00A42248">
      <w:pPr>
        <w:pStyle w:val="NewAct"/>
      </w:pPr>
      <w:hyperlink r:id="rId675" w:tooltip="A2013-40" w:history="1">
        <w:r w:rsidR="00A42248">
          <w:rPr>
            <w:rStyle w:val="charCitHyperlinkAbbrev"/>
          </w:rPr>
          <w:t>Planning, Building and Environment Legislation Amendment Act 2013 (No 2)</w:t>
        </w:r>
      </w:hyperlink>
      <w:r w:rsidR="00A42248">
        <w:t xml:space="preserve"> A2013</w:t>
      </w:r>
      <w:r w:rsidR="00A42248">
        <w:noBreakHyphen/>
        <w:t xml:space="preserve">40 </w:t>
      </w:r>
      <w:proofErr w:type="spellStart"/>
      <w:r w:rsidR="00A42248">
        <w:t>pt</w:t>
      </w:r>
      <w:proofErr w:type="spellEnd"/>
      <w:r w:rsidR="00A42248">
        <w:t xml:space="preserve">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Default="00A42248" w:rsidP="00A42248">
      <w:pPr>
        <w:pStyle w:val="Actdetails"/>
      </w:pPr>
      <w:proofErr w:type="spellStart"/>
      <w:r>
        <w:t>pt</w:t>
      </w:r>
      <w:proofErr w:type="spellEnd"/>
      <w:r>
        <w:t xml:space="preserve"> 6</w:t>
      </w:r>
      <w:r w:rsidRPr="00153362">
        <w:t xml:space="preserve"> commenced 27 January 2014 (s 2 and </w:t>
      </w:r>
      <w:hyperlink r:id="rId676" w:tooltip="CN2014-1" w:history="1">
        <w:r w:rsidRPr="00153362">
          <w:rPr>
            <w:rStyle w:val="charCitHyperlinkAbbrev"/>
          </w:rPr>
          <w:t>CN2014-1</w:t>
        </w:r>
      </w:hyperlink>
      <w:r>
        <w:t>)</w:t>
      </w:r>
    </w:p>
    <w:p w:rsidR="006D2950" w:rsidRDefault="00AD6C38" w:rsidP="006D2950">
      <w:pPr>
        <w:pStyle w:val="NewAct"/>
      </w:pPr>
      <w:hyperlink r:id="rId677" w:tooltip="A2014-13" w:history="1">
        <w:r w:rsidR="006D2950">
          <w:rPr>
            <w:rStyle w:val="charCitHyperlinkAbbrev"/>
          </w:rPr>
          <w:t>Planning and Development (Extension of Time) Amendment Act 2014</w:t>
        </w:r>
      </w:hyperlink>
      <w:r w:rsidR="006D2950">
        <w:t xml:space="preserve"> A2014-13 </w:t>
      </w:r>
      <w:proofErr w:type="spellStart"/>
      <w:r w:rsidR="006D2950">
        <w:t>pt</w:t>
      </w:r>
      <w:proofErr w:type="spellEnd"/>
      <w:r w:rsidR="006D2950">
        <w:t xml:space="preserve"> 3</w:t>
      </w:r>
    </w:p>
    <w:p w:rsidR="006D2950" w:rsidRDefault="006D2950" w:rsidP="006D2950">
      <w:pPr>
        <w:pStyle w:val="Actdetails"/>
        <w:keepNext/>
      </w:pPr>
      <w:r>
        <w:t>notified LR 20 May 2014</w:t>
      </w:r>
    </w:p>
    <w:p w:rsidR="006D2950" w:rsidRDefault="006D2950" w:rsidP="006D2950">
      <w:pPr>
        <w:pStyle w:val="Actdetails"/>
        <w:keepNext/>
      </w:pPr>
      <w:r>
        <w:t>s 1, s 2 commenced 20 May 2014 (LA s 75 (1))</w:t>
      </w:r>
    </w:p>
    <w:p w:rsidR="006D2950" w:rsidRDefault="006D2950" w:rsidP="006D2950">
      <w:pPr>
        <w:pStyle w:val="Actdetails"/>
      </w:pPr>
      <w:proofErr w:type="spellStart"/>
      <w:r>
        <w:t>pt</w:t>
      </w:r>
      <w:proofErr w:type="spellEnd"/>
      <w:r>
        <w:t xml:space="preserve"> 3</w:t>
      </w:r>
      <w:r w:rsidRPr="002D2CC3">
        <w:t xml:space="preserve"> </w:t>
      </w:r>
      <w:r w:rsidRPr="009A7FDA">
        <w:t xml:space="preserve">commenced </w:t>
      </w:r>
      <w:r>
        <w:t>21 May</w:t>
      </w:r>
      <w:r w:rsidRPr="009A7FDA">
        <w:t xml:space="preserve"> 201</w:t>
      </w:r>
      <w:r>
        <w:t>4</w:t>
      </w:r>
      <w:r w:rsidRPr="009A7FDA">
        <w:t xml:space="preserve"> (s 2)</w:t>
      </w:r>
    </w:p>
    <w:p w:rsidR="00725D95" w:rsidRDefault="00AD6C38" w:rsidP="00725D95">
      <w:pPr>
        <w:pStyle w:val="NewAct"/>
      </w:pPr>
      <w:hyperlink r:id="rId678" w:tooltip="A2014-23" w:history="1">
        <w:r w:rsidR="00725D95">
          <w:rPr>
            <w:rStyle w:val="charCitHyperlinkAbbrev"/>
          </w:rPr>
          <w:t>Planning, Building and Environment Legislation Amendment Act 2014</w:t>
        </w:r>
      </w:hyperlink>
      <w:r w:rsidR="00725D95">
        <w:t xml:space="preserve"> A2014</w:t>
      </w:r>
      <w:r w:rsidR="00725D95">
        <w:noBreakHyphen/>
        <w:t xml:space="preserve">23 </w:t>
      </w:r>
      <w:proofErr w:type="spellStart"/>
      <w:r w:rsidR="00725D95">
        <w:t>pt</w:t>
      </w:r>
      <w:proofErr w:type="spellEnd"/>
      <w:r w:rsidR="00725D95">
        <w:t xml:space="preserve"> 5</w:t>
      </w:r>
    </w:p>
    <w:p w:rsidR="00725D95" w:rsidRDefault="00725D95" w:rsidP="00725D95">
      <w:pPr>
        <w:pStyle w:val="Actdetails"/>
        <w:keepNext/>
      </w:pPr>
      <w:r>
        <w:t>notified LR 26 May 2014</w:t>
      </w:r>
    </w:p>
    <w:p w:rsidR="00725D95" w:rsidRDefault="00725D95" w:rsidP="00725D95">
      <w:pPr>
        <w:pStyle w:val="Actdetails"/>
        <w:keepNext/>
      </w:pPr>
      <w:r>
        <w:t>s 1, s 2 commenced 26 May 2014 (LA s 75 (1))</w:t>
      </w:r>
    </w:p>
    <w:p w:rsidR="00725D95" w:rsidRDefault="00725D95" w:rsidP="00725D95">
      <w:pPr>
        <w:pStyle w:val="Actdetails"/>
      </w:pPr>
      <w:proofErr w:type="spellStart"/>
      <w:r>
        <w:t>pt</w:t>
      </w:r>
      <w:proofErr w:type="spellEnd"/>
      <w:r>
        <w:t xml:space="preserve"> 5 </w:t>
      </w:r>
      <w:r w:rsidRPr="00AE7C72">
        <w:t xml:space="preserve">commenced </w:t>
      </w:r>
      <w:r>
        <w:t>27 May 2014</w:t>
      </w:r>
      <w:r w:rsidRPr="00AE7C72">
        <w:t xml:space="preserve"> (</w:t>
      </w:r>
      <w:r>
        <w:t>s 2)</w:t>
      </w:r>
    </w:p>
    <w:p w:rsidR="00EB1354" w:rsidRDefault="00AD6C38" w:rsidP="00EB1354">
      <w:pPr>
        <w:pStyle w:val="NewAct"/>
      </w:pPr>
      <w:hyperlink r:id="rId679" w:tooltip="A2014-26" w:history="1">
        <w:r w:rsidR="00EB1354">
          <w:rPr>
            <w:rStyle w:val="charCitHyperlinkAbbrev"/>
          </w:rPr>
          <w:t>Planning and Development (Symonston Mental Health Facility) Amendment Act 2014</w:t>
        </w:r>
      </w:hyperlink>
      <w:r w:rsidR="00EB1354">
        <w:t xml:space="preserve"> A2014</w:t>
      </w:r>
      <w:r w:rsidR="00EB1354">
        <w:noBreakHyphen/>
        <w:t xml:space="preserve">26 sch 1 </w:t>
      </w:r>
      <w:proofErr w:type="spellStart"/>
      <w:r w:rsidR="00EB1354">
        <w:t>pt</w:t>
      </w:r>
      <w:proofErr w:type="spellEnd"/>
      <w:r w:rsidR="00EB1354">
        <w:t xml:space="preserve"> 1.2</w:t>
      </w:r>
    </w:p>
    <w:p w:rsidR="00EB1354" w:rsidRDefault="00EB1354" w:rsidP="00EB1354">
      <w:pPr>
        <w:pStyle w:val="Actdetails"/>
        <w:keepNext/>
      </w:pPr>
      <w:r>
        <w:t>notified LR 12 June 2014</w:t>
      </w:r>
    </w:p>
    <w:p w:rsidR="00EB1354" w:rsidRDefault="00EB1354" w:rsidP="00EB1354">
      <w:pPr>
        <w:pStyle w:val="Actdetails"/>
        <w:keepNext/>
      </w:pPr>
      <w:r>
        <w:t>s 1, s 2 commenced 12 June 2014 (LA s 75 (1))</w:t>
      </w:r>
    </w:p>
    <w:p w:rsidR="00EB1354" w:rsidRDefault="00EB1354" w:rsidP="00EB1354">
      <w:pPr>
        <w:pStyle w:val="Actdetails"/>
      </w:pPr>
      <w:r>
        <w:t xml:space="preserve">sch 1 </w:t>
      </w:r>
      <w:proofErr w:type="spellStart"/>
      <w:r>
        <w:t>pt</w:t>
      </w:r>
      <w:proofErr w:type="spellEnd"/>
      <w:r>
        <w:t xml:space="preserve"> 1.2 </w:t>
      </w:r>
      <w:r w:rsidRPr="00AE7C72">
        <w:t xml:space="preserve">commenced </w:t>
      </w:r>
      <w:r>
        <w:t>13 June 2014</w:t>
      </w:r>
      <w:r w:rsidRPr="00AE7C72">
        <w:t xml:space="preserve"> (</w:t>
      </w:r>
      <w:r>
        <w:t>s 2)</w:t>
      </w:r>
    </w:p>
    <w:p w:rsidR="00710A52" w:rsidRDefault="00AD6C38" w:rsidP="00710A52">
      <w:pPr>
        <w:pStyle w:val="NewAct"/>
      </w:pPr>
      <w:hyperlink r:id="rId680" w:tooltip="A2014-41" w:history="1">
        <w:r w:rsidR="00710A52">
          <w:rPr>
            <w:rStyle w:val="charCitHyperlinkAbbrev"/>
          </w:rPr>
          <w:t>Planning and Development (Bilateral Agreement) Amendment Act 2014</w:t>
        </w:r>
      </w:hyperlink>
      <w:r w:rsidR="00710A52">
        <w:t xml:space="preserve"> A2014</w:t>
      </w:r>
      <w:r w:rsidR="00710A52">
        <w:noBreakHyphen/>
        <w:t>41</w:t>
      </w:r>
      <w:r w:rsidR="004168B0">
        <w:t xml:space="preserve"> sch 1 </w:t>
      </w:r>
      <w:proofErr w:type="spellStart"/>
      <w:r w:rsidR="004168B0">
        <w:t>pt</w:t>
      </w:r>
      <w:proofErr w:type="spellEnd"/>
      <w:r w:rsidR="004168B0">
        <w:t xml:space="preserve"> 1.2</w:t>
      </w:r>
    </w:p>
    <w:p w:rsidR="00710A52" w:rsidRDefault="00710A52" w:rsidP="00710A52">
      <w:pPr>
        <w:pStyle w:val="Actdetails"/>
      </w:pPr>
      <w:r>
        <w:t>notified LR 2 October 2014</w:t>
      </w:r>
    </w:p>
    <w:p w:rsidR="00710A52" w:rsidRDefault="00710A52" w:rsidP="00710A52">
      <w:pPr>
        <w:pStyle w:val="Actdetails"/>
      </w:pPr>
      <w:r>
        <w:t>s 1, s 2 commenced 2 October 2014 (LA s 75 (1))</w:t>
      </w:r>
    </w:p>
    <w:p w:rsidR="00710A52" w:rsidRPr="00CB4852" w:rsidRDefault="004168B0" w:rsidP="00710A52">
      <w:pPr>
        <w:pStyle w:val="Actdetails"/>
      </w:pPr>
      <w:r w:rsidRPr="00CB4852">
        <w:t xml:space="preserve">sch 1 </w:t>
      </w:r>
      <w:proofErr w:type="spellStart"/>
      <w:r w:rsidRPr="00CB4852">
        <w:t>pt</w:t>
      </w:r>
      <w:proofErr w:type="spellEnd"/>
      <w:r w:rsidRPr="00CB4852">
        <w:t xml:space="preserve"> 1.2</w:t>
      </w:r>
      <w:r w:rsidR="00710A52" w:rsidRPr="00CB4852">
        <w:t xml:space="preserve"> commence</w:t>
      </w:r>
      <w:r w:rsidR="00CB4852">
        <w:t>d</w:t>
      </w:r>
      <w:r w:rsidR="00D0734D">
        <w:t xml:space="preserve"> 2 April 2015</w:t>
      </w:r>
      <w:r w:rsidR="00710A52" w:rsidRPr="00CB4852">
        <w:t xml:space="preserve"> (s 2</w:t>
      </w:r>
      <w:r w:rsidR="00D0734D">
        <w:t xml:space="preserve"> and LA s 79</w:t>
      </w:r>
      <w:r w:rsidR="00710A52" w:rsidRPr="00CB4852">
        <w:t>)</w:t>
      </w:r>
    </w:p>
    <w:p w:rsidR="002D789A" w:rsidRDefault="00AD6C38" w:rsidP="002D789A">
      <w:pPr>
        <w:pStyle w:val="NewAct"/>
      </w:pPr>
      <w:hyperlink r:id="rId681" w:tooltip="A2014-45" w:history="1">
        <w:r w:rsidR="002D789A">
          <w:rPr>
            <w:rStyle w:val="charCitHyperlinkAbbrev"/>
          </w:rPr>
          <w:t>Planning, Building and Environment Legislation Amendment Act 2014 (No 2)</w:t>
        </w:r>
      </w:hyperlink>
      <w:r w:rsidR="002D789A">
        <w:t xml:space="preserve"> A2014</w:t>
      </w:r>
      <w:r w:rsidR="002D789A">
        <w:noBreakHyphen/>
        <w:t xml:space="preserve">45 </w:t>
      </w:r>
      <w:proofErr w:type="spellStart"/>
      <w:r w:rsidR="002D789A">
        <w:t>pt</w:t>
      </w:r>
      <w:proofErr w:type="spellEnd"/>
      <w:r w:rsidR="002D789A">
        <w:t xml:space="preserve"> 5</w:t>
      </w:r>
    </w:p>
    <w:p w:rsidR="002D789A" w:rsidRDefault="002D789A" w:rsidP="002D789A">
      <w:pPr>
        <w:pStyle w:val="Actdetails"/>
        <w:keepNext/>
      </w:pPr>
      <w:r>
        <w:t>notified LR 5 November 2014</w:t>
      </w:r>
    </w:p>
    <w:p w:rsidR="002D789A" w:rsidRDefault="002D789A" w:rsidP="002D789A">
      <w:pPr>
        <w:pStyle w:val="Actdetails"/>
        <w:keepNext/>
      </w:pPr>
      <w:r>
        <w:t>s 1, s 2 commenced 5 November 2014 (LA s 75 (1))</w:t>
      </w:r>
    </w:p>
    <w:p w:rsidR="002D789A" w:rsidRDefault="002D789A" w:rsidP="002D789A">
      <w:pPr>
        <w:pStyle w:val="Actdetails"/>
      </w:pPr>
      <w:proofErr w:type="spellStart"/>
      <w:r>
        <w:t>pt</w:t>
      </w:r>
      <w:proofErr w:type="spellEnd"/>
      <w:r>
        <w:t xml:space="preserve"> 5 </w:t>
      </w:r>
      <w:r w:rsidRPr="00AE7C72">
        <w:t xml:space="preserve">commenced </w:t>
      </w:r>
      <w:r>
        <w:t>6 November 2014</w:t>
      </w:r>
      <w:r w:rsidRPr="00AE7C72">
        <w:t xml:space="preserve"> (</w:t>
      </w:r>
      <w:r>
        <w:t>s 2)</w:t>
      </w:r>
    </w:p>
    <w:p w:rsidR="00833548" w:rsidRDefault="00AD6C38" w:rsidP="00833548">
      <w:pPr>
        <w:pStyle w:val="NewAct"/>
      </w:pPr>
      <w:hyperlink r:id="rId682" w:tooltip="A2014-47" w:history="1">
        <w:r w:rsidR="00833548">
          <w:rPr>
            <w:rStyle w:val="charCitHyperlinkAbbrev"/>
          </w:rPr>
          <w:t>Red Tape Reduction Legislation Amendment Act 2014</w:t>
        </w:r>
      </w:hyperlink>
      <w:r w:rsidR="00833548">
        <w:t xml:space="preserve"> A2014</w:t>
      </w:r>
      <w:r w:rsidR="00833548">
        <w:noBreakHyphen/>
        <w:t xml:space="preserve">47 </w:t>
      </w:r>
      <w:proofErr w:type="spellStart"/>
      <w:r w:rsidR="00833548">
        <w:t>pt</w:t>
      </w:r>
      <w:proofErr w:type="spellEnd"/>
      <w:r w:rsidR="00833548">
        <w:t xml:space="preserve"> 9</w:t>
      </w:r>
    </w:p>
    <w:p w:rsidR="00833548" w:rsidRDefault="00833548" w:rsidP="00833548">
      <w:pPr>
        <w:pStyle w:val="Actdetails"/>
        <w:keepNext/>
      </w:pPr>
      <w:r>
        <w:t>notified LR 6 November 2014</w:t>
      </w:r>
    </w:p>
    <w:p w:rsidR="00833548" w:rsidRDefault="00833548" w:rsidP="00833548">
      <w:pPr>
        <w:pStyle w:val="Actdetails"/>
        <w:keepNext/>
      </w:pPr>
      <w:r>
        <w:t>s 1, s 2 commenced 6 November 2014 (LA s 75 (1))</w:t>
      </w:r>
    </w:p>
    <w:p w:rsidR="00833548" w:rsidRDefault="00833548" w:rsidP="00833548">
      <w:pPr>
        <w:pStyle w:val="Actdetails"/>
      </w:pPr>
      <w:proofErr w:type="spellStart"/>
      <w:r>
        <w:t>pt</w:t>
      </w:r>
      <w:proofErr w:type="spellEnd"/>
      <w:r>
        <w:t xml:space="preserve"> 9 </w:t>
      </w:r>
      <w:r w:rsidRPr="00AE7C72">
        <w:t xml:space="preserve">commenced </w:t>
      </w:r>
      <w:r>
        <w:t>7 November 2014</w:t>
      </w:r>
      <w:r w:rsidRPr="00AE7C72">
        <w:t xml:space="preserve"> (</w:t>
      </w:r>
      <w:r>
        <w:t>s 2)</w:t>
      </w:r>
    </w:p>
    <w:p w:rsidR="002715D7" w:rsidRDefault="00AD6C38" w:rsidP="002715D7">
      <w:pPr>
        <w:pStyle w:val="NewAct"/>
      </w:pPr>
      <w:hyperlink r:id="rId683" w:tooltip="A2014-48" w:history="1">
        <w:r w:rsidR="002715D7">
          <w:rPr>
            <w:rStyle w:val="charCitHyperlinkAbbrev"/>
          </w:rPr>
          <w:t>Training and Tertiary Education Amendment Act 2014</w:t>
        </w:r>
      </w:hyperlink>
      <w:r w:rsidR="002715D7">
        <w:t xml:space="preserve"> A2014</w:t>
      </w:r>
      <w:r w:rsidR="002715D7">
        <w:noBreakHyphen/>
        <w:t xml:space="preserve">48 sch 1 </w:t>
      </w:r>
      <w:proofErr w:type="spellStart"/>
      <w:r w:rsidR="002715D7">
        <w:t>pt</w:t>
      </w:r>
      <w:proofErr w:type="spellEnd"/>
      <w:r w:rsidR="002715D7">
        <w:t xml:space="preserve"> 1.14</w:t>
      </w:r>
    </w:p>
    <w:p w:rsidR="002715D7" w:rsidRDefault="002715D7" w:rsidP="002715D7">
      <w:pPr>
        <w:pStyle w:val="Actdetails"/>
        <w:keepNext/>
      </w:pPr>
      <w:r>
        <w:t>notified LR 6 November 2014</w:t>
      </w:r>
    </w:p>
    <w:p w:rsidR="002715D7" w:rsidRDefault="002715D7" w:rsidP="002715D7">
      <w:pPr>
        <w:pStyle w:val="Actdetails"/>
        <w:keepNext/>
      </w:pPr>
      <w:r>
        <w:t>s 1, s 2 commenced 6 November 2014 (LA s 75 (1))</w:t>
      </w:r>
    </w:p>
    <w:p w:rsidR="002715D7" w:rsidRDefault="002715D7" w:rsidP="002715D7">
      <w:pPr>
        <w:pStyle w:val="Actdetails"/>
      </w:pPr>
      <w:r>
        <w:t xml:space="preserve">sch 1 </w:t>
      </w:r>
      <w:proofErr w:type="spellStart"/>
      <w:r>
        <w:t>pt</w:t>
      </w:r>
      <w:proofErr w:type="spellEnd"/>
      <w:r>
        <w:t xml:space="preserve"> 1.14 </w:t>
      </w:r>
      <w:r w:rsidRPr="00AE7C72">
        <w:t xml:space="preserve">commenced </w:t>
      </w:r>
      <w:r>
        <w:t>20 November 2014</w:t>
      </w:r>
      <w:r w:rsidRPr="00AE7C72">
        <w:t xml:space="preserve"> (</w:t>
      </w:r>
      <w:r>
        <w:t>s 2)</w:t>
      </w:r>
    </w:p>
    <w:p w:rsidR="006A5A41" w:rsidRDefault="00AD6C38" w:rsidP="006A5A41">
      <w:pPr>
        <w:pStyle w:val="NewAct"/>
      </w:pPr>
      <w:hyperlink r:id="rId684" w:tooltip="A2014-59" w:history="1">
        <w:r w:rsidR="006A5A41">
          <w:rPr>
            <w:rStyle w:val="charCitHyperlinkAbbrev"/>
          </w:rPr>
          <w:t>Nature Conservation Act 2014</w:t>
        </w:r>
      </w:hyperlink>
      <w:r w:rsidR="006A5A41">
        <w:t xml:space="preserve"> A2014</w:t>
      </w:r>
      <w:r w:rsidR="006A5A41">
        <w:noBreakHyphen/>
        <w:t xml:space="preserve">59 sch 2 </w:t>
      </w:r>
      <w:proofErr w:type="spellStart"/>
      <w:r w:rsidR="006A5A41">
        <w:t>pt</w:t>
      </w:r>
      <w:proofErr w:type="spellEnd"/>
      <w:r w:rsidR="006A5A41">
        <w:t xml:space="preserve"> 2.12</w:t>
      </w:r>
    </w:p>
    <w:p w:rsidR="006A5A41" w:rsidRDefault="006A5A41" w:rsidP="006A5A41">
      <w:pPr>
        <w:pStyle w:val="Actdetails"/>
      </w:pPr>
      <w:r>
        <w:t>notified LR 11 December 2014</w:t>
      </w:r>
    </w:p>
    <w:p w:rsidR="006A5A41" w:rsidRDefault="006A5A41" w:rsidP="006A5A41">
      <w:pPr>
        <w:pStyle w:val="Actdetails"/>
      </w:pPr>
      <w:r>
        <w:t>s 1, s 2 commenced 11 December 2014 (LA s 75 (1))</w:t>
      </w:r>
    </w:p>
    <w:p w:rsidR="006A5A41" w:rsidRPr="00AC0AA2" w:rsidRDefault="006A5A41" w:rsidP="006A5A41">
      <w:pPr>
        <w:pStyle w:val="Actdetails"/>
      </w:pPr>
      <w:proofErr w:type="spellStart"/>
      <w:r w:rsidRPr="00AC0AA2">
        <w:t>amdt</w:t>
      </w:r>
      <w:proofErr w:type="spellEnd"/>
      <w:r w:rsidRPr="00AC0AA2">
        <w:t xml:space="preserve"> 2.88 commenced 11 June 2015 (s 2 (2) (b))</w:t>
      </w:r>
    </w:p>
    <w:p w:rsidR="006A5A41" w:rsidRPr="00AE7C72" w:rsidRDefault="006A5A41" w:rsidP="006A5A41">
      <w:pPr>
        <w:pStyle w:val="Actdetails"/>
      </w:pPr>
      <w:r>
        <w:t xml:space="preserve">sch 2 </w:t>
      </w:r>
      <w:proofErr w:type="spellStart"/>
      <w:r>
        <w:t>pt</w:t>
      </w:r>
      <w:proofErr w:type="spellEnd"/>
      <w:r>
        <w:t xml:space="preserve"> 2.12 remainder </w:t>
      </w:r>
      <w:r w:rsidRPr="00AE7C72">
        <w:t xml:space="preserve">commenced </w:t>
      </w:r>
      <w:r>
        <w:t>11 June 2015</w:t>
      </w:r>
      <w:r w:rsidRPr="00AE7C72">
        <w:t xml:space="preserve"> (</w:t>
      </w:r>
      <w:r>
        <w:t>s 2 (1) and LA s 79)</w:t>
      </w:r>
    </w:p>
    <w:p w:rsidR="00735C6A" w:rsidRDefault="00AD6C38" w:rsidP="00735C6A">
      <w:pPr>
        <w:pStyle w:val="NewAct"/>
      </w:pPr>
      <w:hyperlink r:id="rId685" w:tooltip="SL2014-35" w:history="1">
        <w:r w:rsidR="00A11BBE">
          <w:rPr>
            <w:rStyle w:val="charCitHyperlinkAbbrev"/>
          </w:rPr>
          <w:t>Planning and Development (Loose</w:t>
        </w:r>
        <w:r w:rsidR="00A11BBE">
          <w:rPr>
            <w:rStyle w:val="charCitHyperlinkAbbrev"/>
            <w:rFonts w:ascii="MS Gothic" w:eastAsia="MS Gothic" w:hAnsi="MS Gothic" w:cs="MS Gothic" w:hint="eastAsia"/>
          </w:rPr>
          <w:t>‑</w:t>
        </w:r>
        <w:r w:rsidR="00A11BBE">
          <w:rPr>
            <w:rStyle w:val="charCitHyperlinkAbbrev"/>
            <w:rFonts w:cs="Arial"/>
          </w:rPr>
          <w:t>fill Asbestos Insulation Eradication) Amendment Regulation 201</w:t>
        </w:r>
        <w:r w:rsidR="00A11BBE">
          <w:rPr>
            <w:rStyle w:val="charCitHyperlinkAbbrev"/>
          </w:rPr>
          <w:t>4 (No 1)</w:t>
        </w:r>
      </w:hyperlink>
      <w:r w:rsidR="00A11BBE">
        <w:t xml:space="preserve"> SL</w:t>
      </w:r>
      <w:r w:rsidR="00735C6A">
        <w:t>2014</w:t>
      </w:r>
      <w:r w:rsidR="00735C6A">
        <w:noBreakHyphen/>
      </w:r>
      <w:r w:rsidR="00A11BBE">
        <w:t>35</w:t>
      </w:r>
    </w:p>
    <w:p w:rsidR="00735C6A" w:rsidRDefault="00735C6A" w:rsidP="00735C6A">
      <w:pPr>
        <w:pStyle w:val="Actdetails"/>
        <w:keepNext/>
      </w:pPr>
      <w:r>
        <w:t xml:space="preserve">notified LR </w:t>
      </w:r>
      <w:r w:rsidR="00A11BBE">
        <w:t>18</w:t>
      </w:r>
      <w:r>
        <w:t xml:space="preserve"> </w:t>
      </w:r>
      <w:r w:rsidR="00A11BBE">
        <w:t>Decem</w:t>
      </w:r>
      <w:r>
        <w:t>ber 2014</w:t>
      </w:r>
    </w:p>
    <w:p w:rsidR="00735C6A" w:rsidRDefault="00735C6A" w:rsidP="00735C6A">
      <w:pPr>
        <w:pStyle w:val="Actdetails"/>
        <w:keepNext/>
      </w:pPr>
      <w:r>
        <w:t xml:space="preserve">s 1, s 2 commenced </w:t>
      </w:r>
      <w:r w:rsidR="00A11BBE">
        <w:t>18 December</w:t>
      </w:r>
      <w:r>
        <w:t xml:space="preserve"> 2014 (LA s 75 (1))</w:t>
      </w:r>
    </w:p>
    <w:p w:rsidR="00735C6A" w:rsidRDefault="00A11BBE" w:rsidP="00735C6A">
      <w:pPr>
        <w:pStyle w:val="Actdetails"/>
      </w:pPr>
      <w:r>
        <w:t>remainder</w:t>
      </w:r>
      <w:r w:rsidR="00735C6A">
        <w:t xml:space="preserve"> </w:t>
      </w:r>
      <w:r w:rsidR="00735C6A" w:rsidRPr="00AE7C72">
        <w:t xml:space="preserve">commenced </w:t>
      </w:r>
      <w:r>
        <w:t>19</w:t>
      </w:r>
      <w:r w:rsidR="00735C6A">
        <w:t xml:space="preserve"> </w:t>
      </w:r>
      <w:r>
        <w:t>Dec</w:t>
      </w:r>
      <w:r w:rsidR="00735C6A">
        <w:t>ember 2014</w:t>
      </w:r>
      <w:r w:rsidR="00735C6A" w:rsidRPr="00AE7C72">
        <w:t xml:space="preserve"> (</w:t>
      </w:r>
      <w:r w:rsidR="00735C6A">
        <w:t>s 2)</w:t>
      </w:r>
    </w:p>
    <w:p w:rsidR="00E3750D" w:rsidRDefault="00AD6C38" w:rsidP="00E3750D">
      <w:pPr>
        <w:pStyle w:val="NewAct"/>
      </w:pPr>
      <w:hyperlink r:id="rId686" w:tooltip="SL2015-4" w:history="1">
        <w:r w:rsidR="00E3750D">
          <w:rPr>
            <w:rStyle w:val="charCitHyperlinkAbbrev"/>
          </w:rPr>
          <w:t>Planning and Development (University of Canberra) Amendment Regulation 2015 (No 1)</w:t>
        </w:r>
      </w:hyperlink>
      <w:r w:rsidR="00E3750D">
        <w:t xml:space="preserve"> SL2015</w:t>
      </w:r>
      <w:r w:rsidR="00E3750D">
        <w:noBreakHyphen/>
        <w:t>4</w:t>
      </w:r>
    </w:p>
    <w:p w:rsidR="00E3750D" w:rsidRDefault="00E3750D" w:rsidP="00E3750D">
      <w:pPr>
        <w:pStyle w:val="Actdetails"/>
        <w:keepNext/>
      </w:pPr>
      <w:r>
        <w:t xml:space="preserve">notified LR </w:t>
      </w:r>
      <w:r w:rsidR="00F8180C">
        <w:t>19</w:t>
      </w:r>
      <w:r>
        <w:t xml:space="preserve"> </w:t>
      </w:r>
      <w:r w:rsidR="00F8180C">
        <w:t>February 2015</w:t>
      </w:r>
    </w:p>
    <w:p w:rsidR="00E3750D" w:rsidRDefault="00E3750D" w:rsidP="00E3750D">
      <w:pPr>
        <w:pStyle w:val="Actdetails"/>
        <w:keepNext/>
      </w:pPr>
      <w:r>
        <w:t xml:space="preserve">s 1, s 2 commenced </w:t>
      </w:r>
      <w:r w:rsidR="00F8180C">
        <w:t>19 February 2015</w:t>
      </w:r>
      <w:r>
        <w:t xml:space="preserve"> (LA s 75 (1))</w:t>
      </w:r>
    </w:p>
    <w:p w:rsidR="00E3750D" w:rsidRDefault="00E3750D" w:rsidP="00E3750D">
      <w:pPr>
        <w:pStyle w:val="Actdetails"/>
      </w:pPr>
      <w:r>
        <w:t xml:space="preserve">remainder </w:t>
      </w:r>
      <w:r w:rsidRPr="00AE7C72">
        <w:t xml:space="preserve">commenced </w:t>
      </w:r>
      <w:r w:rsidR="00F8180C">
        <w:t>20 February 2015</w:t>
      </w:r>
      <w:r w:rsidRPr="00AE7C72">
        <w:t xml:space="preserve"> (</w:t>
      </w:r>
      <w:r>
        <w:t>s 2)</w:t>
      </w:r>
    </w:p>
    <w:p w:rsidR="00F8180C" w:rsidRDefault="00AD6C38" w:rsidP="00F8180C">
      <w:pPr>
        <w:pStyle w:val="NewAct"/>
      </w:pPr>
      <w:hyperlink r:id="rId687" w:tooltip="SL2015-5" w:history="1">
        <w:r w:rsidR="00F8180C">
          <w:rPr>
            <w:rStyle w:val="charCitHyperlinkAbbrev"/>
          </w:rPr>
          <w:t>Planning and Development (City West Precinct) Amendment Regulation 2015 (No 1)</w:t>
        </w:r>
      </w:hyperlink>
      <w:r w:rsidR="00F8180C">
        <w:t xml:space="preserve"> SL2015</w:t>
      </w:r>
      <w:r w:rsidR="00F8180C">
        <w:noBreakHyphen/>
        <w:t>5</w:t>
      </w:r>
    </w:p>
    <w:p w:rsidR="00F8180C" w:rsidRDefault="00F8180C" w:rsidP="00F8180C">
      <w:pPr>
        <w:pStyle w:val="Actdetails"/>
        <w:keepNext/>
      </w:pPr>
      <w:r>
        <w:t>notified LR 19 February 2015</w:t>
      </w:r>
    </w:p>
    <w:p w:rsidR="00F8180C" w:rsidRDefault="00F8180C" w:rsidP="00F8180C">
      <w:pPr>
        <w:pStyle w:val="Actdetails"/>
        <w:keepNext/>
      </w:pPr>
      <w:r>
        <w:t>s 1, s 2 commenced 19 February 2015 (LA s 75 (1))</w:t>
      </w:r>
    </w:p>
    <w:p w:rsidR="00F8180C" w:rsidRDefault="00F8180C" w:rsidP="00F8180C">
      <w:pPr>
        <w:pStyle w:val="Actdetails"/>
      </w:pPr>
      <w:r>
        <w:t xml:space="preserve">remainder </w:t>
      </w:r>
      <w:r w:rsidRPr="00AE7C72">
        <w:t xml:space="preserve">commenced </w:t>
      </w:r>
      <w:r>
        <w:t>20 February 2015</w:t>
      </w:r>
      <w:r w:rsidRPr="00AE7C72">
        <w:t xml:space="preserve"> (</w:t>
      </w:r>
      <w:r>
        <w:t>s 2)</w:t>
      </w:r>
    </w:p>
    <w:p w:rsidR="00D20B2F" w:rsidRDefault="00AD6C38" w:rsidP="00D20B2F">
      <w:pPr>
        <w:pStyle w:val="NewAct"/>
      </w:pPr>
      <w:hyperlink r:id="rId688" w:tooltip="A2015-2" w:history="1">
        <w:r w:rsidR="00D20B2F">
          <w:rPr>
            <w:rStyle w:val="charCitHyperlinkAbbrev"/>
          </w:rPr>
          <w:t>Planning and Development (Capital Metro) Legislation Amendment Act 2015</w:t>
        </w:r>
      </w:hyperlink>
      <w:r w:rsidR="00B8796A">
        <w:t xml:space="preserve"> A2015</w:t>
      </w:r>
      <w:r w:rsidR="00B8796A">
        <w:noBreakHyphen/>
        <w:t xml:space="preserve">2 </w:t>
      </w:r>
      <w:proofErr w:type="spellStart"/>
      <w:r w:rsidR="00B8796A">
        <w:t>pt</w:t>
      </w:r>
      <w:proofErr w:type="spellEnd"/>
      <w:r w:rsidR="00B8796A">
        <w:t xml:space="preserve"> 4</w:t>
      </w:r>
    </w:p>
    <w:p w:rsidR="00D20B2F" w:rsidRDefault="00D20B2F" w:rsidP="00D20B2F">
      <w:pPr>
        <w:pStyle w:val="Actdetails"/>
        <w:keepNext/>
      </w:pPr>
      <w:r>
        <w:t>notified LR 25 February 2015</w:t>
      </w:r>
    </w:p>
    <w:p w:rsidR="00D20B2F" w:rsidRDefault="00D20B2F" w:rsidP="00D20B2F">
      <w:pPr>
        <w:pStyle w:val="Actdetails"/>
        <w:keepNext/>
      </w:pPr>
      <w:r>
        <w:t>s 1, s 2 commenced 25 February 2015 (LA s 75 (1))</w:t>
      </w:r>
    </w:p>
    <w:p w:rsidR="00D20B2F" w:rsidRDefault="00CB78F5" w:rsidP="00D20B2F">
      <w:pPr>
        <w:pStyle w:val="Actdetails"/>
      </w:pPr>
      <w:r>
        <w:t>s 17, s 19</w:t>
      </w:r>
      <w:r w:rsidR="00D20B2F">
        <w:t xml:space="preserve"> </w:t>
      </w:r>
      <w:r w:rsidR="00D20B2F" w:rsidRPr="00AE7C72">
        <w:t xml:space="preserve">commenced </w:t>
      </w:r>
      <w:r w:rsidR="00D20B2F">
        <w:t>2 April 2015</w:t>
      </w:r>
      <w:r w:rsidR="00D20B2F" w:rsidRPr="00AE7C72">
        <w:t xml:space="preserve"> (</w:t>
      </w:r>
      <w:r w:rsidR="00D20B2F">
        <w:t xml:space="preserve">s 2 (1) and see </w:t>
      </w:r>
      <w:r w:rsidR="00797F6B" w:rsidRPr="00797F6B">
        <w:t xml:space="preserve">Planning and Development (Bilateral Agreement) Amendment Act 2014 </w:t>
      </w:r>
      <w:hyperlink r:id="rId689" w:tooltip="Planning and Development (Bilateral Agreement) Amendment Act 2014" w:history="1">
        <w:r w:rsidR="00797F6B" w:rsidRPr="00797F6B">
          <w:rPr>
            <w:rStyle w:val="charCitHyperlinkAbbrev"/>
          </w:rPr>
          <w:t>A2014-41</w:t>
        </w:r>
      </w:hyperlink>
      <w:r w:rsidR="008B0F16">
        <w:t>, s 2 </w:t>
      </w:r>
      <w:r w:rsidR="00D20B2F">
        <w:t>and LA s 79)</w:t>
      </w:r>
    </w:p>
    <w:p w:rsidR="00CB78F5" w:rsidRDefault="00CB78F5" w:rsidP="00D20B2F">
      <w:pPr>
        <w:pStyle w:val="Actdetails"/>
      </w:pPr>
      <w:proofErr w:type="spellStart"/>
      <w:r>
        <w:t>pt</w:t>
      </w:r>
      <w:proofErr w:type="spellEnd"/>
      <w:r>
        <w:t xml:space="preserve"> 4 remainder commenced 2 A</w:t>
      </w:r>
      <w:r w:rsidR="00262786">
        <w:t xml:space="preserve">pril 2015 (s 2 (2) and </w:t>
      </w:r>
      <w:hyperlink r:id="rId690" w:tooltip="CN2015-2" w:history="1">
        <w:r w:rsidR="00262786">
          <w:rPr>
            <w:rStyle w:val="charCitHyperlinkAbbrev"/>
          </w:rPr>
          <w:t>CN2015-2</w:t>
        </w:r>
      </w:hyperlink>
      <w:r>
        <w:t>)</w:t>
      </w:r>
    </w:p>
    <w:p w:rsidR="007C3DD2" w:rsidRDefault="00AD6C38" w:rsidP="007C3DD2">
      <w:pPr>
        <w:pStyle w:val="NewAct"/>
      </w:pPr>
      <w:hyperlink r:id="rId691" w:tooltip="A2015-6" w:history="1">
        <w:r w:rsidR="007C3DD2">
          <w:rPr>
            <w:rStyle w:val="charCitHyperlinkAbbrev"/>
          </w:rPr>
          <w:t>Dangerous Substances (Loose-fill Asbestos Eradication) Legislation Amendment Act 2015</w:t>
        </w:r>
      </w:hyperlink>
      <w:r w:rsidR="00BE665F">
        <w:t xml:space="preserve"> A2015-6 sch 1 </w:t>
      </w:r>
      <w:proofErr w:type="spellStart"/>
      <w:r w:rsidR="00BE665F">
        <w:t>pt</w:t>
      </w:r>
      <w:proofErr w:type="spellEnd"/>
      <w:r w:rsidR="00BE665F">
        <w:t xml:space="preserve"> 1.7</w:t>
      </w:r>
    </w:p>
    <w:p w:rsidR="007C3DD2" w:rsidRDefault="007C3DD2" w:rsidP="007C3DD2">
      <w:pPr>
        <w:pStyle w:val="Actdetails"/>
      </w:pPr>
      <w:r>
        <w:t xml:space="preserve">notified LR </w:t>
      </w:r>
      <w:r w:rsidR="00D30C99">
        <w:t>31 March</w:t>
      </w:r>
      <w:r>
        <w:t xml:space="preserve"> 2015</w:t>
      </w:r>
    </w:p>
    <w:p w:rsidR="007C3DD2" w:rsidRDefault="007C3DD2" w:rsidP="007C3DD2">
      <w:pPr>
        <w:pStyle w:val="Actdetails"/>
      </w:pPr>
      <w:r>
        <w:t xml:space="preserve">s 1, s 2 commenced </w:t>
      </w:r>
      <w:r w:rsidR="00D30C99">
        <w:t>31 March</w:t>
      </w:r>
      <w:r>
        <w:t xml:space="preserve"> 2015 (LA s 75 (1))</w:t>
      </w:r>
    </w:p>
    <w:p w:rsidR="007C3DD2" w:rsidRDefault="007C3DD2" w:rsidP="007C3DD2">
      <w:pPr>
        <w:pStyle w:val="Actdetails"/>
      </w:pPr>
      <w:r>
        <w:t>s</w:t>
      </w:r>
      <w:r w:rsidR="00BE665F">
        <w:t xml:space="preserve">ch 1 </w:t>
      </w:r>
      <w:proofErr w:type="spellStart"/>
      <w:r w:rsidR="00BE665F">
        <w:t>pt</w:t>
      </w:r>
      <w:proofErr w:type="spellEnd"/>
      <w:r w:rsidR="00BE665F">
        <w:t xml:space="preserve"> 1.7</w:t>
      </w:r>
      <w:r w:rsidRPr="002D2CC3">
        <w:t xml:space="preserve"> </w:t>
      </w:r>
      <w:r w:rsidRPr="009A7FDA">
        <w:t xml:space="preserve">commenced </w:t>
      </w:r>
      <w:r w:rsidR="008C65AE">
        <w:t>17</w:t>
      </w:r>
      <w:r>
        <w:t xml:space="preserve"> April 2015</w:t>
      </w:r>
      <w:r w:rsidRPr="009A7FDA">
        <w:t xml:space="preserve"> (s 2 and </w:t>
      </w:r>
      <w:hyperlink r:id="rId692" w:tooltip="CN2015-6" w:history="1">
        <w:r w:rsidR="008C65AE">
          <w:rPr>
            <w:rStyle w:val="charCitHyperlinkAbbrev"/>
          </w:rPr>
          <w:t>CN2015-6</w:t>
        </w:r>
      </w:hyperlink>
      <w:r w:rsidRPr="009A7FDA">
        <w:t>)</w:t>
      </w:r>
    </w:p>
    <w:p w:rsidR="00B56A5D" w:rsidRDefault="00AD6C38" w:rsidP="00B56A5D">
      <w:pPr>
        <w:pStyle w:val="NewAct"/>
      </w:pPr>
      <w:hyperlink r:id="rId693" w:tooltip="A2015-12" w:history="1">
        <w:r w:rsidR="00B56A5D">
          <w:rPr>
            <w:rStyle w:val="charCitHyperlinkAbbrev"/>
          </w:rPr>
          <w:t>Planning, Building and Environment Legislation Amendment Act 2015</w:t>
        </w:r>
      </w:hyperlink>
      <w:r w:rsidR="00B56A5D">
        <w:t xml:space="preserve"> A2015</w:t>
      </w:r>
      <w:r w:rsidR="00B56A5D">
        <w:noBreakHyphen/>
        <w:t xml:space="preserve">12 </w:t>
      </w:r>
      <w:proofErr w:type="spellStart"/>
      <w:r w:rsidR="00B56A5D">
        <w:t>pt</w:t>
      </w:r>
      <w:proofErr w:type="spellEnd"/>
      <w:r w:rsidR="00B56A5D">
        <w:t xml:space="preserve"> 7</w:t>
      </w:r>
    </w:p>
    <w:p w:rsidR="00B56A5D" w:rsidRDefault="00B56A5D" w:rsidP="00B56A5D">
      <w:pPr>
        <w:pStyle w:val="Actdetails"/>
        <w:keepNext/>
      </w:pPr>
      <w:r>
        <w:t>notified LR 20 May 2015</w:t>
      </w:r>
    </w:p>
    <w:p w:rsidR="00B56A5D" w:rsidRDefault="00B56A5D" w:rsidP="00B56A5D">
      <w:pPr>
        <w:pStyle w:val="Actdetails"/>
        <w:keepNext/>
        <w:ind w:left="1440"/>
      </w:pPr>
      <w:r>
        <w:t>s 1, s 2 commenced 20 May 2015 (LA s 75 (1))</w:t>
      </w:r>
    </w:p>
    <w:p w:rsidR="00B56A5D" w:rsidRPr="00AE7C72" w:rsidRDefault="00B56A5D" w:rsidP="00B56A5D">
      <w:pPr>
        <w:pStyle w:val="Actdetails"/>
      </w:pPr>
      <w:proofErr w:type="spellStart"/>
      <w:r>
        <w:t>pt</w:t>
      </w:r>
      <w:proofErr w:type="spellEnd"/>
      <w:r>
        <w:t xml:space="preserve"> 7 </w:t>
      </w:r>
      <w:r w:rsidRPr="00AE7C72">
        <w:t xml:space="preserve">commenced </w:t>
      </w:r>
      <w:r>
        <w:t>21 May 2015</w:t>
      </w:r>
      <w:r w:rsidRPr="00AE7C72">
        <w:t xml:space="preserve"> (</w:t>
      </w:r>
      <w:r>
        <w:t>s 2)</w:t>
      </w:r>
    </w:p>
    <w:p w:rsidR="007E10EB" w:rsidRDefault="00AD6C38" w:rsidP="007E10EB">
      <w:pPr>
        <w:pStyle w:val="NewAct"/>
      </w:pPr>
      <w:hyperlink r:id="rId694" w:tooltip="A2015-15" w:history="1">
        <w:r w:rsidR="007E10EB">
          <w:rPr>
            <w:rStyle w:val="charCitHyperlinkAbbrev"/>
          </w:rPr>
          <w:t>Statute Law Amendment Act 2015</w:t>
        </w:r>
      </w:hyperlink>
      <w:r w:rsidR="007E10EB">
        <w:t xml:space="preserve"> A2015</w:t>
      </w:r>
      <w:r w:rsidR="007E10EB">
        <w:noBreakHyphen/>
        <w:t xml:space="preserve">15 sch 3 </w:t>
      </w:r>
      <w:proofErr w:type="spellStart"/>
      <w:r w:rsidR="007E10EB">
        <w:t>pt</w:t>
      </w:r>
      <w:proofErr w:type="spellEnd"/>
      <w:r w:rsidR="007E10EB">
        <w:t xml:space="preserve"> 3.48</w:t>
      </w:r>
    </w:p>
    <w:p w:rsidR="007E10EB" w:rsidRDefault="007E10EB" w:rsidP="007E10EB">
      <w:pPr>
        <w:pStyle w:val="Actdetails"/>
        <w:keepNext/>
      </w:pPr>
      <w:r>
        <w:t>notified LR 27 May 2015</w:t>
      </w:r>
    </w:p>
    <w:p w:rsidR="007E10EB" w:rsidRDefault="007E10EB" w:rsidP="007E10EB">
      <w:pPr>
        <w:pStyle w:val="Actdetails"/>
        <w:keepNext/>
      </w:pPr>
      <w:r>
        <w:t>s 1, s 2 commenced 27 May 2015 (LA s 75 (1))</w:t>
      </w:r>
    </w:p>
    <w:p w:rsidR="007E10EB" w:rsidRDefault="007E10EB" w:rsidP="007E10EB">
      <w:pPr>
        <w:pStyle w:val="Actdetails"/>
      </w:pPr>
      <w:r>
        <w:t xml:space="preserve">sch 3 </w:t>
      </w:r>
      <w:proofErr w:type="spellStart"/>
      <w:r>
        <w:t>pt</w:t>
      </w:r>
      <w:proofErr w:type="spellEnd"/>
      <w:r>
        <w:t xml:space="preserve"> 3.48 </w:t>
      </w:r>
      <w:r w:rsidRPr="00AE7C72">
        <w:t xml:space="preserve">commenced </w:t>
      </w:r>
      <w:r>
        <w:t>10 June 2015</w:t>
      </w:r>
      <w:r w:rsidRPr="00AE7C72">
        <w:t xml:space="preserve"> (</w:t>
      </w:r>
      <w:r>
        <w:t>s 2)</w:t>
      </w:r>
    </w:p>
    <w:p w:rsidR="00596D96" w:rsidRDefault="00AD6C38" w:rsidP="00596D96">
      <w:pPr>
        <w:pStyle w:val="NewAct"/>
      </w:pPr>
      <w:hyperlink r:id="rId695" w:tooltip="A2015-19" w:history="1">
        <w:r w:rsidR="00596D96">
          <w:rPr>
            <w:rStyle w:val="charCitHyperlinkAbbrev"/>
          </w:rPr>
          <w:t>Planning and Development (University of Canberra and Other Leases) Legislation Amendment Act 2015</w:t>
        </w:r>
      </w:hyperlink>
      <w:r w:rsidR="00D11D42">
        <w:t xml:space="preserve"> A2015</w:t>
      </w:r>
      <w:r w:rsidR="00D11D42">
        <w:noBreakHyphen/>
        <w:t xml:space="preserve">19 </w:t>
      </w:r>
      <w:proofErr w:type="spellStart"/>
      <w:r w:rsidR="00D11D42">
        <w:t>pt</w:t>
      </w:r>
      <w:proofErr w:type="spellEnd"/>
      <w:r w:rsidR="00D11D42">
        <w:t xml:space="preserve"> 16</w:t>
      </w:r>
    </w:p>
    <w:p w:rsidR="00596D96" w:rsidRDefault="00596D96" w:rsidP="00596D96">
      <w:pPr>
        <w:pStyle w:val="Actdetails"/>
        <w:keepNext/>
      </w:pPr>
      <w:r>
        <w:t>notified LR 11 June 2015</w:t>
      </w:r>
    </w:p>
    <w:p w:rsidR="00596D96" w:rsidRDefault="00596D96" w:rsidP="00596D96">
      <w:pPr>
        <w:pStyle w:val="Actdetails"/>
        <w:keepNext/>
      </w:pPr>
      <w:r>
        <w:t>s 1, s 2 commenced 11 June 2015 (LA s 75 (1))</w:t>
      </w:r>
    </w:p>
    <w:p w:rsidR="00596D96" w:rsidRDefault="00596D96" w:rsidP="00596D96">
      <w:pPr>
        <w:pStyle w:val="Actdetails"/>
      </w:pPr>
      <w:proofErr w:type="spellStart"/>
      <w:r>
        <w:t>pt</w:t>
      </w:r>
      <w:proofErr w:type="spellEnd"/>
      <w:r>
        <w:t xml:space="preserve"> </w:t>
      </w:r>
      <w:r w:rsidR="00D11D42">
        <w:t>16</w:t>
      </w:r>
      <w:r>
        <w:t xml:space="preserve"> </w:t>
      </w:r>
      <w:r w:rsidRPr="00AE7C72">
        <w:t xml:space="preserve">commenced </w:t>
      </w:r>
      <w:r>
        <w:t>1 July 2015</w:t>
      </w:r>
      <w:r w:rsidRPr="00AE7C72">
        <w:t xml:space="preserve"> (</w:t>
      </w:r>
      <w:r>
        <w:t xml:space="preserve">s 2 and </w:t>
      </w:r>
      <w:hyperlink r:id="rId696" w:tooltip="CN2015-9" w:history="1">
        <w:r w:rsidR="00E82916">
          <w:rPr>
            <w:rStyle w:val="charCitHyperlinkAbbrev"/>
          </w:rPr>
          <w:t>CN2015-9</w:t>
        </w:r>
      </w:hyperlink>
      <w:r>
        <w:t>)</w:t>
      </w:r>
    </w:p>
    <w:p w:rsidR="00024C0F" w:rsidRDefault="00AD6C38" w:rsidP="00024C0F">
      <w:pPr>
        <w:pStyle w:val="NewAct"/>
      </w:pPr>
      <w:hyperlink r:id="rId697" w:tooltip="SL2015-30" w:history="1">
        <w:r w:rsidR="009070F3">
          <w:rPr>
            <w:rStyle w:val="charCitHyperlinkAbbrev"/>
          </w:rPr>
          <w:t>Planning and Development Amendment Regulation 2015 (No 1)</w:t>
        </w:r>
      </w:hyperlink>
      <w:r w:rsidR="009070F3">
        <w:t xml:space="preserve"> SL2015</w:t>
      </w:r>
      <w:r w:rsidR="009070F3">
        <w:noBreakHyphen/>
        <w:t>30</w:t>
      </w:r>
    </w:p>
    <w:p w:rsidR="00024C0F" w:rsidRDefault="009070F3" w:rsidP="00024C0F">
      <w:pPr>
        <w:pStyle w:val="Actdetails"/>
        <w:keepNext/>
      </w:pPr>
      <w:r>
        <w:t>notified LR 21</w:t>
      </w:r>
      <w:r w:rsidR="00024C0F">
        <w:t xml:space="preserve"> </w:t>
      </w:r>
      <w:r>
        <w:t>September</w:t>
      </w:r>
      <w:r w:rsidR="00024C0F">
        <w:t xml:space="preserve"> 2015</w:t>
      </w:r>
    </w:p>
    <w:p w:rsidR="00024C0F" w:rsidRDefault="00024C0F" w:rsidP="00024C0F">
      <w:pPr>
        <w:pStyle w:val="Actdetails"/>
        <w:keepNext/>
      </w:pPr>
      <w:r>
        <w:t xml:space="preserve">s 1, s 2 commenced </w:t>
      </w:r>
      <w:r w:rsidR="009070F3">
        <w:t>21 September</w:t>
      </w:r>
      <w:r>
        <w:t xml:space="preserve"> 2015 (LA s 75 (1))</w:t>
      </w:r>
    </w:p>
    <w:p w:rsidR="00024C0F" w:rsidRDefault="00024C0F" w:rsidP="00024C0F">
      <w:pPr>
        <w:pStyle w:val="Actdetails"/>
      </w:pPr>
      <w:r>
        <w:t xml:space="preserve">remainder </w:t>
      </w:r>
      <w:r w:rsidRPr="00AE7C72">
        <w:t xml:space="preserve">commenced </w:t>
      </w:r>
      <w:r w:rsidR="009070F3">
        <w:t>22 September</w:t>
      </w:r>
      <w:r>
        <w:t xml:space="preserve"> 2015</w:t>
      </w:r>
      <w:r w:rsidRPr="00AE7C72">
        <w:t xml:space="preserve"> (</w:t>
      </w:r>
      <w:r>
        <w:t>s 2)</w:t>
      </w:r>
    </w:p>
    <w:p w:rsidR="003A1C58" w:rsidRDefault="00AD6C38" w:rsidP="003A1C58">
      <w:pPr>
        <w:pStyle w:val="NewAct"/>
      </w:pPr>
      <w:hyperlink r:id="rId698" w:tooltip="SL2015-31" w:history="1">
        <w:r w:rsidR="003A1C58">
          <w:rPr>
            <w:rStyle w:val="charCitHyperlinkAbbrev"/>
          </w:rPr>
          <w:t>Planning and Development (Loose-fill Asbestos Eradication) Amendment Regulation 2015 (No 1)</w:t>
        </w:r>
      </w:hyperlink>
      <w:r w:rsidR="003A1C58">
        <w:t xml:space="preserve"> SL2015</w:t>
      </w:r>
      <w:r w:rsidR="003A1C58">
        <w:noBreakHyphen/>
        <w:t>31</w:t>
      </w:r>
    </w:p>
    <w:p w:rsidR="003A1C58" w:rsidRDefault="003A1C58" w:rsidP="003A1C58">
      <w:pPr>
        <w:pStyle w:val="Actdetails"/>
        <w:keepNext/>
      </w:pPr>
      <w:r>
        <w:t>notified LR 6 October 2015</w:t>
      </w:r>
    </w:p>
    <w:p w:rsidR="003A1C58" w:rsidRDefault="003A1C58" w:rsidP="003A1C58">
      <w:pPr>
        <w:pStyle w:val="Actdetails"/>
        <w:keepNext/>
      </w:pPr>
      <w:r>
        <w:t>s 1, s 2 commenced 6 October 2015 (LA s 75 (1))</w:t>
      </w:r>
    </w:p>
    <w:p w:rsidR="003A1C58" w:rsidRDefault="003A1C58" w:rsidP="003A1C58">
      <w:pPr>
        <w:pStyle w:val="Actdetails"/>
      </w:pPr>
      <w:r>
        <w:t xml:space="preserve">remainder </w:t>
      </w:r>
      <w:r w:rsidRPr="00AE7C72">
        <w:t xml:space="preserve">commenced </w:t>
      </w:r>
      <w:r>
        <w:t>7 October 2015</w:t>
      </w:r>
      <w:r w:rsidRPr="00AE7C72">
        <w:t xml:space="preserve"> (</w:t>
      </w:r>
      <w:r>
        <w:t>s 2)</w:t>
      </w:r>
    </w:p>
    <w:p w:rsidR="00EC5DB1" w:rsidRDefault="00AD6C38" w:rsidP="00EC5DB1">
      <w:pPr>
        <w:pStyle w:val="NewAct"/>
      </w:pPr>
      <w:hyperlink r:id="rId699" w:tooltip="A2015-42" w:history="1">
        <w:r w:rsidR="00EC5DB1" w:rsidRPr="00F82451">
          <w:rPr>
            <w:rStyle w:val="charCitHyperlinkAbbrev"/>
          </w:rPr>
          <w:t>Building (Loose-fill Asbestos Eradication) Legislation Amendment Act 2015</w:t>
        </w:r>
      </w:hyperlink>
      <w:r w:rsidR="00EC5DB1">
        <w:t xml:space="preserve"> A2015</w:t>
      </w:r>
      <w:r w:rsidR="00EC5DB1">
        <w:noBreakHyphen/>
        <w:t xml:space="preserve">42 </w:t>
      </w:r>
      <w:proofErr w:type="spellStart"/>
      <w:r w:rsidR="00EC5DB1">
        <w:t>pt</w:t>
      </w:r>
      <w:proofErr w:type="spellEnd"/>
      <w:r w:rsidR="00EC5DB1">
        <w:t xml:space="preserve"> 11</w:t>
      </w:r>
    </w:p>
    <w:p w:rsidR="00EC5DB1" w:rsidRDefault="00EC5DB1" w:rsidP="00EC5DB1">
      <w:pPr>
        <w:pStyle w:val="Actdetails"/>
        <w:keepNext/>
      </w:pPr>
      <w:r>
        <w:t>notified LR 5 November 2015</w:t>
      </w:r>
    </w:p>
    <w:p w:rsidR="00EC5DB1" w:rsidRDefault="00EC5DB1" w:rsidP="00EC5DB1">
      <w:pPr>
        <w:pStyle w:val="Actdetails"/>
        <w:keepNext/>
      </w:pPr>
      <w:r>
        <w:t>s 1, s 2 commenced 5 November 2015 (LA s 75 (1))</w:t>
      </w:r>
    </w:p>
    <w:p w:rsidR="00EC5DB1" w:rsidRDefault="00EC5DB1" w:rsidP="00EC5DB1">
      <w:pPr>
        <w:pStyle w:val="Actdetails"/>
      </w:pPr>
      <w:proofErr w:type="spellStart"/>
      <w:r>
        <w:t>pt</w:t>
      </w:r>
      <w:proofErr w:type="spellEnd"/>
      <w:r>
        <w:t xml:space="preserve"> 11 </w:t>
      </w:r>
      <w:r w:rsidRPr="00AE7C72">
        <w:t xml:space="preserve">commenced </w:t>
      </w:r>
      <w:r>
        <w:t>13 November 2015</w:t>
      </w:r>
      <w:r w:rsidRPr="00AE7C72">
        <w:t xml:space="preserve"> (</w:t>
      </w:r>
      <w:r>
        <w:t xml:space="preserve">s 2 (1) and </w:t>
      </w:r>
      <w:hyperlink r:id="rId700" w:tooltip="CN2015-21" w:history="1">
        <w:r w:rsidRPr="000F6A85">
          <w:rPr>
            <w:rStyle w:val="charCitHyperlinkAbbrev"/>
          </w:rPr>
          <w:t>CN2015-21</w:t>
        </w:r>
      </w:hyperlink>
      <w:r>
        <w:t>)</w:t>
      </w:r>
    </w:p>
    <w:p w:rsidR="00097430" w:rsidRDefault="00AD6C38" w:rsidP="00097430">
      <w:pPr>
        <w:pStyle w:val="NewAct"/>
      </w:pPr>
      <w:hyperlink r:id="rId701" w:tooltip="SL2015-38" w:history="1">
        <w:r w:rsidR="00097430">
          <w:rPr>
            <w:rStyle w:val="charCitHyperlinkAbbrev"/>
          </w:rPr>
          <w:t>Planning and Development (Bushfire Preparedness) Amendment Regulation 2015 (No 1)</w:t>
        </w:r>
      </w:hyperlink>
      <w:r w:rsidR="00097430">
        <w:t xml:space="preserve"> SL2015</w:t>
      </w:r>
      <w:r w:rsidR="00097430">
        <w:noBreakHyphen/>
        <w:t>38</w:t>
      </w:r>
    </w:p>
    <w:p w:rsidR="00097430" w:rsidRDefault="00097430" w:rsidP="00097430">
      <w:pPr>
        <w:pStyle w:val="Actdetails"/>
        <w:keepNext/>
      </w:pPr>
      <w:r>
        <w:t>notified LR 26 November 2015</w:t>
      </w:r>
    </w:p>
    <w:p w:rsidR="00097430" w:rsidRDefault="00097430" w:rsidP="00097430">
      <w:pPr>
        <w:pStyle w:val="Actdetails"/>
        <w:keepNext/>
      </w:pPr>
      <w:r>
        <w:t>s 1, s 2 commenced 26 November 2015 (LA s 75 (1))</w:t>
      </w:r>
    </w:p>
    <w:p w:rsidR="00097430" w:rsidRDefault="00097430" w:rsidP="009F2908">
      <w:pPr>
        <w:pStyle w:val="Actdetails"/>
      </w:pPr>
      <w:r>
        <w:t xml:space="preserve">remainder </w:t>
      </w:r>
      <w:r w:rsidRPr="00AE7C72">
        <w:t xml:space="preserve">commenced </w:t>
      </w:r>
      <w:r>
        <w:t>27 November 2015</w:t>
      </w:r>
      <w:r w:rsidRPr="00AE7C72">
        <w:t xml:space="preserve"> (</w:t>
      </w:r>
      <w:r>
        <w:t>s 2)</w:t>
      </w:r>
    </w:p>
    <w:p w:rsidR="009F2908" w:rsidRDefault="00AD6C38" w:rsidP="009F2908">
      <w:pPr>
        <w:pStyle w:val="NewAct"/>
      </w:pPr>
      <w:hyperlink r:id="rId702" w:tooltip="A2016-2" w:history="1">
        <w:r w:rsidR="009F2908">
          <w:rPr>
            <w:rStyle w:val="charCitHyperlinkAbbrev"/>
          </w:rPr>
          <w:t>Planning, Building and Environment Legislation Amendment Act 2016</w:t>
        </w:r>
      </w:hyperlink>
      <w:r w:rsidR="009F2908">
        <w:t xml:space="preserve"> A2016</w:t>
      </w:r>
      <w:r w:rsidR="009F2908">
        <w:noBreakHyphen/>
        <w:t xml:space="preserve">2 </w:t>
      </w:r>
      <w:proofErr w:type="spellStart"/>
      <w:r w:rsidR="009F2908">
        <w:t>pt</w:t>
      </w:r>
      <w:proofErr w:type="spellEnd"/>
      <w:r w:rsidR="009F2908">
        <w:t xml:space="preserve"> 8</w:t>
      </w:r>
    </w:p>
    <w:p w:rsidR="009F2908" w:rsidRDefault="009F2908" w:rsidP="009F2908">
      <w:pPr>
        <w:pStyle w:val="Actdetails"/>
        <w:keepNext/>
      </w:pPr>
      <w:r>
        <w:t>notified LR 23 February 2016</w:t>
      </w:r>
    </w:p>
    <w:p w:rsidR="009F2908" w:rsidRDefault="009F2908" w:rsidP="009F2908">
      <w:pPr>
        <w:pStyle w:val="Actdetails"/>
        <w:keepNext/>
      </w:pPr>
      <w:r>
        <w:t>s 1, s 2 commenced 23 February 2016 (LA s 75 (1))</w:t>
      </w:r>
    </w:p>
    <w:p w:rsidR="009F2908" w:rsidRDefault="009F2908" w:rsidP="009F2908">
      <w:pPr>
        <w:pStyle w:val="Actdetails"/>
      </w:pPr>
      <w:proofErr w:type="spellStart"/>
      <w:r>
        <w:t>pt</w:t>
      </w:r>
      <w:proofErr w:type="spellEnd"/>
      <w:r>
        <w:t xml:space="preserve"> 8 </w:t>
      </w:r>
      <w:r w:rsidRPr="00AE7C72">
        <w:t xml:space="preserve">commenced </w:t>
      </w:r>
      <w:r>
        <w:t>24 February 2016</w:t>
      </w:r>
      <w:r w:rsidRPr="00AE7C72">
        <w:t xml:space="preserve"> (</w:t>
      </w:r>
      <w:r>
        <w:t>s 2)</w:t>
      </w:r>
    </w:p>
    <w:p w:rsidR="00ED6DB5" w:rsidRDefault="00AD6C38" w:rsidP="00ED6DB5">
      <w:pPr>
        <w:pStyle w:val="NewAct"/>
      </w:pPr>
      <w:hyperlink r:id="rId703" w:tooltip="SL2016-6" w:history="1">
        <w:r w:rsidR="00ED6DB5">
          <w:rPr>
            <w:rStyle w:val="charCitHyperlinkAbbrev"/>
          </w:rPr>
          <w:t>Planning and Development (Lease Variation Charge Exemption) Amendment Regulation 2016 (No 1)</w:t>
        </w:r>
      </w:hyperlink>
      <w:r w:rsidR="00ED6DB5">
        <w:t xml:space="preserve"> SL2016-6</w:t>
      </w:r>
    </w:p>
    <w:p w:rsidR="00ED6DB5" w:rsidRDefault="00ED6DB5" w:rsidP="00ED6DB5">
      <w:pPr>
        <w:pStyle w:val="Actdetails"/>
        <w:keepNext/>
      </w:pPr>
      <w:r>
        <w:t>notified LR 18 March 2016</w:t>
      </w:r>
    </w:p>
    <w:p w:rsidR="00ED6DB5" w:rsidRDefault="00ED6DB5" w:rsidP="00ED6DB5">
      <w:pPr>
        <w:pStyle w:val="Actdetails"/>
        <w:keepNext/>
      </w:pPr>
      <w:r>
        <w:t>s 1, s 2 commenced 18 March 2016 (LA s 75 (1))</w:t>
      </w:r>
    </w:p>
    <w:p w:rsidR="00ED6DB5" w:rsidRDefault="00ED6DB5" w:rsidP="00ED6DB5">
      <w:pPr>
        <w:pStyle w:val="Actdetails"/>
      </w:pPr>
      <w:r>
        <w:t xml:space="preserve">remainder </w:t>
      </w:r>
      <w:r w:rsidRPr="00AE7C72">
        <w:t xml:space="preserve">commenced </w:t>
      </w:r>
      <w:r>
        <w:t>19 March 2016</w:t>
      </w:r>
      <w:r w:rsidRPr="00AE7C72">
        <w:t xml:space="preserve"> (</w:t>
      </w:r>
      <w:r>
        <w:t>s 2)</w:t>
      </w:r>
    </w:p>
    <w:p w:rsidR="00C344DB" w:rsidRDefault="00AD6C38" w:rsidP="00C344DB">
      <w:pPr>
        <w:pStyle w:val="NewAct"/>
      </w:pPr>
      <w:hyperlink r:id="rId704" w:tooltip="SL2016-7" w:history="1">
        <w:r w:rsidR="00753A2F">
          <w:rPr>
            <w:rStyle w:val="charCitHyperlinkAbbrev"/>
          </w:rPr>
          <w:t>Planning and Development (Lease Variation Charge Exemption–Childcare Centres) Amendment Regulation 2016 (No 1)</w:t>
        </w:r>
      </w:hyperlink>
      <w:r w:rsidR="00C344DB">
        <w:t>SL2016-7</w:t>
      </w:r>
    </w:p>
    <w:p w:rsidR="00C344DB" w:rsidRDefault="00C344DB" w:rsidP="00C344DB">
      <w:pPr>
        <w:pStyle w:val="Actdetails"/>
        <w:keepNext/>
      </w:pPr>
      <w:r>
        <w:t>notified LR 8 April 2016</w:t>
      </w:r>
    </w:p>
    <w:p w:rsidR="00C344DB" w:rsidRDefault="00C344DB" w:rsidP="00C344DB">
      <w:pPr>
        <w:pStyle w:val="Actdetails"/>
        <w:keepNext/>
      </w:pPr>
      <w:r>
        <w:t>s 1, s 2 commenced 8 April 2016 (LA s 75 (1))</w:t>
      </w:r>
    </w:p>
    <w:p w:rsidR="00C344DB" w:rsidRDefault="00C344DB" w:rsidP="00C344DB">
      <w:pPr>
        <w:pStyle w:val="Actdetails"/>
      </w:pPr>
      <w:r>
        <w:t xml:space="preserve">remainder </w:t>
      </w:r>
      <w:r w:rsidRPr="00AE7C72">
        <w:t xml:space="preserve">commenced </w:t>
      </w:r>
      <w:r>
        <w:t>9 April 2016</w:t>
      </w:r>
      <w:r w:rsidRPr="00AE7C72">
        <w:t xml:space="preserve"> (</w:t>
      </w:r>
      <w:r>
        <w:t>s 2)</w:t>
      </w:r>
    </w:p>
    <w:p w:rsidR="00807603" w:rsidRDefault="00AD6C38" w:rsidP="00807603">
      <w:pPr>
        <w:pStyle w:val="NewAct"/>
      </w:pPr>
      <w:hyperlink r:id="rId705" w:tooltip="A2016-21" w:history="1">
        <w:r w:rsidR="00807603">
          <w:rPr>
            <w:rStyle w:val="charCitHyperlinkAbbrev"/>
          </w:rPr>
          <w:t>Planning and Development (Efficiencies) Amendment Act 2016</w:t>
        </w:r>
      </w:hyperlink>
      <w:r w:rsidR="00807603">
        <w:t xml:space="preserve"> A2016</w:t>
      </w:r>
      <w:r w:rsidR="00807603">
        <w:noBreakHyphen/>
        <w:t xml:space="preserve">18 </w:t>
      </w:r>
      <w:proofErr w:type="spellStart"/>
      <w:r w:rsidR="00807603">
        <w:t>pt</w:t>
      </w:r>
      <w:proofErr w:type="spellEnd"/>
      <w:r w:rsidR="00807603">
        <w:t xml:space="preserve"> 3</w:t>
      </w:r>
    </w:p>
    <w:p w:rsidR="00807603" w:rsidRDefault="00807603" w:rsidP="00807603">
      <w:pPr>
        <w:pStyle w:val="Actdetails"/>
        <w:keepNext/>
      </w:pPr>
      <w:r>
        <w:t>notified LR 14 April 2016</w:t>
      </w:r>
    </w:p>
    <w:p w:rsidR="00807603" w:rsidRDefault="00807603" w:rsidP="00807603">
      <w:pPr>
        <w:pStyle w:val="Actdetails"/>
        <w:keepNext/>
      </w:pPr>
      <w:r>
        <w:t>s 1, s 2 commenced 14 April 2016 (LA s 75 (1))</w:t>
      </w:r>
    </w:p>
    <w:p w:rsidR="00807603" w:rsidRDefault="00807603" w:rsidP="00807603">
      <w:pPr>
        <w:pStyle w:val="Actdetails"/>
      </w:pPr>
      <w:proofErr w:type="spellStart"/>
      <w:r>
        <w:t>pt</w:t>
      </w:r>
      <w:proofErr w:type="spellEnd"/>
      <w:r>
        <w:t xml:space="preserve"> 3 </w:t>
      </w:r>
      <w:r w:rsidRPr="00AE7C72">
        <w:t xml:space="preserve">commenced </w:t>
      </w:r>
      <w:r>
        <w:t>15 April 2016</w:t>
      </w:r>
      <w:r w:rsidRPr="00AE7C72">
        <w:t xml:space="preserve"> (</w:t>
      </w:r>
      <w:r>
        <w:t>s 2)</w:t>
      </w:r>
    </w:p>
    <w:p w:rsidR="00155FCF" w:rsidRDefault="00AD6C38" w:rsidP="00155FCF">
      <w:pPr>
        <w:pStyle w:val="NewAct"/>
      </w:pPr>
      <w:hyperlink r:id="rId706" w:tooltip="A2016-24" w:history="1">
        <w:r w:rsidR="00155FCF">
          <w:rPr>
            <w:rStyle w:val="charCitHyperlinkAbbrev"/>
          </w:rPr>
          <w:t>Planning, Building and Environment Legislation Amendment Act 2016 (No 2)</w:t>
        </w:r>
      </w:hyperlink>
      <w:r w:rsidR="00155FCF">
        <w:t xml:space="preserve"> A2016</w:t>
      </w:r>
      <w:r w:rsidR="00155FCF">
        <w:noBreakHyphen/>
        <w:t xml:space="preserve">24 </w:t>
      </w:r>
      <w:proofErr w:type="spellStart"/>
      <w:r w:rsidR="00155FCF">
        <w:t>pt</w:t>
      </w:r>
      <w:proofErr w:type="spellEnd"/>
      <w:r w:rsidR="00155FCF">
        <w:t xml:space="preserve"> 10</w:t>
      </w:r>
    </w:p>
    <w:p w:rsidR="00155FCF" w:rsidRDefault="00155FCF" w:rsidP="00155FCF">
      <w:pPr>
        <w:pStyle w:val="Actdetails"/>
        <w:keepNext/>
      </w:pPr>
      <w:r>
        <w:t>notified LR 11 May 2016</w:t>
      </w:r>
    </w:p>
    <w:p w:rsidR="00155FCF" w:rsidRDefault="00155FCF" w:rsidP="00155FCF">
      <w:pPr>
        <w:pStyle w:val="Actdetails"/>
        <w:keepNext/>
      </w:pPr>
      <w:r>
        <w:t>s 1, s 2 commenced 11 May 2016 (LA s 75 (1))</w:t>
      </w:r>
    </w:p>
    <w:p w:rsidR="00155FCF" w:rsidRDefault="00155FCF" w:rsidP="00155FCF">
      <w:pPr>
        <w:pStyle w:val="Actdetails"/>
      </w:pPr>
      <w:proofErr w:type="spellStart"/>
      <w:r>
        <w:t>pt</w:t>
      </w:r>
      <w:proofErr w:type="spellEnd"/>
      <w:r>
        <w:t xml:space="preserve"> 10 commenced 12 May 2016 (s 2 (1))</w:t>
      </w:r>
    </w:p>
    <w:p w:rsidR="00AF63AB" w:rsidRDefault="00AD6C38" w:rsidP="00AF63AB">
      <w:pPr>
        <w:pStyle w:val="NewAct"/>
      </w:pPr>
      <w:hyperlink r:id="rId707" w:tooltip="SL2016-24" w:history="1">
        <w:r w:rsidR="00AF63AB">
          <w:rPr>
            <w:rStyle w:val="charCitHyperlinkAbbrev"/>
          </w:rPr>
          <w:t>Planning and Development (Solar Access) Amendment Regulation 2016 (No 1)</w:t>
        </w:r>
      </w:hyperlink>
      <w:r w:rsidR="00AF63AB">
        <w:t xml:space="preserve"> SL2016</w:t>
      </w:r>
      <w:r w:rsidR="00AF63AB">
        <w:noBreakHyphen/>
        <w:t>24</w:t>
      </w:r>
    </w:p>
    <w:p w:rsidR="00AF63AB" w:rsidRDefault="00AF63AB" w:rsidP="00AF63AB">
      <w:pPr>
        <w:pStyle w:val="Actdetails"/>
        <w:keepNext/>
      </w:pPr>
      <w:r>
        <w:t xml:space="preserve">notified LR 29 </w:t>
      </w:r>
      <w:r w:rsidR="00B23B27">
        <w:t>August</w:t>
      </w:r>
      <w:r>
        <w:t xml:space="preserve"> 2016</w:t>
      </w:r>
    </w:p>
    <w:p w:rsidR="00AF63AB" w:rsidRDefault="00AF63AB" w:rsidP="00AF63AB">
      <w:pPr>
        <w:pStyle w:val="Actdetails"/>
        <w:keepNext/>
      </w:pPr>
      <w:r>
        <w:t xml:space="preserve">s 1, s 2 commenced 29 </w:t>
      </w:r>
      <w:r w:rsidR="00B23B27">
        <w:t>August</w:t>
      </w:r>
      <w:r>
        <w:t xml:space="preserve"> 2016 (LA s 75 (1))</w:t>
      </w:r>
    </w:p>
    <w:p w:rsidR="00AF63AB" w:rsidRDefault="00AF63AB" w:rsidP="00AF63AB">
      <w:pPr>
        <w:pStyle w:val="Actdetails"/>
      </w:pPr>
      <w:r>
        <w:t xml:space="preserve">remainder </w:t>
      </w:r>
      <w:r w:rsidRPr="00AE7C72">
        <w:t xml:space="preserve">commenced </w:t>
      </w:r>
      <w:r>
        <w:t>7 September 2016</w:t>
      </w:r>
      <w:r w:rsidRPr="00AE7C72">
        <w:t xml:space="preserve"> (</w:t>
      </w:r>
      <w:r>
        <w:t>s 2</w:t>
      </w:r>
      <w:r w:rsidR="005535CB">
        <w:t xml:space="preserve"> and </w:t>
      </w:r>
      <w:hyperlink r:id="rId708" w:tooltip="CN2016-19" w:history="1">
        <w:r w:rsidR="005535CB" w:rsidRPr="005535CB">
          <w:rPr>
            <w:rStyle w:val="charCitHyperlinkAbbrev"/>
          </w:rPr>
          <w:t>CN2016-19</w:t>
        </w:r>
      </w:hyperlink>
      <w:r>
        <w:t>)</w:t>
      </w:r>
    </w:p>
    <w:p w:rsidR="009C53DA" w:rsidRDefault="00AD6C38" w:rsidP="009C53DA">
      <w:pPr>
        <w:pStyle w:val="NewAct"/>
      </w:pPr>
      <w:hyperlink r:id="rId709" w:tooltip="SL2017-1" w:history="1">
        <w:r w:rsidR="009C53DA">
          <w:rPr>
            <w:rStyle w:val="charCitHyperlinkAbbrev"/>
          </w:rPr>
          <w:t>Planning and Development Amendment Regulation 2017 (No 1)</w:t>
        </w:r>
      </w:hyperlink>
      <w:r w:rsidR="00C42D8B">
        <w:t xml:space="preserve"> SL2017</w:t>
      </w:r>
      <w:r w:rsidR="00C42D8B">
        <w:noBreakHyphen/>
        <w:t>1</w:t>
      </w:r>
    </w:p>
    <w:p w:rsidR="009C53DA" w:rsidRDefault="009C53DA" w:rsidP="009C53DA">
      <w:pPr>
        <w:pStyle w:val="Actdetails"/>
        <w:keepNext/>
      </w:pPr>
      <w:r>
        <w:t>notified LR 16 February 2017</w:t>
      </w:r>
    </w:p>
    <w:p w:rsidR="009C53DA" w:rsidRDefault="009C53DA" w:rsidP="009C53DA">
      <w:pPr>
        <w:pStyle w:val="Actdetails"/>
        <w:keepNext/>
      </w:pPr>
      <w:r>
        <w:t>s 1, s 2 commenced 16 February 2017 (LA s 75 (1))</w:t>
      </w:r>
    </w:p>
    <w:p w:rsidR="009C53DA" w:rsidRDefault="009C53DA" w:rsidP="009C53DA">
      <w:pPr>
        <w:pStyle w:val="Actdetails"/>
      </w:pPr>
      <w:r>
        <w:t xml:space="preserve">remainder </w:t>
      </w:r>
      <w:r w:rsidRPr="00AE7C72">
        <w:t xml:space="preserve">commenced </w:t>
      </w:r>
      <w:r>
        <w:t>17 February 2017</w:t>
      </w:r>
      <w:r w:rsidRPr="00AE7C72">
        <w:t xml:space="preserve"> (</w:t>
      </w:r>
      <w:r>
        <w:t>s 2)</w:t>
      </w:r>
    </w:p>
    <w:p w:rsidR="00A4373E" w:rsidRDefault="00AD6C38" w:rsidP="00A4373E">
      <w:pPr>
        <w:pStyle w:val="NewAct"/>
      </w:pPr>
      <w:hyperlink r:id="rId710" w:tooltip="A2017-3" w:history="1">
        <w:r w:rsidR="00A4373E">
          <w:rPr>
            <w:rStyle w:val="charCitHyperlinkAbbrev"/>
          </w:rPr>
          <w:t>Planning, Building and Environment Legislation Amendment Act 2017</w:t>
        </w:r>
      </w:hyperlink>
      <w:r w:rsidR="00A4373E">
        <w:t xml:space="preserve"> A2017-3</w:t>
      </w:r>
      <w:r w:rsidR="00ED7595">
        <w:t xml:space="preserve"> </w:t>
      </w:r>
      <w:proofErr w:type="spellStart"/>
      <w:r w:rsidR="00ED7595">
        <w:t>pt</w:t>
      </w:r>
      <w:proofErr w:type="spellEnd"/>
      <w:r w:rsidR="00ED7595">
        <w:t xml:space="preserve"> 7</w:t>
      </w:r>
    </w:p>
    <w:p w:rsidR="00A4373E" w:rsidRDefault="00A4373E" w:rsidP="00A4373E">
      <w:pPr>
        <w:pStyle w:val="Actdetails"/>
        <w:keepNext/>
      </w:pPr>
      <w:r>
        <w:t>notified LR 22 February 2017</w:t>
      </w:r>
    </w:p>
    <w:p w:rsidR="00A4373E" w:rsidRDefault="00A4373E" w:rsidP="00A4373E">
      <w:pPr>
        <w:pStyle w:val="Actdetails"/>
        <w:keepNext/>
      </w:pPr>
      <w:r>
        <w:t>s 1, s 2 commenced 22 February 2017 (LA s 75 (1))</w:t>
      </w:r>
    </w:p>
    <w:p w:rsidR="00A4373E" w:rsidRDefault="00ED7595" w:rsidP="00A4373E">
      <w:pPr>
        <w:pStyle w:val="Actdetails"/>
      </w:pPr>
      <w:proofErr w:type="spellStart"/>
      <w:r>
        <w:t>pt</w:t>
      </w:r>
      <w:proofErr w:type="spellEnd"/>
      <w:r>
        <w:t xml:space="preserve"> 7</w:t>
      </w:r>
      <w:r w:rsidR="00A4373E">
        <w:t xml:space="preserve"> </w:t>
      </w:r>
      <w:r w:rsidR="00A4373E" w:rsidRPr="00AE7C72">
        <w:t xml:space="preserve">commenced </w:t>
      </w:r>
      <w:r w:rsidR="00A4373E">
        <w:t>23 February 2017</w:t>
      </w:r>
      <w:r w:rsidR="00A4373E" w:rsidRPr="00AE7C72">
        <w:t xml:space="preserve"> (</w:t>
      </w:r>
      <w:r w:rsidR="00A4373E">
        <w:t>s 2)</w:t>
      </w:r>
    </w:p>
    <w:p w:rsidR="00DC1B32" w:rsidRDefault="00AD6C38" w:rsidP="00DC1B32">
      <w:pPr>
        <w:pStyle w:val="NewAct"/>
      </w:pPr>
      <w:hyperlink r:id="rId711" w:tooltip="A2017-12" w:history="1">
        <w:r w:rsidR="00DC1B32">
          <w:rPr>
            <w:rStyle w:val="charCitHyperlinkAbbrev"/>
          </w:rPr>
          <w:t>City Renewal Authority and Suburban Land Agency Act 2017</w:t>
        </w:r>
      </w:hyperlink>
      <w:r w:rsidR="00DC1B32">
        <w:br/>
        <w:t xml:space="preserve">A2017-12 sch 1 </w:t>
      </w:r>
      <w:proofErr w:type="spellStart"/>
      <w:r w:rsidR="00DC1B32">
        <w:t>pt</w:t>
      </w:r>
      <w:proofErr w:type="spellEnd"/>
      <w:r w:rsidR="00DC1B32">
        <w:t xml:space="preserve"> 1.</w:t>
      </w:r>
      <w:r w:rsidR="00CE5E83">
        <w:t>5</w:t>
      </w:r>
    </w:p>
    <w:p w:rsidR="00DC1B32" w:rsidRDefault="00DC1B32" w:rsidP="00DC1B32">
      <w:pPr>
        <w:pStyle w:val="Actdetails"/>
      </w:pPr>
      <w:r>
        <w:t>notified LR 18 May 2017</w:t>
      </w:r>
    </w:p>
    <w:p w:rsidR="00DC1B32" w:rsidRDefault="00DC1B32" w:rsidP="00DC1B32">
      <w:pPr>
        <w:pStyle w:val="Actdetails"/>
      </w:pPr>
      <w:r>
        <w:t>s 1, s 2 commenced 18 May 2017 (LA s 75 (1))</w:t>
      </w:r>
    </w:p>
    <w:p w:rsidR="00DC1B32" w:rsidRDefault="00DC1B32" w:rsidP="00DC1B32">
      <w:pPr>
        <w:pStyle w:val="Actdetails"/>
      </w:pPr>
      <w:r>
        <w:t xml:space="preserve">sch 1 </w:t>
      </w:r>
      <w:proofErr w:type="spellStart"/>
      <w:r>
        <w:t>pt</w:t>
      </w:r>
      <w:proofErr w:type="spellEnd"/>
      <w:r>
        <w:t xml:space="preserve"> 1.</w:t>
      </w:r>
      <w:r w:rsidR="00CE5E83">
        <w:t>5</w:t>
      </w:r>
      <w:r>
        <w:t xml:space="preserve"> commenced 1 July 2017 (s 2 and </w:t>
      </w:r>
      <w:hyperlink r:id="rId712" w:tooltip="CN2017-3" w:history="1">
        <w:r>
          <w:rPr>
            <w:rStyle w:val="charCitHyperlinkAbbrev"/>
          </w:rPr>
          <w:t>CN2017</w:t>
        </w:r>
        <w:r>
          <w:rPr>
            <w:rStyle w:val="charCitHyperlinkAbbrev"/>
          </w:rPr>
          <w:noBreakHyphen/>
          <w:t>3</w:t>
        </w:r>
      </w:hyperlink>
      <w:r>
        <w:t>)</w:t>
      </w:r>
    </w:p>
    <w:p w:rsidR="00666942" w:rsidRDefault="00AD6C38" w:rsidP="00666942">
      <w:pPr>
        <w:pStyle w:val="NewAct"/>
      </w:pPr>
      <w:hyperlink r:id="rId713" w:tooltip="A2017-39" w:history="1">
        <w:r w:rsidR="00666942">
          <w:rPr>
            <w:rStyle w:val="charCitHyperlinkAbbrev"/>
          </w:rPr>
          <w:t>Nature Conservation (Minor Public Works) Amendment Act 2017</w:t>
        </w:r>
      </w:hyperlink>
      <w:r w:rsidR="00666942">
        <w:t xml:space="preserve"> A2017</w:t>
      </w:r>
      <w:r w:rsidR="00666942">
        <w:noBreakHyphen/>
        <w:t xml:space="preserve">39 </w:t>
      </w:r>
      <w:r w:rsidR="000914E6">
        <w:t xml:space="preserve">sch 1 </w:t>
      </w:r>
      <w:proofErr w:type="spellStart"/>
      <w:r w:rsidR="00666942">
        <w:t>pt</w:t>
      </w:r>
      <w:proofErr w:type="spellEnd"/>
      <w:r w:rsidR="00666942">
        <w:t xml:space="preserve"> 1.2</w:t>
      </w:r>
    </w:p>
    <w:p w:rsidR="00666942" w:rsidRDefault="00666942" w:rsidP="00666942">
      <w:pPr>
        <w:pStyle w:val="Actdetails"/>
        <w:keepNext/>
      </w:pPr>
      <w:r>
        <w:t xml:space="preserve">notified LR </w:t>
      </w:r>
      <w:r w:rsidR="00E16140">
        <w:t>13 November</w:t>
      </w:r>
      <w:r>
        <w:t xml:space="preserve"> 2017</w:t>
      </w:r>
    </w:p>
    <w:p w:rsidR="00666942" w:rsidRDefault="00666942" w:rsidP="00666942">
      <w:pPr>
        <w:pStyle w:val="Actdetails"/>
        <w:keepNext/>
      </w:pPr>
      <w:r>
        <w:t xml:space="preserve">s 1, s 2 commenced </w:t>
      </w:r>
      <w:r w:rsidR="00E16140">
        <w:t>13 November</w:t>
      </w:r>
      <w:r>
        <w:t xml:space="preserve"> 2017 (LA s 75 (1))</w:t>
      </w:r>
    </w:p>
    <w:p w:rsidR="00666942" w:rsidRDefault="000914E6" w:rsidP="00DC1B32">
      <w:pPr>
        <w:pStyle w:val="Actdetails"/>
      </w:pPr>
      <w:r>
        <w:t xml:space="preserve">sch 1 </w:t>
      </w:r>
      <w:proofErr w:type="spellStart"/>
      <w:r w:rsidR="00666942">
        <w:t>pt</w:t>
      </w:r>
      <w:proofErr w:type="spellEnd"/>
      <w:r w:rsidR="00666942">
        <w:t xml:space="preserve"> </w:t>
      </w:r>
      <w:r w:rsidR="00E16140">
        <w:t>1.2</w:t>
      </w:r>
      <w:r w:rsidR="00666942">
        <w:t xml:space="preserve"> </w:t>
      </w:r>
      <w:r w:rsidR="00666942" w:rsidRPr="00AE7C72">
        <w:t xml:space="preserve">commenced </w:t>
      </w:r>
      <w:r w:rsidR="00E16140">
        <w:t>14 November</w:t>
      </w:r>
      <w:r w:rsidR="00666942">
        <w:t xml:space="preserve"> 2017</w:t>
      </w:r>
      <w:r w:rsidR="00666942" w:rsidRPr="00AE7C72">
        <w:t xml:space="preserve"> (</w:t>
      </w:r>
      <w:r w:rsidR="00666942">
        <w:t>s 2)</w:t>
      </w:r>
    </w:p>
    <w:p w:rsidR="00BC37A2" w:rsidRPr="00935D4E" w:rsidRDefault="00AD6C38" w:rsidP="00BC37A2">
      <w:pPr>
        <w:pStyle w:val="NewAct"/>
      </w:pPr>
      <w:hyperlink r:id="rId714" w:tooltip="A2018-16" w:history="1">
        <w:r w:rsidR="00BC37A2">
          <w:rPr>
            <w:rStyle w:val="charCitHyperlinkAbbrev"/>
          </w:rPr>
          <w:t>Planning and Development (Lease Variation Charge Deferred Payment Scheme) Amendment Act 2018</w:t>
        </w:r>
      </w:hyperlink>
      <w:r w:rsidR="00BC37A2">
        <w:t xml:space="preserve"> A2018-16 sch 1 </w:t>
      </w:r>
      <w:proofErr w:type="spellStart"/>
      <w:r w:rsidR="00BC37A2">
        <w:t>pt</w:t>
      </w:r>
      <w:proofErr w:type="spellEnd"/>
      <w:r w:rsidR="00BC37A2">
        <w:t xml:space="preserve"> 1.3</w:t>
      </w:r>
    </w:p>
    <w:p w:rsidR="00BC37A2" w:rsidRDefault="00BC37A2" w:rsidP="00BC37A2">
      <w:pPr>
        <w:pStyle w:val="Actdetails"/>
      </w:pPr>
      <w:r>
        <w:t>notified LR 16 May 2018</w:t>
      </w:r>
    </w:p>
    <w:p w:rsidR="00BC37A2" w:rsidRDefault="00BC37A2" w:rsidP="00BC37A2">
      <w:pPr>
        <w:pStyle w:val="Actdetails"/>
      </w:pPr>
      <w:r>
        <w:t>s 1, s 2 commenced 16 May 2018 (LA s 75 (1))</w:t>
      </w:r>
    </w:p>
    <w:p w:rsidR="00BC37A2" w:rsidRDefault="00BC37A2" w:rsidP="00BC37A2">
      <w:pPr>
        <w:pStyle w:val="Actdetails"/>
      </w:pPr>
      <w:r>
        <w:t xml:space="preserve">sch 1 </w:t>
      </w:r>
      <w:proofErr w:type="spellStart"/>
      <w:r>
        <w:t>pt</w:t>
      </w:r>
      <w:proofErr w:type="spellEnd"/>
      <w:r>
        <w:t xml:space="preserve"> 1.3 commenced</w:t>
      </w:r>
      <w:r w:rsidRPr="006F3A6F">
        <w:t xml:space="preserve"> </w:t>
      </w:r>
      <w:r>
        <w:t>17 May 2018 (s 2)</w:t>
      </w:r>
    </w:p>
    <w:p w:rsidR="004355A5" w:rsidRPr="00935D4E" w:rsidRDefault="00AD6C38" w:rsidP="004355A5">
      <w:pPr>
        <w:pStyle w:val="NewAct"/>
      </w:pPr>
      <w:hyperlink r:id="rId715" w:tooltip="A2018-18" w:history="1">
        <w:r w:rsidR="004355A5">
          <w:rPr>
            <w:rStyle w:val="charCitHyperlinkAbbrev"/>
          </w:rPr>
          <w:t>Planning, Building and Environment Legislation Amendment Act 2018</w:t>
        </w:r>
      </w:hyperlink>
      <w:r w:rsidR="004355A5">
        <w:t xml:space="preserve"> A2018-1</w:t>
      </w:r>
      <w:r w:rsidR="00045838">
        <w:t xml:space="preserve">8 </w:t>
      </w:r>
      <w:proofErr w:type="spellStart"/>
      <w:r w:rsidR="00045838">
        <w:t>pt</w:t>
      </w:r>
      <w:proofErr w:type="spellEnd"/>
      <w:r w:rsidR="00045838">
        <w:t xml:space="preserve"> 5</w:t>
      </w:r>
    </w:p>
    <w:p w:rsidR="004355A5" w:rsidRDefault="004355A5" w:rsidP="004355A5">
      <w:pPr>
        <w:pStyle w:val="Actdetails"/>
      </w:pPr>
      <w:r>
        <w:t>notified LR 16 May 2018</w:t>
      </w:r>
    </w:p>
    <w:p w:rsidR="004355A5" w:rsidRDefault="004355A5" w:rsidP="004355A5">
      <w:pPr>
        <w:pStyle w:val="Actdetails"/>
      </w:pPr>
      <w:r>
        <w:t>s 1, s 2 commenced 16 May 2018 (LA s 75 (1))</w:t>
      </w:r>
    </w:p>
    <w:p w:rsidR="004355A5" w:rsidRDefault="00045838" w:rsidP="004355A5">
      <w:pPr>
        <w:pStyle w:val="Actdetails"/>
      </w:pPr>
      <w:proofErr w:type="spellStart"/>
      <w:r>
        <w:t>pt</w:t>
      </w:r>
      <w:proofErr w:type="spellEnd"/>
      <w:r>
        <w:t xml:space="preserve"> 5</w:t>
      </w:r>
      <w:r w:rsidR="004355A5">
        <w:t xml:space="preserve"> commenced</w:t>
      </w:r>
      <w:r w:rsidR="004355A5" w:rsidRPr="006F3A6F">
        <w:t xml:space="preserve"> </w:t>
      </w:r>
      <w:r w:rsidR="004355A5">
        <w:t>17 May 2018 (s 2)</w:t>
      </w:r>
    </w:p>
    <w:p w:rsidR="000B3493" w:rsidRDefault="00AD6C38" w:rsidP="000B3493">
      <w:pPr>
        <w:pStyle w:val="NewAct"/>
      </w:pPr>
      <w:hyperlink r:id="rId716" w:tooltip="SL2018-21" w:history="1">
        <w:r w:rsidR="007C5583" w:rsidRPr="007C5583">
          <w:rPr>
            <w:rStyle w:val="charCitHyperlinkAbbrev"/>
          </w:rPr>
          <w:t>Planning and Development Amendment Regulation 2018 (No 1)</w:t>
        </w:r>
      </w:hyperlink>
      <w:r w:rsidR="00056AB1">
        <w:t xml:space="preserve"> SL2018-21</w:t>
      </w:r>
    </w:p>
    <w:p w:rsidR="000B3493" w:rsidRDefault="000B3493" w:rsidP="000B3493">
      <w:pPr>
        <w:pStyle w:val="Actdetails"/>
      </w:pPr>
      <w:r>
        <w:t xml:space="preserve">notified LR </w:t>
      </w:r>
      <w:r w:rsidR="00056AB1">
        <w:t>22 November</w:t>
      </w:r>
      <w:r>
        <w:t xml:space="preserve"> 2018</w:t>
      </w:r>
    </w:p>
    <w:p w:rsidR="000B3493" w:rsidRDefault="000B3493" w:rsidP="000B3493">
      <w:pPr>
        <w:pStyle w:val="Actdetails"/>
      </w:pPr>
      <w:r>
        <w:t xml:space="preserve">s 1, s 2 commenced </w:t>
      </w:r>
      <w:r w:rsidR="00056AB1">
        <w:t xml:space="preserve">22 November </w:t>
      </w:r>
      <w:r>
        <w:t>2018 (LA s 75 (1))</w:t>
      </w:r>
    </w:p>
    <w:p w:rsidR="000B3493" w:rsidRDefault="00056AB1" w:rsidP="000B3493">
      <w:pPr>
        <w:pStyle w:val="Actdetails"/>
      </w:pPr>
      <w:r>
        <w:t>remainder</w:t>
      </w:r>
      <w:r w:rsidR="000B3493" w:rsidRPr="000A24F5">
        <w:t xml:space="preserve"> comm</w:t>
      </w:r>
      <w:r w:rsidR="000B3493">
        <w:t xml:space="preserve">enced </w:t>
      </w:r>
      <w:r>
        <w:t>23 November</w:t>
      </w:r>
      <w:r w:rsidR="000B3493">
        <w:t xml:space="preserve"> 2018 (</w:t>
      </w:r>
      <w:r w:rsidR="000B3493" w:rsidRPr="000A24F5">
        <w:t>s 2)</w:t>
      </w:r>
    </w:p>
    <w:p w:rsidR="001A12B2" w:rsidRDefault="00AD6C38" w:rsidP="001A12B2">
      <w:pPr>
        <w:pStyle w:val="NewAct"/>
      </w:pPr>
      <w:hyperlink r:id="rId717" w:tooltip="A2019-22" w:history="1">
        <w:r w:rsidR="001A12B2">
          <w:rPr>
            <w:rStyle w:val="charCitHyperlinkAbbrev"/>
          </w:rPr>
          <w:t>Planning and Development (Design Review Panel) Amendment Act 2019</w:t>
        </w:r>
      </w:hyperlink>
      <w:r w:rsidR="001A12B2">
        <w:t xml:space="preserve"> A2019-22 </w:t>
      </w:r>
      <w:proofErr w:type="spellStart"/>
      <w:r w:rsidR="001A12B2">
        <w:t>pt</w:t>
      </w:r>
      <w:proofErr w:type="spellEnd"/>
      <w:r w:rsidR="001A12B2">
        <w:t xml:space="preserve"> 3</w:t>
      </w:r>
    </w:p>
    <w:p w:rsidR="001A12B2" w:rsidRDefault="001A12B2" w:rsidP="001A12B2">
      <w:pPr>
        <w:pStyle w:val="Actdetails"/>
      </w:pPr>
      <w:r>
        <w:t>notified LR 8 August 2019</w:t>
      </w:r>
    </w:p>
    <w:p w:rsidR="001A12B2" w:rsidRDefault="001A12B2" w:rsidP="001A12B2">
      <w:pPr>
        <w:pStyle w:val="Actdetails"/>
      </w:pPr>
      <w:r>
        <w:t>s 1, s 2 commenced 8 August 2019 (LA s 75 (1))</w:t>
      </w:r>
    </w:p>
    <w:p w:rsidR="001A12B2" w:rsidRDefault="001A12B2" w:rsidP="001A12B2">
      <w:pPr>
        <w:pStyle w:val="Actdetails"/>
      </w:pPr>
      <w:proofErr w:type="spellStart"/>
      <w:r>
        <w:t>pt</w:t>
      </w:r>
      <w:proofErr w:type="spellEnd"/>
      <w:r>
        <w:t xml:space="preserve"> 3</w:t>
      </w:r>
      <w:r w:rsidRPr="000A24F5">
        <w:t xml:space="preserve"> comm</w:t>
      </w:r>
      <w:r>
        <w:t>enced 1 October 2019 (</w:t>
      </w:r>
      <w:r w:rsidRPr="000A24F5">
        <w:t>s 2)</w:t>
      </w:r>
    </w:p>
    <w:p w:rsidR="002B7B0E" w:rsidRDefault="00AD6C38" w:rsidP="002B7B0E">
      <w:pPr>
        <w:pStyle w:val="NewAct"/>
      </w:pPr>
      <w:hyperlink r:id="rId718" w:tooltip="A2019-28" w:history="1">
        <w:r w:rsidR="002B7B0E">
          <w:rPr>
            <w:rStyle w:val="charCitHyperlinkAbbrev"/>
          </w:rPr>
          <w:t>Planning and Development (Community Concessional Leases) Amendment Act 2019</w:t>
        </w:r>
      </w:hyperlink>
      <w:r w:rsidR="002B7B0E">
        <w:t xml:space="preserve"> A2019-28 </w:t>
      </w:r>
      <w:proofErr w:type="spellStart"/>
      <w:r w:rsidR="002B7B0E">
        <w:t>pt</w:t>
      </w:r>
      <w:proofErr w:type="spellEnd"/>
      <w:r w:rsidR="002B7B0E">
        <w:t xml:space="preserve"> 3</w:t>
      </w:r>
    </w:p>
    <w:p w:rsidR="002B7B0E" w:rsidRDefault="002B7B0E" w:rsidP="002B7B0E">
      <w:pPr>
        <w:pStyle w:val="Actdetails"/>
      </w:pPr>
      <w:r>
        <w:t>notified LR 2 October 2019</w:t>
      </w:r>
    </w:p>
    <w:p w:rsidR="002B7B0E" w:rsidRDefault="002B7B0E" w:rsidP="002B7B0E">
      <w:pPr>
        <w:pStyle w:val="Actdetails"/>
      </w:pPr>
      <w:r>
        <w:t>s 1, s 2 commenced 2 October 2019 (LA s 75 (1))</w:t>
      </w:r>
    </w:p>
    <w:p w:rsidR="002B7B0E" w:rsidRDefault="002B7B0E" w:rsidP="002B7B0E">
      <w:pPr>
        <w:pStyle w:val="Actdetails"/>
      </w:pPr>
      <w:proofErr w:type="spellStart"/>
      <w:r>
        <w:t>pt</w:t>
      </w:r>
      <w:proofErr w:type="spellEnd"/>
      <w:r>
        <w:t xml:space="preserve"> 3</w:t>
      </w:r>
      <w:r w:rsidRPr="000A24F5">
        <w:t xml:space="preserve"> comm</w:t>
      </w:r>
      <w:r>
        <w:t>enced 2 April 2020 (</w:t>
      </w:r>
      <w:r w:rsidRPr="000A24F5">
        <w:t>s 2</w:t>
      </w:r>
      <w:r>
        <w:t xml:space="preserve"> and LA s 79)</w:t>
      </w:r>
    </w:p>
    <w:p w:rsidR="000F3F2F" w:rsidRDefault="00AD6C38" w:rsidP="000F3F2F">
      <w:pPr>
        <w:pStyle w:val="NewAct"/>
      </w:pPr>
      <w:hyperlink r:id="rId719" w:tooltip="A2020-16" w:history="1">
        <w:r w:rsidR="000F3F2F">
          <w:rPr>
            <w:rStyle w:val="charCitHyperlinkAbbrev"/>
          </w:rPr>
          <w:t>Land Titles (Electronic Conveyancing) Legislation Amendment Act 2020</w:t>
        </w:r>
      </w:hyperlink>
      <w:r w:rsidR="000F3F2F">
        <w:t xml:space="preserve"> A2020-16 sch 1 </w:t>
      </w:r>
      <w:proofErr w:type="spellStart"/>
      <w:r w:rsidR="000F3F2F">
        <w:t>pt</w:t>
      </w:r>
      <w:proofErr w:type="spellEnd"/>
      <w:r w:rsidR="000F3F2F">
        <w:t xml:space="preserve"> 1.10</w:t>
      </w:r>
    </w:p>
    <w:p w:rsidR="000F3F2F" w:rsidRDefault="000F3F2F" w:rsidP="000F3F2F">
      <w:pPr>
        <w:pStyle w:val="Actdetails"/>
      </w:pPr>
      <w:r>
        <w:t xml:space="preserve">notified LR </w:t>
      </w:r>
      <w:r w:rsidR="00EA27FD">
        <w:t>13 May 2020</w:t>
      </w:r>
    </w:p>
    <w:p w:rsidR="000F3F2F" w:rsidRDefault="000F3F2F" w:rsidP="000F3F2F">
      <w:pPr>
        <w:pStyle w:val="Actdetails"/>
      </w:pPr>
      <w:r>
        <w:t xml:space="preserve">s 1, s 2 commenced </w:t>
      </w:r>
      <w:r w:rsidR="00EA27FD">
        <w:t>13 May</w:t>
      </w:r>
      <w:r w:rsidR="004221FF">
        <w:t xml:space="preserve"> 2020</w:t>
      </w:r>
      <w:r>
        <w:t xml:space="preserve"> (LA s 75 (1))</w:t>
      </w:r>
    </w:p>
    <w:p w:rsidR="000F3F2F" w:rsidRDefault="00EA27FD" w:rsidP="000F3F2F">
      <w:pPr>
        <w:pStyle w:val="Actdetails"/>
      </w:pPr>
      <w:r>
        <w:t xml:space="preserve">sch 1 </w:t>
      </w:r>
      <w:proofErr w:type="spellStart"/>
      <w:r>
        <w:t>pt</w:t>
      </w:r>
      <w:proofErr w:type="spellEnd"/>
      <w:r>
        <w:t xml:space="preserve"> 1.10</w:t>
      </w:r>
      <w:r w:rsidR="000F3F2F" w:rsidRPr="000A24F5">
        <w:t xml:space="preserve"> comm</w:t>
      </w:r>
      <w:r w:rsidR="000F3F2F">
        <w:t xml:space="preserve">enced </w:t>
      </w:r>
      <w:r>
        <w:t>1 June 2020</w:t>
      </w:r>
      <w:r w:rsidR="000F3F2F">
        <w:t xml:space="preserve"> (</w:t>
      </w:r>
      <w:r w:rsidR="000F3F2F" w:rsidRPr="000A24F5">
        <w:t>s 2</w:t>
      </w:r>
      <w:r w:rsidR="000F3F2F">
        <w:t xml:space="preserve"> and </w:t>
      </w:r>
      <w:r>
        <w:t>see</w:t>
      </w:r>
      <w:r w:rsidR="00D656C3">
        <w:t xml:space="preserve"> </w:t>
      </w:r>
      <w:hyperlink r:id="rId720" w:anchor="history" w:tooltip="A2020-15" w:history="1">
        <w:r w:rsidR="00D656C3" w:rsidRPr="00D656C3">
          <w:rPr>
            <w:rStyle w:val="charCitHyperlinkAbbrev"/>
          </w:rPr>
          <w:t>Electronic Conveyancing National Law (ACT) Act 2020</w:t>
        </w:r>
      </w:hyperlink>
      <w:r>
        <w:t xml:space="preserve"> </w:t>
      </w:r>
      <w:r w:rsidRPr="00D656C3">
        <w:t>A2020-15</w:t>
      </w:r>
      <w:r w:rsidR="000F288C" w:rsidRPr="00D656C3">
        <w:t xml:space="preserve"> </w:t>
      </w:r>
      <w:r w:rsidR="000F288C" w:rsidRPr="000F288C">
        <w:t>s 2</w:t>
      </w:r>
      <w:r w:rsidR="000F3F2F">
        <w:t>)</w:t>
      </w:r>
    </w:p>
    <w:p w:rsidR="00DD2578" w:rsidRDefault="00AD6C38" w:rsidP="00DD2578">
      <w:pPr>
        <w:pStyle w:val="NewAct"/>
      </w:pPr>
      <w:hyperlink r:id="rId721" w:tooltip="A2020-20" w:history="1">
        <w:r w:rsidR="00DD2578">
          <w:rPr>
            <w:rStyle w:val="charCitHyperlinkAbbrev"/>
          </w:rPr>
          <w:t>Loose-fill Asbestos Legislation Amendment Act 2020</w:t>
        </w:r>
      </w:hyperlink>
      <w:r w:rsidR="00DD2578">
        <w:t xml:space="preserve"> A2020-20 </w:t>
      </w:r>
      <w:proofErr w:type="spellStart"/>
      <w:r w:rsidR="00DD2578">
        <w:t>pt</w:t>
      </w:r>
      <w:proofErr w:type="spellEnd"/>
      <w:r w:rsidR="00DD2578">
        <w:t xml:space="preserve"> 6</w:t>
      </w:r>
    </w:p>
    <w:p w:rsidR="00DD2578" w:rsidRDefault="00DD2578" w:rsidP="00DD2578">
      <w:pPr>
        <w:pStyle w:val="Actdetails"/>
      </w:pPr>
      <w:r>
        <w:t>notified LR 27 May 2020</w:t>
      </w:r>
    </w:p>
    <w:p w:rsidR="00DD2578" w:rsidRDefault="00DD2578" w:rsidP="00DD2578">
      <w:pPr>
        <w:pStyle w:val="Actdetails"/>
      </w:pPr>
      <w:r>
        <w:t>s 1, s 2 commenced 27 May</w:t>
      </w:r>
      <w:r w:rsidR="00005B2C">
        <w:t xml:space="preserve"> 2020</w:t>
      </w:r>
      <w:r>
        <w:t xml:space="preserve"> (LA s 75 (1))</w:t>
      </w:r>
    </w:p>
    <w:p w:rsidR="00DD2578" w:rsidRDefault="00DD2578" w:rsidP="00DD2578">
      <w:pPr>
        <w:pStyle w:val="Actdetails"/>
      </w:pPr>
      <w:proofErr w:type="spellStart"/>
      <w:r>
        <w:t>pt</w:t>
      </w:r>
      <w:proofErr w:type="spellEnd"/>
      <w:r>
        <w:t xml:space="preserve"> 6 commenced 1 July 2020 (s 2)</w:t>
      </w:r>
    </w:p>
    <w:p w:rsidR="00ED4522" w:rsidRPr="00ED4522" w:rsidRDefault="00ED4522" w:rsidP="00ED4522">
      <w:pPr>
        <w:pStyle w:val="PageBreak"/>
      </w:pPr>
      <w:r w:rsidRPr="00ED4522">
        <w:br w:type="page"/>
      </w:r>
    </w:p>
    <w:p w:rsidR="00AB1BB3" w:rsidRPr="00115015" w:rsidRDefault="00AB1BB3">
      <w:pPr>
        <w:pStyle w:val="Endnote20"/>
      </w:pPr>
      <w:bookmarkStart w:id="363" w:name="_Toc44333645"/>
      <w:r w:rsidRPr="00115015">
        <w:rPr>
          <w:rStyle w:val="charTableNo"/>
        </w:rPr>
        <w:lastRenderedPageBreak/>
        <w:t>4</w:t>
      </w:r>
      <w:r>
        <w:tab/>
      </w:r>
      <w:r w:rsidRPr="00115015">
        <w:rPr>
          <w:rStyle w:val="charTableText"/>
        </w:rPr>
        <w:t>Amendment history</w:t>
      </w:r>
      <w:bookmarkEnd w:id="363"/>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7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proofErr w:type="spellStart"/>
      <w:r>
        <w:t>ch</w:t>
      </w:r>
      <w:proofErr w:type="spellEnd"/>
      <w:r>
        <w:t xml:space="preserve"> 1A </w:t>
      </w:r>
      <w:proofErr w:type="spellStart"/>
      <w:r>
        <w:t>hdg</w:t>
      </w:r>
      <w:proofErr w:type="spellEnd"/>
      <w:r>
        <w:tab/>
        <w:t xml:space="preserve">ins </w:t>
      </w:r>
      <w:hyperlink r:id="rId72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72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72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45838" w:rsidRDefault="00045838" w:rsidP="000C3438">
      <w:pPr>
        <w:pStyle w:val="AmdtsEntries"/>
      </w:pPr>
      <w:r>
        <w:tab/>
        <w:t xml:space="preserve">am </w:t>
      </w:r>
      <w:hyperlink r:id="rId726" w:tooltip="Planning, Building and Environment Legislation Amendment Act 2018" w:history="1">
        <w:r w:rsidRPr="00045838">
          <w:rPr>
            <w:rStyle w:val="charCitHyperlinkAbbrev"/>
          </w:rPr>
          <w:t>A2018</w:t>
        </w:r>
        <w:r w:rsidRPr="00045838">
          <w:rPr>
            <w:rStyle w:val="charCitHyperlinkAbbrev"/>
          </w:rPr>
          <w:noBreakHyphen/>
          <w:t>18</w:t>
        </w:r>
      </w:hyperlink>
      <w:r w:rsidRPr="00045838">
        <w:rPr>
          <w:rStyle w:val="charCitHyperlinkAbbrev"/>
        </w:rPr>
        <w:t xml:space="preserve"> </w:t>
      </w:r>
      <w:r>
        <w:t xml:space="preserve">s 15; pars </w:t>
      </w:r>
      <w:proofErr w:type="spellStart"/>
      <w:r>
        <w:t>renum</w:t>
      </w:r>
      <w:proofErr w:type="spellEnd"/>
      <w:r>
        <w:t xml:space="preserve"> R85 LA</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727" w:tooltip="Statute Law Amendment Act 2013" w:history="1">
        <w:r>
          <w:rPr>
            <w:rStyle w:val="charCitHyperlinkAbbrev"/>
          </w:rPr>
          <w:t>A2013</w:t>
        </w:r>
        <w:r>
          <w:rPr>
            <w:rStyle w:val="charCitHyperlinkAbbrev"/>
          </w:rPr>
          <w:noBreakHyphen/>
          <w:t>19</w:t>
        </w:r>
      </w:hyperlink>
      <w:r>
        <w:t xml:space="preserve"> </w:t>
      </w:r>
      <w:proofErr w:type="spellStart"/>
      <w:r>
        <w:t>amdt</w:t>
      </w:r>
      <w:proofErr w:type="spellEnd"/>
      <w:r>
        <w:t xml:space="preserve"> 3.233</w:t>
      </w:r>
    </w:p>
    <w:p w:rsidR="001B6FC4" w:rsidRDefault="001B6FC4" w:rsidP="001B6FC4">
      <w:pPr>
        <w:pStyle w:val="AmdtsEntryHd"/>
      </w:pPr>
      <w:r w:rsidRPr="00CF718E">
        <w:t>Development proposals requiring EIS</w:t>
      </w:r>
    </w:p>
    <w:p w:rsidR="004444B0" w:rsidRDefault="001B6FC4" w:rsidP="0037069E">
      <w:pPr>
        <w:pStyle w:val="AmdtsEntries"/>
        <w:keepNext/>
      </w:pPr>
      <w:proofErr w:type="spellStart"/>
      <w:r>
        <w:t>pt</w:t>
      </w:r>
      <w:proofErr w:type="spellEnd"/>
      <w:r>
        <w:t xml:space="preserve"> 3.1AA </w:t>
      </w:r>
      <w:proofErr w:type="spellStart"/>
      <w:r>
        <w:t>hdg</w:t>
      </w:r>
      <w:proofErr w:type="spellEnd"/>
      <w:r>
        <w:tab/>
      </w:r>
      <w:proofErr w:type="spellStart"/>
      <w:r w:rsidR="004444B0">
        <w:t>pt</w:t>
      </w:r>
      <w:proofErr w:type="spellEnd"/>
      <w:r w:rsidR="004444B0">
        <w:t xml:space="preserve"> 3.1AA </w:t>
      </w:r>
      <w:proofErr w:type="spellStart"/>
      <w:r w:rsidR="004444B0">
        <w:t>hdg</w:t>
      </w:r>
      <w:proofErr w:type="spellEnd"/>
      <w:r w:rsidR="004444B0">
        <w:t xml:space="preserve"> ins </w:t>
      </w:r>
      <w:hyperlink r:id="rId728"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w:t>
      </w:r>
      <w:proofErr w:type="spellStart"/>
      <w:r w:rsidR="004444B0">
        <w:t>renum</w:t>
      </w:r>
      <w:proofErr w:type="spellEnd"/>
      <w:r w:rsidR="004444B0">
        <w:t xml:space="preserve"> as </w:t>
      </w:r>
      <w:proofErr w:type="spellStart"/>
      <w:r w:rsidR="004444B0">
        <w:t>pt</w:t>
      </w:r>
      <w:proofErr w:type="spellEnd"/>
      <w:r w:rsidR="004444B0">
        <w:t xml:space="preserve"> 3.1AB </w:t>
      </w:r>
      <w:proofErr w:type="spellStart"/>
      <w:r w:rsidR="004444B0">
        <w:t>hdg</w:t>
      </w:r>
      <w:proofErr w:type="spellEnd"/>
    </w:p>
    <w:p w:rsidR="001B6FC4" w:rsidRDefault="004444B0" w:rsidP="001B6FC4">
      <w:pPr>
        <w:pStyle w:val="AmdtsEntries"/>
      </w:pPr>
      <w:r>
        <w:tab/>
      </w:r>
      <w:r w:rsidR="001B6FC4">
        <w:t xml:space="preserve">ins </w:t>
      </w:r>
      <w:hyperlink r:id="rId729"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w:t>
      </w:r>
      <w:proofErr w:type="spellStart"/>
      <w:r w:rsidRPr="00CF718E">
        <w:t>pt</w:t>
      </w:r>
      <w:proofErr w:type="spellEnd"/>
      <w:r w:rsidRPr="00CF718E">
        <w:t xml:space="preserve"> 4.2, item 2, </w:t>
      </w:r>
      <w:r>
        <w:t>par (c) (</w:t>
      </w:r>
      <w:proofErr w:type="spellStart"/>
      <w:r>
        <w:t>i</w:t>
      </w:r>
      <w:proofErr w:type="spellEnd"/>
      <w:r>
        <w:t>) </w:t>
      </w:r>
      <w:r w:rsidRPr="00CF718E">
        <w:t>(A)</w:t>
      </w:r>
    </w:p>
    <w:p w:rsidR="001B6FC4" w:rsidRPr="00141008" w:rsidRDefault="001B6FC4" w:rsidP="001B6FC4">
      <w:pPr>
        <w:pStyle w:val="AmdtsEntries"/>
      </w:pPr>
      <w:r>
        <w:t>s 19</w:t>
      </w:r>
      <w:r>
        <w:tab/>
        <w:t xml:space="preserve">ins </w:t>
      </w:r>
      <w:hyperlink r:id="rId730"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 xml:space="preserve">s 20 </w:t>
      </w:r>
      <w:proofErr w:type="spellStart"/>
      <w:r>
        <w:t>hdg</w:t>
      </w:r>
      <w:proofErr w:type="spellEnd"/>
      <w:r>
        <w:tab/>
        <w:t xml:space="preserve">sub </w:t>
      </w:r>
      <w:hyperlink r:id="rId731"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7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73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73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73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proofErr w:type="spellStart"/>
      <w:r>
        <w:t>pt</w:t>
      </w:r>
      <w:proofErr w:type="spellEnd"/>
      <w:r>
        <w:t xml:space="preserve"> 3.1AB</w:t>
      </w:r>
      <w:r w:rsidR="008641C1">
        <w:t xml:space="preserve"> </w:t>
      </w:r>
      <w:proofErr w:type="spellStart"/>
      <w:r w:rsidR="008641C1">
        <w:t>hdg</w:t>
      </w:r>
      <w:proofErr w:type="spellEnd"/>
      <w:r w:rsidR="008641C1">
        <w:tab/>
      </w:r>
      <w:r>
        <w:t>(</w:t>
      </w:r>
      <w:proofErr w:type="spellStart"/>
      <w:r>
        <w:t>prev</w:t>
      </w:r>
      <w:proofErr w:type="spellEnd"/>
      <w:r>
        <w:t xml:space="preserve"> </w:t>
      </w:r>
      <w:proofErr w:type="spellStart"/>
      <w:r w:rsidR="004444B0">
        <w:t>pt</w:t>
      </w:r>
      <w:proofErr w:type="spellEnd"/>
      <w:r>
        <w:t xml:space="preserve"> 3.1AA</w:t>
      </w:r>
      <w:r w:rsidR="004444B0">
        <w:t xml:space="preserve"> </w:t>
      </w:r>
      <w:proofErr w:type="spellStart"/>
      <w:r w:rsidR="004444B0">
        <w:t>hdg</w:t>
      </w:r>
      <w:proofErr w:type="spellEnd"/>
      <w:r>
        <w:t xml:space="preserve">) </w:t>
      </w:r>
      <w:r w:rsidR="008641C1">
        <w:t xml:space="preserve">ins </w:t>
      </w:r>
      <w:hyperlink r:id="rId736"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r>
      <w:proofErr w:type="spellStart"/>
      <w:r>
        <w:t>renum</w:t>
      </w:r>
      <w:proofErr w:type="spellEnd"/>
      <w:r w:rsidR="004444B0">
        <w:t xml:space="preserve"> as </w:t>
      </w:r>
      <w:proofErr w:type="spellStart"/>
      <w:r w:rsidR="004444B0">
        <w:t>pt</w:t>
      </w:r>
      <w:proofErr w:type="spellEnd"/>
      <w:r w:rsidR="004444B0">
        <w:t xml:space="preserve"> 3.1AB </w:t>
      </w:r>
      <w:proofErr w:type="spellStart"/>
      <w:r w:rsidR="004444B0">
        <w:t>hdg</w:t>
      </w:r>
      <w:proofErr w:type="spellEnd"/>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737"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73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r w:rsidR="00A4373E">
        <w:t xml:space="preserve">; </w:t>
      </w:r>
      <w:hyperlink r:id="rId739" w:tooltip="Planning, Building and Environment Legislation Amendment Act 2017" w:history="1">
        <w:r w:rsidR="00A4373E">
          <w:rPr>
            <w:rStyle w:val="charCitHyperlinkAbbrev"/>
          </w:rPr>
          <w:t>A2017-3</w:t>
        </w:r>
      </w:hyperlink>
      <w:r w:rsidR="00A4373E">
        <w:t xml:space="preserve"> s </w:t>
      </w:r>
      <w:r w:rsidR="004E70A6">
        <w:t>17</w:t>
      </w:r>
      <w:r w:rsidR="006330A9">
        <w:t xml:space="preserve">; pars </w:t>
      </w:r>
      <w:proofErr w:type="spellStart"/>
      <w:r w:rsidR="006330A9">
        <w:t>renum</w:t>
      </w:r>
      <w:proofErr w:type="spellEnd"/>
      <w:r w:rsidR="006330A9">
        <w:t xml:space="preserve"> R82 LA</w:t>
      </w:r>
    </w:p>
    <w:p w:rsidR="001A12B2" w:rsidRDefault="009200EA" w:rsidP="00EA74B0">
      <w:pPr>
        <w:pStyle w:val="AmdtsEntryHd"/>
      </w:pPr>
      <w:r>
        <w:t>Consultation with design review panel—Act, s 138AL</w:t>
      </w:r>
    </w:p>
    <w:p w:rsidR="009200EA" w:rsidRPr="009200EA" w:rsidRDefault="009200EA" w:rsidP="009200EA">
      <w:pPr>
        <w:pStyle w:val="AmdtsEntries"/>
      </w:pPr>
      <w:r>
        <w:t>s 20B</w:t>
      </w:r>
      <w:r>
        <w:tab/>
        <w:t xml:space="preserve">ins </w:t>
      </w:r>
      <w:hyperlink r:id="rId740" w:tooltip="Planning and Development (Design Review Panel) Amendment Act 2019" w:history="1">
        <w:r>
          <w:rPr>
            <w:rStyle w:val="charCitHyperlinkAbbrev"/>
          </w:rPr>
          <w:t>A2019</w:t>
        </w:r>
        <w:r>
          <w:rPr>
            <w:rStyle w:val="charCitHyperlinkAbbrev"/>
          </w:rPr>
          <w:noBreakHyphen/>
          <w:t>22</w:t>
        </w:r>
      </w:hyperlink>
      <w:r>
        <w:t xml:space="preserve"> s 21</w:t>
      </w:r>
    </w:p>
    <w:p w:rsidR="00141008" w:rsidRDefault="00141008" w:rsidP="00EA74B0">
      <w:pPr>
        <w:pStyle w:val="AmdtsEntryHd"/>
      </w:pPr>
      <w:r w:rsidRPr="00187D13">
        <w:t>Exemption assessment matters</w:t>
      </w:r>
    </w:p>
    <w:p w:rsidR="00141008" w:rsidRPr="00141008" w:rsidRDefault="00141008" w:rsidP="00141008">
      <w:pPr>
        <w:pStyle w:val="AmdtsEntries"/>
      </w:pPr>
      <w:proofErr w:type="spellStart"/>
      <w:r>
        <w:t>pt</w:t>
      </w:r>
      <w:proofErr w:type="spellEnd"/>
      <w:r>
        <w:t xml:space="preserve"> 3.1A </w:t>
      </w:r>
      <w:proofErr w:type="spellStart"/>
      <w:r>
        <w:t>hdg</w:t>
      </w:r>
      <w:proofErr w:type="spellEnd"/>
      <w:r>
        <w:tab/>
        <w:t xml:space="preserve">ins </w:t>
      </w:r>
      <w:hyperlink r:id="rId74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74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lastRenderedPageBreak/>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74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D11D42" w:rsidRPr="00D11D42" w:rsidRDefault="00D11D42" w:rsidP="008E7A19">
      <w:pPr>
        <w:pStyle w:val="AmdtsEntries"/>
      </w:pPr>
      <w:r>
        <w:tab/>
        <w:t xml:space="preserve">am </w:t>
      </w:r>
      <w:hyperlink r:id="rId744"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99</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74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74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7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2D5788" w:rsidP="00BB4F79">
      <w:pPr>
        <w:pStyle w:val="AmdtsEntryHd"/>
      </w:pPr>
      <w:r w:rsidRPr="00FF0E0E">
        <w:t>Exemption assessment D notice—attached documents—Act, s 138D (2) (b)</w:t>
      </w:r>
      <w:r>
        <w:t> </w:t>
      </w:r>
      <w:r w:rsidRPr="00FF0E0E">
        <w:t>(ii)</w:t>
      </w:r>
    </w:p>
    <w:p w:rsidR="002D789A" w:rsidRPr="002D789A" w:rsidRDefault="002D789A" w:rsidP="002D5788">
      <w:pPr>
        <w:pStyle w:val="AmdtsEntries"/>
        <w:keepNext/>
      </w:pPr>
      <w:r>
        <w:t xml:space="preserve">s 24 </w:t>
      </w:r>
      <w:proofErr w:type="spellStart"/>
      <w:r>
        <w:t>hdg</w:t>
      </w:r>
      <w:proofErr w:type="spellEnd"/>
      <w:r>
        <w:tab/>
        <w:t xml:space="preserve">sub </w:t>
      </w:r>
      <w:hyperlink r:id="rId748" w:tooltip="Planning, Building and Environment Legislation Amendment Act 2014 (No 2)" w:history="1">
        <w:r>
          <w:rPr>
            <w:rStyle w:val="charCitHyperlinkAbbrev"/>
          </w:rPr>
          <w:t>A2014</w:t>
        </w:r>
        <w:r>
          <w:rPr>
            <w:rStyle w:val="charCitHyperlinkAbbrev"/>
          </w:rPr>
          <w:noBreakHyphen/>
          <w:t>45</w:t>
        </w:r>
      </w:hyperlink>
      <w:r>
        <w:t xml:space="preserve"> s 31</w:t>
      </w:r>
    </w:p>
    <w:p w:rsidR="00BB4F79" w:rsidRDefault="00BB4F79" w:rsidP="002D5788">
      <w:pPr>
        <w:pStyle w:val="AmdtsEntries"/>
        <w:keepNext/>
      </w:pPr>
      <w:r>
        <w:t>s 24</w:t>
      </w:r>
      <w:r>
        <w:tab/>
        <w:t xml:space="preserve">ins </w:t>
      </w:r>
      <w:hyperlink r:id="rId74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2D789A" w:rsidRPr="00141008" w:rsidRDefault="002D789A" w:rsidP="00052643">
      <w:pPr>
        <w:pStyle w:val="AmdtsEntries"/>
      </w:pPr>
      <w:r>
        <w:tab/>
        <w:t xml:space="preserve">am </w:t>
      </w:r>
      <w:hyperlink r:id="rId750" w:tooltip="Planning, Building and Environment Legislation Amendment Act 2014 (No 2)" w:history="1">
        <w:r>
          <w:rPr>
            <w:rStyle w:val="charCitHyperlinkAbbrev"/>
          </w:rPr>
          <w:t>A2014</w:t>
        </w:r>
        <w:r>
          <w:rPr>
            <w:rStyle w:val="charCitHyperlinkAbbrev"/>
          </w:rPr>
          <w:noBreakHyphen/>
          <w:t>45</w:t>
        </w:r>
      </w:hyperlink>
      <w:r>
        <w:t xml:space="preserve"> s 32</w:t>
      </w:r>
      <w:r w:rsidR="002D5788">
        <w:t>, s 33</w:t>
      </w:r>
    </w:p>
    <w:p w:rsidR="00EA74B0" w:rsidRDefault="00EA74B0" w:rsidP="00EA74B0">
      <w:pPr>
        <w:pStyle w:val="AmdtsEntryHd"/>
      </w:pPr>
      <w:r>
        <w:t>When survey certificate not required for development applications—Act, s</w:t>
      </w:r>
      <w:r w:rsidR="00781A2E">
        <w:t> </w:t>
      </w:r>
      <w:r w:rsidR="004B51FB">
        <w:t>139</w:t>
      </w:r>
      <w:r w:rsidR="0037069E">
        <w:t> </w:t>
      </w:r>
      <w:r w:rsidR="00AB2975">
        <w:t>(2) (</w:t>
      </w:r>
      <w:r w:rsidR="00AF50FF">
        <w:t>m</w:t>
      </w:r>
      <w:r>
        <w:t>)</w:t>
      </w:r>
    </w:p>
    <w:p w:rsidR="00C15F4C" w:rsidRDefault="00C15F4C" w:rsidP="00C15F4C">
      <w:pPr>
        <w:pStyle w:val="AmdtsEntries"/>
        <w:keepNext/>
      </w:pPr>
      <w:r>
        <w:t xml:space="preserve">s 25 </w:t>
      </w:r>
      <w:proofErr w:type="spellStart"/>
      <w:r>
        <w:t>hdg</w:t>
      </w:r>
      <w:proofErr w:type="spellEnd"/>
      <w:r>
        <w:tab/>
        <w:t xml:space="preserve">sub </w:t>
      </w:r>
      <w:hyperlink r:id="rId751" w:tooltip="Planning, Building and Environment Legislation Amendment Act 2016" w:history="1">
        <w:r>
          <w:rPr>
            <w:rStyle w:val="charCitHyperlinkAbbrev"/>
          </w:rPr>
          <w:t>A2016</w:t>
        </w:r>
        <w:r>
          <w:rPr>
            <w:rStyle w:val="charCitHyperlinkAbbrev"/>
          </w:rPr>
          <w:noBreakHyphen/>
          <w:t>2</w:t>
        </w:r>
      </w:hyperlink>
      <w:r>
        <w:t xml:space="preserve"> s 25</w:t>
      </w:r>
    </w:p>
    <w:p w:rsidR="004E70A6" w:rsidRPr="00C15F4C" w:rsidRDefault="004E70A6" w:rsidP="00C15F4C">
      <w:pPr>
        <w:pStyle w:val="AmdtsEntries"/>
        <w:keepNext/>
      </w:pPr>
      <w:r>
        <w:tab/>
        <w:t xml:space="preserve">am </w:t>
      </w:r>
      <w:hyperlink r:id="rId752" w:tooltip="Planning, Building and Environment Legislation Amendment Act 2017" w:history="1">
        <w:r>
          <w:rPr>
            <w:rStyle w:val="charCitHyperlinkAbbrev"/>
          </w:rPr>
          <w:t>A2017-3</w:t>
        </w:r>
      </w:hyperlink>
      <w:r>
        <w:t xml:space="preserve"> s 18</w:t>
      </w:r>
    </w:p>
    <w:p w:rsidR="00EA74B0" w:rsidRPr="00EA74B0" w:rsidRDefault="00EA74B0" w:rsidP="00EA74B0">
      <w:pPr>
        <w:pStyle w:val="AmdtsEntries"/>
      </w:pPr>
      <w:r>
        <w:t>s 25</w:t>
      </w:r>
      <w:r>
        <w:tab/>
        <w:t xml:space="preserve">am </w:t>
      </w:r>
      <w:hyperlink r:id="rId7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r w:rsidR="0058705E">
        <w:t xml:space="preserve">; </w:t>
      </w:r>
      <w:hyperlink r:id="rId75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17</w:t>
      </w:r>
      <w:r w:rsidR="004E70A6">
        <w:t xml:space="preserve">; </w:t>
      </w:r>
      <w:hyperlink r:id="rId755" w:tooltip="Planning, Building and Environment Legislation Amendment Act 2017" w:history="1">
        <w:r w:rsidR="004E70A6">
          <w:rPr>
            <w:rStyle w:val="charCitHyperlinkAbbrev"/>
          </w:rPr>
          <w:t>A2017-3</w:t>
        </w:r>
      </w:hyperlink>
      <w:r w:rsidR="004E70A6">
        <w:t xml:space="preserve"> s 19</w:t>
      </w:r>
    </w:p>
    <w:p w:rsidR="00807603" w:rsidRDefault="00807603">
      <w:pPr>
        <w:pStyle w:val="AmdtsEntryHd"/>
      </w:pPr>
      <w:r w:rsidRPr="00537CD4">
        <w:t>Prescribed encroachment for development encroaching on adjoining territory land—Act, s 137AC (1) (b)</w:t>
      </w:r>
    </w:p>
    <w:p w:rsidR="00807603" w:rsidRPr="00807603" w:rsidRDefault="00807603" w:rsidP="00807603">
      <w:pPr>
        <w:pStyle w:val="AmdtsEntries"/>
      </w:pPr>
      <w:r>
        <w:t>s 25A</w:t>
      </w:r>
      <w:r>
        <w:tab/>
        <w:t xml:space="preserve">ins </w:t>
      </w:r>
      <w:hyperlink r:id="rId756" w:tooltip="Planning and Development (Efficiencies) Amendment Act 2016" w:history="1">
        <w:r>
          <w:rPr>
            <w:rStyle w:val="charCitHyperlinkAbbrev"/>
          </w:rPr>
          <w:t>A2016</w:t>
        </w:r>
        <w:r>
          <w:rPr>
            <w:rStyle w:val="charCitHyperlinkAbbrev"/>
          </w:rPr>
          <w:noBreakHyphen/>
          <w:t>21</w:t>
        </w:r>
      </w:hyperlink>
      <w:r>
        <w:t xml:space="preserve"> s 77</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75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w:t>
      </w:r>
      <w:proofErr w:type="spellStart"/>
      <w:r>
        <w:t>amdt</w:t>
      </w:r>
      <w:proofErr w:type="spellEnd"/>
      <w:r>
        <w:t xml:space="preserve"> </w:t>
      </w:r>
      <w:r w:rsidR="00661B9D">
        <w:t>1.352</w:t>
      </w:r>
      <w:r w:rsidR="005E70D8">
        <w:t xml:space="preserve">; </w:t>
      </w:r>
      <w:hyperlink r:id="rId758" w:tooltip="Planning and Development (Bilateral Agreement) Amendment Act 2014" w:history="1">
        <w:r w:rsidR="00817EF4">
          <w:rPr>
            <w:rStyle w:val="charCitHyperlinkAbbrev"/>
          </w:rPr>
          <w:t>A2014</w:t>
        </w:r>
        <w:r w:rsidR="00817EF4">
          <w:rPr>
            <w:rStyle w:val="charCitHyperlinkAbbrev"/>
          </w:rPr>
          <w:noBreakHyphen/>
          <w:t>41</w:t>
        </w:r>
      </w:hyperlink>
      <w:r w:rsidR="005E70D8">
        <w:t xml:space="preserve"> </w:t>
      </w:r>
      <w:proofErr w:type="spellStart"/>
      <w:r w:rsidR="005E70D8">
        <w:t>amdt</w:t>
      </w:r>
      <w:proofErr w:type="spellEnd"/>
      <w:r w:rsidR="005E70D8">
        <w:t xml:space="preserve"> 1.3, </w:t>
      </w:r>
      <w:proofErr w:type="spellStart"/>
      <w:r w:rsidR="005E70D8">
        <w:t>amdt</w:t>
      </w:r>
      <w:proofErr w:type="spellEnd"/>
      <w:r w:rsidR="005E70D8">
        <w:t xml:space="preserve"> 1.4</w:t>
      </w:r>
      <w:r w:rsidR="00A27FD8">
        <w:t xml:space="preserve">; </w:t>
      </w:r>
      <w:hyperlink r:id="rId759" w:tooltip="Statute Law Amendment Act 2015" w:history="1">
        <w:r w:rsidR="00A27FD8">
          <w:rPr>
            <w:rStyle w:val="charCitHyperlinkAbbrev"/>
          </w:rPr>
          <w:t>A2015</w:t>
        </w:r>
        <w:r w:rsidR="00A27FD8">
          <w:rPr>
            <w:rStyle w:val="charCitHyperlinkAbbrev"/>
          </w:rPr>
          <w:noBreakHyphen/>
          <w:t>15</w:t>
        </w:r>
      </w:hyperlink>
      <w:r w:rsidR="00A27FD8">
        <w:t xml:space="preserve"> </w:t>
      </w:r>
      <w:proofErr w:type="spellStart"/>
      <w:r w:rsidR="00A27FD8">
        <w:t>amdt</w:t>
      </w:r>
      <w:proofErr w:type="spellEnd"/>
      <w:r w:rsidR="00A27FD8">
        <w:t xml:space="preserve"> 3.188, </w:t>
      </w:r>
      <w:proofErr w:type="spellStart"/>
      <w:r w:rsidR="00A27FD8">
        <w:t>amdt</w:t>
      </w:r>
      <w:proofErr w:type="spellEnd"/>
      <w:r w:rsidR="00A27FD8">
        <w:t xml:space="preserve"> 3.189</w:t>
      </w:r>
      <w:r w:rsidR="00CB3B92">
        <w:t xml:space="preserve">; </w:t>
      </w:r>
      <w:hyperlink r:id="rId760" w:tooltip="Nature Conservation Act 2014" w:history="1">
        <w:r w:rsidR="00CB3B92">
          <w:rPr>
            <w:rStyle w:val="charCitHyperlinkAbbrev"/>
          </w:rPr>
          <w:t>A2014</w:t>
        </w:r>
        <w:r w:rsidR="00CB3B92">
          <w:rPr>
            <w:rStyle w:val="charCitHyperlinkAbbrev"/>
          </w:rPr>
          <w:noBreakHyphen/>
          <w:t>59</w:t>
        </w:r>
      </w:hyperlink>
      <w:r w:rsidR="00CB3B92">
        <w:t xml:space="preserve"> </w:t>
      </w:r>
      <w:proofErr w:type="spellStart"/>
      <w:r w:rsidR="00CB3B92">
        <w:t>amdt</w:t>
      </w:r>
      <w:proofErr w:type="spellEnd"/>
      <w:r w:rsidR="00CB3B92">
        <w:t xml:space="preserve"> 2.88</w:t>
      </w:r>
      <w:r w:rsidR="005A595D">
        <w:t xml:space="preserve">; </w:t>
      </w:r>
      <w:hyperlink r:id="rId761" w:tooltip="City Renewal Authority and Suburban Land Agency Act 2017" w:history="1">
        <w:r w:rsidR="005A595D">
          <w:rPr>
            <w:rStyle w:val="charCitHyperlinkAbbrev"/>
          </w:rPr>
          <w:t>A2017</w:t>
        </w:r>
        <w:r w:rsidR="005A595D">
          <w:rPr>
            <w:rStyle w:val="charCitHyperlinkAbbrev"/>
          </w:rPr>
          <w:noBreakHyphen/>
          <w:t>12</w:t>
        </w:r>
      </w:hyperlink>
      <w:r w:rsidR="005A595D">
        <w:t xml:space="preserve"> </w:t>
      </w:r>
      <w:proofErr w:type="spellStart"/>
      <w:r w:rsidR="005A595D">
        <w:t>amdt</w:t>
      </w:r>
      <w:proofErr w:type="spellEnd"/>
      <w:r w:rsidR="005A595D">
        <w:t xml:space="preserve"> 1.13,</w:t>
      </w:r>
      <w:r w:rsidR="00E4720F">
        <w:t xml:space="preserve"> </w:t>
      </w:r>
      <w:proofErr w:type="spellStart"/>
      <w:r w:rsidR="00E4720F">
        <w:t>amdt</w:t>
      </w:r>
      <w:proofErr w:type="spellEnd"/>
      <w:r w:rsidR="005A595D">
        <w:t xml:space="preserve"> 1.14; ss </w:t>
      </w:r>
      <w:proofErr w:type="spellStart"/>
      <w:r w:rsidR="005A595D">
        <w:t>renum</w:t>
      </w:r>
      <w:proofErr w:type="spellEnd"/>
      <w:r w:rsidR="005A595D">
        <w:t xml:space="preserve"> R83 LA</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7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76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 xml:space="preserve">s 28 </w:t>
      </w:r>
      <w:proofErr w:type="spellStart"/>
      <w:r>
        <w:t>hdg</w:t>
      </w:r>
      <w:proofErr w:type="spellEnd"/>
      <w:r>
        <w:tab/>
        <w:t xml:space="preserve">am </w:t>
      </w:r>
      <w:hyperlink r:id="rId76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7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766"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767"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768" w:tooltip="Public Unleased Land Act 2013" w:history="1">
        <w:r>
          <w:rPr>
            <w:rStyle w:val="charCitHyperlinkAbbrev"/>
          </w:rPr>
          <w:t>A2013</w:t>
        </w:r>
        <w:r>
          <w:rPr>
            <w:rStyle w:val="charCitHyperlinkAbbrev"/>
          </w:rPr>
          <w:noBreakHyphen/>
          <w:t>3</w:t>
        </w:r>
      </w:hyperlink>
      <w:r>
        <w:t xml:space="preserve"> </w:t>
      </w:r>
      <w:proofErr w:type="spellStart"/>
      <w:r>
        <w:t>amdt</w:t>
      </w:r>
      <w:proofErr w:type="spellEnd"/>
      <w:r>
        <w:t xml:space="preserve"> 2.25</w:t>
      </w:r>
    </w:p>
    <w:p w:rsidR="00AB1BB3" w:rsidRDefault="00AB1BB3">
      <w:pPr>
        <w:pStyle w:val="AmdtsEntryHd"/>
      </w:pPr>
      <w:r>
        <w:t>Development approvals—when amendment not required</w:t>
      </w:r>
    </w:p>
    <w:p w:rsidR="00AB1BB3" w:rsidRDefault="00AB1BB3">
      <w:pPr>
        <w:pStyle w:val="AmdtsEntries"/>
      </w:pPr>
      <w:proofErr w:type="spellStart"/>
      <w:r>
        <w:t>pt</w:t>
      </w:r>
      <w:proofErr w:type="spellEnd"/>
      <w:r>
        <w:t xml:space="preserve"> 3.3 </w:t>
      </w:r>
      <w:proofErr w:type="spellStart"/>
      <w:r>
        <w:t>hdg</w:t>
      </w:r>
      <w:proofErr w:type="spellEnd"/>
      <w:r>
        <w:tab/>
        <w:t xml:space="preserve">ins </w:t>
      </w:r>
      <w:hyperlink r:id="rId7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lastRenderedPageBreak/>
        <w:t xml:space="preserve">When development approvals do not </w:t>
      </w:r>
      <w:r w:rsidR="004E54B1">
        <w:t>require amendment—Act, s 198C (3</w:t>
      </w:r>
      <w:r>
        <w:t>)</w:t>
      </w:r>
    </w:p>
    <w:p w:rsidR="004E54B1" w:rsidRPr="004E54B1" w:rsidRDefault="001424D1" w:rsidP="0060408B">
      <w:pPr>
        <w:pStyle w:val="AmdtsEntries"/>
        <w:keepNext/>
      </w:pPr>
      <w:r>
        <w:t xml:space="preserve">s 35 </w:t>
      </w:r>
      <w:proofErr w:type="spellStart"/>
      <w:r>
        <w:t>hdg</w:t>
      </w:r>
      <w:proofErr w:type="spellEnd"/>
      <w:r>
        <w:tab/>
        <w:t xml:space="preserve">sub </w:t>
      </w:r>
      <w:hyperlink r:id="rId770"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7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772"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773"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774"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w:t>
      </w:r>
      <w:proofErr w:type="spellStart"/>
      <w:r>
        <w:t>pt</w:t>
      </w:r>
      <w:proofErr w:type="spellEnd"/>
      <w:r>
        <w:t xml:space="preserve"> 3.3</w:t>
      </w:r>
    </w:p>
    <w:p w:rsidR="00AB1BB3" w:rsidRDefault="00AB1BB3" w:rsidP="00AE7A9A">
      <w:pPr>
        <w:pStyle w:val="AmdtsEntries"/>
        <w:keepNext/>
      </w:pPr>
      <w:r>
        <w:t>s 36</w:t>
      </w:r>
      <w:r>
        <w:tab/>
        <w:t xml:space="preserve">ins </w:t>
      </w:r>
      <w:hyperlink r:id="rId7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77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C45F3F" w:rsidRDefault="00C45F3F" w:rsidP="007F06BA">
      <w:pPr>
        <w:pStyle w:val="AmdtsEntryHd"/>
      </w:pPr>
      <w:r w:rsidRPr="00875704">
        <w:t>Preparation of EIS—Act, s 208 (1)</w:t>
      </w:r>
    </w:p>
    <w:p w:rsidR="00C45F3F" w:rsidRPr="00C45F3F" w:rsidRDefault="00C45F3F" w:rsidP="00C45F3F">
      <w:pPr>
        <w:pStyle w:val="AmdtsEntries"/>
      </w:pPr>
      <w:r>
        <w:t>s 50</w:t>
      </w:r>
      <w:r>
        <w:tab/>
        <w:t xml:space="preserve">am </w:t>
      </w:r>
      <w:hyperlink r:id="rId777"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100</w:t>
      </w:r>
    </w:p>
    <w:p w:rsidR="007F06BA" w:rsidRDefault="005E70D8" w:rsidP="007F06BA">
      <w:pPr>
        <w:pStyle w:val="AmdtsEntryHd"/>
      </w:pPr>
      <w:r w:rsidRPr="00DA50F2">
        <w:t>EIS exemption application—consultation with entities—Act, s 211E</w:t>
      </w:r>
    </w:p>
    <w:p w:rsidR="007F06BA" w:rsidRDefault="007F06BA" w:rsidP="009B7200">
      <w:pPr>
        <w:pStyle w:val="AmdtsEntries"/>
        <w:keepNext/>
      </w:pPr>
      <w:r>
        <w:t>s 50A</w:t>
      </w:r>
      <w:r>
        <w:tab/>
        <w:t xml:space="preserve">ins </w:t>
      </w:r>
      <w:hyperlink r:id="rId77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5E70D8" w:rsidRPr="007F06BA" w:rsidRDefault="005E70D8" w:rsidP="007F06BA">
      <w:pPr>
        <w:pStyle w:val="AmdtsEntries"/>
      </w:pPr>
      <w:r>
        <w:tab/>
        <w:t xml:space="preserve">sub </w:t>
      </w:r>
      <w:hyperlink r:id="rId779" w:tooltip="Planning and Development (Bilateral Agreement) Amendment Act 2014" w:history="1">
        <w:r w:rsidR="004F2088">
          <w:rPr>
            <w:rStyle w:val="charCitHyperlinkAbbrev"/>
          </w:rPr>
          <w:t>A2014</w:t>
        </w:r>
        <w:r w:rsidR="004F2088">
          <w:rPr>
            <w:rStyle w:val="charCitHyperlinkAbbrev"/>
          </w:rPr>
          <w:noBreakHyphen/>
          <w:t>41</w:t>
        </w:r>
      </w:hyperlink>
      <w:r>
        <w:t xml:space="preserve"> </w:t>
      </w:r>
      <w:proofErr w:type="spellStart"/>
      <w:r>
        <w:t>amdt</w:t>
      </w:r>
      <w:proofErr w:type="spellEnd"/>
      <w:r>
        <w:t xml:space="preserve"> 1.5</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 xml:space="preserve">s 51 </w:t>
      </w:r>
      <w:proofErr w:type="spellStart"/>
      <w:r>
        <w:t>hdg</w:t>
      </w:r>
      <w:proofErr w:type="spellEnd"/>
      <w:r>
        <w:tab/>
        <w:t xml:space="preserve">sub </w:t>
      </w:r>
      <w:hyperlink r:id="rId780"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781"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w:t>
      </w:r>
      <w:proofErr w:type="spellStart"/>
      <w:r>
        <w:t>amdt</w:t>
      </w:r>
      <w:proofErr w:type="spellEnd"/>
      <w:r>
        <w:t xml:space="preserve">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782"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xml:space="preserve">; pars </w:t>
      </w:r>
      <w:proofErr w:type="spellStart"/>
      <w:r w:rsidR="00BC2F56">
        <w:t>renum</w:t>
      </w:r>
      <w:proofErr w:type="spellEnd"/>
      <w:r w:rsidR="00BC2F56">
        <w:t xml:space="preserve"> R28 LA</w:t>
      </w:r>
      <w:r w:rsidR="00D74F0C">
        <w:t xml:space="preserve">; </w:t>
      </w:r>
      <w:hyperlink r:id="rId783"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proofErr w:type="spellStart"/>
      <w:r w:rsidR="00226274">
        <w:t>renum</w:t>
      </w:r>
      <w:proofErr w:type="spellEnd"/>
      <w:r w:rsidR="00226274">
        <w:t xml:space="preserve"> R31 LA</w:t>
      </w:r>
      <w:r w:rsidR="00A226BD">
        <w:t xml:space="preserve">; </w:t>
      </w:r>
      <w:hyperlink r:id="rId784"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w:t>
      </w:r>
      <w:proofErr w:type="spellStart"/>
      <w:r w:rsidR="00A226BD">
        <w:t>amdt</w:t>
      </w:r>
      <w:proofErr w:type="spellEnd"/>
      <w:r w:rsidR="00A226BD">
        <w:t xml:space="preserve"> 1.6</w:t>
      </w:r>
    </w:p>
    <w:p w:rsidR="00AB1BB3" w:rsidRDefault="00AB1BB3">
      <w:pPr>
        <w:pStyle w:val="AmdtsEntryHd"/>
      </w:pPr>
      <w:r>
        <w:t>Definitions—</w:t>
      </w:r>
      <w:proofErr w:type="spellStart"/>
      <w:r>
        <w:t>pt</w:t>
      </w:r>
      <w:proofErr w:type="spellEnd"/>
      <w:r>
        <w:t xml:space="preserve"> 4.2</w:t>
      </w:r>
    </w:p>
    <w:p w:rsidR="00AB1BB3" w:rsidRDefault="00AB1BB3">
      <w:pPr>
        <w:pStyle w:val="AmdtsEntries"/>
      </w:pPr>
      <w:r>
        <w:t>s 70</w:t>
      </w:r>
      <w:r>
        <w:tab/>
        <w:t xml:space="preserve">def </w:t>
      </w:r>
      <w:r w:rsidRPr="00671961">
        <w:rPr>
          <w:rStyle w:val="charBoldItals"/>
        </w:rPr>
        <w:t>inquiry panel</w:t>
      </w:r>
      <w:r>
        <w:t xml:space="preserve"> om </w:t>
      </w:r>
      <w:hyperlink r:id="rId78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w:t>
      </w:r>
      <w:proofErr w:type="spellStart"/>
      <w:r>
        <w:t>amdt</w:t>
      </w:r>
      <w:proofErr w:type="spellEnd"/>
      <w:r>
        <w:t xml:space="preserve"> 3.136</w:t>
      </w:r>
    </w:p>
    <w:p w:rsidR="002C4E1C" w:rsidRDefault="002C4E1C" w:rsidP="002C4E1C">
      <w:pPr>
        <w:pStyle w:val="AmdtsEntryHd"/>
      </w:pPr>
      <w:r>
        <w:t>Concessional leases</w:t>
      </w:r>
    </w:p>
    <w:p w:rsidR="002C4E1C" w:rsidRDefault="003453CF" w:rsidP="00F904B7">
      <w:pPr>
        <w:pStyle w:val="AmdtsEntries"/>
        <w:keepNext/>
      </w:pPr>
      <w:proofErr w:type="spellStart"/>
      <w:r>
        <w:t>pt</w:t>
      </w:r>
      <w:proofErr w:type="spellEnd"/>
      <w:r>
        <w:t xml:space="preserve"> 5.1</w:t>
      </w:r>
      <w:r w:rsidR="002C4E1C">
        <w:t xml:space="preserve">A </w:t>
      </w:r>
      <w:proofErr w:type="spellStart"/>
      <w:r w:rsidR="002C4E1C">
        <w:t>hdg</w:t>
      </w:r>
      <w:proofErr w:type="spellEnd"/>
      <w:r w:rsidR="002C4E1C">
        <w:tab/>
        <w:t>(</w:t>
      </w:r>
      <w:proofErr w:type="spellStart"/>
      <w:r w:rsidR="002C4E1C">
        <w:t>prev</w:t>
      </w:r>
      <w:proofErr w:type="spellEnd"/>
      <w:r w:rsidR="002C4E1C">
        <w:t xml:space="preserve"> </w:t>
      </w:r>
      <w:proofErr w:type="spellStart"/>
      <w:r w:rsidR="002C4E1C">
        <w:t>ch</w:t>
      </w:r>
      <w:proofErr w:type="spellEnd"/>
      <w:r w:rsidR="002C4E1C">
        <w:t xml:space="preserve"> 6 </w:t>
      </w:r>
      <w:proofErr w:type="spellStart"/>
      <w:r w:rsidR="002C4E1C">
        <w:t>hdg</w:t>
      </w:r>
      <w:proofErr w:type="spellEnd"/>
      <w:r w:rsidR="002C4E1C">
        <w:t xml:space="preserve">) </w:t>
      </w:r>
      <w:proofErr w:type="spellStart"/>
      <w:r w:rsidR="002C4E1C">
        <w:t>reloc</w:t>
      </w:r>
      <w:proofErr w:type="spellEnd"/>
      <w:r w:rsidR="002C4E1C">
        <w:t xml:space="preserve"> and </w:t>
      </w:r>
      <w:proofErr w:type="spellStart"/>
      <w:r w:rsidR="002C4E1C">
        <w:t>renum</w:t>
      </w:r>
      <w:proofErr w:type="spellEnd"/>
      <w:r w:rsidR="002C4E1C">
        <w:t xml:space="preserve"> as </w:t>
      </w:r>
      <w:proofErr w:type="spellStart"/>
      <w:r w:rsidR="002C4E1C">
        <w:t>pt</w:t>
      </w:r>
      <w:proofErr w:type="spellEnd"/>
      <w:r w:rsidR="002C4E1C">
        <w:t xml:space="preserve"> 5.1A </w:t>
      </w:r>
      <w:proofErr w:type="spellStart"/>
      <w:r w:rsidR="002C4E1C">
        <w:t>hdg</w:t>
      </w:r>
      <w:proofErr w:type="spellEnd"/>
      <w:r w:rsidR="002C4E1C">
        <w:t xml:space="preserve"> R17 </w:t>
      </w:r>
      <w:hyperlink r:id="rId786"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78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w:t>
      </w:r>
      <w:proofErr w:type="spellStart"/>
      <w:r>
        <w:t>prev</w:t>
      </w:r>
      <w:proofErr w:type="spellEnd"/>
      <w:r>
        <w:t xml:space="preserve"> s 240) am </w:t>
      </w:r>
      <w:hyperlink r:id="rId78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789"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proofErr w:type="spellStart"/>
      <w:r w:rsidR="000D7D17">
        <w:t>reloc</w:t>
      </w:r>
      <w:proofErr w:type="spellEnd"/>
      <w:r w:rsidR="000D7D17">
        <w:t xml:space="preserve"> and </w:t>
      </w:r>
      <w:proofErr w:type="spellStart"/>
      <w:r w:rsidR="00BD1432">
        <w:t>renum</w:t>
      </w:r>
      <w:proofErr w:type="spellEnd"/>
      <w:r w:rsidR="000D7D17">
        <w:t xml:space="preserve"> </w:t>
      </w:r>
      <w:r>
        <w:t xml:space="preserve">as s 99 R17 </w:t>
      </w:r>
      <w:hyperlink r:id="rId79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79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w:t>
      </w:r>
      <w:proofErr w:type="spellStart"/>
      <w:r>
        <w:t>pt</w:t>
      </w:r>
      <w:proofErr w:type="spellEnd"/>
      <w:r>
        <w:t xml:space="preserve"> 5.1</w:t>
      </w:r>
    </w:p>
    <w:p w:rsidR="00AB1BB3" w:rsidRDefault="00AB1BB3">
      <w:pPr>
        <w:pStyle w:val="AmdtsEntries"/>
      </w:pPr>
      <w:r>
        <w:t>s 100</w:t>
      </w:r>
      <w:r>
        <w:tab/>
      </w:r>
      <w:r w:rsidRPr="00EA07A2">
        <w:rPr>
          <w:rStyle w:val="charUnderline"/>
          <w:u w:val="none"/>
        </w:rPr>
        <w:t xml:space="preserve">def </w:t>
      </w:r>
      <w:r w:rsidRPr="00EA07A2">
        <w:rPr>
          <w:rStyle w:val="charBoldItals"/>
        </w:rPr>
        <w:t xml:space="preserve">Australian National University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(a))</w:t>
      </w:r>
    </w:p>
    <w:p w:rsidR="00AB1BB3" w:rsidRPr="00EA07A2" w:rsidRDefault="00AB1BB3">
      <w:pPr>
        <w:pStyle w:val="AmdtsEntries"/>
      </w:pPr>
      <w:r>
        <w:tab/>
      </w:r>
      <w:r w:rsidRPr="00EA07A2">
        <w:rPr>
          <w:rStyle w:val="charUnderline"/>
          <w:u w:val="none"/>
        </w:rPr>
        <w:t xml:space="preserve">def </w:t>
      </w:r>
      <w:r w:rsidRPr="00EA07A2">
        <w:rPr>
          <w:rStyle w:val="charBoldItals"/>
        </w:rPr>
        <w:t>City West precinct</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rsidR="00AB1BB3" w:rsidRPr="00EA07A2" w:rsidRDefault="00AB1BB3">
      <w:pPr>
        <w:pStyle w:val="AmdtsEntries"/>
      </w:pPr>
      <w:r>
        <w:tab/>
      </w:r>
      <w:r w:rsidRPr="00EA07A2">
        <w:rPr>
          <w:rStyle w:val="charUnderline"/>
          <w:u w:val="none"/>
        </w:rPr>
        <w:t xml:space="preserve">def </w:t>
      </w:r>
      <w:r w:rsidRPr="00EA07A2">
        <w:rPr>
          <w:rStyle w:val="charBoldItals"/>
        </w:rPr>
        <w:t>City West precinct deed</w:t>
      </w:r>
      <w:r w:rsidRPr="00EA07A2">
        <w:rPr>
          <w:rStyle w:val="charUnderline"/>
          <w:u w:val="none"/>
        </w:rPr>
        <w:t xml:space="preserve"> exp 5 April 20</w:t>
      </w:r>
      <w:r w:rsidR="007664FA" w:rsidRPr="00EA07A2">
        <w:rPr>
          <w:rStyle w:val="charUnderline"/>
          <w:u w:val="none"/>
        </w:rPr>
        <w:t>20</w:t>
      </w:r>
      <w:r w:rsidRPr="00EA07A2">
        <w:rPr>
          <w:rStyle w:val="charUnderline"/>
          <w:u w:val="none"/>
        </w:rPr>
        <w:t xml:space="preserve"> (s 402 (a))</w:t>
      </w:r>
    </w:p>
    <w:p w:rsidR="009345B1" w:rsidRPr="009345B1" w:rsidRDefault="009345B1">
      <w:pPr>
        <w:pStyle w:val="AmdtsEntries"/>
      </w:pPr>
      <w:r>
        <w:tab/>
        <w:t xml:space="preserve">def </w:t>
      </w:r>
      <w:r>
        <w:rPr>
          <w:rStyle w:val="charBoldItals"/>
        </w:rPr>
        <w:t xml:space="preserve">Commonwealth entity </w:t>
      </w:r>
      <w:r>
        <w:t xml:space="preserve">om </w:t>
      </w:r>
      <w:hyperlink r:id="rId79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793"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794"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9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w:t>
      </w:r>
      <w:proofErr w:type="spellStart"/>
      <w:r>
        <w:t>pt</w:t>
      </w:r>
      <w:proofErr w:type="spellEnd"/>
      <w:r>
        <w:t xml:space="preserve"> 5.1</w:t>
      </w:r>
    </w:p>
    <w:p w:rsidR="00AB1BB3" w:rsidRDefault="00AB1BB3" w:rsidP="00F904B7">
      <w:pPr>
        <w:pStyle w:val="AmdtsEntries"/>
        <w:keepNext/>
      </w:pPr>
      <w:r>
        <w:t>s 102</w:t>
      </w:r>
      <w:r>
        <w:tab/>
        <w:t xml:space="preserve">am </w:t>
      </w:r>
      <w:hyperlink r:id="rId79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(b))</w:t>
      </w:r>
    </w:p>
    <w:p w:rsidR="00AB1BB3" w:rsidRDefault="00AB1BB3">
      <w:pPr>
        <w:pStyle w:val="AmdtsEntryHd"/>
      </w:pPr>
      <w:r>
        <w:lastRenderedPageBreak/>
        <w:t>Direct sales requiring approval by Executive—Act, s 240 (1) (a)</w:t>
      </w:r>
    </w:p>
    <w:p w:rsidR="00EA2735" w:rsidRDefault="00AB1BB3" w:rsidP="00C346FA">
      <w:pPr>
        <w:pStyle w:val="AmdtsEntries"/>
        <w:keepNext/>
      </w:pPr>
      <w:r>
        <w:t>s 105</w:t>
      </w:r>
      <w:r>
        <w:tab/>
      </w:r>
      <w:r w:rsidR="00EA2735">
        <w:t xml:space="preserve">am </w:t>
      </w:r>
      <w:hyperlink r:id="rId7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9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r w:rsidR="00346C9B">
        <w:t xml:space="preserve">; pars </w:t>
      </w:r>
      <w:proofErr w:type="spellStart"/>
      <w:r w:rsidR="00346C9B">
        <w:t>renum</w:t>
      </w:r>
      <w:proofErr w:type="spellEnd"/>
      <w:r w:rsidR="00346C9B">
        <w:t xml:space="preserve"> R89 LA</w:t>
      </w:r>
    </w:p>
    <w:p w:rsidR="00AB1BB3" w:rsidRPr="00EA07A2" w:rsidRDefault="00EA2735">
      <w:pPr>
        <w:pStyle w:val="AmdtsEntries"/>
        <w:rPr>
          <w:rStyle w:val="charUnderline"/>
          <w:u w:val="none"/>
        </w:rPr>
      </w:pPr>
      <w:r>
        <w:tab/>
      </w:r>
      <w:r w:rsidR="00AB1BB3" w:rsidRPr="00EA07A2">
        <w:rPr>
          <w:rStyle w:val="charUnderline"/>
          <w:u w:val="none"/>
        </w:rPr>
        <w:t>(d) exp 5 April 20</w:t>
      </w:r>
      <w:r w:rsidR="007664FA" w:rsidRPr="00EA07A2">
        <w:rPr>
          <w:rStyle w:val="charUnderline"/>
          <w:u w:val="none"/>
        </w:rPr>
        <w:t>20</w:t>
      </w:r>
      <w:r w:rsidR="00AB1BB3" w:rsidRPr="00EA07A2">
        <w:rPr>
          <w:rStyle w:val="charUnderline"/>
          <w:u w:val="none"/>
        </w:rPr>
        <w:t xml:space="preserve"> (s 402 (c))</w:t>
      </w:r>
    </w:p>
    <w:p w:rsidR="00EA2735" w:rsidRDefault="00EA2735" w:rsidP="00EA2735">
      <w:pPr>
        <w:pStyle w:val="AmdtsEntryHd"/>
      </w:pPr>
      <w:r>
        <w:t>Direct sale criteria for territory entities—Act, s 240 (1) (a) (</w:t>
      </w:r>
      <w:proofErr w:type="spellStart"/>
      <w:r>
        <w:t>i</w:t>
      </w:r>
      <w:proofErr w:type="spellEnd"/>
      <w:r>
        <w:t>)</w:t>
      </w:r>
    </w:p>
    <w:p w:rsidR="00EA2735" w:rsidRDefault="00EA2735" w:rsidP="00EA2735">
      <w:pPr>
        <w:pStyle w:val="AmdtsEntries"/>
      </w:pPr>
      <w:r>
        <w:t>s 106</w:t>
      </w:r>
      <w:r>
        <w:tab/>
        <w:t xml:space="preserve">am </w:t>
      </w:r>
      <w:hyperlink r:id="rId80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80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w:t>
      </w:r>
      <w:proofErr w:type="spellStart"/>
      <w:r>
        <w:t>i</w:t>
      </w:r>
      <w:proofErr w:type="spellEnd"/>
      <w:r>
        <w:t>)</w:t>
      </w:r>
    </w:p>
    <w:p w:rsidR="00700767" w:rsidRDefault="00AB1BB3" w:rsidP="00AE7A9A">
      <w:pPr>
        <w:pStyle w:val="AmdtsEntries"/>
        <w:keepNext/>
      </w:pPr>
      <w:r>
        <w:t>s 107</w:t>
      </w:r>
      <w:r>
        <w:tab/>
      </w:r>
      <w:r w:rsidR="00700767">
        <w:t xml:space="preserve">am </w:t>
      </w:r>
      <w:hyperlink r:id="rId802"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80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Pr="00EA07A2" w:rsidRDefault="00700767">
      <w:pPr>
        <w:pStyle w:val="AmdtsEntries"/>
        <w:rPr>
          <w:rStyle w:val="charUnderline"/>
          <w:u w:val="none"/>
        </w:rPr>
      </w:pPr>
      <w:r>
        <w:tab/>
      </w:r>
      <w:r w:rsidR="00AB1BB3" w:rsidRPr="00EA07A2">
        <w:rPr>
          <w:rStyle w:val="charUnderline"/>
          <w:u w:val="none"/>
        </w:rPr>
        <w:t>(2) exp 5 April 20</w:t>
      </w:r>
      <w:r w:rsidR="007664FA" w:rsidRPr="00EA07A2">
        <w:rPr>
          <w:rStyle w:val="charUnderline"/>
          <w:u w:val="none"/>
        </w:rPr>
        <w:t>20</w:t>
      </w:r>
      <w:r w:rsidR="00AB1BB3" w:rsidRPr="00EA07A2">
        <w:rPr>
          <w:rStyle w:val="charUnderline"/>
          <w:u w:val="none"/>
        </w:rPr>
        <w:t xml:space="preserve"> (s 402 (d))</w:t>
      </w:r>
    </w:p>
    <w:p w:rsidR="00AB1BB3" w:rsidRDefault="00AB1BB3">
      <w:pPr>
        <w:pStyle w:val="AmdtsEntryHd"/>
      </w:pPr>
      <w:r>
        <w:t>Direct sale criteria for non-government educational establishments—Act, s 240 (1) (a) (</w:t>
      </w:r>
      <w:proofErr w:type="spellStart"/>
      <w:r>
        <w:t>i</w:t>
      </w:r>
      <w:proofErr w:type="spellEnd"/>
      <w:r>
        <w:t>)</w:t>
      </w:r>
    </w:p>
    <w:p w:rsidR="000520E6" w:rsidRPr="00A27FD8" w:rsidRDefault="00AB1BB3" w:rsidP="000520E6">
      <w:pPr>
        <w:pStyle w:val="AmdtsEntries"/>
        <w:keepNext/>
      </w:pPr>
      <w:r>
        <w:t>s 108</w:t>
      </w:r>
      <w:r w:rsidR="006F67D8">
        <w:tab/>
        <w:t xml:space="preserve">am </w:t>
      </w:r>
      <w:hyperlink r:id="rId80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r w:rsidR="00407916">
        <w:t xml:space="preserve">; </w:t>
      </w:r>
      <w:hyperlink r:id="rId805" w:tooltip="Training and Tertiary Education Amendment Act 2014" w:history="1">
        <w:r w:rsidR="00407916">
          <w:rPr>
            <w:rStyle w:val="charCitHyperlinkAbbrev"/>
          </w:rPr>
          <w:t>A2014</w:t>
        </w:r>
        <w:r w:rsidR="00407916">
          <w:rPr>
            <w:rStyle w:val="charCitHyperlinkAbbrev"/>
          </w:rPr>
          <w:noBreakHyphen/>
          <w:t>48</w:t>
        </w:r>
      </w:hyperlink>
      <w:r w:rsidR="00407916">
        <w:t xml:space="preserve"> </w:t>
      </w:r>
      <w:proofErr w:type="spellStart"/>
      <w:r w:rsidR="00407916">
        <w:t>amdt</w:t>
      </w:r>
      <w:proofErr w:type="spellEnd"/>
      <w:r w:rsidR="00407916">
        <w:t xml:space="preserve"> 1.30, </w:t>
      </w:r>
      <w:proofErr w:type="spellStart"/>
      <w:r w:rsidR="00407916">
        <w:t>amdt</w:t>
      </w:r>
      <w:proofErr w:type="spellEnd"/>
      <w:r w:rsidR="00407916">
        <w:t xml:space="preserve"> 1.31</w:t>
      </w:r>
      <w:r w:rsidR="000520E6">
        <w:t>;</w:t>
      </w:r>
      <w:r w:rsidR="000520E6" w:rsidRPr="00A27FD8">
        <w:t xml:space="preserve"> </w:t>
      </w:r>
      <w:hyperlink r:id="rId806" w:tooltip="Statute Law Amendment Act 2015" w:history="1">
        <w:r w:rsidR="000520E6">
          <w:rPr>
            <w:rStyle w:val="charCitHyperlinkAbbrev"/>
          </w:rPr>
          <w:t>A2015</w:t>
        </w:r>
        <w:r w:rsidR="000520E6">
          <w:rPr>
            <w:rStyle w:val="charCitHyperlinkAbbrev"/>
          </w:rPr>
          <w:noBreakHyphen/>
          <w:t>15</w:t>
        </w:r>
      </w:hyperlink>
      <w:r w:rsidR="000520E6" w:rsidRPr="00A27FD8">
        <w:t xml:space="preserve"> </w:t>
      </w:r>
      <w:proofErr w:type="spellStart"/>
      <w:r w:rsidR="000520E6" w:rsidRPr="00A27FD8">
        <w:t>amdt</w:t>
      </w:r>
      <w:proofErr w:type="spellEnd"/>
      <w:r w:rsidR="000520E6" w:rsidRPr="00A27FD8">
        <w:t xml:space="preserve"> 3.190</w:t>
      </w:r>
      <w:r w:rsidR="00346C9B">
        <w:t xml:space="preserve">; ss </w:t>
      </w:r>
      <w:proofErr w:type="spellStart"/>
      <w:r w:rsidR="00346C9B">
        <w:t>renum</w:t>
      </w:r>
      <w:proofErr w:type="spellEnd"/>
      <w:r w:rsidR="00346C9B">
        <w:t xml:space="preserve"> R89 LA</w:t>
      </w:r>
    </w:p>
    <w:p w:rsidR="00AB1BB3" w:rsidRPr="00EA07A2" w:rsidRDefault="00AB1BB3">
      <w:pPr>
        <w:pStyle w:val="AmdtsEntries"/>
        <w:rPr>
          <w:rStyle w:val="charUnderline"/>
          <w:u w:val="none"/>
        </w:rPr>
      </w:pPr>
      <w:r>
        <w:tab/>
      </w:r>
      <w:r w:rsidRPr="00EA07A2">
        <w:rPr>
          <w:rStyle w:val="charUnderline"/>
          <w:u w:val="none"/>
        </w:rPr>
        <w:t>(4) exp 5 April 20</w:t>
      </w:r>
      <w:r w:rsidR="007664FA" w:rsidRPr="00EA07A2">
        <w:rPr>
          <w:rStyle w:val="charUnderline"/>
          <w:u w:val="none"/>
        </w:rPr>
        <w:t>20</w:t>
      </w:r>
      <w:r w:rsidRPr="00EA07A2">
        <w:rPr>
          <w:rStyle w:val="charUnderline"/>
          <w:u w:val="none"/>
        </w:rPr>
        <w:t xml:space="preserve"> (s 402 (e))</w:t>
      </w:r>
    </w:p>
    <w:p w:rsidR="006F4E85" w:rsidRDefault="001151A3" w:rsidP="005C5A77">
      <w:pPr>
        <w:pStyle w:val="AmdtsEntryHd"/>
        <w:keepLines/>
      </w:pPr>
      <w:r>
        <w:t>Direct sale criteria for leases of contiguous unleased land that is public land—Act, s 240 (1) (a) (</w:t>
      </w:r>
      <w:proofErr w:type="spellStart"/>
      <w:r>
        <w:t>i</w:t>
      </w:r>
      <w:proofErr w:type="spellEnd"/>
      <w:r>
        <w:t>)</w:t>
      </w:r>
    </w:p>
    <w:p w:rsidR="001151A3" w:rsidRPr="001151A3" w:rsidRDefault="001151A3" w:rsidP="001151A3">
      <w:pPr>
        <w:pStyle w:val="AmdtsEntries"/>
      </w:pPr>
      <w:r>
        <w:t>s 110</w:t>
      </w:r>
      <w:r>
        <w:tab/>
        <w:t xml:space="preserve">am </w:t>
      </w:r>
      <w:hyperlink r:id="rId8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w:t>
      </w:r>
      <w:proofErr w:type="spellStart"/>
      <w:r>
        <w:t>renum</w:t>
      </w:r>
      <w:proofErr w:type="spellEnd"/>
      <w:r>
        <w:t xml:space="preserve"> R20 LA</w:t>
      </w:r>
      <w:r w:rsidR="00E43DDD">
        <w:t xml:space="preserve">; </w:t>
      </w:r>
      <w:hyperlink r:id="rId80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w:t>
      </w:r>
      <w:proofErr w:type="spellStart"/>
      <w:r>
        <w:t>i</w:t>
      </w:r>
      <w:proofErr w:type="spellEnd"/>
      <w:r>
        <w:t>)</w:t>
      </w:r>
    </w:p>
    <w:p w:rsidR="00AB1BB3" w:rsidRDefault="00AB1BB3" w:rsidP="005C5A77">
      <w:pPr>
        <w:pStyle w:val="AmdtsEntries"/>
        <w:keepNext/>
        <w:keepLines/>
      </w:pPr>
      <w:r>
        <w:t>s 111</w:t>
      </w:r>
      <w:r>
        <w:tab/>
        <w:t xml:space="preserve">am </w:t>
      </w:r>
      <w:hyperlink r:id="rId8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r w:rsidR="000E0409">
        <w:t xml:space="preserve">; </w:t>
      </w:r>
      <w:hyperlink r:id="rId810"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w:t>
      </w:r>
      <w:proofErr w:type="spellStart"/>
      <w:r w:rsidR="000E0409">
        <w:t>amdt</w:t>
      </w:r>
      <w:proofErr w:type="spellEnd"/>
      <w:r w:rsidR="000E0409">
        <w:t xml:space="preserve"> 1.15</w:t>
      </w:r>
      <w:r w:rsidR="00316564">
        <w:t xml:space="preserve">; pars </w:t>
      </w:r>
      <w:proofErr w:type="spellStart"/>
      <w:r w:rsidR="00316564">
        <w:t>renum</w:t>
      </w:r>
      <w:proofErr w:type="spellEnd"/>
      <w:r w:rsidR="00316564">
        <w:t xml:space="preserve"> R83 LA</w:t>
      </w:r>
    </w:p>
    <w:p w:rsidR="00AB1BB3" w:rsidRPr="00EA07A2" w:rsidRDefault="00AB1BB3">
      <w:pPr>
        <w:pStyle w:val="AmdtsEntries"/>
      </w:pPr>
      <w:r>
        <w:tab/>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(f))</w:t>
      </w:r>
    </w:p>
    <w:p w:rsidR="00700767" w:rsidRDefault="0084236A" w:rsidP="00700767">
      <w:pPr>
        <w:pStyle w:val="AmdtsEntryHd"/>
      </w:pPr>
      <w:r w:rsidRPr="009972B5">
        <w:t>Direct sale criteria for community organisations—Act, s 240 (1) (a) (</w:t>
      </w:r>
      <w:proofErr w:type="spellStart"/>
      <w:r w:rsidRPr="009972B5">
        <w:t>i</w:t>
      </w:r>
      <w:proofErr w:type="spellEnd"/>
      <w:r w:rsidRPr="009972B5">
        <w:t>)</w:t>
      </w:r>
    </w:p>
    <w:p w:rsidR="00700767" w:rsidRDefault="00700767" w:rsidP="00F904B7">
      <w:pPr>
        <w:pStyle w:val="AmdtsEntries"/>
        <w:keepNext/>
      </w:pPr>
      <w:r>
        <w:t>s 112</w:t>
      </w:r>
      <w:r>
        <w:tab/>
        <w:t xml:space="preserve">sub </w:t>
      </w:r>
      <w:hyperlink r:id="rId81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81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81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r w:rsidR="00164377">
        <w:t xml:space="preserve">; </w:t>
      </w:r>
      <w:hyperlink r:id="rId814" w:tooltip="Planning and Development (Community Concessional Leases) Amendment Act 2019" w:history="1">
        <w:r w:rsidR="00164377">
          <w:rPr>
            <w:rStyle w:val="charCitHyperlinkAbbrev"/>
          </w:rPr>
          <w:t>A2019-28</w:t>
        </w:r>
      </w:hyperlink>
      <w:r w:rsidR="00164377">
        <w:t xml:space="preserve"> s 20, s 21</w:t>
      </w:r>
    </w:p>
    <w:p w:rsidR="00AB1BB3" w:rsidRDefault="00AB1BB3">
      <w:pPr>
        <w:pStyle w:val="AmdtsEntryHd"/>
      </w:pPr>
      <w:r>
        <w:t>Direct sale criteria for supportive accommodation—Act, s 240 (1) (a) (</w:t>
      </w:r>
      <w:proofErr w:type="spellStart"/>
      <w:r>
        <w:t>i</w:t>
      </w:r>
      <w:proofErr w:type="spellEnd"/>
      <w:r>
        <w:t>)</w:t>
      </w:r>
    </w:p>
    <w:p w:rsidR="00AB1BB3" w:rsidRDefault="00AB1BB3">
      <w:pPr>
        <w:pStyle w:val="AmdtsEntries"/>
      </w:pPr>
      <w:r>
        <w:t>s 113</w:t>
      </w:r>
      <w:r>
        <w:tab/>
        <w:t xml:space="preserve">am </w:t>
      </w:r>
      <w:hyperlink r:id="rId81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81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817"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r w:rsidR="00164377">
        <w:t>;</w:t>
      </w:r>
      <w:r w:rsidR="00164377">
        <w:br/>
      </w:r>
      <w:hyperlink r:id="rId818" w:tooltip="Planning and Development (Community Concessional Leases) Amendment Act 2019" w:history="1">
        <w:r w:rsidR="00164377">
          <w:rPr>
            <w:rStyle w:val="charCitHyperlinkAbbrev"/>
          </w:rPr>
          <w:t>A2019-28</w:t>
        </w:r>
      </w:hyperlink>
      <w:r w:rsidR="00164377">
        <w:t xml:space="preserve"> s 22, s 23</w:t>
      </w:r>
    </w:p>
    <w:p w:rsidR="000B4F87" w:rsidRDefault="000B4F87">
      <w:pPr>
        <w:pStyle w:val="AmdtsEntryHd"/>
      </w:pPr>
      <w:r>
        <w:t>Direct sale criteria for rural leases—Act, s 240 (1) (a) (</w:t>
      </w:r>
      <w:proofErr w:type="spellStart"/>
      <w:r>
        <w:t>i</w:t>
      </w:r>
      <w:proofErr w:type="spellEnd"/>
      <w:r>
        <w:t>)</w:t>
      </w:r>
    </w:p>
    <w:p w:rsidR="000B4F87" w:rsidRPr="000B4F87" w:rsidRDefault="000B4F87" w:rsidP="000B4F87">
      <w:pPr>
        <w:pStyle w:val="AmdtsEntries"/>
      </w:pPr>
      <w:r>
        <w:t>s 114</w:t>
      </w:r>
      <w:r>
        <w:tab/>
        <w:t xml:space="preserve">am </w:t>
      </w:r>
      <w:hyperlink r:id="rId81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8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w:t>
      </w:r>
      <w:proofErr w:type="spellStart"/>
      <w:r>
        <w:t>i</w:t>
      </w:r>
      <w:proofErr w:type="spellEnd"/>
      <w:r>
        <w:t>)</w:t>
      </w:r>
    </w:p>
    <w:p w:rsidR="000B4F87" w:rsidRPr="000B4F87" w:rsidRDefault="000B4F87" w:rsidP="000B4F87">
      <w:pPr>
        <w:pStyle w:val="AmdtsEntries"/>
      </w:pPr>
      <w:r>
        <w:t>s 121</w:t>
      </w:r>
      <w:r>
        <w:tab/>
        <w:t xml:space="preserve">am </w:t>
      </w:r>
      <w:hyperlink r:id="rId82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w:t>
      </w:r>
      <w:proofErr w:type="spellStart"/>
      <w:r>
        <w:t>i</w:t>
      </w:r>
      <w:proofErr w:type="spellEnd"/>
      <w:r>
        <w:t>)</w:t>
      </w:r>
    </w:p>
    <w:p w:rsidR="001151A3" w:rsidRPr="001151A3" w:rsidRDefault="001151A3" w:rsidP="001151A3">
      <w:pPr>
        <w:pStyle w:val="AmdtsEntries"/>
      </w:pPr>
      <w:r>
        <w:t>s</w:t>
      </w:r>
      <w:r w:rsidR="002E0257">
        <w:t xml:space="preserve"> 122</w:t>
      </w:r>
      <w:r w:rsidR="002E0257">
        <w:tab/>
        <w:t xml:space="preserve">am </w:t>
      </w:r>
      <w:hyperlink r:id="rId8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w:t>
      </w:r>
      <w:proofErr w:type="spellStart"/>
      <w:r w:rsidR="002E0257">
        <w:t>renu</w:t>
      </w:r>
      <w:r>
        <w:t>m</w:t>
      </w:r>
      <w:proofErr w:type="spellEnd"/>
      <w:r>
        <w:t xml:space="preserve"> R20 LA</w:t>
      </w:r>
      <w:r w:rsidR="000B4F87">
        <w:t xml:space="preserve">; </w:t>
      </w:r>
      <w:hyperlink r:id="rId82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 xml:space="preserve">div 5.1.4 </w:t>
      </w:r>
      <w:proofErr w:type="spellStart"/>
      <w:r>
        <w:t>hdg</w:t>
      </w:r>
      <w:proofErr w:type="spellEnd"/>
      <w:r>
        <w:tab/>
        <w:t xml:space="preserve">ins </w:t>
      </w:r>
      <w:hyperlink r:id="rId8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lastRenderedPageBreak/>
        <w:t>Certain direct sales not requiring approval—Act, s 240 (1) (d)</w:t>
      </w:r>
    </w:p>
    <w:p w:rsidR="00AB1BB3" w:rsidRDefault="00AB1BB3" w:rsidP="00F904B7">
      <w:pPr>
        <w:pStyle w:val="AmdtsEntries"/>
        <w:keepNext/>
      </w:pPr>
      <w:r>
        <w:t>s 130</w:t>
      </w:r>
      <w:r>
        <w:tab/>
        <w:t xml:space="preserve">ins </w:t>
      </w:r>
      <w:hyperlink r:id="rId8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Pr="00CD6451" w:rsidRDefault="000B4F87">
      <w:pPr>
        <w:pStyle w:val="AmdtsEntries"/>
      </w:pPr>
      <w:r>
        <w:tab/>
        <w:t xml:space="preserve">am </w:t>
      </w:r>
      <w:hyperlink r:id="rId82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w:t>
      </w:r>
      <w:proofErr w:type="spellStart"/>
      <w:r>
        <w:t>renum</w:t>
      </w:r>
      <w:proofErr w:type="spellEnd"/>
      <w:r>
        <w:t xml:space="preserve"> R29 LA</w:t>
      </w:r>
      <w:r w:rsidR="00171F1A">
        <w:t xml:space="preserve">; </w:t>
      </w:r>
      <w:hyperlink r:id="rId827" w:tooltip="Planning and Development (Loose-fill Asbestos Eradication) Amendment Regulation 2015 (No 1)" w:history="1">
        <w:r w:rsidR="00171F1A">
          <w:rPr>
            <w:rStyle w:val="charCitHyperlinkAbbrev"/>
          </w:rPr>
          <w:t>SL2015</w:t>
        </w:r>
        <w:r w:rsidR="00171F1A">
          <w:rPr>
            <w:rStyle w:val="charCitHyperlinkAbbrev"/>
          </w:rPr>
          <w:noBreakHyphen/>
          <w:t>31</w:t>
        </w:r>
      </w:hyperlink>
      <w:r w:rsidR="00353816">
        <w:t xml:space="preserve"> s 4, s </w:t>
      </w:r>
      <w:r w:rsidR="00171F1A">
        <w:t>5</w:t>
      </w:r>
      <w:r w:rsidR="00CD6451">
        <w:t xml:space="preserve">; </w:t>
      </w:r>
      <w:hyperlink r:id="rId828" w:tooltip="Building (Loose-fill Asbestos Eradication) Legislation Amendment Act 2015" w:history="1">
        <w:r w:rsidR="00CD6451">
          <w:rPr>
            <w:rStyle w:val="charCitHyperlinkAbbrev"/>
          </w:rPr>
          <w:t>A2015</w:t>
        </w:r>
        <w:r w:rsidR="00CD6451">
          <w:rPr>
            <w:rStyle w:val="charCitHyperlinkAbbrev"/>
          </w:rPr>
          <w:noBreakHyphen/>
          <w:t>42</w:t>
        </w:r>
      </w:hyperlink>
      <w:r w:rsidR="00CD6451">
        <w:t xml:space="preserve"> s 44, s 45</w:t>
      </w:r>
      <w:r w:rsidR="009C53DA">
        <w:t xml:space="preserve">; </w:t>
      </w:r>
      <w:hyperlink r:id="rId829" w:tooltip="Planning and Development Amendment Regulation 2017 (No 1)" w:history="1">
        <w:r w:rsidR="000F4A4A">
          <w:rPr>
            <w:rStyle w:val="charCitHyperlinkAbbrev"/>
          </w:rPr>
          <w:t>SL2017</w:t>
        </w:r>
        <w:r w:rsidR="000F4A4A">
          <w:rPr>
            <w:rStyle w:val="charCitHyperlinkAbbrev"/>
          </w:rPr>
          <w:noBreakHyphen/>
          <w:t>1</w:t>
        </w:r>
      </w:hyperlink>
      <w:r w:rsidR="009C53DA">
        <w:t xml:space="preserve"> s 4, s 5</w:t>
      </w:r>
      <w:r w:rsidR="00D11A64">
        <w:t xml:space="preserve">; </w:t>
      </w:r>
      <w:hyperlink r:id="rId830"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16, s 17</w:t>
      </w:r>
      <w:r w:rsidR="00DD2578">
        <w:t xml:space="preserve">; </w:t>
      </w:r>
      <w:hyperlink r:id="rId831" w:tooltip="Loose-fill Asbestos Legislation Amendment Act 2020" w:history="1">
        <w:r w:rsidR="0058257A">
          <w:rPr>
            <w:rStyle w:val="charCitHyperlinkAbbrev"/>
          </w:rPr>
          <w:t>A2020</w:t>
        </w:r>
        <w:r w:rsidR="0058257A">
          <w:rPr>
            <w:rStyle w:val="charCitHyperlinkAbbrev"/>
          </w:rPr>
          <w:noBreakHyphen/>
          <w:t>20</w:t>
        </w:r>
      </w:hyperlink>
      <w:r w:rsidR="00DD2578">
        <w:t xml:space="preserve"> s 38</w:t>
      </w:r>
      <w:r w:rsidR="0058257A">
        <w:t>, s 39</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8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 xml:space="preserve">s 142 </w:t>
      </w:r>
      <w:proofErr w:type="spellStart"/>
      <w:r>
        <w:t>hdg</w:t>
      </w:r>
      <w:proofErr w:type="spellEnd"/>
      <w:r>
        <w:tab/>
        <w:t xml:space="preserve">sub </w:t>
      </w:r>
      <w:hyperlink r:id="rId833"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8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83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83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w:t>
      </w:r>
      <w:proofErr w:type="spellStart"/>
      <w:r w:rsidR="00DC72F7">
        <w:t>renum</w:t>
      </w:r>
      <w:proofErr w:type="spellEnd"/>
      <w:r w:rsidR="00DC72F7">
        <w:t xml:space="preserve"> R19 LA</w:t>
      </w:r>
      <w:r w:rsidR="00D11A64">
        <w:t xml:space="preserve">; </w:t>
      </w:r>
      <w:hyperlink r:id="rId837" w:tooltip="Planning, Building and Environment Legislation Amendment Act 2018" w:history="1">
        <w:r w:rsidR="00D11A64" w:rsidRPr="00D11A64">
          <w:rPr>
            <w:rStyle w:val="charCitHyperlinkAbbrev"/>
          </w:rPr>
          <w:t>A2018</w:t>
        </w:r>
        <w:r w:rsidR="00D11A64" w:rsidRPr="00D11A64">
          <w:rPr>
            <w:rStyle w:val="charCitHyperlinkAbbrev"/>
          </w:rPr>
          <w:noBreakHyphen/>
          <w:t>18</w:t>
        </w:r>
      </w:hyperlink>
      <w:r w:rsidR="00D11A64" w:rsidRPr="00D11A64">
        <w:rPr>
          <w:rStyle w:val="charCitHyperlinkAbbrev"/>
        </w:rPr>
        <w:t xml:space="preserve"> </w:t>
      </w:r>
      <w:r w:rsidR="00D11A64">
        <w:t>s 18, s 19</w:t>
      </w:r>
    </w:p>
    <w:p w:rsidR="003F438F" w:rsidRDefault="003F438F" w:rsidP="003F438F">
      <w:pPr>
        <w:pStyle w:val="AmdtsEntryHd"/>
      </w:pPr>
      <w:r w:rsidRPr="00055803">
        <w:t>Community concessional leases—grant by tender</w:t>
      </w:r>
    </w:p>
    <w:p w:rsidR="003F438F" w:rsidRDefault="003F438F" w:rsidP="003F438F">
      <w:pPr>
        <w:pStyle w:val="AmdtsEntries"/>
      </w:pPr>
      <w:proofErr w:type="spellStart"/>
      <w:r>
        <w:t>pt</w:t>
      </w:r>
      <w:proofErr w:type="spellEnd"/>
      <w:r>
        <w:t xml:space="preserve"> 5.2A </w:t>
      </w:r>
      <w:proofErr w:type="spellStart"/>
      <w:r>
        <w:t>hdg</w:t>
      </w:r>
      <w:proofErr w:type="spellEnd"/>
      <w:r>
        <w:tab/>
        <w:t xml:space="preserve">ins </w:t>
      </w:r>
      <w:hyperlink r:id="rId838"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Definitions—</w:t>
      </w:r>
      <w:proofErr w:type="spellStart"/>
      <w:r w:rsidRPr="00055803">
        <w:t>pt</w:t>
      </w:r>
      <w:proofErr w:type="spellEnd"/>
      <w:r w:rsidRPr="00055803">
        <w:t xml:space="preserve"> 5.2A</w:t>
      </w:r>
    </w:p>
    <w:p w:rsidR="003F438F" w:rsidRDefault="003F438F" w:rsidP="003F438F">
      <w:pPr>
        <w:pStyle w:val="AmdtsEntries"/>
      </w:pPr>
      <w:r>
        <w:t>s 143</w:t>
      </w:r>
      <w:r>
        <w:tab/>
        <w:t xml:space="preserve">ins </w:t>
      </w:r>
      <w:hyperlink r:id="rId839" w:tooltip="Planning and Development (Community Concessional Leases) Amendment Act 2019" w:history="1">
        <w:r>
          <w:rPr>
            <w:rStyle w:val="charCitHyperlinkAbbrev"/>
          </w:rPr>
          <w:t>A2019-28</w:t>
        </w:r>
      </w:hyperlink>
      <w:r>
        <w:t xml:space="preserve"> s 24</w:t>
      </w:r>
    </w:p>
    <w:p w:rsidR="005D2366" w:rsidRDefault="005D2366" w:rsidP="003F438F">
      <w:pPr>
        <w:pStyle w:val="AmdtsEntries"/>
      </w:pPr>
      <w:r>
        <w:tab/>
        <w:t xml:space="preserve">def </w:t>
      </w:r>
      <w:r w:rsidRPr="005D2366">
        <w:rPr>
          <w:b/>
          <w:bCs/>
          <w:i/>
          <w:iCs/>
        </w:rPr>
        <w:t>additional use</w:t>
      </w:r>
      <w:r>
        <w:t xml:space="preserve"> ins </w:t>
      </w:r>
      <w:hyperlink r:id="rId840" w:tooltip="Planning and Development (Community Concessional Leases) Amendment Act 2019" w:history="1">
        <w:r>
          <w:rPr>
            <w:rStyle w:val="charCitHyperlinkAbbrev"/>
          </w:rPr>
          <w:t>A2019-28</w:t>
        </w:r>
      </w:hyperlink>
      <w:r>
        <w:t xml:space="preserve"> s 24</w:t>
      </w:r>
    </w:p>
    <w:p w:rsidR="005D2366" w:rsidRDefault="005D2366" w:rsidP="003F438F">
      <w:pPr>
        <w:pStyle w:val="AmdtsEntries"/>
      </w:pPr>
      <w:r>
        <w:tab/>
        <w:t xml:space="preserve">def </w:t>
      </w:r>
      <w:r w:rsidRPr="005D2366">
        <w:rPr>
          <w:b/>
          <w:bCs/>
          <w:i/>
          <w:iCs/>
        </w:rPr>
        <w:t>proposed lease</w:t>
      </w:r>
      <w:r>
        <w:t xml:space="preserve"> ins </w:t>
      </w:r>
      <w:hyperlink r:id="rId841" w:tooltip="Planning and Development (Community Concessional Leases) Amendment Act 2019" w:history="1">
        <w:r>
          <w:rPr>
            <w:rStyle w:val="charCitHyperlinkAbbrev"/>
          </w:rPr>
          <w:t>A2019-28</w:t>
        </w:r>
      </w:hyperlink>
      <w:r>
        <w:t xml:space="preserve"> s 24</w:t>
      </w:r>
    </w:p>
    <w:p w:rsidR="005D2366" w:rsidRDefault="005D2366" w:rsidP="003F438F">
      <w:pPr>
        <w:pStyle w:val="AmdtsEntries"/>
      </w:pPr>
      <w:r>
        <w:tab/>
        <w:t xml:space="preserve">def </w:t>
      </w:r>
      <w:r w:rsidRPr="005D2366">
        <w:rPr>
          <w:b/>
          <w:bCs/>
          <w:i/>
          <w:iCs/>
        </w:rPr>
        <w:t>threshold criteria</w:t>
      </w:r>
      <w:r>
        <w:t xml:space="preserve"> ins </w:t>
      </w:r>
      <w:hyperlink r:id="rId842"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Tender process—expressions of interest—Act, s 253F (b)</w:t>
      </w:r>
    </w:p>
    <w:p w:rsidR="003F438F" w:rsidRDefault="003F438F" w:rsidP="003F438F">
      <w:pPr>
        <w:pStyle w:val="AmdtsEntries"/>
      </w:pPr>
      <w:r>
        <w:t>s 144</w:t>
      </w:r>
      <w:r>
        <w:tab/>
        <w:t xml:space="preserve">ins </w:t>
      </w:r>
      <w:hyperlink r:id="rId843"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Grant by tender—threshold criteria—Act, s 253F (c)</w:t>
      </w:r>
    </w:p>
    <w:p w:rsidR="003F438F" w:rsidRDefault="003F438F" w:rsidP="003F438F">
      <w:pPr>
        <w:pStyle w:val="AmdtsEntries"/>
      </w:pPr>
      <w:r>
        <w:t>s 145</w:t>
      </w:r>
      <w:r>
        <w:tab/>
        <w:t xml:space="preserve">ins </w:t>
      </w:r>
      <w:hyperlink r:id="rId844"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Tender process—content of tenders—Act, s 253F (b)</w:t>
      </w:r>
    </w:p>
    <w:p w:rsidR="003F438F" w:rsidRDefault="003F438F" w:rsidP="003F438F">
      <w:pPr>
        <w:pStyle w:val="AmdtsEntries"/>
      </w:pPr>
      <w:r>
        <w:t>s 146</w:t>
      </w:r>
      <w:r>
        <w:tab/>
        <w:t xml:space="preserve">ins </w:t>
      </w:r>
      <w:hyperlink r:id="rId845"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Tender process—assessment of tenders—Act, s 253F (b)</w:t>
      </w:r>
    </w:p>
    <w:p w:rsidR="003F438F" w:rsidRDefault="003F438F" w:rsidP="003F438F">
      <w:pPr>
        <w:pStyle w:val="AmdtsEntries"/>
      </w:pPr>
      <w:r>
        <w:t>s 147</w:t>
      </w:r>
      <w:r>
        <w:tab/>
        <w:t xml:space="preserve">ins </w:t>
      </w:r>
      <w:hyperlink r:id="rId846" w:tooltip="Planning and Development (Community Concessional Leases) Amendment Act 2019" w:history="1">
        <w:r>
          <w:rPr>
            <w:rStyle w:val="charCitHyperlinkAbbrev"/>
          </w:rPr>
          <w:t>A2019-28</w:t>
        </w:r>
      </w:hyperlink>
      <w:r>
        <w:t xml:space="preserve"> s 24</w:t>
      </w:r>
    </w:p>
    <w:p w:rsidR="003F438F" w:rsidRDefault="003F438F" w:rsidP="003F438F">
      <w:pPr>
        <w:pStyle w:val="AmdtsEntryHd"/>
      </w:pPr>
      <w:r w:rsidRPr="00055803">
        <w:t xml:space="preserve">Community concessional lease provisions—Act, s 253G, def </w:t>
      </w:r>
      <w:r w:rsidRPr="00055803">
        <w:rPr>
          <w:rStyle w:val="charItals"/>
        </w:rPr>
        <w:t>community concessional lease provisions</w:t>
      </w:r>
      <w:r w:rsidRPr="00055803">
        <w:t>, par (h)</w:t>
      </w:r>
    </w:p>
    <w:p w:rsidR="003F438F" w:rsidRDefault="003F438F" w:rsidP="003F438F">
      <w:pPr>
        <w:pStyle w:val="AmdtsEntries"/>
      </w:pPr>
      <w:r>
        <w:t>s 148</w:t>
      </w:r>
      <w:r>
        <w:tab/>
        <w:t xml:space="preserve">ins </w:t>
      </w:r>
      <w:hyperlink r:id="rId847" w:tooltip="Planning and Development (Community Concessional Leases) Amendment Act 2019" w:history="1">
        <w:r>
          <w:rPr>
            <w:rStyle w:val="charCitHyperlinkAbbrev"/>
          </w:rPr>
          <w:t>A2019-28</w:t>
        </w:r>
      </w:hyperlink>
      <w:r>
        <w:t xml:space="preserve"> s 24</w:t>
      </w:r>
    </w:p>
    <w:p w:rsidR="00301742" w:rsidRDefault="00301742" w:rsidP="00301742">
      <w:pPr>
        <w:pStyle w:val="AmdtsEntryHd"/>
      </w:pPr>
      <w:r>
        <w:t>Criteria for grant of further leases for unit title schemes—Act, s 254 (1) (f)</w:t>
      </w:r>
    </w:p>
    <w:p w:rsidR="00301742" w:rsidRDefault="00301742" w:rsidP="00301742">
      <w:pPr>
        <w:pStyle w:val="AmdtsEntries"/>
      </w:pPr>
      <w:r>
        <w:t>s 150</w:t>
      </w:r>
      <w:r>
        <w:tab/>
        <w:t xml:space="preserve">am </w:t>
      </w:r>
      <w:hyperlink r:id="rId848"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w:t>
      </w:r>
      <w:proofErr w:type="spellStart"/>
      <w:r>
        <w:t>amdt</w:t>
      </w:r>
      <w:proofErr w:type="spellEnd"/>
      <w:r>
        <w:t xml:space="preserve"> 5.27, </w:t>
      </w:r>
      <w:proofErr w:type="spellStart"/>
      <w:r>
        <w:t>amdt</w:t>
      </w:r>
      <w:proofErr w:type="spellEnd"/>
      <w:r>
        <w:t xml:space="preserve"> 5.28</w:t>
      </w:r>
    </w:p>
    <w:p w:rsidR="003F438F" w:rsidRDefault="003F438F" w:rsidP="003F438F">
      <w:pPr>
        <w:pStyle w:val="AmdtsEntryHd"/>
      </w:pPr>
      <w:r w:rsidRPr="00055803">
        <w:t>Criteria for grant of further community concessional leases—Act, s 254 (1) (f)</w:t>
      </w:r>
    </w:p>
    <w:p w:rsidR="003F438F" w:rsidRPr="00301742" w:rsidRDefault="003F438F" w:rsidP="003F438F">
      <w:pPr>
        <w:pStyle w:val="AmdtsEntries"/>
      </w:pPr>
      <w:r>
        <w:t>s 152</w:t>
      </w:r>
      <w:r>
        <w:tab/>
        <w:t xml:space="preserve">ins </w:t>
      </w:r>
      <w:hyperlink r:id="rId849" w:tooltip="Planning and Development (Community Concessional Leases) Amendment Act 2019" w:history="1">
        <w:r>
          <w:rPr>
            <w:rStyle w:val="charCitHyperlinkAbbrev"/>
          </w:rPr>
          <w:t>A2019-28</w:t>
        </w:r>
      </w:hyperlink>
      <w:r>
        <w:t xml:space="preserve"> s 25</w:t>
      </w:r>
    </w:p>
    <w:p w:rsidR="00AB1BB3" w:rsidRDefault="00AB1BB3">
      <w:pPr>
        <w:pStyle w:val="AmdtsEntryHd"/>
      </w:pPr>
      <w:r>
        <w:t>Lease classes for variation to pay out rent—Act, s 272A (1)</w:t>
      </w:r>
    </w:p>
    <w:p w:rsidR="00AB1BB3" w:rsidRDefault="00AB1BB3">
      <w:pPr>
        <w:pStyle w:val="AmdtsEntries"/>
      </w:pPr>
      <w:r>
        <w:t xml:space="preserve">s 160 </w:t>
      </w:r>
      <w:proofErr w:type="spellStart"/>
      <w:r>
        <w:t>hdg</w:t>
      </w:r>
      <w:proofErr w:type="spellEnd"/>
      <w:r>
        <w:tab/>
        <w:t xml:space="preserve">sub </w:t>
      </w:r>
      <w:hyperlink r:id="rId8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8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lastRenderedPageBreak/>
        <w:t>Lease variation charges</w:t>
      </w:r>
    </w:p>
    <w:p w:rsidR="00355A24" w:rsidRPr="00355A24" w:rsidRDefault="00355A24" w:rsidP="00355A24">
      <w:pPr>
        <w:pStyle w:val="AmdtsEntries"/>
      </w:pPr>
      <w:proofErr w:type="spellStart"/>
      <w:r>
        <w:t>pt</w:t>
      </w:r>
      <w:proofErr w:type="spellEnd"/>
      <w:r>
        <w:t xml:space="preserve"> 5.5 </w:t>
      </w:r>
      <w:proofErr w:type="spellStart"/>
      <w:r>
        <w:t>hdg</w:t>
      </w:r>
      <w:proofErr w:type="spellEnd"/>
      <w:r>
        <w:tab/>
        <w:t xml:space="preserve">sub </w:t>
      </w:r>
      <w:hyperlink r:id="rId85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 xml:space="preserve">div 5.5.1 </w:t>
      </w:r>
      <w:proofErr w:type="spellStart"/>
      <w:r>
        <w:t>hdg</w:t>
      </w:r>
      <w:proofErr w:type="spellEnd"/>
      <w:r>
        <w:tab/>
        <w:t xml:space="preserve">sub </w:t>
      </w:r>
      <w:hyperlink r:id="rId85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Default="0065473E" w:rsidP="0065473E">
      <w:pPr>
        <w:pStyle w:val="AmdtsEntries"/>
      </w:pPr>
      <w:r>
        <w:t>s 170</w:t>
      </w:r>
      <w:r>
        <w:tab/>
        <w:t xml:space="preserve">sub </w:t>
      </w:r>
      <w:hyperlink r:id="rId85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855"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ED6DB5" w:rsidRPr="0065473E" w:rsidRDefault="00ED6DB5" w:rsidP="0065473E">
      <w:pPr>
        <w:pStyle w:val="AmdtsEntries"/>
      </w:pPr>
      <w:r>
        <w:tab/>
        <w:t xml:space="preserve">am </w:t>
      </w:r>
      <w:hyperlink r:id="rId856" w:tooltip="Planning and Development (Lease Variation Charge Exemption) Amendment Regulation 2016 (No 1)" w:history="1">
        <w:r>
          <w:rPr>
            <w:rStyle w:val="charCitHyperlinkAbbrev"/>
          </w:rPr>
          <w:t>SL2016</w:t>
        </w:r>
        <w:r>
          <w:rPr>
            <w:rStyle w:val="charCitHyperlinkAbbrev"/>
          </w:rPr>
          <w:noBreakHyphen/>
          <w:t>6</w:t>
        </w:r>
      </w:hyperlink>
      <w:r>
        <w:t xml:space="preserve"> s 4</w:t>
      </w:r>
      <w:r w:rsidR="00BA2118">
        <w:t xml:space="preserve">; </w:t>
      </w:r>
      <w:hyperlink r:id="rId857" w:tooltip="Planning and Development (Lease Variation Charge Exemption–Childcare Centres) Amendment Regulation 2016 (No 1)" w:history="1">
        <w:r w:rsidR="00BA2118">
          <w:rPr>
            <w:rStyle w:val="charCitHyperlinkAbbrev"/>
          </w:rPr>
          <w:t>SL2016</w:t>
        </w:r>
        <w:r w:rsidR="00BA2118">
          <w:rPr>
            <w:rStyle w:val="charCitHyperlinkAbbrev"/>
          </w:rPr>
          <w:noBreakHyphen/>
          <w:t>7</w:t>
        </w:r>
      </w:hyperlink>
      <w:r w:rsidR="00BA2118">
        <w:t xml:space="preserve"> s 4, s 5</w:t>
      </w:r>
    </w:p>
    <w:p w:rsidR="0065473E" w:rsidRDefault="00BC37A2" w:rsidP="0065473E">
      <w:pPr>
        <w:pStyle w:val="AmdtsEntryHd"/>
      </w:pPr>
      <w:r w:rsidRPr="00B155DC">
        <w:t xml:space="preserve">S 276E chargeable variations—Act, s 276, def </w:t>
      </w:r>
      <w:r w:rsidRPr="00B155DC">
        <w:rPr>
          <w:rStyle w:val="charItals"/>
        </w:rPr>
        <w:t>s 276E chargeable variation</w:t>
      </w:r>
    </w:p>
    <w:p w:rsidR="0065473E" w:rsidRDefault="0065473E" w:rsidP="00F904B7">
      <w:pPr>
        <w:pStyle w:val="AmdtsEntries"/>
        <w:keepNext/>
      </w:pPr>
      <w:r>
        <w:t>s 170A</w:t>
      </w:r>
      <w:r>
        <w:tab/>
        <w:t xml:space="preserve">ins </w:t>
      </w:r>
      <w:hyperlink r:id="rId85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B25D4F" w:rsidRDefault="003862DE" w:rsidP="0065473E">
      <w:pPr>
        <w:pStyle w:val="AmdtsEntries"/>
      </w:pPr>
      <w:r>
        <w:tab/>
        <w:t xml:space="preserve">am </w:t>
      </w:r>
      <w:hyperlink r:id="rId85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r w:rsidR="00BA2118">
        <w:t xml:space="preserve">; </w:t>
      </w:r>
      <w:hyperlink r:id="rId860" w:tooltip="Planning and Development (Lease Variation Charge Exemption–Childcare Centres) Amendment Regulation 2016 (No 1)" w:history="1">
        <w:r w:rsidR="00985C7F">
          <w:rPr>
            <w:rStyle w:val="charCitHyperlinkAbbrev"/>
          </w:rPr>
          <w:t>SL2016</w:t>
        </w:r>
        <w:r w:rsidR="00985C7F">
          <w:rPr>
            <w:rStyle w:val="charCitHyperlinkAbbrev"/>
          </w:rPr>
          <w:noBreakHyphen/>
          <w:t>7</w:t>
        </w:r>
      </w:hyperlink>
      <w:r w:rsidR="00BA2118">
        <w:t xml:space="preserve"> s 6, s 7</w:t>
      </w:r>
      <w:r w:rsidR="00985C7F">
        <w:t xml:space="preserve">; pars </w:t>
      </w:r>
      <w:proofErr w:type="spellStart"/>
      <w:r w:rsidR="00985C7F">
        <w:t>renum</w:t>
      </w:r>
      <w:proofErr w:type="spellEnd"/>
      <w:r w:rsidR="00985C7F">
        <w:t xml:space="preserve"> R77 LA</w:t>
      </w:r>
    </w:p>
    <w:p w:rsidR="003862DE" w:rsidRPr="0065473E" w:rsidRDefault="00B25D4F" w:rsidP="0065473E">
      <w:pPr>
        <w:pStyle w:val="AmdtsEntries"/>
      </w:pPr>
      <w:r>
        <w:tab/>
        <w:t xml:space="preserve">sub </w:t>
      </w:r>
      <w:hyperlink r:id="rId861" w:tooltip="Planning and Development (Lease Variation Charge Deferred Payment Scheme) Amendment Act 2018" w:history="1">
        <w:r w:rsidR="00BC37A2" w:rsidRPr="00BC37A2">
          <w:rPr>
            <w:rStyle w:val="charCitHyperlinkAbbrev"/>
          </w:rPr>
          <w:t>A2018</w:t>
        </w:r>
        <w:r w:rsidR="00BC37A2" w:rsidRPr="00BC37A2">
          <w:rPr>
            <w:rStyle w:val="charCitHyperlinkAbbrev"/>
          </w:rPr>
          <w:noBreakHyphen/>
          <w:t>16</w:t>
        </w:r>
      </w:hyperlink>
      <w:r w:rsidR="00BC37A2">
        <w:t xml:space="preserve"> </w:t>
      </w:r>
      <w:proofErr w:type="spellStart"/>
      <w:r w:rsidR="00BC37A2">
        <w:t>amdt</w:t>
      </w:r>
      <w:proofErr w:type="spellEnd"/>
      <w:r w:rsidR="00BC37A2">
        <w:t xml:space="preserve"> 1.4</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86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86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 xml:space="preserve">div 5.5.2 </w:t>
      </w:r>
      <w:proofErr w:type="spellStart"/>
      <w:r>
        <w:t>hdg</w:t>
      </w:r>
      <w:proofErr w:type="spellEnd"/>
      <w:r>
        <w:tab/>
        <w:t xml:space="preserve">sub </w:t>
      </w:r>
      <w:hyperlink r:id="rId86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86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86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86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86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 xml:space="preserve">ss </w:t>
      </w:r>
      <w:proofErr w:type="spellStart"/>
      <w:r>
        <w:t>renum</w:t>
      </w:r>
      <w:proofErr w:type="spellEnd"/>
      <w:r>
        <w:t xml:space="preserve"> R27 LA</w:t>
      </w:r>
    </w:p>
    <w:p w:rsidR="00DF522C" w:rsidRPr="000D096B" w:rsidRDefault="00DF522C" w:rsidP="00F86CE8">
      <w:pPr>
        <w:pStyle w:val="AmdtsEntries"/>
      </w:pPr>
      <w:r>
        <w:tab/>
        <w:t xml:space="preserve">om </w:t>
      </w:r>
      <w:hyperlink r:id="rId86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87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87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 xml:space="preserve">div 5.5.3 </w:t>
      </w:r>
      <w:proofErr w:type="spellStart"/>
      <w:r>
        <w:t>hdg</w:t>
      </w:r>
      <w:proofErr w:type="spellEnd"/>
      <w:r>
        <w:tab/>
        <w:t xml:space="preserve">am </w:t>
      </w:r>
      <w:hyperlink r:id="rId872"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lastRenderedPageBreak/>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87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 xml:space="preserve">s 181 </w:t>
      </w:r>
      <w:proofErr w:type="spellStart"/>
      <w:r>
        <w:t>hdg</w:t>
      </w:r>
      <w:proofErr w:type="spellEnd"/>
      <w:r>
        <w:tab/>
        <w:t xml:space="preserve">am </w:t>
      </w:r>
      <w:hyperlink r:id="rId87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87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87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 xml:space="preserve">s 182 </w:t>
      </w:r>
      <w:proofErr w:type="spellStart"/>
      <w:r>
        <w:t>hdg</w:t>
      </w:r>
      <w:proofErr w:type="spellEnd"/>
      <w:r>
        <w:tab/>
        <w:t xml:space="preserve">am </w:t>
      </w:r>
      <w:hyperlink r:id="rId87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87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87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88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xml:space="preserve">; ss </w:t>
      </w:r>
      <w:proofErr w:type="spellStart"/>
      <w:r w:rsidR="00F734D3">
        <w:t>renum</w:t>
      </w:r>
      <w:proofErr w:type="spellEnd"/>
      <w:r w:rsidR="00F734D3">
        <w:t xml:space="preserve"> R23 LA</w:t>
      </w:r>
    </w:p>
    <w:p w:rsidR="00AB1BB3" w:rsidRDefault="00AB1BB3">
      <w:pPr>
        <w:pStyle w:val="AmdtsEntryHd"/>
      </w:pPr>
      <w:r>
        <w:t>Transfer of land subject to building and development provision</w:t>
      </w:r>
    </w:p>
    <w:p w:rsidR="00AB1BB3" w:rsidRDefault="00AB1BB3">
      <w:pPr>
        <w:pStyle w:val="AmdtsEntries"/>
      </w:pPr>
      <w:r>
        <w:t xml:space="preserve">div 5.7.1 </w:t>
      </w:r>
      <w:proofErr w:type="spellStart"/>
      <w:r>
        <w:t>hdg</w:t>
      </w:r>
      <w:proofErr w:type="spellEnd"/>
      <w:r>
        <w:tab/>
        <w:t xml:space="preserve">ins </w:t>
      </w:r>
      <w:hyperlink r:id="rId88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88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E17F5C">
      <w:pPr>
        <w:pStyle w:val="AmdtsEntryHd"/>
      </w:pPr>
      <w:r w:rsidRPr="00E6200D">
        <w:t>Extension of time to complete required works</w:t>
      </w:r>
    </w:p>
    <w:p w:rsidR="00AB1BB3" w:rsidRDefault="00AB1BB3">
      <w:pPr>
        <w:pStyle w:val="AmdtsEntries"/>
      </w:pPr>
      <w:r>
        <w:t xml:space="preserve">div 5.7.2 </w:t>
      </w:r>
      <w:proofErr w:type="spellStart"/>
      <w:r>
        <w:t>hdg</w:t>
      </w:r>
      <w:proofErr w:type="spellEnd"/>
      <w:r>
        <w:tab/>
        <w:t xml:space="preserve">ins </w:t>
      </w:r>
      <w:hyperlink r:id="rId88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6D2950" w:rsidRDefault="006D2950">
      <w:pPr>
        <w:pStyle w:val="AmdtsEntries"/>
      </w:pPr>
      <w:r>
        <w:tab/>
        <w:t xml:space="preserve">sub </w:t>
      </w:r>
      <w:hyperlink r:id="rId884" w:tooltip="Planning and Development (Extension of Time) Amendment Act 2014" w:history="1">
        <w:r>
          <w:rPr>
            <w:rStyle w:val="charCitHyperlinkAbbrev"/>
          </w:rPr>
          <w:t>A2014</w:t>
        </w:r>
        <w:r>
          <w:rPr>
            <w:rStyle w:val="charCitHyperlinkAbbrev"/>
          </w:rPr>
          <w:noBreakHyphen/>
          <w:t>13</w:t>
        </w:r>
      </w:hyperlink>
      <w:r w:rsidR="00E17F5C">
        <w:t xml:space="preserve"> s 12</w:t>
      </w:r>
    </w:p>
    <w:p w:rsidR="00AB1BB3" w:rsidRDefault="00E17F5C">
      <w:pPr>
        <w:pStyle w:val="AmdtsEntryHd"/>
      </w:pPr>
      <w:r w:rsidRPr="00E6200D">
        <w:t>Extension of time to complete works—Act, s 298D (4), def </w:t>
      </w:r>
      <w:r w:rsidRPr="00E6200D">
        <w:rPr>
          <w:rStyle w:val="charItals"/>
        </w:rPr>
        <w:t>A</w:t>
      </w:r>
    </w:p>
    <w:p w:rsidR="00DC72F7" w:rsidRPr="00225D74" w:rsidRDefault="00DC72F7" w:rsidP="007B5476">
      <w:pPr>
        <w:pStyle w:val="AmdtsEntries"/>
        <w:keepNext/>
      </w:pPr>
      <w:r>
        <w:t xml:space="preserve">s 202 </w:t>
      </w:r>
      <w:proofErr w:type="spellStart"/>
      <w:r>
        <w:t>hdg</w:t>
      </w:r>
      <w:proofErr w:type="spellEnd"/>
      <w:r>
        <w:tab/>
        <w:t xml:space="preserve">sub </w:t>
      </w:r>
      <w:hyperlink r:id="rId885"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8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88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88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r w:rsidR="00E17F5C">
        <w:t xml:space="preserve">; </w:t>
      </w:r>
      <w:hyperlink r:id="rId889" w:tooltip="Planning and Development (Extension of Time) Amendment Act 2014" w:history="1">
        <w:r w:rsidR="00E17F5C">
          <w:rPr>
            <w:rStyle w:val="charCitHyperlinkAbbrev"/>
          </w:rPr>
          <w:t>A2014</w:t>
        </w:r>
        <w:r w:rsidR="00E17F5C">
          <w:rPr>
            <w:rStyle w:val="charCitHyperlinkAbbrev"/>
          </w:rPr>
          <w:noBreakHyphen/>
          <w:t>13</w:t>
        </w:r>
      </w:hyperlink>
      <w:r w:rsidR="00E17F5C">
        <w:t xml:space="preserve"> s 12</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 xml:space="preserve">s 203 </w:t>
      </w:r>
      <w:proofErr w:type="spellStart"/>
      <w:r>
        <w:t>hdg</w:t>
      </w:r>
      <w:proofErr w:type="spellEnd"/>
      <w:r>
        <w:tab/>
        <w:t xml:space="preserve">sub </w:t>
      </w:r>
      <w:hyperlink r:id="rId89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89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89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89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89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896"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w:t>
      </w:r>
      <w:proofErr w:type="spellStart"/>
      <w:r w:rsidR="00C83585">
        <w:t>renum</w:t>
      </w:r>
      <w:proofErr w:type="spellEnd"/>
      <w:r w:rsidR="00C83585">
        <w:t xml:space="preserve">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 xml:space="preserve">s 204 </w:t>
      </w:r>
      <w:proofErr w:type="spellStart"/>
      <w:r>
        <w:t>hdg</w:t>
      </w:r>
      <w:proofErr w:type="spellEnd"/>
      <w:r>
        <w:tab/>
        <w:t xml:space="preserve">sub </w:t>
      </w:r>
      <w:hyperlink r:id="rId89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89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899"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900"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90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90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90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xml:space="preserve">; ss </w:t>
      </w:r>
      <w:proofErr w:type="spellStart"/>
      <w:r w:rsidR="00C83585">
        <w:t>renum</w:t>
      </w:r>
      <w:proofErr w:type="spellEnd"/>
      <w:r w:rsidR="00C83585">
        <w:t xml:space="preserve">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proofErr w:type="spellStart"/>
      <w:r w:rsidR="00AB1BB3" w:rsidRPr="00671961">
        <w:rPr>
          <w:rStyle w:val="charItals"/>
        </w:rPr>
        <w:t>A</w:t>
      </w:r>
      <w:proofErr w:type="spellEnd"/>
    </w:p>
    <w:p w:rsidR="0095724E" w:rsidRPr="00225D74" w:rsidRDefault="0095724E" w:rsidP="001E3DEC">
      <w:pPr>
        <w:pStyle w:val="AmdtsEntries"/>
        <w:keepNext/>
      </w:pPr>
      <w:r>
        <w:t xml:space="preserve">s 205 </w:t>
      </w:r>
      <w:proofErr w:type="spellStart"/>
      <w:r>
        <w:t>hdg</w:t>
      </w:r>
      <w:proofErr w:type="spellEnd"/>
      <w:r>
        <w:tab/>
        <w:t xml:space="preserve">sub </w:t>
      </w:r>
      <w:hyperlink r:id="rId90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90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90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0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lastRenderedPageBreak/>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 xml:space="preserve">s 206 </w:t>
      </w:r>
      <w:proofErr w:type="spellStart"/>
      <w:r>
        <w:t>hdg</w:t>
      </w:r>
      <w:proofErr w:type="spellEnd"/>
      <w:r>
        <w:tab/>
        <w:t xml:space="preserve">sub </w:t>
      </w:r>
      <w:hyperlink r:id="rId90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90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91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1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 xml:space="preserve">s 207 </w:t>
      </w:r>
      <w:proofErr w:type="spellStart"/>
      <w:r>
        <w:t>hdg</w:t>
      </w:r>
      <w:proofErr w:type="spellEnd"/>
      <w:r>
        <w:tab/>
        <w:t xml:space="preserve">sub </w:t>
      </w:r>
      <w:hyperlink r:id="rId91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913"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91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91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721CB0" w:rsidRDefault="00721CB0" w:rsidP="00721CB0">
      <w:pPr>
        <w:pStyle w:val="AmdtsEntryHd"/>
        <w:rPr>
          <w:rStyle w:val="charItals"/>
        </w:rPr>
      </w:pPr>
      <w:r w:rsidRPr="003C4D4D">
        <w:t>Payment of amount on surrender or termination of leases—certain leases</w:t>
      </w:r>
    </w:p>
    <w:p w:rsidR="00721CB0" w:rsidRDefault="00721CB0" w:rsidP="00721CB0">
      <w:pPr>
        <w:pStyle w:val="AmdtsEntries"/>
      </w:pPr>
      <w:r>
        <w:t xml:space="preserve">div 5.8.1 </w:t>
      </w:r>
      <w:proofErr w:type="spellStart"/>
      <w:r>
        <w:t>hdg</w:t>
      </w:r>
      <w:proofErr w:type="spellEnd"/>
      <w:r>
        <w:tab/>
        <w:t>ins</w:t>
      </w:r>
      <w:r w:rsidR="0037362F">
        <w:t xml:space="preserve"> </w:t>
      </w:r>
      <w:hyperlink r:id="rId916"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4</w:t>
      </w:r>
    </w:p>
    <w:p w:rsidR="0037362F" w:rsidRDefault="0037362F" w:rsidP="0037362F">
      <w:pPr>
        <w:pStyle w:val="AmdtsEntryHd"/>
        <w:rPr>
          <w:rStyle w:val="charItals"/>
        </w:rPr>
      </w:pPr>
      <w:r w:rsidRPr="003C4D4D">
        <w:t>Application—div 5.8.1</w:t>
      </w:r>
    </w:p>
    <w:p w:rsidR="0037362F" w:rsidRDefault="0037362F" w:rsidP="0037362F">
      <w:pPr>
        <w:pStyle w:val="AmdtsEntries"/>
      </w:pPr>
      <w:r>
        <w:t>s 209</w:t>
      </w:r>
      <w:r>
        <w:tab/>
        <w:t xml:space="preserve">ins </w:t>
      </w:r>
      <w:hyperlink r:id="rId91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4</w:t>
      </w:r>
    </w:p>
    <w:p w:rsidR="00CD6451" w:rsidRPr="00CD6451" w:rsidRDefault="00CD6451" w:rsidP="0037362F">
      <w:pPr>
        <w:pStyle w:val="AmdtsEntries"/>
        <w:rPr>
          <w:b/>
        </w:rPr>
      </w:pPr>
      <w:r>
        <w:tab/>
        <w:t xml:space="preserve">am </w:t>
      </w:r>
      <w:hyperlink r:id="rId918" w:tooltip="Building (Loose-fill Asbestos Eradication) Legislation Amendment Act 2015" w:history="1">
        <w:r>
          <w:rPr>
            <w:rStyle w:val="charCitHyperlinkAbbrev"/>
          </w:rPr>
          <w:t>A2015</w:t>
        </w:r>
        <w:r>
          <w:rPr>
            <w:rStyle w:val="charCitHyperlinkAbbrev"/>
          </w:rPr>
          <w:noBreakHyphen/>
          <w:t>42</w:t>
        </w:r>
      </w:hyperlink>
      <w:r>
        <w:t xml:space="preserve"> s </w:t>
      </w:r>
      <w:r>
        <w:rPr>
          <w:b/>
        </w:rPr>
        <w:t>46</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 xml:space="preserve">s 210 </w:t>
      </w:r>
      <w:proofErr w:type="spellStart"/>
      <w:r>
        <w:t>hdg</w:t>
      </w:r>
      <w:proofErr w:type="spellEnd"/>
      <w:r>
        <w:tab/>
        <w:t xml:space="preserve">sub </w:t>
      </w:r>
      <w:hyperlink r:id="rId919"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w:t>
      </w:r>
      <w:proofErr w:type="spellStart"/>
      <w:r>
        <w:t>amdt</w:t>
      </w:r>
      <w:proofErr w:type="spellEnd"/>
      <w:r>
        <w:t xml:space="preserve"> 3.137</w:t>
      </w:r>
    </w:p>
    <w:p w:rsidR="00AB1BB3" w:rsidRDefault="00AB1BB3" w:rsidP="0070378E">
      <w:pPr>
        <w:pStyle w:val="AmdtsEntries"/>
        <w:keepNext/>
      </w:pPr>
      <w:r>
        <w:t>s 210</w:t>
      </w:r>
      <w:r>
        <w:tab/>
        <w:t xml:space="preserve">am </w:t>
      </w:r>
      <w:hyperlink r:id="rId92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921"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92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r w:rsidR="00BC47FA">
        <w:t xml:space="preserve">; </w:t>
      </w:r>
      <w:hyperlink r:id="rId923" w:tooltip="Planning and Development (Loose‑fill Asbestos Insulation Eradication) Amendment Regulation 2014 (No 1)" w:history="1">
        <w:r w:rsidR="00BC47FA">
          <w:rPr>
            <w:rStyle w:val="charCitHyperlinkAbbrev"/>
          </w:rPr>
          <w:t>SL2014</w:t>
        </w:r>
        <w:r w:rsidR="00BC47FA">
          <w:rPr>
            <w:rStyle w:val="charCitHyperlinkAbbrev"/>
          </w:rPr>
          <w:noBreakHyphen/>
          <w:t>35</w:t>
        </w:r>
      </w:hyperlink>
      <w:r w:rsidR="00BC47FA">
        <w:t xml:space="preserve"> s 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 xml:space="preserve">s 211 </w:t>
      </w:r>
      <w:proofErr w:type="spellStart"/>
      <w:r>
        <w:t>hdg</w:t>
      </w:r>
      <w:proofErr w:type="spellEnd"/>
      <w:r>
        <w:tab/>
        <w:t xml:space="preserve">sub </w:t>
      </w:r>
      <w:hyperlink r:id="rId924"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w:t>
      </w:r>
      <w:proofErr w:type="spellStart"/>
      <w:r>
        <w:t>amdt</w:t>
      </w:r>
      <w:proofErr w:type="spellEnd"/>
      <w:r>
        <w:t xml:space="preserve"> 3.138</w:t>
      </w:r>
    </w:p>
    <w:p w:rsidR="00AB1BB3" w:rsidRDefault="00AB1BB3">
      <w:pPr>
        <w:pStyle w:val="AmdtsEntries"/>
      </w:pPr>
      <w:r>
        <w:t>s 211</w:t>
      </w:r>
      <w:r>
        <w:tab/>
        <w:t xml:space="preserve">am </w:t>
      </w:r>
      <w:hyperlink r:id="rId92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926"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r w:rsidR="0037362F">
        <w:t xml:space="preserve">; </w:t>
      </w:r>
      <w:hyperlink r:id="rId927" w:tooltip="Planning and Development (Loose‑fill Asbestos Insulation Eradication) Amendment Regulation 2014 (No 1)" w:history="1">
        <w:r w:rsidR="0037362F">
          <w:rPr>
            <w:rStyle w:val="charCitHyperlinkAbbrev"/>
          </w:rPr>
          <w:t>SL2014</w:t>
        </w:r>
        <w:r w:rsidR="0037362F">
          <w:rPr>
            <w:rStyle w:val="charCitHyperlinkAbbrev"/>
          </w:rPr>
          <w:noBreakHyphen/>
          <w:t>35</w:t>
        </w:r>
      </w:hyperlink>
      <w:r w:rsidR="0037362F">
        <w:t xml:space="preserve"> s 6</w:t>
      </w:r>
    </w:p>
    <w:p w:rsidR="0037362F" w:rsidRDefault="0037362F" w:rsidP="0037362F">
      <w:pPr>
        <w:pStyle w:val="AmdtsEntryHd"/>
        <w:rPr>
          <w:rStyle w:val="charItals"/>
        </w:rPr>
      </w:pPr>
      <w:r w:rsidRPr="003C4D4D">
        <w:t>Payment of amount on surrender of leases—loose</w:t>
      </w:r>
      <w:r w:rsidRPr="003C4D4D">
        <w:noBreakHyphen/>
        <w:t>fill asbestos insulation eradication buyback program</w:t>
      </w:r>
    </w:p>
    <w:p w:rsidR="0037362F" w:rsidRDefault="0037362F" w:rsidP="0037362F">
      <w:pPr>
        <w:pStyle w:val="AmdtsEntries"/>
      </w:pPr>
      <w:r>
        <w:t xml:space="preserve">div 5.8.2 </w:t>
      </w:r>
      <w:proofErr w:type="spellStart"/>
      <w:r>
        <w:t>hdg</w:t>
      </w:r>
      <w:proofErr w:type="spellEnd"/>
      <w:r>
        <w:tab/>
        <w:t xml:space="preserve">ins </w:t>
      </w:r>
      <w:hyperlink r:id="rId92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37362F" w:rsidRDefault="0058257A" w:rsidP="0037362F">
      <w:pPr>
        <w:pStyle w:val="AmdtsEntryHd"/>
        <w:rPr>
          <w:rStyle w:val="charItals"/>
        </w:rPr>
      </w:pPr>
      <w:r w:rsidRPr="00BC795F">
        <w:t xml:space="preserve">Meaning of </w:t>
      </w:r>
      <w:r w:rsidRPr="00BC795F">
        <w:rPr>
          <w:rStyle w:val="charItals"/>
        </w:rPr>
        <w:t>affected lease</w:t>
      </w:r>
    </w:p>
    <w:p w:rsidR="0037362F" w:rsidRDefault="0037362F" w:rsidP="0037362F">
      <w:pPr>
        <w:pStyle w:val="AmdtsEntries"/>
      </w:pPr>
      <w:r>
        <w:t>s 212</w:t>
      </w:r>
      <w:r>
        <w:tab/>
        <w:t xml:space="preserve">ins </w:t>
      </w:r>
      <w:hyperlink r:id="rId92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171F1A" w:rsidRDefault="00171F1A" w:rsidP="0037362F">
      <w:pPr>
        <w:pStyle w:val="AmdtsEntries"/>
      </w:pPr>
      <w:r>
        <w:tab/>
        <w:t xml:space="preserve">am </w:t>
      </w:r>
      <w:hyperlink r:id="rId930" w:tooltip="Planning and Development (Loose-fill Asbestos Eradication) Amendment Regulation 2015 (No 1)" w:history="1">
        <w:r>
          <w:rPr>
            <w:rStyle w:val="charCitHyperlinkAbbrev"/>
          </w:rPr>
          <w:t>SL2015</w:t>
        </w:r>
        <w:r>
          <w:rPr>
            <w:rStyle w:val="charCitHyperlinkAbbrev"/>
          </w:rPr>
          <w:noBreakHyphen/>
          <w:t>31</w:t>
        </w:r>
      </w:hyperlink>
      <w:r>
        <w:t xml:space="preserve"> s </w:t>
      </w:r>
      <w:r w:rsidR="00626B5E">
        <w:t>6</w:t>
      </w:r>
      <w:r>
        <w:t>, s 7</w:t>
      </w:r>
    </w:p>
    <w:p w:rsidR="0058257A" w:rsidRDefault="0058257A" w:rsidP="0037362F">
      <w:pPr>
        <w:pStyle w:val="AmdtsEntries"/>
      </w:pPr>
      <w:r>
        <w:tab/>
        <w:t xml:space="preserve">sub </w:t>
      </w:r>
      <w:hyperlink r:id="rId931" w:tooltip="Loose-fill Asbestos Legislation Amendment Act 2020" w:history="1">
        <w:r>
          <w:rPr>
            <w:rStyle w:val="charCitHyperlinkAbbrev"/>
          </w:rPr>
          <w:t>A2020</w:t>
        </w:r>
        <w:r>
          <w:rPr>
            <w:rStyle w:val="charCitHyperlinkAbbrev"/>
          </w:rPr>
          <w:noBreakHyphen/>
          <w:t>20</w:t>
        </w:r>
      </w:hyperlink>
      <w:r>
        <w:t xml:space="preserve"> s 41</w:t>
      </w:r>
    </w:p>
    <w:p w:rsidR="0058257A" w:rsidRDefault="0058257A" w:rsidP="0037362F">
      <w:pPr>
        <w:pStyle w:val="AmdtsEntryHd"/>
      </w:pPr>
      <w:r w:rsidRPr="00BC795F">
        <w:t xml:space="preserve">Meaning of </w:t>
      </w:r>
      <w:r w:rsidRPr="00BC795F">
        <w:rPr>
          <w:rStyle w:val="charItals"/>
        </w:rPr>
        <w:t>affected residential premises</w:t>
      </w:r>
      <w:r w:rsidRPr="00BC795F">
        <w:t>—div 5.8.2</w:t>
      </w:r>
    </w:p>
    <w:p w:rsidR="0058257A" w:rsidRPr="0058257A" w:rsidRDefault="0058257A" w:rsidP="0058257A">
      <w:pPr>
        <w:pStyle w:val="AmdtsEntries"/>
      </w:pPr>
      <w:r>
        <w:t>s 212A</w:t>
      </w:r>
      <w:r>
        <w:tab/>
        <w:t xml:space="preserve">ins </w:t>
      </w:r>
      <w:hyperlink r:id="rId932" w:tooltip="Loose-fill Asbestos Legislation Amendment Act 2020" w:history="1">
        <w:r>
          <w:rPr>
            <w:rStyle w:val="charCitHyperlinkAbbrev"/>
          </w:rPr>
          <w:t>A2020</w:t>
        </w:r>
        <w:r>
          <w:rPr>
            <w:rStyle w:val="charCitHyperlinkAbbrev"/>
          </w:rPr>
          <w:noBreakHyphen/>
          <w:t>20</w:t>
        </w:r>
      </w:hyperlink>
      <w:r>
        <w:t xml:space="preserve"> s 40</w:t>
      </w:r>
    </w:p>
    <w:p w:rsidR="0037362F" w:rsidRDefault="0037362F" w:rsidP="0037362F">
      <w:pPr>
        <w:pStyle w:val="AmdtsEntryHd"/>
        <w:rPr>
          <w:rStyle w:val="charItals"/>
        </w:rPr>
      </w:pPr>
      <w:r w:rsidRPr="003C4D4D">
        <w:t xml:space="preserve">Meaning of </w:t>
      </w:r>
      <w:r w:rsidR="00264819">
        <w:rPr>
          <w:rStyle w:val="charItals"/>
        </w:rPr>
        <w:t>loose-fill asbestos insulation eradication buyback program</w:t>
      </w:r>
    </w:p>
    <w:p w:rsidR="0037362F" w:rsidRDefault="0037362F" w:rsidP="0037362F">
      <w:pPr>
        <w:pStyle w:val="AmdtsEntries"/>
      </w:pPr>
      <w:r>
        <w:t>s 213</w:t>
      </w:r>
      <w:r>
        <w:tab/>
        <w:t xml:space="preserve">ins </w:t>
      </w:r>
      <w:hyperlink r:id="rId9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sub </w:t>
      </w:r>
      <w:hyperlink r:id="rId934"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 xml:space="preserve">Meaning of </w:t>
      </w:r>
      <w:r w:rsidR="00264819" w:rsidRPr="00264819">
        <w:rPr>
          <w:rStyle w:val="charItals"/>
        </w:rPr>
        <w:t xml:space="preserve">LAIE </w:t>
      </w:r>
      <w:r w:rsidRPr="003C4D4D">
        <w:rPr>
          <w:rStyle w:val="charItals"/>
        </w:rPr>
        <w:t>buyback program valuation procedure</w:t>
      </w:r>
    </w:p>
    <w:p w:rsidR="0037362F" w:rsidRDefault="0037362F" w:rsidP="0037362F">
      <w:pPr>
        <w:pStyle w:val="AmdtsEntries"/>
      </w:pPr>
      <w:r>
        <w:t>s 214</w:t>
      </w:r>
      <w:r>
        <w:tab/>
        <w:t xml:space="preserve">ins </w:t>
      </w:r>
      <w:hyperlink r:id="rId93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sub </w:t>
      </w:r>
      <w:hyperlink r:id="rId936" w:tooltip="Building (Loose-fill Asbestos Eradication) Legislation Amendment Act 2015" w:history="1">
        <w:r>
          <w:rPr>
            <w:rStyle w:val="charCitHyperlinkAbbrev"/>
          </w:rPr>
          <w:t>A2015</w:t>
        </w:r>
        <w:r>
          <w:rPr>
            <w:rStyle w:val="charCitHyperlinkAbbrev"/>
          </w:rPr>
          <w:noBreakHyphen/>
          <w:t>42</w:t>
        </w:r>
      </w:hyperlink>
      <w:r>
        <w:t xml:space="preserve"> s 47</w:t>
      </w:r>
    </w:p>
    <w:p w:rsidR="0037362F" w:rsidRDefault="0037362F" w:rsidP="0037362F">
      <w:pPr>
        <w:pStyle w:val="AmdtsEntryHd"/>
        <w:rPr>
          <w:rStyle w:val="charItals"/>
        </w:rPr>
      </w:pPr>
      <w:r w:rsidRPr="003C4D4D">
        <w:lastRenderedPageBreak/>
        <w:t>Payment amount—contract entered on or before 18 February 2014—Act, s 300 (2)</w:t>
      </w:r>
    </w:p>
    <w:p w:rsidR="0037362F" w:rsidRDefault="0037362F" w:rsidP="0037362F">
      <w:pPr>
        <w:pStyle w:val="AmdtsEntries"/>
      </w:pPr>
      <w:r>
        <w:t>s 215</w:t>
      </w:r>
      <w:r>
        <w:tab/>
        <w:t xml:space="preserve">ins </w:t>
      </w:r>
      <w:hyperlink r:id="rId93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38"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Payment amount—contract entered after 18 February  2014 and completed on or before 28 October 2014—Act, s 300 (2)</w:t>
      </w:r>
    </w:p>
    <w:p w:rsidR="0037362F" w:rsidRDefault="0037362F" w:rsidP="0037362F">
      <w:pPr>
        <w:pStyle w:val="AmdtsEntries"/>
      </w:pPr>
      <w:r>
        <w:t>s 216</w:t>
      </w:r>
      <w:r>
        <w:tab/>
        <w:t xml:space="preserve">ins </w:t>
      </w:r>
      <w:hyperlink r:id="rId93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40"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37362F" w:rsidRDefault="0037362F" w:rsidP="0037362F">
      <w:pPr>
        <w:pStyle w:val="AmdtsEntryHd"/>
        <w:rPr>
          <w:rStyle w:val="charItals"/>
        </w:rPr>
      </w:pPr>
      <w:r w:rsidRPr="003C4D4D">
        <w:t>Payment amount—contract entered after 18 February 2014 and completed after 28 October 2014—Act, s 300 (2)</w:t>
      </w:r>
    </w:p>
    <w:p w:rsidR="0037362F" w:rsidRDefault="0037362F" w:rsidP="0037362F">
      <w:pPr>
        <w:pStyle w:val="AmdtsEntries"/>
      </w:pPr>
      <w:r>
        <w:t>s 217</w:t>
      </w:r>
      <w:r>
        <w:tab/>
        <w:t xml:space="preserve">ins </w:t>
      </w:r>
      <w:hyperlink r:id="rId94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37362F">
      <w:pPr>
        <w:pStyle w:val="AmdtsEntries"/>
      </w:pPr>
      <w:r>
        <w:tab/>
        <w:t xml:space="preserve">am </w:t>
      </w:r>
      <w:hyperlink r:id="rId942"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before 18 February 2014 other than by contract—Act, s 300 (2)</w:t>
      </w:r>
    </w:p>
    <w:p w:rsidR="006F3555" w:rsidRDefault="006F3555" w:rsidP="006F3555">
      <w:pPr>
        <w:pStyle w:val="AmdtsEntries"/>
      </w:pPr>
      <w:r>
        <w:t>s 218</w:t>
      </w:r>
      <w:r>
        <w:tab/>
        <w:t xml:space="preserve">ins </w:t>
      </w:r>
      <w:hyperlink r:id="rId94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44"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after 18 February 2014 other than by contract, and transferor acquired lease before 18 February 2014—Act, s 300 (2)</w:t>
      </w:r>
    </w:p>
    <w:p w:rsidR="006F3555" w:rsidRDefault="006F3555" w:rsidP="006F3555">
      <w:pPr>
        <w:pStyle w:val="AmdtsEntries"/>
      </w:pPr>
      <w:r>
        <w:t>s 219</w:t>
      </w:r>
      <w:r>
        <w:tab/>
        <w:t xml:space="preserve">ins </w:t>
      </w:r>
      <w:hyperlink r:id="rId945"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46"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6F3555" w:rsidP="006F3555">
      <w:pPr>
        <w:pStyle w:val="AmdtsEntryHd"/>
        <w:rPr>
          <w:rStyle w:val="charItals"/>
        </w:rPr>
      </w:pPr>
      <w:r w:rsidRPr="003C4D4D">
        <w:t>Payment amount—lease acquired after 18 February 2014 other than by contract, and transferor acquired lease after 18 February 2014—Act, s 300 (2)</w:t>
      </w:r>
    </w:p>
    <w:p w:rsidR="006F3555" w:rsidRDefault="006F3555" w:rsidP="006F3555">
      <w:pPr>
        <w:pStyle w:val="AmdtsEntries"/>
      </w:pPr>
      <w:r>
        <w:t>s 219A</w:t>
      </w:r>
      <w:r>
        <w:tab/>
        <w:t xml:space="preserve">ins </w:t>
      </w:r>
      <w:hyperlink r:id="rId94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8E3DD2" w:rsidRPr="00721CB0" w:rsidRDefault="008E3DD2" w:rsidP="006F3555">
      <w:pPr>
        <w:pStyle w:val="AmdtsEntries"/>
      </w:pPr>
      <w:r>
        <w:tab/>
        <w:t xml:space="preserve">am </w:t>
      </w:r>
      <w:hyperlink r:id="rId948" w:tooltip="Building (Loose-fill Asbestos Eradication) Legislation Amendment Act 2015" w:history="1">
        <w:r>
          <w:rPr>
            <w:rStyle w:val="charCitHyperlinkAbbrev"/>
          </w:rPr>
          <w:t>A2015</w:t>
        </w:r>
        <w:r>
          <w:rPr>
            <w:rStyle w:val="charCitHyperlinkAbbrev"/>
          </w:rPr>
          <w:noBreakHyphen/>
          <w:t>42</w:t>
        </w:r>
      </w:hyperlink>
      <w:r>
        <w:t xml:space="preserve"> s 48</w:t>
      </w:r>
    </w:p>
    <w:p w:rsidR="006F3555" w:rsidRDefault="008E3DD2" w:rsidP="006F3555">
      <w:pPr>
        <w:pStyle w:val="AmdtsEntryHd"/>
        <w:rPr>
          <w:rStyle w:val="charItals"/>
        </w:rPr>
      </w:pPr>
      <w:r w:rsidRPr="00667352">
        <w:t>Limitation on payment amount—LAIE buyback program—Act, s 300 (3)</w:t>
      </w:r>
    </w:p>
    <w:p w:rsidR="008E3DD2" w:rsidRDefault="008E3DD2" w:rsidP="006F3555">
      <w:pPr>
        <w:pStyle w:val="AmdtsEntries"/>
      </w:pPr>
      <w:r>
        <w:t xml:space="preserve">s 219B </w:t>
      </w:r>
      <w:proofErr w:type="spellStart"/>
      <w:r>
        <w:t>hdg</w:t>
      </w:r>
      <w:proofErr w:type="spellEnd"/>
      <w:r>
        <w:tab/>
        <w:t xml:space="preserve">sub </w:t>
      </w:r>
      <w:hyperlink r:id="rId949" w:tooltip="Building (Loose-fill Asbestos Eradication) Legislation Amendment Act 2015" w:history="1">
        <w:r>
          <w:rPr>
            <w:rStyle w:val="charCitHyperlinkAbbrev"/>
          </w:rPr>
          <w:t>A2015</w:t>
        </w:r>
        <w:r>
          <w:rPr>
            <w:rStyle w:val="charCitHyperlinkAbbrev"/>
          </w:rPr>
          <w:noBreakHyphen/>
          <w:t>42</w:t>
        </w:r>
      </w:hyperlink>
      <w:r>
        <w:t xml:space="preserve"> s 49</w:t>
      </w:r>
    </w:p>
    <w:p w:rsidR="006F3555" w:rsidRPr="00721CB0" w:rsidRDefault="006F3555" w:rsidP="006F3555">
      <w:pPr>
        <w:pStyle w:val="AmdtsEntries"/>
      </w:pPr>
      <w:r>
        <w:t>s 219B</w:t>
      </w:r>
      <w:r>
        <w:tab/>
        <w:t xml:space="preserve">ins </w:t>
      </w:r>
      <w:hyperlink r:id="rId95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6F3555" w:rsidRDefault="006F3555" w:rsidP="006F3555">
      <w:pPr>
        <w:pStyle w:val="AmdtsEntryHd"/>
        <w:rPr>
          <w:rStyle w:val="charItals"/>
        </w:rPr>
      </w:pPr>
      <w:r w:rsidRPr="003C4D4D">
        <w:t>Payment amount under this division includes payment for improvements</w:t>
      </w:r>
    </w:p>
    <w:p w:rsidR="006F3555" w:rsidRPr="00721CB0" w:rsidRDefault="006F3555" w:rsidP="006F3555">
      <w:pPr>
        <w:pStyle w:val="AmdtsEntries"/>
      </w:pPr>
      <w:r>
        <w:t>s 219C</w:t>
      </w:r>
      <w:r>
        <w:tab/>
        <w:t xml:space="preserve">ins </w:t>
      </w:r>
      <w:hyperlink r:id="rId95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7</w:t>
      </w:r>
    </w:p>
    <w:p w:rsidR="00BD1432" w:rsidRDefault="00BD1432">
      <w:pPr>
        <w:pStyle w:val="AmdtsEntryHd"/>
      </w:pPr>
      <w:r>
        <w:t>Concessional leases</w:t>
      </w:r>
    </w:p>
    <w:p w:rsidR="00BD1432" w:rsidRPr="00BD1432" w:rsidRDefault="00BD1432" w:rsidP="00BD1432">
      <w:pPr>
        <w:pStyle w:val="AmdtsEntries"/>
      </w:pPr>
      <w:proofErr w:type="spellStart"/>
      <w:r>
        <w:t>ch</w:t>
      </w:r>
      <w:proofErr w:type="spellEnd"/>
      <w:r>
        <w:t xml:space="preserve"> 6 </w:t>
      </w:r>
      <w:proofErr w:type="spellStart"/>
      <w:r>
        <w:t>hdg</w:t>
      </w:r>
      <w:proofErr w:type="spellEnd"/>
      <w:r>
        <w:tab/>
      </w:r>
      <w:proofErr w:type="spellStart"/>
      <w:r>
        <w:t>reloc</w:t>
      </w:r>
      <w:proofErr w:type="spellEnd"/>
      <w:r>
        <w:t xml:space="preserve"> and </w:t>
      </w:r>
      <w:proofErr w:type="spellStart"/>
      <w:r>
        <w:t>renum</w:t>
      </w:r>
      <w:proofErr w:type="spellEnd"/>
      <w:r>
        <w:t xml:space="preserve"> as </w:t>
      </w:r>
      <w:proofErr w:type="spellStart"/>
      <w:r>
        <w:t>pt</w:t>
      </w:r>
      <w:proofErr w:type="spellEnd"/>
      <w:r>
        <w:t xml:space="preserve"> 5.1A</w:t>
      </w:r>
      <w:r w:rsidR="003453CF">
        <w:t xml:space="preserve"> </w:t>
      </w:r>
      <w:proofErr w:type="spellStart"/>
      <w:r w:rsidR="003453CF">
        <w:t>hdg</w:t>
      </w:r>
      <w:proofErr w:type="spellEnd"/>
    </w:p>
    <w:p w:rsidR="00C45F3F" w:rsidRDefault="00C45F3F">
      <w:pPr>
        <w:pStyle w:val="AmdtsEntryHd"/>
      </w:pPr>
      <w:r w:rsidRPr="00875704">
        <w:t>Criteria for giving approval of sublease of land—Act, s 308 (3) (a)</w:t>
      </w:r>
    </w:p>
    <w:p w:rsidR="00C45F3F" w:rsidRDefault="00C45F3F" w:rsidP="00C45F3F">
      <w:pPr>
        <w:pStyle w:val="AmdtsEntries"/>
      </w:pPr>
      <w:r>
        <w:t xml:space="preserve">s 220 </w:t>
      </w:r>
      <w:proofErr w:type="spellStart"/>
      <w:r>
        <w:t>hdg</w:t>
      </w:r>
      <w:proofErr w:type="spellEnd"/>
      <w:r>
        <w:tab/>
        <w:t xml:space="preserve">sub </w:t>
      </w:r>
      <w:hyperlink r:id="rId952"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101</w:t>
      </w:r>
    </w:p>
    <w:p w:rsidR="004C2ED5" w:rsidRPr="00C45F3F" w:rsidRDefault="004C2ED5" w:rsidP="00C45F3F">
      <w:pPr>
        <w:pStyle w:val="AmdtsEntries"/>
      </w:pPr>
      <w:r>
        <w:tab/>
        <w:t xml:space="preserve">am </w:t>
      </w:r>
      <w:hyperlink r:id="rId953"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102</w:t>
      </w:r>
    </w:p>
    <w:p w:rsidR="004C2ED5" w:rsidRDefault="004C2ED5">
      <w:pPr>
        <w:pStyle w:val="AmdtsEntryHd"/>
      </w:pPr>
      <w:r w:rsidRPr="00875704">
        <w:t>Prescribed matters in land sublease—Act, s 308 (7)</w:t>
      </w:r>
    </w:p>
    <w:p w:rsidR="004C2ED5" w:rsidRPr="004C2ED5" w:rsidRDefault="004C2ED5" w:rsidP="004C2ED5">
      <w:pPr>
        <w:pStyle w:val="AmdtsEntries"/>
      </w:pPr>
      <w:r>
        <w:t>s 221</w:t>
      </w:r>
      <w:r>
        <w:tab/>
        <w:t xml:space="preserve">ins </w:t>
      </w:r>
      <w:hyperlink r:id="rId954"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103</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proofErr w:type="spellStart"/>
      <w:r w:rsidR="00BD1432">
        <w:t>reloc</w:t>
      </w:r>
      <w:proofErr w:type="spellEnd"/>
      <w:r w:rsidR="00BD1432">
        <w:t xml:space="preserve"> and </w:t>
      </w:r>
      <w:proofErr w:type="spellStart"/>
      <w:r w:rsidR="00E32839">
        <w:t>renum</w:t>
      </w:r>
      <w:proofErr w:type="spellEnd"/>
      <w:r w:rsidR="00E32839">
        <w:t xml:space="preserve"> as s 99</w:t>
      </w:r>
    </w:p>
    <w:p w:rsidR="001151A3" w:rsidRDefault="00273929">
      <w:pPr>
        <w:pStyle w:val="AmdtsEntryHd"/>
      </w:pPr>
      <w:r>
        <w:lastRenderedPageBreak/>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95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95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95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95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95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96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96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96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1.353</w:t>
      </w:r>
    </w:p>
    <w:p w:rsidR="00AB1BB3" w:rsidRDefault="00AB1BB3">
      <w:pPr>
        <w:pStyle w:val="AmdtsEntryHd"/>
      </w:pPr>
      <w:r>
        <w:t>Disapplication of Legislation Act, s 47 (5) and (6)—regulation</w:t>
      </w:r>
    </w:p>
    <w:p w:rsidR="00AB1BB3" w:rsidRDefault="00AB1BB3" w:rsidP="00C346FA">
      <w:pPr>
        <w:pStyle w:val="AmdtsEntries"/>
        <w:keepNext/>
      </w:pPr>
      <w:r>
        <w:t xml:space="preserve">s 400 </w:t>
      </w:r>
      <w:proofErr w:type="spellStart"/>
      <w:r>
        <w:t>hdg</w:t>
      </w:r>
      <w:proofErr w:type="spellEnd"/>
      <w:r>
        <w:tab/>
        <w:t xml:space="preserve">sub </w:t>
      </w:r>
      <w:hyperlink r:id="rId9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96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r w:rsidR="00E070CE">
        <w:t xml:space="preserve">; </w:t>
      </w:r>
      <w:hyperlink r:id="rId965"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52, s 53</w:t>
      </w:r>
    </w:p>
    <w:p w:rsidR="00AB1BB3" w:rsidRPr="00EA07A2" w:rsidRDefault="00AB1BB3">
      <w:pPr>
        <w:pStyle w:val="AmdtsEntries"/>
        <w:rPr>
          <w:rStyle w:val="charUnderline"/>
          <w:u w:val="none"/>
        </w:rPr>
      </w:pPr>
      <w:r>
        <w:tab/>
      </w:r>
      <w:r w:rsidR="007664FA" w:rsidRPr="00EA07A2">
        <w:rPr>
          <w:rStyle w:val="charUnderline"/>
          <w:u w:val="none"/>
        </w:rPr>
        <w:t>(1), (3) exp 5 April 2020</w:t>
      </w:r>
      <w:r w:rsidRPr="00EA07A2">
        <w:rPr>
          <w:rStyle w:val="charUnderline"/>
          <w:u w:val="none"/>
        </w:rPr>
        <w:t xml:space="preserve">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r>
      <w:proofErr w:type="spellStart"/>
      <w:r>
        <w:t>renum</w:t>
      </w:r>
      <w:proofErr w:type="spellEnd"/>
      <w:r>
        <w:t xml:space="preserve">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proofErr w:type="spellStart"/>
      <w:r>
        <w:rPr>
          <w:rStyle w:val="charBold"/>
        </w:rPr>
        <w:t>orig</w:t>
      </w:r>
      <w:proofErr w:type="spellEnd"/>
      <w:r>
        <w:rPr>
          <w:rStyle w:val="charBold"/>
        </w:rPr>
        <w:t xml:space="preserve"> s 401</w:t>
      </w:r>
    </w:p>
    <w:p w:rsidR="00AB1BB3" w:rsidRDefault="00AB1BB3">
      <w:pPr>
        <w:pStyle w:val="AmdtsEntries"/>
        <w:keepNext/>
      </w:pPr>
      <w:r>
        <w:tab/>
      </w:r>
      <w:proofErr w:type="spellStart"/>
      <w:r>
        <w:t>renum</w:t>
      </w:r>
      <w:proofErr w:type="spellEnd"/>
      <w:r>
        <w:t xml:space="preserve"> as s 402</w:t>
      </w:r>
    </w:p>
    <w:p w:rsidR="00AB1BB3" w:rsidRDefault="00AB1BB3">
      <w:pPr>
        <w:pStyle w:val="AmdtsEntries"/>
        <w:keepNext/>
      </w:pPr>
      <w:r>
        <w:tab/>
      </w:r>
      <w:proofErr w:type="spellStart"/>
      <w:r>
        <w:rPr>
          <w:rStyle w:val="charBold"/>
        </w:rPr>
        <w:t>pres</w:t>
      </w:r>
      <w:proofErr w:type="spellEnd"/>
      <w:r>
        <w:rPr>
          <w:rStyle w:val="charBold"/>
        </w:rPr>
        <w:t xml:space="preserve"> s 401</w:t>
      </w:r>
    </w:p>
    <w:p w:rsidR="00AB1BB3" w:rsidRDefault="00AB1BB3">
      <w:pPr>
        <w:pStyle w:val="AmdtsEntries"/>
        <w:keepNext/>
      </w:pPr>
      <w:r>
        <w:tab/>
        <w:t>(</w:t>
      </w:r>
      <w:proofErr w:type="spellStart"/>
      <w:r>
        <w:t>prev</w:t>
      </w:r>
      <w:proofErr w:type="spellEnd"/>
      <w:r>
        <w:t xml:space="preserve"> s 400A) ins </w:t>
      </w:r>
      <w:hyperlink r:id="rId9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r>
      <w:proofErr w:type="spellStart"/>
      <w:r>
        <w:t>renum</w:t>
      </w:r>
      <w:proofErr w:type="spellEnd"/>
      <w:r>
        <w:t xml:space="preserve"> as s 401 </w:t>
      </w:r>
      <w:hyperlink r:id="rId9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lastRenderedPageBreak/>
        <w:t>Expiry of City West precinct provisions</w:t>
      </w:r>
    </w:p>
    <w:p w:rsidR="00AB1BB3" w:rsidRDefault="00AB1BB3" w:rsidP="00FA63EB">
      <w:pPr>
        <w:pStyle w:val="AmdtsEntries"/>
        <w:keepNext/>
      </w:pPr>
      <w:r>
        <w:t>s 402</w:t>
      </w:r>
      <w:r>
        <w:tab/>
        <w:t>(</w:t>
      </w:r>
      <w:proofErr w:type="spellStart"/>
      <w:r>
        <w:t>prev</w:t>
      </w:r>
      <w:proofErr w:type="spellEnd"/>
      <w:r>
        <w:t xml:space="preserve"> s 401) am </w:t>
      </w:r>
      <w:hyperlink r:id="rId9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r>
      <w:proofErr w:type="spellStart"/>
      <w:r>
        <w:t>renum</w:t>
      </w:r>
      <w:proofErr w:type="spellEnd"/>
      <w:r>
        <w:t xml:space="preserve"> as s 402 </w:t>
      </w:r>
      <w:hyperlink r:id="rId9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3314D8" w:rsidRDefault="003314D8" w:rsidP="00FA63EB">
      <w:pPr>
        <w:pStyle w:val="AmdtsEntries"/>
        <w:keepNext/>
      </w:pPr>
      <w:r>
        <w:tab/>
        <w:t xml:space="preserve">am </w:t>
      </w:r>
      <w:hyperlink r:id="rId970" w:tooltip="Planning and Development (City West Precinct) Amendment Regulation 2015 (No 1)" w:history="1">
        <w:r>
          <w:rPr>
            <w:rStyle w:val="charCitHyperlinkAbbrev"/>
          </w:rPr>
          <w:t>SL2015</w:t>
        </w:r>
        <w:r>
          <w:rPr>
            <w:rStyle w:val="charCitHyperlinkAbbrev"/>
          </w:rPr>
          <w:noBreakHyphen/>
          <w:t>5</w:t>
        </w:r>
      </w:hyperlink>
      <w:r>
        <w:t xml:space="preserve"> s 4, s 5</w:t>
      </w:r>
    </w:p>
    <w:p w:rsidR="00AB1BB3" w:rsidRPr="00EA07A2" w:rsidRDefault="00AB1BB3">
      <w:pPr>
        <w:pStyle w:val="AmdtsEntries"/>
        <w:rPr>
          <w:rStyle w:val="charUnderline"/>
          <w:u w:val="none"/>
        </w:rPr>
      </w:pPr>
      <w:r>
        <w:tab/>
      </w:r>
      <w:r w:rsidR="003314D8" w:rsidRPr="00EA07A2">
        <w:rPr>
          <w:rStyle w:val="charUnderline"/>
          <w:u w:val="none"/>
        </w:rPr>
        <w:t>exp 5 April 2020</w:t>
      </w:r>
      <w:r w:rsidRPr="00EA07A2">
        <w:rPr>
          <w:rStyle w:val="charUnderline"/>
          <w:u w:val="none"/>
        </w:rPr>
        <w:t xml:space="preserve"> (s 402)</w:t>
      </w:r>
    </w:p>
    <w:p w:rsidR="00AB1BB3" w:rsidRDefault="00AB1BB3">
      <w:pPr>
        <w:pStyle w:val="AmdtsEntryHd"/>
      </w:pPr>
      <w:r>
        <w:t xml:space="preserve">Securing things seized under the Act, </w:t>
      </w:r>
      <w:proofErr w:type="spellStart"/>
      <w:r>
        <w:t>pt</w:t>
      </w:r>
      <w:proofErr w:type="spellEnd"/>
      <w:r>
        <w:t xml:space="preserve"> 12.3</w:t>
      </w:r>
    </w:p>
    <w:p w:rsidR="00AB1BB3" w:rsidRDefault="00AB1BB3" w:rsidP="00FA63EB">
      <w:pPr>
        <w:pStyle w:val="AmdtsEntries"/>
        <w:keepNext/>
      </w:pPr>
      <w:r>
        <w:t>s 403</w:t>
      </w:r>
      <w:r>
        <w:tab/>
        <w:t xml:space="preserve">ins </w:t>
      </w:r>
      <w:hyperlink r:id="rId9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972"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97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97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97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97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97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978"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97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98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 xml:space="preserve">Modification of Act, </w:t>
      </w:r>
      <w:proofErr w:type="spellStart"/>
      <w:r>
        <w:t>ch</w:t>
      </w:r>
      <w:proofErr w:type="spellEnd"/>
      <w:r>
        <w:t xml:space="preserve"> 15—Act, s 429</w:t>
      </w:r>
    </w:p>
    <w:p w:rsidR="00AB1BB3" w:rsidRDefault="00AB1BB3" w:rsidP="00F734D3">
      <w:pPr>
        <w:pStyle w:val="AmdtsEntries"/>
        <w:keepNext/>
      </w:pPr>
      <w:r>
        <w:t>s 410</w:t>
      </w:r>
      <w:r>
        <w:tab/>
        <w:t xml:space="preserve">ins </w:t>
      </w:r>
      <w:hyperlink r:id="rId9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9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98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 xml:space="preserve">Modification of Act, </w:t>
      </w:r>
      <w:proofErr w:type="spellStart"/>
      <w:r w:rsidRPr="00ED15B0">
        <w:t>ch</w:t>
      </w:r>
      <w:proofErr w:type="spellEnd"/>
      <w:r w:rsidRPr="00ED15B0">
        <w:t xml:space="preserve"> 15—Act, s 429</w:t>
      </w:r>
    </w:p>
    <w:p w:rsidR="00693A03" w:rsidRDefault="00E56550" w:rsidP="007F4B89">
      <w:pPr>
        <w:pStyle w:val="AmdtsEntries"/>
        <w:keepNext/>
      </w:pPr>
      <w:r>
        <w:t>s 411</w:t>
      </w:r>
      <w:r>
        <w:tab/>
        <w:t xml:space="preserve">ins </w:t>
      </w:r>
      <w:hyperlink r:id="rId984"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98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D50E5A" w:rsidRDefault="00AB1BB3" w:rsidP="008037AD">
      <w:pPr>
        <w:pStyle w:val="AmdtsEntries"/>
        <w:keepNext/>
      </w:pPr>
      <w:r>
        <w:t>sch 1 s 1.1</w:t>
      </w:r>
      <w:r w:rsidR="00D50E5A">
        <w:tab/>
        <w:t xml:space="preserve">def </w:t>
      </w:r>
      <w:r w:rsidR="00D50E5A" w:rsidRPr="00D50E5A">
        <w:rPr>
          <w:rStyle w:val="charBoldItals"/>
        </w:rPr>
        <w:t>affected residential premises</w:t>
      </w:r>
      <w:r w:rsidR="00D50E5A">
        <w:t xml:space="preserve"> ins </w:t>
      </w:r>
      <w:hyperlink r:id="rId986" w:tooltip="Loose-fill Asbestos Legislation Amendment Act 2020" w:history="1">
        <w:r w:rsidR="00D50E5A">
          <w:rPr>
            <w:rStyle w:val="charCitHyperlinkAbbrev"/>
          </w:rPr>
          <w:t>A2020</w:t>
        </w:r>
        <w:r w:rsidR="00D50E5A">
          <w:rPr>
            <w:rStyle w:val="charCitHyperlinkAbbrev"/>
          </w:rPr>
          <w:noBreakHyphen/>
          <w:t>20</w:t>
        </w:r>
      </w:hyperlink>
      <w:r w:rsidR="00D50E5A">
        <w:t xml:space="preserve"> s 41</w:t>
      </w:r>
    </w:p>
    <w:p w:rsidR="00AB1BB3" w:rsidRDefault="00AB1BB3" w:rsidP="008037AD">
      <w:pPr>
        <w:pStyle w:val="AmdtsEntries"/>
        <w:keepNext/>
      </w:pPr>
      <w:r>
        <w:tab/>
        <w:t xml:space="preserve">def </w:t>
      </w:r>
      <w:r w:rsidRPr="00671961">
        <w:rPr>
          <w:rStyle w:val="charBoldItals"/>
        </w:rPr>
        <w:t xml:space="preserve">basic paling fence </w:t>
      </w:r>
      <w:r>
        <w:t xml:space="preserve">ins </w:t>
      </w:r>
      <w:hyperlink r:id="rId9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CB3B92" w:rsidRDefault="00CB3B92" w:rsidP="008037AD">
      <w:pPr>
        <w:pStyle w:val="AmdtsEntries"/>
        <w:keepNext/>
      </w:pPr>
      <w:r>
        <w:tab/>
        <w:t xml:space="preserve">def </w:t>
      </w:r>
      <w:r w:rsidRPr="00CB3B92">
        <w:rPr>
          <w:rStyle w:val="charBoldItals"/>
        </w:rPr>
        <w:t>clearing</w:t>
      </w:r>
      <w:r>
        <w:t xml:space="preserve"> sub </w:t>
      </w:r>
      <w:hyperlink r:id="rId988" w:tooltip="Nature Conservation Act 2014" w:history="1">
        <w:r>
          <w:rPr>
            <w:rStyle w:val="charCitHyperlinkAbbrev"/>
          </w:rPr>
          <w:t>A2014</w:t>
        </w:r>
        <w:r>
          <w:rPr>
            <w:rStyle w:val="charCitHyperlinkAbbrev"/>
          </w:rPr>
          <w:noBreakHyphen/>
          <w:t>59</w:t>
        </w:r>
      </w:hyperlink>
      <w:r>
        <w:t xml:space="preserve"> </w:t>
      </w:r>
      <w:proofErr w:type="spellStart"/>
      <w:r>
        <w:t>amdt</w:t>
      </w:r>
      <w:proofErr w:type="spellEnd"/>
      <w:r>
        <w:t xml:space="preserve"> 2.89</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9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99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99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CB3B92" w:rsidRDefault="00CB3B92" w:rsidP="00CB3B92">
      <w:pPr>
        <w:pStyle w:val="AmdtsEntries"/>
        <w:keepNext/>
      </w:pPr>
      <w:r>
        <w:tab/>
        <w:t xml:space="preserve">def </w:t>
      </w:r>
      <w:r>
        <w:rPr>
          <w:rStyle w:val="charBoldItals"/>
        </w:rPr>
        <w:t>native vegetation</w:t>
      </w:r>
      <w:r>
        <w:t xml:space="preserve"> sub </w:t>
      </w:r>
      <w:hyperlink r:id="rId992" w:tooltip="Nature Conservation Act 2014" w:history="1">
        <w:r>
          <w:rPr>
            <w:rStyle w:val="charCitHyperlinkAbbrev"/>
          </w:rPr>
          <w:t>A2014</w:t>
        </w:r>
        <w:r>
          <w:rPr>
            <w:rStyle w:val="charCitHyperlinkAbbrev"/>
          </w:rPr>
          <w:noBreakHyphen/>
          <w:t>59</w:t>
        </w:r>
      </w:hyperlink>
      <w:r>
        <w:t xml:space="preserve"> </w:t>
      </w:r>
      <w:proofErr w:type="spellStart"/>
      <w:r>
        <w:t>amdt</w:t>
      </w:r>
      <w:proofErr w:type="spellEnd"/>
      <w:r>
        <w:t xml:space="preserve"> 2.89</w:t>
      </w:r>
    </w:p>
    <w:p w:rsidR="00AB1BB3" w:rsidRDefault="00AB1BB3">
      <w:pPr>
        <w:pStyle w:val="AmdtsEntries"/>
      </w:pPr>
      <w:r>
        <w:tab/>
        <w:t xml:space="preserve">def </w:t>
      </w:r>
      <w:r w:rsidRPr="00671961">
        <w:rPr>
          <w:rStyle w:val="charBoldItals"/>
        </w:rPr>
        <w:t>open space boundary</w:t>
      </w:r>
      <w:r>
        <w:t xml:space="preserve"> ins </w:t>
      </w:r>
      <w:hyperlink r:id="rId9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994"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lastRenderedPageBreak/>
        <w:tab/>
        <w:t xml:space="preserve">def </w:t>
      </w:r>
      <w:r>
        <w:rPr>
          <w:rStyle w:val="charBoldItals"/>
        </w:rPr>
        <w:t xml:space="preserve">surface water </w:t>
      </w:r>
      <w:r>
        <w:t xml:space="preserve">om </w:t>
      </w:r>
      <w:hyperlink r:id="rId99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99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99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998" w:tooltip="Statute Law Amendment Act 2013" w:history="1">
        <w:r w:rsidR="002750BD">
          <w:rPr>
            <w:rStyle w:val="charCitHyperlinkAbbrev"/>
          </w:rPr>
          <w:t>A2013</w:t>
        </w:r>
        <w:r w:rsidR="002750BD">
          <w:rPr>
            <w:rStyle w:val="charCitHyperlinkAbbrev"/>
          </w:rPr>
          <w:noBreakHyphen/>
          <w:t>19</w:t>
        </w:r>
      </w:hyperlink>
      <w:r w:rsidR="002750BD">
        <w:t xml:space="preserve"> </w:t>
      </w:r>
      <w:proofErr w:type="spellStart"/>
      <w:r w:rsidR="002750BD">
        <w:t>amdt</w:t>
      </w:r>
      <w:proofErr w:type="spellEnd"/>
      <w:r w:rsidR="002750BD">
        <w:t xml:space="preserve"> 3.234</w:t>
      </w:r>
      <w:r w:rsidR="0058705E">
        <w:t xml:space="preserve">; </w:t>
      </w:r>
      <w:hyperlink r:id="rId99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18, s 19</w:t>
      </w:r>
    </w:p>
    <w:p w:rsidR="00AB1BB3" w:rsidRDefault="00AB1BB3">
      <w:pPr>
        <w:pStyle w:val="AmdtsEntryHd"/>
      </w:pPr>
      <w:r>
        <w:t>General exemption criteria</w:t>
      </w:r>
    </w:p>
    <w:p w:rsidR="00AB1BB3" w:rsidRDefault="00AB1BB3">
      <w:pPr>
        <w:pStyle w:val="AmdtsEntries"/>
      </w:pPr>
      <w:r>
        <w:t xml:space="preserve">sch 1 </w:t>
      </w:r>
      <w:proofErr w:type="spellStart"/>
      <w:r>
        <w:t>pt</w:t>
      </w:r>
      <w:proofErr w:type="spellEnd"/>
      <w:r>
        <w:t xml:space="preserve"> 1.2 </w:t>
      </w:r>
      <w:proofErr w:type="spellStart"/>
      <w:r>
        <w:t>hdg</w:t>
      </w:r>
      <w:proofErr w:type="spellEnd"/>
      <w:r>
        <w:tab/>
        <w:t xml:space="preserve">sub </w:t>
      </w:r>
      <w:hyperlink r:id="rId100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100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xml:space="preserve">; pars </w:t>
      </w:r>
      <w:proofErr w:type="spellStart"/>
      <w:r w:rsidR="008E4971">
        <w:t>renum</w:t>
      </w:r>
      <w:proofErr w:type="spellEnd"/>
      <w:r w:rsidR="008E4971">
        <w:t xml:space="preserve"> R8</w:t>
      </w:r>
      <w:r w:rsidR="008E53AF">
        <w:t xml:space="preserve"> LA</w:t>
      </w:r>
      <w:r w:rsidR="00781A2E">
        <w:t xml:space="preserve">; </w:t>
      </w:r>
      <w:hyperlink r:id="rId100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w:t>
      </w:r>
      <w:proofErr w:type="spellStart"/>
      <w:r w:rsidR="00781A2E">
        <w:t>renum</w:t>
      </w:r>
      <w:proofErr w:type="spellEnd"/>
      <w:r w:rsidR="00781A2E">
        <w:t xml:space="preserve"> R16 LA</w:t>
      </w:r>
      <w:r w:rsidR="00171C82">
        <w:t xml:space="preserve">; </w:t>
      </w:r>
      <w:hyperlink r:id="rId10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100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1005" w:tooltip="Statute Law Amendment Act 2013" w:history="1">
        <w:r w:rsidR="002750BD">
          <w:rPr>
            <w:rStyle w:val="charCitHyperlinkAbbrev"/>
          </w:rPr>
          <w:t>A2013</w:t>
        </w:r>
        <w:r w:rsidR="002750BD">
          <w:rPr>
            <w:rStyle w:val="charCitHyperlinkAbbrev"/>
          </w:rPr>
          <w:noBreakHyphen/>
          <w:t>19</w:t>
        </w:r>
      </w:hyperlink>
      <w:r w:rsidR="002750BD">
        <w:t xml:space="preserve"> </w:t>
      </w:r>
      <w:proofErr w:type="spellStart"/>
      <w:r w:rsidR="002750BD">
        <w:t>amdt</w:t>
      </w:r>
      <w:proofErr w:type="spellEnd"/>
      <w:r w:rsidR="002750BD">
        <w:t xml:space="preserve"> 3.235</w:t>
      </w:r>
      <w:r w:rsidR="0058705E">
        <w:t xml:space="preserve">; </w:t>
      </w:r>
      <w:hyperlink r:id="rId100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20</w:t>
      </w:r>
      <w:r w:rsidR="00D1373E">
        <w:t xml:space="preserve">; </w:t>
      </w:r>
      <w:hyperlink r:id="rId1007"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42; pars </w:t>
      </w:r>
      <w:proofErr w:type="spellStart"/>
      <w:r w:rsidR="00D1373E">
        <w:t>renum</w:t>
      </w:r>
      <w:proofErr w:type="spellEnd"/>
      <w:r w:rsidR="00D1373E">
        <w:t xml:space="preserve"> R91 LA</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100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w:t>
      </w:r>
      <w:proofErr w:type="spellStart"/>
      <w:r>
        <w:t>renum</w:t>
      </w:r>
      <w:proofErr w:type="spellEnd"/>
      <w:r>
        <w:t xml:space="preserve"> R20 LA</w:t>
      </w:r>
      <w:r w:rsidR="002750BD">
        <w:t xml:space="preserve">; </w:t>
      </w:r>
      <w:hyperlink r:id="rId1009" w:tooltip="Statute Law Amendment Act 2013" w:history="1">
        <w:r w:rsidR="002750BD">
          <w:rPr>
            <w:rStyle w:val="charCitHyperlinkAbbrev"/>
          </w:rPr>
          <w:t>A2013</w:t>
        </w:r>
        <w:r w:rsidR="002750BD">
          <w:rPr>
            <w:rStyle w:val="charCitHyperlinkAbbrev"/>
          </w:rPr>
          <w:noBreakHyphen/>
          <w:t>19</w:t>
        </w:r>
      </w:hyperlink>
      <w:r w:rsidR="002750BD">
        <w:t xml:space="preserve"> </w:t>
      </w:r>
      <w:proofErr w:type="spellStart"/>
      <w:r w:rsidR="002750BD">
        <w:t>amdt</w:t>
      </w:r>
      <w:proofErr w:type="spellEnd"/>
      <w:r w:rsidR="002750BD">
        <w:t> 3.236</w:t>
      </w:r>
      <w:r w:rsidR="00E070CE">
        <w:t xml:space="preserve">; </w:t>
      </w:r>
      <w:hyperlink r:id="rId1010" w:tooltip="Planning, Building and Environment Legislation Amendment Act 2016 (No 2)" w:history="1">
        <w:r w:rsidR="00E070CE">
          <w:rPr>
            <w:rStyle w:val="charCitHyperlinkAbbrev"/>
          </w:rPr>
          <w:t>A2016</w:t>
        </w:r>
        <w:r w:rsidR="00E070CE">
          <w:rPr>
            <w:rStyle w:val="charCitHyperlinkAbbrev"/>
          </w:rPr>
          <w:noBreakHyphen/>
          <w:t>24</w:t>
        </w:r>
      </w:hyperlink>
      <w:r w:rsidR="00E070CE">
        <w:t xml:space="preserve"> s 54, s 55</w:t>
      </w:r>
      <w:r w:rsidR="00611163">
        <w:t xml:space="preserve">; </w:t>
      </w:r>
      <w:hyperlink r:id="rId1011" w:tooltip="Land Titles (Electronic Conveyancing) Legislation Amendment Act 2020" w:history="1">
        <w:r w:rsidR="00611163">
          <w:rPr>
            <w:rStyle w:val="charCitHyperlinkAbbrev"/>
          </w:rPr>
          <w:t>A2020-16</w:t>
        </w:r>
      </w:hyperlink>
      <w:r w:rsidR="00611163">
        <w:t xml:space="preserve"> </w:t>
      </w:r>
      <w:proofErr w:type="spellStart"/>
      <w:r w:rsidR="00611163">
        <w:t>amdt</w:t>
      </w:r>
      <w:proofErr w:type="spellEnd"/>
      <w:r w:rsidR="00611163">
        <w:t xml:space="preserve"> 1.30</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101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10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101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FD75E2">
      <w:pPr>
        <w:pStyle w:val="AmdtsEntryHd"/>
        <w:rPr>
          <w:szCs w:val="24"/>
        </w:rPr>
      </w:pPr>
      <w:r>
        <w:t xml:space="preserve">Criterion 4—heritage, tree, </w:t>
      </w:r>
      <w:r w:rsidR="00B5543C" w:rsidRPr="00AF280C">
        <w:t xml:space="preserve">environment </w:t>
      </w:r>
      <w:r>
        <w:t>and conservation</w:t>
      </w:r>
    </w:p>
    <w:p w:rsidR="00B5543C" w:rsidRPr="00B5543C" w:rsidRDefault="00B5543C" w:rsidP="00B5543C">
      <w:pPr>
        <w:pStyle w:val="AmdtsEntries"/>
        <w:keepNext/>
      </w:pPr>
      <w:r>
        <w:t xml:space="preserve">sch 1 s 1.14 </w:t>
      </w:r>
      <w:proofErr w:type="spellStart"/>
      <w:r>
        <w:t>hdg</w:t>
      </w:r>
      <w:proofErr w:type="spellEnd"/>
      <w:r>
        <w:tab/>
        <w:t xml:space="preserve">sub </w:t>
      </w:r>
      <w:hyperlink r:id="rId101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r w:rsidR="0058705E">
        <w:t xml:space="preserve">; </w:t>
      </w:r>
      <w:hyperlink r:id="rId1016"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21</w:t>
      </w:r>
    </w:p>
    <w:p w:rsidR="00171C82" w:rsidRPr="003C6E07" w:rsidRDefault="00171C82" w:rsidP="00171C82">
      <w:pPr>
        <w:pStyle w:val="AmdtsEntries"/>
      </w:pPr>
      <w:r>
        <w:t>sch 1 s 1.14</w:t>
      </w:r>
      <w:r>
        <w:tab/>
        <w:t xml:space="preserve">am </w:t>
      </w:r>
      <w:hyperlink r:id="rId101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101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r w:rsidR="0058705E">
        <w:t xml:space="preserve">; </w:t>
      </w:r>
      <w:hyperlink r:id="rId1019"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22</w:t>
      </w:r>
      <w:r w:rsidR="00CB3B92">
        <w:t xml:space="preserve">; </w:t>
      </w:r>
      <w:hyperlink r:id="rId1020" w:tooltip="Nature Conservation Act 2014" w:history="1">
        <w:r w:rsidR="00CB3B92">
          <w:rPr>
            <w:rStyle w:val="charCitHyperlinkAbbrev"/>
          </w:rPr>
          <w:t>A2014</w:t>
        </w:r>
        <w:r w:rsidR="00CB3B92">
          <w:rPr>
            <w:rStyle w:val="charCitHyperlinkAbbrev"/>
          </w:rPr>
          <w:noBreakHyphen/>
          <w:t>59</w:t>
        </w:r>
      </w:hyperlink>
      <w:r w:rsidR="00CB3B92">
        <w:t xml:space="preserve"> </w:t>
      </w:r>
      <w:proofErr w:type="spellStart"/>
      <w:r w:rsidR="00CB3B92">
        <w:t>amdt</w:t>
      </w:r>
      <w:proofErr w:type="spellEnd"/>
      <w:r w:rsidR="00CB3B92">
        <w:t xml:space="preserve"> 2.90</w:t>
      </w:r>
      <w:r w:rsidR="003C6E07">
        <w:t xml:space="preserve">; </w:t>
      </w:r>
      <w:hyperlink r:id="rId1021" w:tooltip="Planning and Development Amendment Regulation 2015 (No 1)" w:history="1">
        <w:r w:rsidR="003C6E07">
          <w:rPr>
            <w:rStyle w:val="charCitHyperlinkAbbrev"/>
          </w:rPr>
          <w:t>SL2015</w:t>
        </w:r>
        <w:r w:rsidR="003C6E07">
          <w:rPr>
            <w:rStyle w:val="charCitHyperlinkAbbrev"/>
          </w:rPr>
          <w:noBreakHyphen/>
          <w:t>30</w:t>
        </w:r>
      </w:hyperlink>
      <w:r w:rsidR="003C6E07">
        <w:t xml:space="preserve"> s 4</w:t>
      </w:r>
      <w:r w:rsidR="00273C37">
        <w:t>, s 5</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 xml:space="preserve">sch 1 s 1.15 </w:t>
      </w:r>
      <w:proofErr w:type="spellStart"/>
      <w:r>
        <w:t>hdg</w:t>
      </w:r>
      <w:proofErr w:type="spellEnd"/>
      <w:r>
        <w:tab/>
        <w:t xml:space="preserve">sub </w:t>
      </w:r>
      <w:hyperlink r:id="rId10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102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1024"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102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xml:space="preserve">; ss and pars </w:t>
      </w:r>
      <w:proofErr w:type="spellStart"/>
      <w:r w:rsidR="00936570">
        <w:t>renum</w:t>
      </w:r>
      <w:proofErr w:type="spellEnd"/>
      <w:r w:rsidR="00936570">
        <w:t xml:space="preserve"> R19 LA</w:t>
      </w:r>
      <w:r w:rsidR="008C0FAD">
        <w:t xml:space="preserve">; </w:t>
      </w:r>
      <w:hyperlink r:id="rId102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102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10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102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103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D1373E" w:rsidRDefault="00D1373E" w:rsidP="00052643">
      <w:pPr>
        <w:pStyle w:val="AmdtsEntryHd"/>
      </w:pPr>
      <w:r w:rsidRPr="00BC795F">
        <w:t>Criterion 7A—affected residential premises</w:t>
      </w:r>
    </w:p>
    <w:p w:rsidR="00D1373E" w:rsidRPr="00D1373E" w:rsidRDefault="00D1373E" w:rsidP="00D1373E">
      <w:pPr>
        <w:pStyle w:val="AmdtsEntries"/>
      </w:pPr>
      <w:r>
        <w:t>sch 1 s 1.17A</w:t>
      </w:r>
      <w:r>
        <w:tab/>
        <w:t xml:space="preserve">ins </w:t>
      </w:r>
      <w:hyperlink r:id="rId1031" w:tooltip="Loose-fill Asbestos Legislation Amendment Act 2020" w:history="1">
        <w:r>
          <w:rPr>
            <w:rStyle w:val="charCitHyperlinkAbbrev"/>
          </w:rPr>
          <w:t>A2020</w:t>
        </w:r>
        <w:r>
          <w:rPr>
            <w:rStyle w:val="charCitHyperlinkAbbrev"/>
          </w:rPr>
          <w:noBreakHyphen/>
          <w:t>20</w:t>
        </w:r>
      </w:hyperlink>
      <w:r>
        <w:t xml:space="preserve"> s 43</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 xml:space="preserve">sch 1 </w:t>
      </w:r>
      <w:proofErr w:type="spellStart"/>
      <w:r>
        <w:t>pt</w:t>
      </w:r>
      <w:proofErr w:type="spellEnd"/>
      <w:r>
        <w:t xml:space="preserve"> 1.2A </w:t>
      </w:r>
      <w:proofErr w:type="spellStart"/>
      <w:r>
        <w:t>hdg</w:t>
      </w:r>
      <w:proofErr w:type="spellEnd"/>
      <w:r>
        <w:tab/>
        <w:t xml:space="preserve">ins </w:t>
      </w:r>
      <w:hyperlink r:id="rId103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10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103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lastRenderedPageBreak/>
        <w:t>Internal alterations of buildings</w:t>
      </w:r>
    </w:p>
    <w:p w:rsidR="00AB1BB3" w:rsidRDefault="00AB1BB3">
      <w:pPr>
        <w:pStyle w:val="AmdtsEntries"/>
      </w:pPr>
      <w:r>
        <w:t>sch 1 s 1.20</w:t>
      </w:r>
      <w:r>
        <w:tab/>
        <w:t xml:space="preserve">sub </w:t>
      </w:r>
      <w:hyperlink r:id="rId10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10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10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10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10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104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104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104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10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r w:rsidR="0058705E">
        <w:t xml:space="preserve">; </w:t>
      </w:r>
      <w:hyperlink r:id="rId1044" w:tooltip="Planning, Building and Environment Legislation Amendment Act 2014" w:history="1">
        <w:r w:rsidR="0058705E">
          <w:rPr>
            <w:rStyle w:val="charCitHyperlinkAbbrev"/>
          </w:rPr>
          <w:t>A2014</w:t>
        </w:r>
        <w:r w:rsidR="0058705E">
          <w:rPr>
            <w:rStyle w:val="charCitHyperlinkAbbrev"/>
          </w:rPr>
          <w:noBreakHyphen/>
          <w:t>23</w:t>
        </w:r>
      </w:hyperlink>
      <w:r w:rsidR="0058705E">
        <w:t xml:space="preserve"> s </w:t>
      </w:r>
      <w:r w:rsidR="000F51EA">
        <w:t>23</w:t>
      </w:r>
    </w:p>
    <w:p w:rsidR="005535CB" w:rsidRDefault="005535CB" w:rsidP="00781A2E">
      <w:pPr>
        <w:pStyle w:val="AmdtsEntryHd"/>
      </w:pPr>
      <w:r>
        <w:t>Buildings—skylights</w:t>
      </w:r>
    </w:p>
    <w:p w:rsidR="005535CB" w:rsidRPr="005535CB" w:rsidRDefault="005535CB" w:rsidP="005535CB">
      <w:pPr>
        <w:pStyle w:val="AmdtsEntries"/>
      </w:pPr>
      <w:r>
        <w:t>sch 1 s 1.26</w:t>
      </w:r>
      <w:r>
        <w:tab/>
        <w:t xml:space="preserve">am </w:t>
      </w:r>
      <w:hyperlink r:id="rId1045" w:tooltip="Planning and Development (Solar Access) Amendment Regulation 2016 (No 1)" w:history="1">
        <w:r>
          <w:rPr>
            <w:rStyle w:val="charCitHyperlinkAbbrev"/>
          </w:rPr>
          <w:t>SL2016</w:t>
        </w:r>
        <w:r>
          <w:rPr>
            <w:rStyle w:val="charCitHyperlinkAbbrev"/>
          </w:rPr>
          <w:noBreakHyphen/>
          <w:t>24</w:t>
        </w:r>
      </w:hyperlink>
      <w:r>
        <w:t xml:space="preserve"> s 4; pars </w:t>
      </w:r>
      <w:proofErr w:type="spellStart"/>
      <w:r>
        <w:t>renum</w:t>
      </w:r>
      <w:proofErr w:type="spellEnd"/>
      <w:r>
        <w:t xml:space="preserve"> R80 LA</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104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10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5535CB" w:rsidRDefault="005535CB" w:rsidP="00B5543C">
      <w:pPr>
        <w:pStyle w:val="AmdtsEntries"/>
      </w:pPr>
      <w:r>
        <w:tab/>
        <w:t xml:space="preserve">am </w:t>
      </w:r>
      <w:hyperlink r:id="rId1048" w:tooltip="Planning and Development (Solar Access) Amendment Regulation 2016 (No 1)" w:history="1">
        <w:r>
          <w:rPr>
            <w:rStyle w:val="charCitHyperlinkAbbrev"/>
          </w:rPr>
          <w:t>SL2016</w:t>
        </w:r>
        <w:r>
          <w:rPr>
            <w:rStyle w:val="charCitHyperlinkAbbrev"/>
          </w:rPr>
          <w:noBreakHyphen/>
          <w:t>24</w:t>
        </w:r>
      </w:hyperlink>
      <w:r>
        <w:t xml:space="preserve"> s 5</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10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057CBC" w:rsidRDefault="00057CBC" w:rsidP="00057CBC">
      <w:pPr>
        <w:pStyle w:val="AmdtsEntries"/>
      </w:pPr>
      <w:r>
        <w:tab/>
        <w:t xml:space="preserve">am </w:t>
      </w:r>
      <w:hyperlink r:id="rId1050" w:tooltip="Planning and Development (Solar Access) Amendment Regulation 2016 (No 1)" w:history="1">
        <w:r>
          <w:rPr>
            <w:rStyle w:val="charCitHyperlinkAbbrev"/>
          </w:rPr>
          <w:t>SL2016</w:t>
        </w:r>
        <w:r>
          <w:rPr>
            <w:rStyle w:val="charCitHyperlinkAbbrev"/>
          </w:rPr>
          <w:noBreakHyphen/>
          <w:t>24</w:t>
        </w:r>
      </w:hyperlink>
      <w:r>
        <w:t xml:space="preserve"> s 6; pars </w:t>
      </w:r>
      <w:proofErr w:type="spellStart"/>
      <w:r>
        <w:t>renum</w:t>
      </w:r>
      <w:proofErr w:type="spellEnd"/>
      <w:r>
        <w:t xml:space="preserve"> R80 LA</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105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105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w:t>
      </w:r>
      <w:proofErr w:type="spellStart"/>
      <w:r w:rsidR="004203C0">
        <w:t>amdt</w:t>
      </w:r>
      <w:proofErr w:type="spellEnd"/>
      <w:r w:rsidR="004203C0">
        <w:t xml:space="preserve">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105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10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105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 xml:space="preserve">sch 1 div 1.3.2 </w:t>
      </w:r>
      <w:proofErr w:type="spellStart"/>
      <w:r>
        <w:t>hdg</w:t>
      </w:r>
      <w:proofErr w:type="spellEnd"/>
      <w:r>
        <w:tab/>
        <w:t xml:space="preserve">sub </w:t>
      </w:r>
      <w:hyperlink r:id="rId10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 xml:space="preserve">sch 1 </w:t>
      </w:r>
      <w:proofErr w:type="spellStart"/>
      <w:r>
        <w:t>sdiv</w:t>
      </w:r>
      <w:proofErr w:type="spellEnd"/>
      <w:r>
        <w:t xml:space="preserve"> 1.3.2.1</w:t>
      </w:r>
    </w:p>
    <w:p w:rsidR="00AB1BB3" w:rsidRDefault="00AB1BB3">
      <w:pPr>
        <w:pStyle w:val="AmdtsEntries"/>
      </w:pPr>
      <w:proofErr w:type="spellStart"/>
      <w:r>
        <w:t>hdg</w:t>
      </w:r>
      <w:proofErr w:type="spellEnd"/>
      <w:r w:rsidR="00B00560">
        <w:tab/>
        <w:t xml:space="preserve">ins </w:t>
      </w:r>
      <w:hyperlink r:id="rId105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10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lastRenderedPageBreak/>
        <w:t>Class 10 buildings and structures—2nd exempt building or structure within boundary clearance area</w:t>
      </w:r>
    </w:p>
    <w:p w:rsidR="00AB1BB3" w:rsidRDefault="00AB1BB3">
      <w:pPr>
        <w:pStyle w:val="AmdtsEntries"/>
      </w:pPr>
      <w:r>
        <w:t>sch 1 s 1.41</w:t>
      </w:r>
      <w:r>
        <w:tab/>
        <w:t xml:space="preserve">sub </w:t>
      </w:r>
      <w:hyperlink r:id="rId10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4E70A6" w:rsidRDefault="004E70A6">
      <w:pPr>
        <w:pStyle w:val="AmdtsEntries"/>
      </w:pPr>
      <w:r>
        <w:tab/>
        <w:t xml:space="preserve">am </w:t>
      </w:r>
      <w:hyperlink r:id="rId1060" w:tooltip="Planning, Building and Environment Legislation Amendment Act 2017" w:history="1">
        <w:r>
          <w:rPr>
            <w:rStyle w:val="charCitHyperlinkAbbrev"/>
          </w:rPr>
          <w:t>A2017-3</w:t>
        </w:r>
      </w:hyperlink>
      <w:r>
        <w:t xml:space="preserve"> s</w:t>
      </w:r>
      <w:r w:rsidR="00DC60E3">
        <w:t>s</w:t>
      </w:r>
      <w:r>
        <w:t xml:space="preserve"> 20</w:t>
      </w:r>
      <w:r w:rsidR="00DC60E3">
        <w:t>-22</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10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106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10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 xml:space="preserve">sch 1 </w:t>
      </w:r>
      <w:proofErr w:type="spellStart"/>
      <w:r>
        <w:t>sdiv</w:t>
      </w:r>
      <w:proofErr w:type="spellEnd"/>
      <w:r>
        <w:t xml:space="preserve"> 1.3.2.2</w:t>
      </w:r>
    </w:p>
    <w:p w:rsidR="00AB1BB3" w:rsidRDefault="00AB1BB3">
      <w:pPr>
        <w:pStyle w:val="AmdtsEntries"/>
      </w:pPr>
      <w:proofErr w:type="spellStart"/>
      <w:r>
        <w:t>hdg</w:t>
      </w:r>
      <w:proofErr w:type="spellEnd"/>
      <w:r w:rsidR="00B00560">
        <w:tab/>
        <w:t xml:space="preserve">ins </w:t>
      </w:r>
      <w:hyperlink r:id="rId10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10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106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w:t>
      </w:r>
      <w:proofErr w:type="spellStart"/>
      <w:r>
        <w:t>renum</w:t>
      </w:r>
      <w:proofErr w:type="spellEnd"/>
      <w:r>
        <w:t xml:space="preserve">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106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106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10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107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10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107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 xml:space="preserve">Class 10a buildings—external </w:t>
      </w:r>
      <w:proofErr w:type="spellStart"/>
      <w:r>
        <w:t>verandahs</w:t>
      </w:r>
      <w:proofErr w:type="spellEnd"/>
    </w:p>
    <w:p w:rsidR="00AB1BB3" w:rsidRDefault="00AB1BB3">
      <w:pPr>
        <w:pStyle w:val="AmdtsEntries"/>
      </w:pPr>
      <w:r>
        <w:t>sch 1 s 1.49</w:t>
      </w:r>
      <w:r>
        <w:tab/>
        <w:t xml:space="preserve">sub </w:t>
      </w:r>
      <w:hyperlink r:id="rId10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 xml:space="preserve">sch 1 </w:t>
      </w:r>
      <w:proofErr w:type="spellStart"/>
      <w:r>
        <w:t>sdiv</w:t>
      </w:r>
      <w:proofErr w:type="spellEnd"/>
      <w:r>
        <w:t xml:space="preserve"> 1.3.2.3</w:t>
      </w:r>
    </w:p>
    <w:p w:rsidR="00AB1BB3" w:rsidRDefault="00AB1BB3">
      <w:pPr>
        <w:pStyle w:val="AmdtsEntries"/>
      </w:pPr>
      <w:proofErr w:type="spellStart"/>
      <w:r>
        <w:t>hdg</w:t>
      </w:r>
      <w:proofErr w:type="spellEnd"/>
      <w:r w:rsidR="00B00560">
        <w:tab/>
        <w:t xml:space="preserve">ins </w:t>
      </w:r>
      <w:hyperlink r:id="rId10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107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107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10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107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107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rsidP="00353816">
      <w:pPr>
        <w:pStyle w:val="AmdtsEntries"/>
        <w:keepNext/>
      </w:pPr>
      <w:r>
        <w:t>sch 1 s 1.52</w:t>
      </w:r>
      <w:r>
        <w:tab/>
        <w:t xml:space="preserve">sub </w:t>
      </w:r>
      <w:hyperlink r:id="rId10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10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lastRenderedPageBreak/>
        <w:t>Retaining walls</w:t>
      </w:r>
    </w:p>
    <w:p w:rsidR="00AB1BB3" w:rsidRDefault="00AB1BB3">
      <w:pPr>
        <w:pStyle w:val="AmdtsEntries"/>
      </w:pPr>
      <w:r>
        <w:t>sch 1 s 1.53</w:t>
      </w:r>
      <w:r>
        <w:tab/>
        <w:t xml:space="preserve">sub </w:t>
      </w:r>
      <w:hyperlink r:id="rId10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108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10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Pr="007C5583" w:rsidRDefault="00C733E0">
      <w:pPr>
        <w:pStyle w:val="AmdtsEntries"/>
      </w:pPr>
      <w:r>
        <w:tab/>
        <w:t xml:space="preserve">am </w:t>
      </w:r>
      <w:hyperlink r:id="rId108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xml:space="preserve">; pars </w:t>
      </w:r>
      <w:proofErr w:type="spellStart"/>
      <w:r w:rsidR="00130C04">
        <w:t>renum</w:t>
      </w:r>
      <w:proofErr w:type="spellEnd"/>
      <w:r w:rsidR="00130C04">
        <w:t xml:space="preserve"> R16 LA</w:t>
      </w:r>
      <w:r w:rsidR="00F74B2B">
        <w:t xml:space="preserve">; </w:t>
      </w:r>
      <w:hyperlink r:id="rId1086" w:tooltip="Planning and Development Amendment Regulation 2018 (No 1)" w:history="1">
        <w:r w:rsidR="007C5583">
          <w:rPr>
            <w:rStyle w:val="charCitHyperlinkAbbrev"/>
          </w:rPr>
          <w:t>SL2018</w:t>
        </w:r>
        <w:r w:rsidR="007C5583">
          <w:rPr>
            <w:rStyle w:val="charCitHyperlinkAbbrev"/>
          </w:rPr>
          <w:noBreakHyphen/>
          <w:t>21</w:t>
        </w:r>
      </w:hyperlink>
      <w:r w:rsidR="007C5583">
        <w:t xml:space="preserve"> s 4</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proofErr w:type="spellStart"/>
      <w:r w:rsidR="007B5476" w:rsidRPr="001F6831">
        <w:rPr>
          <w:rStyle w:val="RenumProvEntriesChar"/>
          <w:b/>
        </w:rPr>
        <w:t>orig</w:t>
      </w:r>
      <w:proofErr w:type="spellEnd"/>
      <w:r w:rsidR="007B5476" w:rsidRPr="001F6831">
        <w:rPr>
          <w:rStyle w:val="RenumProvEntriesChar"/>
          <w:b/>
        </w:rPr>
        <w:t xml:space="preserve"> sch 1 s 1.55</w:t>
      </w:r>
    </w:p>
    <w:p w:rsidR="007B5476" w:rsidRPr="007B5476" w:rsidRDefault="007B5476" w:rsidP="00AE7A9A">
      <w:pPr>
        <w:pStyle w:val="AmdtsEntries"/>
        <w:keepNext/>
        <w:rPr>
          <w:rFonts w:cs="Arial"/>
        </w:rPr>
      </w:pPr>
      <w:r w:rsidRPr="007B5476">
        <w:rPr>
          <w:rFonts w:cs="Arial"/>
        </w:rPr>
        <w:tab/>
        <w:t xml:space="preserve">om </w:t>
      </w:r>
      <w:hyperlink r:id="rId10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proofErr w:type="spellStart"/>
      <w:r w:rsidRPr="001F6831">
        <w:rPr>
          <w:rFonts w:cs="Arial"/>
          <w:b/>
        </w:rPr>
        <w:t>prev</w:t>
      </w:r>
      <w:proofErr w:type="spellEnd"/>
      <w:r w:rsidRPr="001F6831">
        <w:rPr>
          <w:rFonts w:cs="Arial"/>
          <w:b/>
        </w:rPr>
        <w:t xml:space="preserve"> sch 1 s 1.55</w:t>
      </w:r>
    </w:p>
    <w:p w:rsidR="00C733E0" w:rsidRPr="007B5476" w:rsidRDefault="007B5476">
      <w:pPr>
        <w:pStyle w:val="AmdtsEntries"/>
        <w:rPr>
          <w:rFonts w:cs="Arial"/>
        </w:rPr>
      </w:pPr>
      <w:r w:rsidRPr="007B5476">
        <w:rPr>
          <w:rFonts w:cs="Arial"/>
        </w:rPr>
        <w:tab/>
      </w:r>
      <w:proofErr w:type="spellStart"/>
      <w:r w:rsidR="00952E41" w:rsidRPr="007B5476">
        <w:rPr>
          <w:rFonts w:cs="Arial"/>
        </w:rPr>
        <w:t>reloc</w:t>
      </w:r>
      <w:proofErr w:type="spellEnd"/>
      <w:r w:rsidR="00952E41" w:rsidRPr="007B5476">
        <w:rPr>
          <w:rFonts w:cs="Arial"/>
        </w:rPr>
        <w:t xml:space="preserve"> and </w:t>
      </w:r>
      <w:proofErr w:type="spellStart"/>
      <w:r w:rsidR="00952E41" w:rsidRPr="007B5476">
        <w:rPr>
          <w:rFonts w:cs="Arial"/>
        </w:rPr>
        <w:t>renum</w:t>
      </w:r>
      <w:proofErr w:type="spellEnd"/>
      <w:r w:rsidR="00952E41" w:rsidRPr="007B5476">
        <w:rPr>
          <w:rFonts w:cs="Arial"/>
        </w:rPr>
        <w:t xml:space="preserve">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proofErr w:type="spellStart"/>
      <w:r w:rsidR="001F6831" w:rsidRPr="001F6831">
        <w:rPr>
          <w:rStyle w:val="RenumProvEntriesChar"/>
          <w:b/>
        </w:rPr>
        <w:t>orig</w:t>
      </w:r>
      <w:proofErr w:type="spellEnd"/>
      <w:r w:rsidR="001F6831" w:rsidRPr="001F6831">
        <w:rPr>
          <w:rStyle w:val="RenumProvEntriesChar"/>
          <w:b/>
        </w:rPr>
        <w:t xml:space="preserve"> sch 1 s 1.5</w:t>
      </w:r>
      <w:r w:rsidR="001F6831">
        <w:rPr>
          <w:rStyle w:val="RenumProvEntriesChar"/>
          <w:b/>
        </w:rPr>
        <w:t>6</w:t>
      </w:r>
    </w:p>
    <w:p w:rsidR="001F6831" w:rsidRDefault="001F6831" w:rsidP="00AD782F">
      <w:pPr>
        <w:pStyle w:val="AmdtsEntries"/>
        <w:keepNext/>
        <w:rPr>
          <w:rFonts w:cs="Arial"/>
        </w:rPr>
      </w:pPr>
      <w:r>
        <w:tab/>
        <w:t xml:space="preserve">om </w:t>
      </w:r>
      <w:hyperlink r:id="rId10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proofErr w:type="spellStart"/>
      <w:r>
        <w:rPr>
          <w:rFonts w:cs="Arial"/>
          <w:b/>
        </w:rPr>
        <w:t>prev</w:t>
      </w:r>
      <w:proofErr w:type="spellEnd"/>
      <w:r>
        <w:rPr>
          <w:rFonts w:cs="Arial"/>
          <w:b/>
        </w:rPr>
        <w:t xml:space="preserve"> sch 1 s 1.56</w:t>
      </w:r>
    </w:p>
    <w:p w:rsidR="00220CA0" w:rsidRPr="007B5476" w:rsidRDefault="001F6831">
      <w:pPr>
        <w:pStyle w:val="AmdtsEntries"/>
        <w:rPr>
          <w:rFonts w:cs="Arial"/>
        </w:rPr>
      </w:pPr>
      <w:r>
        <w:rPr>
          <w:rFonts w:cs="Arial"/>
        </w:rPr>
        <w:tab/>
      </w:r>
      <w:proofErr w:type="spellStart"/>
      <w:r w:rsidR="00952E41" w:rsidRPr="007B5476">
        <w:rPr>
          <w:rFonts w:cs="Arial"/>
        </w:rPr>
        <w:t>reloc</w:t>
      </w:r>
      <w:proofErr w:type="spellEnd"/>
      <w:r w:rsidR="00952E41" w:rsidRPr="007B5476">
        <w:rPr>
          <w:rFonts w:cs="Arial"/>
        </w:rPr>
        <w:t xml:space="preserve"> and </w:t>
      </w:r>
      <w:proofErr w:type="spellStart"/>
      <w:r w:rsidR="00952E41" w:rsidRPr="007B5476">
        <w:rPr>
          <w:rFonts w:cs="Arial"/>
        </w:rPr>
        <w:t>renum</w:t>
      </w:r>
      <w:proofErr w:type="spellEnd"/>
      <w:r w:rsidR="00952E41" w:rsidRPr="007B5476">
        <w:rPr>
          <w:rFonts w:cs="Arial"/>
        </w:rPr>
        <w:t xml:space="preserve">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proofErr w:type="spellStart"/>
      <w:r w:rsidR="001F6831" w:rsidRPr="001F6831">
        <w:rPr>
          <w:rStyle w:val="RenumProvEntriesChar"/>
          <w:b/>
        </w:rPr>
        <w:t>orig</w:t>
      </w:r>
      <w:proofErr w:type="spellEnd"/>
      <w:r w:rsidR="001F6831" w:rsidRPr="001F6831">
        <w:rPr>
          <w:rStyle w:val="RenumProvEntriesChar"/>
          <w:b/>
        </w:rPr>
        <w:t xml:space="preserve"> sch 1 s 1.5</w:t>
      </w:r>
      <w:r w:rsidR="001F6831">
        <w:rPr>
          <w:rStyle w:val="RenumProvEntriesChar"/>
          <w:b/>
        </w:rPr>
        <w:t>7</w:t>
      </w:r>
    </w:p>
    <w:p w:rsidR="001F6831" w:rsidRDefault="001F6831" w:rsidP="00C346FA">
      <w:pPr>
        <w:pStyle w:val="AmdtsEntries"/>
        <w:keepNext/>
        <w:rPr>
          <w:rFonts w:cs="Arial"/>
        </w:rPr>
      </w:pPr>
      <w:r>
        <w:tab/>
        <w:t xml:space="preserve">om </w:t>
      </w:r>
      <w:hyperlink r:id="rId10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proofErr w:type="spellStart"/>
      <w:r>
        <w:rPr>
          <w:rFonts w:cs="Arial"/>
          <w:b/>
        </w:rPr>
        <w:t>prev</w:t>
      </w:r>
      <w:proofErr w:type="spellEnd"/>
      <w:r>
        <w:rPr>
          <w:rFonts w:cs="Arial"/>
          <w:b/>
        </w:rPr>
        <w:t xml:space="preserve"> sch 1 s 1.57</w:t>
      </w:r>
    </w:p>
    <w:p w:rsidR="008C0FAD" w:rsidRPr="007B5476" w:rsidRDefault="001F6831">
      <w:pPr>
        <w:pStyle w:val="AmdtsEntries"/>
        <w:rPr>
          <w:rFonts w:cs="Arial"/>
        </w:rPr>
      </w:pPr>
      <w:r>
        <w:rPr>
          <w:rFonts w:cs="Arial"/>
        </w:rPr>
        <w:tab/>
      </w:r>
      <w:proofErr w:type="spellStart"/>
      <w:r w:rsidR="00952E41" w:rsidRPr="007B5476">
        <w:rPr>
          <w:rFonts w:cs="Arial"/>
        </w:rPr>
        <w:t>reloc</w:t>
      </w:r>
      <w:proofErr w:type="spellEnd"/>
      <w:r w:rsidR="00952E41" w:rsidRPr="007B5476">
        <w:rPr>
          <w:rFonts w:cs="Arial"/>
        </w:rPr>
        <w:t xml:space="preserve"> and </w:t>
      </w:r>
      <w:proofErr w:type="spellStart"/>
      <w:r w:rsidR="00952E41" w:rsidRPr="007B5476">
        <w:rPr>
          <w:rFonts w:cs="Arial"/>
        </w:rPr>
        <w:t>renum</w:t>
      </w:r>
      <w:proofErr w:type="spellEnd"/>
      <w:r w:rsidR="00952E41" w:rsidRPr="007B5476">
        <w:rPr>
          <w:rFonts w:cs="Arial"/>
        </w:rPr>
        <w:t xml:space="preserve">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proofErr w:type="spellStart"/>
      <w:r w:rsidR="001F6831" w:rsidRPr="001F6831">
        <w:rPr>
          <w:rStyle w:val="RenumProvEntriesChar"/>
          <w:b/>
        </w:rPr>
        <w:t>orig</w:t>
      </w:r>
      <w:proofErr w:type="spellEnd"/>
      <w:r w:rsidR="001F6831" w:rsidRPr="001F6831">
        <w:rPr>
          <w:rStyle w:val="RenumProvEntriesChar"/>
          <w:b/>
        </w:rPr>
        <w:t xml:space="preserve"> sch 1 s 1.5</w:t>
      </w:r>
      <w:r w:rsidR="001F6831">
        <w:rPr>
          <w:rStyle w:val="RenumProvEntriesChar"/>
          <w:b/>
        </w:rPr>
        <w:t>8</w:t>
      </w:r>
    </w:p>
    <w:p w:rsidR="001F6831" w:rsidRDefault="001F6831" w:rsidP="0033665E">
      <w:pPr>
        <w:pStyle w:val="AmdtsEntries"/>
        <w:rPr>
          <w:rFonts w:cs="Arial"/>
        </w:rPr>
      </w:pPr>
      <w:r>
        <w:tab/>
        <w:t xml:space="preserve">om </w:t>
      </w:r>
      <w:hyperlink r:id="rId10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proofErr w:type="spellStart"/>
      <w:r>
        <w:rPr>
          <w:rFonts w:cs="Arial"/>
          <w:b/>
        </w:rPr>
        <w:t>prev</w:t>
      </w:r>
      <w:proofErr w:type="spellEnd"/>
      <w:r>
        <w:rPr>
          <w:rFonts w:cs="Arial"/>
          <w:b/>
        </w:rPr>
        <w:t xml:space="preserve"> sch 1 s 1.58</w:t>
      </w:r>
    </w:p>
    <w:p w:rsidR="0033665E" w:rsidRPr="007B5476" w:rsidRDefault="001F6831" w:rsidP="0033665E">
      <w:pPr>
        <w:pStyle w:val="AmdtsEntries"/>
        <w:rPr>
          <w:rFonts w:cs="Arial"/>
        </w:rPr>
      </w:pPr>
      <w:r>
        <w:rPr>
          <w:rFonts w:cs="Arial"/>
        </w:rPr>
        <w:tab/>
      </w:r>
      <w:proofErr w:type="spellStart"/>
      <w:r w:rsidR="00952E41" w:rsidRPr="007B5476">
        <w:rPr>
          <w:rFonts w:cs="Arial"/>
        </w:rPr>
        <w:t>reloc</w:t>
      </w:r>
      <w:proofErr w:type="spellEnd"/>
      <w:r w:rsidR="00952E41" w:rsidRPr="007B5476">
        <w:rPr>
          <w:rFonts w:cs="Arial"/>
        </w:rPr>
        <w:t xml:space="preserve"> and </w:t>
      </w:r>
      <w:proofErr w:type="spellStart"/>
      <w:r w:rsidR="00952E41" w:rsidRPr="007B5476">
        <w:rPr>
          <w:rFonts w:cs="Arial"/>
        </w:rPr>
        <w:t>renum</w:t>
      </w:r>
      <w:proofErr w:type="spellEnd"/>
      <w:r w:rsidR="00952E41" w:rsidRPr="007B5476">
        <w:rPr>
          <w:rFonts w:cs="Arial"/>
        </w:rPr>
        <w:t xml:space="preserve"> as sch 1 s 1.64A</w:t>
      </w:r>
    </w:p>
    <w:p w:rsidR="00AB1BB3" w:rsidRDefault="00AB1BB3">
      <w:pPr>
        <w:pStyle w:val="AmdtsEntryHd"/>
      </w:pPr>
      <w:r>
        <w:t>Dish antennas</w:t>
      </w:r>
    </w:p>
    <w:p w:rsidR="00AB1BB3" w:rsidRDefault="00AB1BB3">
      <w:pPr>
        <w:pStyle w:val="AmdtsEntries"/>
      </w:pPr>
      <w:r>
        <w:t>sch 1 s 1.59</w:t>
      </w:r>
      <w:r>
        <w:tab/>
        <w:t xml:space="preserve">ins </w:t>
      </w:r>
      <w:hyperlink r:id="rId109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10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10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proofErr w:type="spellStart"/>
      <w:r>
        <w:t>sdiv</w:t>
      </w:r>
      <w:proofErr w:type="spellEnd"/>
      <w:r>
        <w:t xml:space="preserve"> 1.3.2.4</w:t>
      </w:r>
      <w:r w:rsidR="00024AC3">
        <w:t xml:space="preserve"> </w:t>
      </w:r>
      <w:proofErr w:type="spellStart"/>
      <w:r>
        <w:t>hdg</w:t>
      </w:r>
      <w:proofErr w:type="spellEnd"/>
      <w:r>
        <w:tab/>
        <w:t xml:space="preserve">ins </w:t>
      </w:r>
      <w:hyperlink r:id="rId109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353816">
      <w:pPr>
        <w:pStyle w:val="AmdtsEntries"/>
        <w:keepNext/>
      </w:pPr>
      <w:r>
        <w:t>sch 1 s 1.62</w:t>
      </w:r>
      <w:r>
        <w:tab/>
        <w:t>(</w:t>
      </w:r>
      <w:proofErr w:type="spellStart"/>
      <w:r>
        <w:t>prev</w:t>
      </w:r>
      <w:proofErr w:type="spellEnd"/>
      <w:r w:rsidR="00952E41">
        <w:t xml:space="preserve"> sch 1 s 1.55)</w:t>
      </w:r>
      <w:r w:rsidR="001F6831">
        <w:t xml:space="preserve"> </w:t>
      </w:r>
      <w:r w:rsidR="00952E41">
        <w:t xml:space="preserve">ins </w:t>
      </w:r>
      <w:hyperlink r:id="rId109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353816">
      <w:pPr>
        <w:pStyle w:val="AmdtsEntries"/>
        <w:keepNext/>
      </w:pPr>
      <w:r>
        <w:tab/>
        <w:t xml:space="preserve">am </w:t>
      </w:r>
      <w:hyperlink r:id="rId109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109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xml:space="preserve">; pars </w:t>
      </w:r>
      <w:proofErr w:type="spellStart"/>
      <w:r w:rsidR="005E134F">
        <w:t>renum</w:t>
      </w:r>
      <w:proofErr w:type="spellEnd"/>
      <w:r w:rsidR="005E134F">
        <w:t xml:space="preserve"> R20 LA</w:t>
      </w:r>
    </w:p>
    <w:p w:rsidR="000E074A" w:rsidRDefault="000E074A" w:rsidP="00952E41">
      <w:pPr>
        <w:pStyle w:val="AmdtsEntries"/>
      </w:pPr>
      <w:r>
        <w:tab/>
      </w:r>
      <w:proofErr w:type="spellStart"/>
      <w:r>
        <w:t>reloc</w:t>
      </w:r>
      <w:proofErr w:type="spellEnd"/>
      <w:r>
        <w:t xml:space="preserve"> and </w:t>
      </w:r>
      <w:proofErr w:type="spellStart"/>
      <w:r>
        <w:t>renum</w:t>
      </w:r>
      <w:proofErr w:type="spellEnd"/>
      <w:r>
        <w:t xml:space="preserve"> as sch 1 s 1.62 </w:t>
      </w:r>
      <w:hyperlink r:id="rId109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lastRenderedPageBreak/>
        <w:t>External ponds</w:t>
      </w:r>
    </w:p>
    <w:p w:rsidR="00952E41" w:rsidRDefault="000E074A" w:rsidP="007B5476">
      <w:pPr>
        <w:pStyle w:val="AmdtsEntries"/>
        <w:keepNext/>
      </w:pPr>
      <w:r>
        <w:t>sch 1 s 1.63</w:t>
      </w:r>
      <w:r w:rsidR="00952E41">
        <w:tab/>
      </w:r>
      <w:r>
        <w:t>(</w:t>
      </w:r>
      <w:proofErr w:type="spellStart"/>
      <w:r>
        <w:t>prev</w:t>
      </w:r>
      <w:proofErr w:type="spellEnd"/>
      <w:r>
        <w:t xml:space="preserve"> sch 1 s 1.56)</w:t>
      </w:r>
      <w:r w:rsidR="00AF5FDC">
        <w:t xml:space="preserve"> </w:t>
      </w:r>
      <w:r w:rsidR="00952E41">
        <w:t xml:space="preserve">ins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110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w:t>
      </w:r>
      <w:proofErr w:type="spellStart"/>
      <w:r>
        <w:t>renum</w:t>
      </w:r>
      <w:proofErr w:type="spellEnd"/>
      <w:r>
        <w:t xml:space="preserve"> R16 LA</w:t>
      </w:r>
    </w:p>
    <w:p w:rsidR="000E074A" w:rsidRDefault="000E074A" w:rsidP="000E074A">
      <w:pPr>
        <w:pStyle w:val="AmdtsEntries"/>
      </w:pPr>
      <w:r>
        <w:tab/>
      </w:r>
      <w:proofErr w:type="spellStart"/>
      <w:r>
        <w:t>reloc</w:t>
      </w:r>
      <w:proofErr w:type="spellEnd"/>
      <w:r>
        <w:t xml:space="preserve"> and </w:t>
      </w:r>
      <w:proofErr w:type="spellStart"/>
      <w:r>
        <w:t>renum</w:t>
      </w:r>
      <w:proofErr w:type="spellEnd"/>
      <w:r>
        <w:t xml:space="preserve"> as sch 1 s 1.63 </w:t>
      </w:r>
      <w:hyperlink r:id="rId11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w:t>
      </w:r>
      <w:proofErr w:type="spellStart"/>
      <w:r>
        <w:t>prev</w:t>
      </w:r>
      <w:proofErr w:type="spellEnd"/>
      <w:r>
        <w:t xml:space="preserve"> sch 1 s 1.57)</w:t>
      </w:r>
      <w:r w:rsidR="00AF5FDC">
        <w:t xml:space="preserve"> </w:t>
      </w:r>
      <w:r w:rsidR="00952E41">
        <w:t xml:space="preserve">ins </w:t>
      </w:r>
      <w:hyperlink r:id="rId11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1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xml:space="preserve">; pars </w:t>
      </w:r>
      <w:proofErr w:type="spellStart"/>
      <w:r w:rsidR="00CA68F6">
        <w:t>renum</w:t>
      </w:r>
      <w:proofErr w:type="spellEnd"/>
      <w:r w:rsidR="00CA68F6">
        <w:t xml:space="preserve"> R20 LA</w:t>
      </w:r>
    </w:p>
    <w:p w:rsidR="000E074A" w:rsidRDefault="000E074A" w:rsidP="000E074A">
      <w:pPr>
        <w:pStyle w:val="AmdtsEntries"/>
      </w:pPr>
      <w:r>
        <w:tab/>
      </w:r>
      <w:proofErr w:type="spellStart"/>
      <w:r>
        <w:t>reloc</w:t>
      </w:r>
      <w:proofErr w:type="spellEnd"/>
      <w:r>
        <w:t xml:space="preserve"> and </w:t>
      </w:r>
      <w:proofErr w:type="spellStart"/>
      <w:r>
        <w:t>renum</w:t>
      </w:r>
      <w:proofErr w:type="spellEnd"/>
      <w:r>
        <w:t xml:space="preserve"> as sch 1 s 1.64 </w:t>
      </w:r>
      <w:hyperlink r:id="rId11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w:t>
      </w:r>
      <w:proofErr w:type="spellStart"/>
      <w:r>
        <w:t>prev</w:t>
      </w:r>
      <w:proofErr w:type="spellEnd"/>
      <w:r>
        <w:t xml:space="preserve"> sch 1 s 1.58) </w:t>
      </w:r>
      <w:r w:rsidR="00952E41">
        <w:t xml:space="preserve">ins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110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xml:space="preserve">; pars </w:t>
      </w:r>
      <w:proofErr w:type="spellStart"/>
      <w:r w:rsidR="00DB4640">
        <w:t>renum</w:t>
      </w:r>
      <w:proofErr w:type="spellEnd"/>
      <w:r w:rsidR="00DB4640">
        <w:t xml:space="preserve"> R20 LA</w:t>
      </w:r>
    </w:p>
    <w:p w:rsidR="000E074A" w:rsidRDefault="000E074A" w:rsidP="000E074A">
      <w:pPr>
        <w:pStyle w:val="AmdtsEntries"/>
      </w:pPr>
      <w:r>
        <w:tab/>
      </w:r>
      <w:proofErr w:type="spellStart"/>
      <w:r>
        <w:t>reloc</w:t>
      </w:r>
      <w:proofErr w:type="spellEnd"/>
      <w:r>
        <w:t xml:space="preserve"> and </w:t>
      </w:r>
      <w:proofErr w:type="spellStart"/>
      <w:r>
        <w:t>renum</w:t>
      </w:r>
      <w:proofErr w:type="spellEnd"/>
      <w:r>
        <w:t xml:space="preserve"> as sch 1 s 1.64A </w:t>
      </w:r>
      <w:hyperlink r:id="rId110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 xml:space="preserve">sch 1 div 1.3.3 </w:t>
      </w:r>
      <w:proofErr w:type="spellStart"/>
      <w:r>
        <w:t>hdg</w:t>
      </w:r>
      <w:proofErr w:type="spellEnd"/>
      <w:r>
        <w:tab/>
        <w:t xml:space="preserve">sub </w:t>
      </w:r>
      <w:hyperlink r:id="rId11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11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11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11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111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rsidP="008316EF">
      <w:pPr>
        <w:pStyle w:val="AmdtsEntries"/>
        <w:keepNext/>
      </w:pPr>
      <w:r>
        <w:t>sch 1 s 1.67</w:t>
      </w:r>
      <w:r>
        <w:tab/>
        <w:t xml:space="preserve">ins </w:t>
      </w:r>
      <w:hyperlink r:id="rId11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14" w:tooltip="Public Unleased Land Act 2013" w:history="1">
        <w:r>
          <w:rPr>
            <w:rStyle w:val="charCitHyperlinkAbbrev"/>
          </w:rPr>
          <w:t>A2013</w:t>
        </w:r>
        <w:r>
          <w:rPr>
            <w:rStyle w:val="charCitHyperlinkAbbrev"/>
          </w:rPr>
          <w:noBreakHyphen/>
          <w:t>3</w:t>
        </w:r>
      </w:hyperlink>
      <w:r>
        <w:t xml:space="preserve"> </w:t>
      </w:r>
      <w:proofErr w:type="spellStart"/>
      <w:r>
        <w:t>amdt</w:t>
      </w:r>
      <w:proofErr w:type="spellEnd"/>
      <w:r>
        <w:t xml:space="preserve">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11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16" w:tooltip="Public Unleased Land Act 2013" w:history="1">
        <w:r>
          <w:rPr>
            <w:rStyle w:val="charCitHyperlinkAbbrev"/>
          </w:rPr>
          <w:t>A2013</w:t>
        </w:r>
        <w:r>
          <w:rPr>
            <w:rStyle w:val="charCitHyperlinkAbbrev"/>
          </w:rPr>
          <w:noBreakHyphen/>
          <w:t>3</w:t>
        </w:r>
      </w:hyperlink>
      <w:r>
        <w:t xml:space="preserve"> </w:t>
      </w:r>
      <w:proofErr w:type="spellStart"/>
      <w:r>
        <w:t>amdt</w:t>
      </w:r>
      <w:proofErr w:type="spellEnd"/>
      <w:r>
        <w:t xml:space="preserve"> 2.27</w:t>
      </w:r>
    </w:p>
    <w:p w:rsidR="00AB1BB3" w:rsidRDefault="00AB1BB3">
      <w:pPr>
        <w:pStyle w:val="AmdtsEntryHd"/>
      </w:pPr>
      <w:r>
        <w:t>Temporary signs</w:t>
      </w:r>
    </w:p>
    <w:p w:rsidR="00AB1BB3" w:rsidRDefault="00AB1BB3">
      <w:pPr>
        <w:pStyle w:val="AmdtsEntries"/>
      </w:pPr>
      <w:r>
        <w:t>sch 1 s 1.69</w:t>
      </w:r>
      <w:r>
        <w:tab/>
        <w:t xml:space="preserve">ins </w:t>
      </w:r>
      <w:hyperlink r:id="rId111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1118" w:tooltip="Public Unleased Land Act 2013" w:history="1">
        <w:r>
          <w:rPr>
            <w:rStyle w:val="charCitHyperlinkAbbrev"/>
          </w:rPr>
          <w:t>A2013</w:t>
        </w:r>
        <w:r>
          <w:rPr>
            <w:rStyle w:val="charCitHyperlinkAbbrev"/>
          </w:rPr>
          <w:noBreakHyphen/>
          <w:t>3</w:t>
        </w:r>
      </w:hyperlink>
      <w:r>
        <w:t xml:space="preserve"> </w:t>
      </w:r>
      <w:proofErr w:type="spellStart"/>
      <w:r>
        <w:t>amdt</w:t>
      </w:r>
      <w:proofErr w:type="spellEnd"/>
      <w:r>
        <w:t xml:space="preserve"> 2.28</w:t>
      </w:r>
    </w:p>
    <w:p w:rsidR="00AB1BB3" w:rsidRDefault="00AB1BB3">
      <w:pPr>
        <w:pStyle w:val="AmdtsEntryHd"/>
      </w:pPr>
      <w:r>
        <w:t>Signs—information about future urban areas</w:t>
      </w:r>
    </w:p>
    <w:p w:rsidR="00AB1BB3" w:rsidRDefault="00AB1BB3">
      <w:pPr>
        <w:pStyle w:val="AmdtsEntries"/>
        <w:keepNext/>
      </w:pPr>
      <w:r>
        <w:t>sch 1 s 1.70</w:t>
      </w:r>
      <w:r>
        <w:tab/>
      </w:r>
      <w:proofErr w:type="spellStart"/>
      <w:r>
        <w:rPr>
          <w:rStyle w:val="charBold"/>
        </w:rPr>
        <w:t>orig</w:t>
      </w:r>
      <w:proofErr w:type="spellEnd"/>
      <w:r>
        <w:rPr>
          <w:rStyle w:val="charBold"/>
        </w:rPr>
        <w:t xml:space="preserve"> s 1.70</w:t>
      </w:r>
    </w:p>
    <w:p w:rsidR="00AB1BB3" w:rsidRDefault="00AB1BB3">
      <w:pPr>
        <w:pStyle w:val="AmdtsEntries"/>
        <w:keepNext/>
        <w:keepLines/>
      </w:pPr>
      <w:r>
        <w:tab/>
      </w:r>
      <w:proofErr w:type="spellStart"/>
      <w:r>
        <w:t>renum</w:t>
      </w:r>
      <w:proofErr w:type="spellEnd"/>
      <w:r>
        <w:t xml:space="preserve"> as s 1.75</w:t>
      </w:r>
    </w:p>
    <w:p w:rsidR="00AB1BB3" w:rsidRDefault="00AB1BB3">
      <w:pPr>
        <w:pStyle w:val="AmdtsEntries"/>
        <w:keepNext/>
        <w:keepLines/>
      </w:pPr>
      <w:r>
        <w:tab/>
      </w:r>
      <w:proofErr w:type="spellStart"/>
      <w:r>
        <w:rPr>
          <w:rStyle w:val="charBold"/>
        </w:rPr>
        <w:t>pres</w:t>
      </w:r>
      <w:proofErr w:type="spellEnd"/>
      <w:r>
        <w:rPr>
          <w:rStyle w:val="charBold"/>
        </w:rPr>
        <w:t xml:space="preserve"> s 1.70</w:t>
      </w:r>
    </w:p>
    <w:p w:rsidR="00AB1BB3" w:rsidRDefault="00AB1BB3">
      <w:pPr>
        <w:pStyle w:val="AmdtsEntries"/>
      </w:pPr>
      <w:r>
        <w:tab/>
        <w:t xml:space="preserve">ins </w:t>
      </w:r>
      <w:hyperlink r:id="rId11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proofErr w:type="spellStart"/>
      <w:r w:rsidR="008641C1">
        <w:rPr>
          <w:rStyle w:val="charBold"/>
        </w:rPr>
        <w:t>orig</w:t>
      </w:r>
      <w:proofErr w:type="spellEnd"/>
      <w:r w:rsidR="008641C1">
        <w:rPr>
          <w:rStyle w:val="charBold"/>
        </w:rPr>
        <w:t xml:space="preserve"> s 1.71</w:t>
      </w:r>
    </w:p>
    <w:p w:rsidR="00AB1BB3" w:rsidRDefault="008641C1" w:rsidP="0049181C">
      <w:pPr>
        <w:pStyle w:val="AmdtsEntries"/>
        <w:keepNext/>
      </w:pPr>
      <w:r>
        <w:tab/>
      </w:r>
      <w:proofErr w:type="spellStart"/>
      <w:r w:rsidR="00AB1BB3">
        <w:t>renum</w:t>
      </w:r>
      <w:proofErr w:type="spellEnd"/>
      <w:r w:rsidR="00AB1BB3">
        <w:t xml:space="preserve"> as s 1.76</w:t>
      </w:r>
    </w:p>
    <w:p w:rsidR="008641C1" w:rsidRDefault="008641C1">
      <w:pPr>
        <w:pStyle w:val="AmdtsEntries"/>
        <w:rPr>
          <w:rStyle w:val="charBold"/>
        </w:rPr>
      </w:pPr>
      <w:r>
        <w:tab/>
      </w:r>
      <w:proofErr w:type="spellStart"/>
      <w:r>
        <w:rPr>
          <w:rStyle w:val="charBold"/>
        </w:rPr>
        <w:t>pres</w:t>
      </w:r>
      <w:proofErr w:type="spellEnd"/>
      <w:r>
        <w:rPr>
          <w:rStyle w:val="charBold"/>
        </w:rPr>
        <w:t xml:space="preserve"> s 1.71</w:t>
      </w:r>
    </w:p>
    <w:p w:rsidR="008641C1" w:rsidRPr="008641C1" w:rsidRDefault="008641C1">
      <w:pPr>
        <w:pStyle w:val="AmdtsEntries"/>
      </w:pPr>
      <w:r>
        <w:rPr>
          <w:rStyle w:val="charBold"/>
        </w:rPr>
        <w:tab/>
      </w:r>
      <w:r>
        <w:t xml:space="preserve">ins </w:t>
      </w:r>
      <w:hyperlink r:id="rId1120"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 xml:space="preserve">sch 1 div 1.3.3A </w:t>
      </w:r>
      <w:proofErr w:type="spellStart"/>
      <w:r>
        <w:t>hdg</w:t>
      </w:r>
      <w:proofErr w:type="spellEnd"/>
      <w:r>
        <w:tab/>
      </w:r>
      <w:r w:rsidR="00561C1E">
        <w:t xml:space="preserve">ins </w:t>
      </w:r>
      <w:hyperlink r:id="rId112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lastRenderedPageBreak/>
        <w:t>Definitions—div 1.3.3A</w:t>
      </w:r>
    </w:p>
    <w:p w:rsidR="00305941" w:rsidRDefault="00AB1BB3" w:rsidP="00305941">
      <w:pPr>
        <w:pStyle w:val="AmdtsEntries"/>
        <w:keepNext/>
      </w:pPr>
      <w:r>
        <w:t>sch 1 s 1.72</w:t>
      </w:r>
      <w:r>
        <w:tab/>
      </w:r>
      <w:proofErr w:type="spellStart"/>
      <w:r w:rsidR="00305941">
        <w:rPr>
          <w:b/>
        </w:rPr>
        <w:t>orig</w:t>
      </w:r>
      <w:proofErr w:type="spellEnd"/>
      <w:r w:rsidR="00305941">
        <w:rPr>
          <w:b/>
        </w:rPr>
        <w:t xml:space="preserve"> s 1.72</w:t>
      </w:r>
    </w:p>
    <w:p w:rsidR="00AB1BB3" w:rsidRDefault="00305941" w:rsidP="00305941">
      <w:pPr>
        <w:pStyle w:val="AmdtsEntries"/>
        <w:keepNext/>
      </w:pPr>
      <w:r>
        <w:tab/>
      </w:r>
      <w:proofErr w:type="spellStart"/>
      <w:r w:rsidR="00AB1BB3">
        <w:t>renum</w:t>
      </w:r>
      <w:proofErr w:type="spellEnd"/>
      <w:r w:rsidR="00AB1BB3">
        <w:t xml:space="preserve"> as s 1.77</w:t>
      </w:r>
    </w:p>
    <w:p w:rsidR="00305941" w:rsidRDefault="00305941" w:rsidP="00305941">
      <w:pPr>
        <w:pStyle w:val="AmdtsEntries"/>
        <w:keepNext/>
      </w:pPr>
      <w:r>
        <w:tab/>
      </w:r>
      <w:proofErr w:type="spellStart"/>
      <w:r>
        <w:rPr>
          <w:b/>
        </w:rPr>
        <w:t>pres</w:t>
      </w:r>
      <w:proofErr w:type="spellEnd"/>
      <w:r>
        <w:rPr>
          <w:b/>
        </w:rPr>
        <w:t xml:space="preserve"> s 1.72</w:t>
      </w:r>
    </w:p>
    <w:p w:rsidR="00305941" w:rsidRDefault="00305941">
      <w:pPr>
        <w:pStyle w:val="AmdtsEntries"/>
      </w:pPr>
      <w:r>
        <w:tab/>
        <w:t xml:space="preserve">ins </w:t>
      </w:r>
      <w:hyperlink r:id="rId112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112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 xml:space="preserve">class 10a </w:t>
      </w:r>
      <w:proofErr w:type="spellStart"/>
      <w:r w:rsidRPr="00671961">
        <w:rPr>
          <w:rStyle w:val="charBoldItals"/>
        </w:rPr>
        <w:t>building</w:t>
      </w:r>
      <w:r>
        <w:t>ins</w:t>
      </w:r>
      <w:proofErr w:type="spellEnd"/>
      <w:r>
        <w:t xml:space="preserve"> </w:t>
      </w:r>
      <w:hyperlink r:id="rId112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 xml:space="preserve">class 10b </w:t>
      </w:r>
      <w:proofErr w:type="spellStart"/>
      <w:r w:rsidRPr="00671961">
        <w:rPr>
          <w:rStyle w:val="charBoldItals"/>
        </w:rPr>
        <w:t>structure</w:t>
      </w:r>
      <w:r>
        <w:t>ins</w:t>
      </w:r>
      <w:proofErr w:type="spellEnd"/>
      <w:r>
        <w:t xml:space="preserve"> </w:t>
      </w:r>
      <w:hyperlink r:id="rId11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 xml:space="preserve">community </w:t>
      </w:r>
      <w:proofErr w:type="spellStart"/>
      <w:r w:rsidRPr="00671961">
        <w:rPr>
          <w:rStyle w:val="charBoldItals"/>
        </w:rPr>
        <w:t>garden</w:t>
      </w:r>
      <w:r>
        <w:t>ins</w:t>
      </w:r>
      <w:proofErr w:type="spellEnd"/>
      <w:r>
        <w:t xml:space="preserve"> </w:t>
      </w:r>
      <w:hyperlink r:id="rId11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rsidP="0020791F">
      <w:pPr>
        <w:pStyle w:val="AmdtsEntries"/>
        <w:keepNext/>
      </w:pPr>
      <w:r>
        <w:t>sch 1 s 1.73</w:t>
      </w:r>
      <w:r>
        <w:tab/>
      </w:r>
      <w:proofErr w:type="spellStart"/>
      <w:r w:rsidR="00B50669">
        <w:rPr>
          <w:rStyle w:val="charBold"/>
        </w:rPr>
        <w:t>orig</w:t>
      </w:r>
      <w:proofErr w:type="spellEnd"/>
      <w:r w:rsidR="00B50669">
        <w:rPr>
          <w:rStyle w:val="charBold"/>
        </w:rPr>
        <w:t xml:space="preserve"> s 1.73</w:t>
      </w:r>
    </w:p>
    <w:p w:rsidR="00AB1BB3" w:rsidRDefault="00B50669" w:rsidP="0020791F">
      <w:pPr>
        <w:pStyle w:val="AmdtsEntries"/>
        <w:keepNext/>
      </w:pPr>
      <w:r>
        <w:tab/>
      </w:r>
      <w:proofErr w:type="spellStart"/>
      <w:r w:rsidR="00AB1BB3">
        <w:t>renum</w:t>
      </w:r>
      <w:proofErr w:type="spellEnd"/>
      <w:r w:rsidR="00AB1BB3">
        <w:t xml:space="preserve"> as s 1.78</w:t>
      </w:r>
    </w:p>
    <w:p w:rsidR="00B50669" w:rsidRDefault="00B50669" w:rsidP="00B50669">
      <w:pPr>
        <w:pStyle w:val="AmdtsEntries"/>
        <w:keepNext/>
      </w:pPr>
      <w:r>
        <w:tab/>
      </w:r>
      <w:proofErr w:type="spellStart"/>
      <w:r>
        <w:rPr>
          <w:b/>
        </w:rPr>
        <w:t>pres</w:t>
      </w:r>
      <w:proofErr w:type="spellEnd"/>
      <w:r>
        <w:rPr>
          <w:b/>
        </w:rPr>
        <w:t xml:space="preserve"> s 1.73</w:t>
      </w:r>
    </w:p>
    <w:p w:rsidR="00B50669" w:rsidRDefault="00B50669" w:rsidP="00B50669">
      <w:pPr>
        <w:pStyle w:val="AmdtsEntries"/>
      </w:pPr>
      <w:r>
        <w:tab/>
        <w:t xml:space="preserve">ins </w:t>
      </w:r>
      <w:hyperlink r:id="rId112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112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112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113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113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113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113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11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w:t>
      </w:r>
      <w:proofErr w:type="spellStart"/>
      <w:r>
        <w:t>prev</w:t>
      </w:r>
      <w:proofErr w:type="spellEnd"/>
      <w:r>
        <w:t xml:space="preserve"> s 1.70) </w:t>
      </w:r>
      <w:proofErr w:type="spellStart"/>
      <w:r>
        <w:t>renum</w:t>
      </w:r>
      <w:proofErr w:type="spellEnd"/>
      <w:r>
        <w:t xml:space="preserve"> as s 1.75 </w:t>
      </w:r>
      <w:hyperlink r:id="rId11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w:t>
      </w:r>
      <w:proofErr w:type="spellStart"/>
      <w:r>
        <w:t>prev</w:t>
      </w:r>
      <w:proofErr w:type="spellEnd"/>
      <w:r>
        <w:t xml:space="preserve"> s 1.71) </w:t>
      </w:r>
      <w:proofErr w:type="spellStart"/>
      <w:r>
        <w:t>renum</w:t>
      </w:r>
      <w:proofErr w:type="spellEnd"/>
      <w:r>
        <w:t xml:space="preserve"> as s 1.76 </w:t>
      </w:r>
      <w:hyperlink r:id="rId11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3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w:t>
      </w:r>
      <w:proofErr w:type="spellStart"/>
      <w:r>
        <w:t>prev</w:t>
      </w:r>
      <w:proofErr w:type="spellEnd"/>
      <w:r>
        <w:t xml:space="preserve"> s 1.72) </w:t>
      </w:r>
      <w:proofErr w:type="spellStart"/>
      <w:r>
        <w:t>renum</w:t>
      </w:r>
      <w:proofErr w:type="spellEnd"/>
      <w:r>
        <w:t xml:space="preserve"> as s 1.77 </w:t>
      </w:r>
      <w:hyperlink r:id="rId11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114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114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lastRenderedPageBreak/>
        <w:t>Lease variations—subdivisions</w:t>
      </w:r>
    </w:p>
    <w:p w:rsidR="00AB1BB3" w:rsidRDefault="00AB1BB3" w:rsidP="00AE7A9A">
      <w:pPr>
        <w:pStyle w:val="AmdtsEntries"/>
        <w:keepNext/>
      </w:pPr>
      <w:r>
        <w:t>sch 1 s 1.78</w:t>
      </w:r>
      <w:r>
        <w:tab/>
        <w:t>(</w:t>
      </w:r>
      <w:proofErr w:type="spellStart"/>
      <w:r>
        <w:t>prev</w:t>
      </w:r>
      <w:proofErr w:type="spellEnd"/>
      <w:r>
        <w:t xml:space="preserve"> s 1.73) </w:t>
      </w:r>
      <w:proofErr w:type="spellStart"/>
      <w:r>
        <w:t>renum</w:t>
      </w:r>
      <w:proofErr w:type="spellEnd"/>
      <w:r>
        <w:t xml:space="preserve"> as s 1.78 </w:t>
      </w:r>
      <w:hyperlink r:id="rId114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114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114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11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93479C" w:rsidRDefault="00785519" w:rsidP="0093479C">
      <w:pPr>
        <w:pStyle w:val="AmdtsEntryHd"/>
      </w:pPr>
      <w:r w:rsidRPr="00E12F51">
        <w:t>Exempt developments—outdoor eating or drinking places</w:t>
      </w:r>
    </w:p>
    <w:p w:rsidR="0093479C" w:rsidRPr="0093479C" w:rsidRDefault="00D64E52" w:rsidP="0093479C">
      <w:pPr>
        <w:pStyle w:val="AmdtsEntries"/>
      </w:pPr>
      <w:r>
        <w:t xml:space="preserve">sch 1 div 1.3.4A </w:t>
      </w:r>
      <w:proofErr w:type="spellStart"/>
      <w:r>
        <w:t>hdg</w:t>
      </w:r>
      <w:proofErr w:type="spellEnd"/>
      <w:r>
        <w:tab/>
      </w:r>
      <w:r w:rsidR="0093479C">
        <w:t xml:space="preserve">ins </w:t>
      </w:r>
      <w:hyperlink r:id="rId1146"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93479C" w:rsidRDefault="00785519" w:rsidP="0093479C">
      <w:pPr>
        <w:pStyle w:val="AmdtsEntryHd"/>
      </w:pPr>
      <w:r w:rsidRPr="00E12F51">
        <w:t>Definitions—div 1.3.4A</w:t>
      </w:r>
    </w:p>
    <w:p w:rsidR="00772C9F" w:rsidRDefault="0093479C" w:rsidP="0093479C">
      <w:pPr>
        <w:pStyle w:val="AmdtsEntries"/>
      </w:pPr>
      <w:r>
        <w:t>sch 1 s 1.79</w:t>
      </w:r>
      <w:r>
        <w:tab/>
      </w:r>
      <w:r w:rsidR="00772C9F">
        <w:t xml:space="preserve">ins </w:t>
      </w:r>
      <w:hyperlink r:id="rId1147" w:tooltip="Red Tape Reduction Legislation Amendment Act 2014" w:history="1">
        <w:r w:rsidR="00772C9F">
          <w:rPr>
            <w:rStyle w:val="charCitHyperlinkAbbrev"/>
          </w:rPr>
          <w:t>A2014</w:t>
        </w:r>
        <w:r w:rsidR="00772C9F">
          <w:rPr>
            <w:rStyle w:val="charCitHyperlinkAbbrev"/>
          </w:rPr>
          <w:noBreakHyphen/>
          <w:t>47</w:t>
        </w:r>
      </w:hyperlink>
      <w:r w:rsidR="00772C9F">
        <w:t xml:space="preserve"> s 14</w:t>
      </w:r>
    </w:p>
    <w:p w:rsidR="0093479C" w:rsidRDefault="00772C9F" w:rsidP="0093479C">
      <w:pPr>
        <w:pStyle w:val="AmdtsEntries"/>
      </w:pPr>
      <w:r>
        <w:tab/>
      </w:r>
      <w:r w:rsidR="00785519">
        <w:t xml:space="preserve">def </w:t>
      </w:r>
      <w:r w:rsidR="00785519">
        <w:rPr>
          <w:b/>
          <w:i/>
        </w:rPr>
        <w:t xml:space="preserve">outdoor eating or drinking place </w:t>
      </w:r>
      <w:r w:rsidR="0093479C">
        <w:t xml:space="preserve">ins </w:t>
      </w:r>
      <w:hyperlink r:id="rId1148" w:tooltip="Red Tape Reduction Legislation Amendment Act 2014" w:history="1">
        <w:r w:rsidR="0093479C">
          <w:rPr>
            <w:rStyle w:val="charCitHyperlinkAbbrev"/>
          </w:rPr>
          <w:t>A2014</w:t>
        </w:r>
        <w:r w:rsidR="0093479C">
          <w:rPr>
            <w:rStyle w:val="charCitHyperlinkAbbrev"/>
          </w:rPr>
          <w:noBreakHyphen/>
          <w:t>47</w:t>
        </w:r>
      </w:hyperlink>
      <w:r w:rsidR="0093479C">
        <w:t xml:space="preserve"> s 14</w:t>
      </w:r>
    </w:p>
    <w:p w:rsidR="00D91379" w:rsidRPr="00D91379" w:rsidRDefault="00D91379" w:rsidP="0093479C">
      <w:pPr>
        <w:pStyle w:val="AmdtsEntries"/>
      </w:pPr>
      <w:r>
        <w:tab/>
        <w:t xml:space="preserve">def </w:t>
      </w:r>
      <w:r>
        <w:rPr>
          <w:b/>
          <w:i/>
        </w:rPr>
        <w:t xml:space="preserve">public unleased land </w:t>
      </w:r>
      <w:r>
        <w:t xml:space="preserve">ins </w:t>
      </w:r>
      <w:hyperlink r:id="rId1149"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Application—div 1.3.4A</w:t>
      </w:r>
    </w:p>
    <w:p w:rsidR="00AB1BB3" w:rsidRDefault="00AB1BB3" w:rsidP="00D64E52">
      <w:pPr>
        <w:pStyle w:val="AmdtsEntries"/>
        <w:keepNext/>
      </w:pPr>
      <w:r>
        <w:t>sch 1 s 1.80</w:t>
      </w:r>
      <w:r>
        <w:tab/>
        <w:t xml:space="preserve">om </w:t>
      </w:r>
      <w:hyperlink r:id="rId115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D64E52" w:rsidRDefault="00D64E52">
      <w:pPr>
        <w:pStyle w:val="AmdtsEntries"/>
      </w:pPr>
      <w:r>
        <w:tab/>
        <w:t xml:space="preserve">ins </w:t>
      </w:r>
      <w:hyperlink r:id="rId1151"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D156AC">
      <w:pPr>
        <w:pStyle w:val="AmdtsEntryHd"/>
      </w:pPr>
      <w:r w:rsidRPr="00E12F51">
        <w:t>Outdoor eating or drinking places—general exemption criteria</w:t>
      </w:r>
    </w:p>
    <w:p w:rsidR="00785519" w:rsidRDefault="00AB1BB3">
      <w:pPr>
        <w:pStyle w:val="AmdtsEntries"/>
      </w:pPr>
      <w:r>
        <w:t>sch 1 s 1.81</w:t>
      </w:r>
      <w:r>
        <w:tab/>
      </w:r>
      <w:proofErr w:type="spellStart"/>
      <w:r w:rsidR="00785519" w:rsidRPr="00785519">
        <w:rPr>
          <w:b/>
        </w:rPr>
        <w:t>orig</w:t>
      </w:r>
      <w:proofErr w:type="spellEnd"/>
      <w:r w:rsidR="00785519" w:rsidRPr="00785519">
        <w:rPr>
          <w:b/>
        </w:rPr>
        <w:t xml:space="preserve"> s 1.81</w:t>
      </w:r>
    </w:p>
    <w:p w:rsidR="00AB1BB3" w:rsidRDefault="00785519">
      <w:pPr>
        <w:pStyle w:val="AmdtsEntries"/>
      </w:pPr>
      <w:r>
        <w:tab/>
      </w:r>
      <w:proofErr w:type="spellStart"/>
      <w:r w:rsidR="00DB6079">
        <w:t>renum</w:t>
      </w:r>
      <w:proofErr w:type="spellEnd"/>
      <w:r w:rsidR="00DB6079">
        <w:t xml:space="preserve"> as s 1.86 </w:t>
      </w:r>
      <w:hyperlink r:id="rId1152" w:tooltip="Planning and Development Amendment Regulation 2008 (No 1)" w:history="1">
        <w:r w:rsidR="00DB6079" w:rsidRPr="00671961">
          <w:rPr>
            <w:rStyle w:val="charCitHyperlinkAbbrev"/>
          </w:rPr>
          <w:t>SL2008</w:t>
        </w:r>
        <w:r w:rsidR="00DB6079" w:rsidRPr="00671961">
          <w:rPr>
            <w:rStyle w:val="charCitHyperlinkAbbrev"/>
          </w:rPr>
          <w:noBreakHyphen/>
          <w:t>8</w:t>
        </w:r>
      </w:hyperlink>
      <w:r w:rsidR="00DB6079">
        <w:t xml:space="preserve"> s 33</w:t>
      </w:r>
    </w:p>
    <w:p w:rsidR="00785519" w:rsidRDefault="00785519">
      <w:pPr>
        <w:pStyle w:val="AmdtsEntries"/>
      </w:pPr>
      <w:r>
        <w:tab/>
      </w:r>
      <w:proofErr w:type="spellStart"/>
      <w:r>
        <w:rPr>
          <w:b/>
        </w:rPr>
        <w:t>pres</w:t>
      </w:r>
      <w:proofErr w:type="spellEnd"/>
      <w:r>
        <w:rPr>
          <w:b/>
        </w:rPr>
        <w:t xml:space="preserve"> s 1.81</w:t>
      </w:r>
    </w:p>
    <w:p w:rsidR="00785519" w:rsidRPr="00785519" w:rsidRDefault="00785519">
      <w:pPr>
        <w:pStyle w:val="AmdtsEntries"/>
      </w:pPr>
      <w:r>
        <w:tab/>
        <w:t xml:space="preserve">ins </w:t>
      </w:r>
      <w:hyperlink r:id="rId1153" w:tooltip="Red Tape Reduction Legislation Amendment Act 2014" w:history="1">
        <w:r>
          <w:rPr>
            <w:rStyle w:val="charCitHyperlinkAbbrev"/>
          </w:rPr>
          <w:t>A2014</w:t>
        </w:r>
        <w:r>
          <w:rPr>
            <w:rStyle w:val="charCitHyperlinkAbbrev"/>
          </w:rPr>
          <w:noBreakHyphen/>
          <w:t>47</w:t>
        </w:r>
      </w:hyperlink>
      <w:r>
        <w:t xml:space="preserve"> s 14</w:t>
      </w:r>
    </w:p>
    <w:p w:rsidR="001E791A" w:rsidRDefault="00D156AC" w:rsidP="001E791A">
      <w:pPr>
        <w:pStyle w:val="AmdtsEntryHd"/>
      </w:pPr>
      <w:r w:rsidRPr="00E12F51">
        <w:t>Outdoor eating or drinking places—removable objects</w:t>
      </w:r>
    </w:p>
    <w:p w:rsidR="001E791A" w:rsidRPr="0093479C" w:rsidRDefault="001E791A" w:rsidP="001E791A">
      <w:pPr>
        <w:pStyle w:val="AmdtsEntries"/>
      </w:pPr>
      <w:r>
        <w:t>sch 1 s 1.82</w:t>
      </w:r>
      <w:r>
        <w:tab/>
        <w:t xml:space="preserve">ins </w:t>
      </w:r>
      <w:hyperlink r:id="rId1154" w:tooltip="Red Tape Reduction Legislation Amendment Act 2014" w:history="1">
        <w:r>
          <w:rPr>
            <w:rStyle w:val="charCitHyperlinkAbbrev"/>
          </w:rPr>
          <w:t>A2014</w:t>
        </w:r>
        <w:r>
          <w:rPr>
            <w:rStyle w:val="charCitHyperlinkAbbrev"/>
          </w:rPr>
          <w:noBreakHyphen/>
          <w:t>47</w:t>
        </w:r>
      </w:hyperlink>
      <w:r>
        <w:t xml:space="preserve"> s 14</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11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115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r w:rsidR="00645DAB">
        <w:t xml:space="preserve">; </w:t>
      </w:r>
      <w:hyperlink r:id="rId1157" w:tooltip="Nature Conservation Act 2014" w:history="1">
        <w:r w:rsidR="00645DAB">
          <w:rPr>
            <w:rStyle w:val="charCitHyperlinkAbbrev"/>
          </w:rPr>
          <w:t>A2014</w:t>
        </w:r>
        <w:r w:rsidR="00645DAB">
          <w:rPr>
            <w:rStyle w:val="charCitHyperlinkAbbrev"/>
          </w:rPr>
          <w:noBreakHyphen/>
          <w:t>59</w:t>
        </w:r>
      </w:hyperlink>
      <w:r w:rsidR="004A0911">
        <w:t xml:space="preserve"> </w:t>
      </w:r>
      <w:proofErr w:type="spellStart"/>
      <w:r w:rsidR="004A0911">
        <w:t>amdt</w:t>
      </w:r>
      <w:proofErr w:type="spellEnd"/>
      <w:r w:rsidR="004A0911">
        <w:t xml:space="preserve"> 2.91</w:t>
      </w:r>
    </w:p>
    <w:p w:rsidR="00AB1BB3" w:rsidRDefault="00AB1BB3">
      <w:pPr>
        <w:pStyle w:val="AmdtsEntryHd"/>
      </w:pPr>
      <w:r>
        <w:t>Rural leases—consolidation of rural leases</w:t>
      </w:r>
    </w:p>
    <w:p w:rsidR="00AB1BB3" w:rsidRDefault="00AB1BB3">
      <w:pPr>
        <w:pStyle w:val="AmdtsEntries"/>
      </w:pPr>
      <w:r>
        <w:t>sch 1 s 1.86</w:t>
      </w:r>
      <w:r>
        <w:tab/>
        <w:t>(</w:t>
      </w:r>
      <w:proofErr w:type="spellStart"/>
      <w:r>
        <w:t>prev</w:t>
      </w:r>
      <w:proofErr w:type="spellEnd"/>
      <w:r>
        <w:t xml:space="preserve"> s 1.8</w:t>
      </w:r>
      <w:r w:rsidR="00DB6079">
        <w:t>1</w:t>
      </w:r>
      <w:r>
        <w:t xml:space="preserve">) </w:t>
      </w:r>
      <w:proofErr w:type="spellStart"/>
      <w:r>
        <w:t>renum</w:t>
      </w:r>
      <w:proofErr w:type="spellEnd"/>
      <w:r>
        <w:t xml:space="preserve"> as s 1.86 </w:t>
      </w:r>
      <w:hyperlink r:id="rId11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11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116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Pr="005B0300" w:rsidRDefault="001F035D">
      <w:pPr>
        <w:pStyle w:val="AmdtsEntries"/>
      </w:pPr>
      <w:r>
        <w:tab/>
        <w:t xml:space="preserve">am </w:t>
      </w:r>
      <w:hyperlink r:id="rId11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r w:rsidR="00645DAB">
        <w:t xml:space="preserve">; </w:t>
      </w:r>
      <w:hyperlink r:id="rId1162" w:tooltip="Nature Conservation Act 2014" w:history="1">
        <w:r w:rsidR="00645DAB">
          <w:rPr>
            <w:rStyle w:val="charCitHyperlinkAbbrev"/>
          </w:rPr>
          <w:t>A2014</w:t>
        </w:r>
        <w:r w:rsidR="00645DAB">
          <w:rPr>
            <w:rStyle w:val="charCitHyperlinkAbbrev"/>
          </w:rPr>
          <w:noBreakHyphen/>
          <w:t>59</w:t>
        </w:r>
      </w:hyperlink>
      <w:r w:rsidR="004A0911">
        <w:t xml:space="preserve"> </w:t>
      </w:r>
      <w:proofErr w:type="spellStart"/>
      <w:r w:rsidR="004A0911">
        <w:t>amdt</w:t>
      </w:r>
      <w:proofErr w:type="spellEnd"/>
      <w:r w:rsidR="004A0911">
        <w:t xml:space="preserve"> 2.92</w:t>
      </w:r>
      <w:r w:rsidR="005B0300">
        <w:t xml:space="preserve">; </w:t>
      </w:r>
      <w:hyperlink r:id="rId1163" w:tooltip="Planning and Development (Bushfire Preparedness) Amendment Regulation 2015 (No 1)" w:history="1">
        <w:r w:rsidR="005B0300">
          <w:rPr>
            <w:rStyle w:val="charCitHyperlinkAbbrev"/>
          </w:rPr>
          <w:t>SL2015</w:t>
        </w:r>
        <w:r w:rsidR="005B0300">
          <w:rPr>
            <w:rStyle w:val="charCitHyperlinkAbbrev"/>
          </w:rPr>
          <w:noBreakHyphen/>
          <w:t>38</w:t>
        </w:r>
      </w:hyperlink>
      <w:r w:rsidR="005B0300">
        <w:t xml:space="preserve"> s</w:t>
      </w:r>
      <w:r w:rsidR="00E241B0">
        <w:t> </w:t>
      </w:r>
      <w:r w:rsidR="005B0300">
        <w:t>4</w:t>
      </w:r>
      <w:r w:rsidR="00E241B0">
        <w:t xml:space="preserve">; </w:t>
      </w:r>
      <w:hyperlink r:id="rId1164" w:tooltip="Nature Conservation (Minor Public Works) Amendment Act 2017 " w:history="1">
        <w:r w:rsidR="0076162B" w:rsidRPr="0076162B">
          <w:rPr>
            <w:rStyle w:val="charCitHyperlinkAbbrev"/>
          </w:rPr>
          <w:t>A2017-39</w:t>
        </w:r>
      </w:hyperlink>
      <w:r w:rsidR="00BA07DE">
        <w:t xml:space="preserve"> </w:t>
      </w:r>
      <w:proofErr w:type="spellStart"/>
      <w:r w:rsidR="00BA07DE">
        <w:t>amdt</w:t>
      </w:r>
      <w:proofErr w:type="spellEnd"/>
      <w:r w:rsidR="00BA07DE">
        <w:t xml:space="preserve"> 1.4, </w:t>
      </w:r>
      <w:proofErr w:type="spellStart"/>
      <w:r w:rsidR="00BA07DE">
        <w:t>amdt</w:t>
      </w:r>
      <w:proofErr w:type="spellEnd"/>
      <w:r w:rsidR="00BA07DE">
        <w:t xml:space="preserve"> 1.5</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11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116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w:t>
      </w:r>
      <w:proofErr w:type="spellStart"/>
      <w:r>
        <w:t>amdt</w:t>
      </w:r>
      <w:proofErr w:type="spellEnd"/>
      <w:r>
        <w:t xml:space="preserve">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116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B56A5D" w:rsidRDefault="00B56A5D">
      <w:pPr>
        <w:pStyle w:val="AmdtsEntryHd"/>
      </w:pPr>
      <w:r>
        <w:t>Plantation forestry</w:t>
      </w:r>
    </w:p>
    <w:p w:rsidR="00B56A5D" w:rsidRPr="00B56A5D" w:rsidRDefault="00B56A5D" w:rsidP="00B56A5D">
      <w:pPr>
        <w:pStyle w:val="AmdtsEntries"/>
      </w:pPr>
      <w:r>
        <w:t>sch 1 s 1.92</w:t>
      </w:r>
      <w:r>
        <w:tab/>
        <w:t xml:space="preserve">am </w:t>
      </w:r>
      <w:hyperlink r:id="rId1168" w:tooltip="Planning, Building and Environment Legislation Amendment Act 2015" w:history="1">
        <w:r w:rsidR="00EE7242">
          <w:rPr>
            <w:rStyle w:val="charCitHyperlinkAbbrev"/>
          </w:rPr>
          <w:t>A2015</w:t>
        </w:r>
        <w:r w:rsidR="00EE7242">
          <w:rPr>
            <w:rStyle w:val="charCitHyperlinkAbbrev"/>
          </w:rPr>
          <w:noBreakHyphen/>
          <w:t>12</w:t>
        </w:r>
      </w:hyperlink>
      <w:r>
        <w:t xml:space="preserve"> s 43, s 44</w:t>
      </w:r>
    </w:p>
    <w:p w:rsidR="004203C0" w:rsidRDefault="004203C0">
      <w:pPr>
        <w:pStyle w:val="AmdtsEntryHd"/>
      </w:pPr>
      <w:r>
        <w:t>Waterway protection work</w:t>
      </w:r>
    </w:p>
    <w:p w:rsidR="004203C0" w:rsidRPr="004203C0" w:rsidRDefault="004203C0" w:rsidP="004203C0">
      <w:pPr>
        <w:pStyle w:val="AmdtsEntries"/>
      </w:pPr>
      <w:r>
        <w:t xml:space="preserve">sch 1 </w:t>
      </w:r>
      <w:proofErr w:type="spellStart"/>
      <w:r>
        <w:t>pt</w:t>
      </w:r>
      <w:proofErr w:type="spellEnd"/>
      <w:r>
        <w:t xml:space="preserve"> 1.93</w:t>
      </w:r>
      <w:r>
        <w:tab/>
        <w:t xml:space="preserve">am </w:t>
      </w:r>
      <w:hyperlink r:id="rId116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w:t>
      </w:r>
      <w:proofErr w:type="spellStart"/>
      <w:r>
        <w:t>amdt</w:t>
      </w:r>
      <w:proofErr w:type="spellEnd"/>
      <w:r>
        <w:t xml:space="preserve"> </w:t>
      </w:r>
      <w:r w:rsidR="00661B9D">
        <w:t>1.352</w:t>
      </w:r>
      <w:r w:rsidR="00645DAB">
        <w:t xml:space="preserve">; </w:t>
      </w:r>
      <w:hyperlink r:id="rId1170" w:tooltip="Nature Conservation Act 2014" w:history="1">
        <w:r w:rsidR="00645DAB">
          <w:rPr>
            <w:rStyle w:val="charCitHyperlinkAbbrev"/>
          </w:rPr>
          <w:t>A2014</w:t>
        </w:r>
        <w:r w:rsidR="00645DAB">
          <w:rPr>
            <w:rStyle w:val="charCitHyperlinkAbbrev"/>
          </w:rPr>
          <w:noBreakHyphen/>
          <w:t>59</w:t>
        </w:r>
      </w:hyperlink>
      <w:r w:rsidR="00991DB4">
        <w:t xml:space="preserve"> </w:t>
      </w:r>
      <w:proofErr w:type="spellStart"/>
      <w:r w:rsidR="00991DB4">
        <w:t>amdt</w:t>
      </w:r>
      <w:proofErr w:type="spellEnd"/>
      <w:r w:rsidR="00991DB4">
        <w:t xml:space="preserve"> 2.93</w:t>
      </w:r>
    </w:p>
    <w:p w:rsidR="00AB1BB3" w:rsidRDefault="00AB1BB3">
      <w:pPr>
        <w:pStyle w:val="AmdtsEntryHd"/>
      </w:pPr>
      <w:r>
        <w:lastRenderedPageBreak/>
        <w:t>Temporary flood mitigation measures</w:t>
      </w:r>
    </w:p>
    <w:p w:rsidR="00AB1BB3" w:rsidRDefault="00AB1BB3">
      <w:pPr>
        <w:pStyle w:val="AmdtsEntries"/>
      </w:pPr>
      <w:r>
        <w:t>sch 1 s 1.95</w:t>
      </w:r>
      <w:r>
        <w:tab/>
        <w:t xml:space="preserve">am </w:t>
      </w:r>
      <w:hyperlink r:id="rId11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 xml:space="preserve">div 1.3.6A </w:t>
      </w:r>
      <w:proofErr w:type="spellStart"/>
      <w:r>
        <w:t>hdg</w:t>
      </w:r>
      <w:proofErr w:type="spellEnd"/>
      <w:r>
        <w:tab/>
        <w:t xml:space="preserve">ins </w:t>
      </w:r>
      <w:hyperlink r:id="rId11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proofErr w:type="spellStart"/>
      <w:r>
        <w:t>sdiv</w:t>
      </w:r>
      <w:proofErr w:type="spellEnd"/>
      <w:r>
        <w:t xml:space="preserve"> 1.3.6A.1 </w:t>
      </w:r>
      <w:proofErr w:type="spellStart"/>
      <w:r>
        <w:t>hdg</w:t>
      </w:r>
      <w:proofErr w:type="spellEnd"/>
      <w:r>
        <w:tab/>
        <w:t xml:space="preserve">ins </w:t>
      </w:r>
      <w:hyperlink r:id="rId117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117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117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117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117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117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117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1180"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118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11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11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11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118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proofErr w:type="spellStart"/>
      <w:r>
        <w:t>sdiv</w:t>
      </w:r>
      <w:proofErr w:type="spellEnd"/>
      <w:r>
        <w:t xml:space="preserve"> 1.3.6A.2 </w:t>
      </w:r>
      <w:proofErr w:type="spellStart"/>
      <w:r>
        <w:t>hdg</w:t>
      </w:r>
      <w:proofErr w:type="spellEnd"/>
      <w:r>
        <w:tab/>
        <w:t xml:space="preserve">ins </w:t>
      </w:r>
      <w:hyperlink r:id="rId11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9B7200">
      <w:pPr>
        <w:pStyle w:val="AmdtsEntries"/>
        <w:keepNext/>
      </w:pPr>
      <w:r>
        <w:t>sch 1 s 1.99C</w:t>
      </w:r>
      <w:r>
        <w:tab/>
        <w:t xml:space="preserve">ins </w:t>
      </w:r>
      <w:hyperlink r:id="rId11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118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118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190"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1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lastRenderedPageBreak/>
        <w:t>Schools—</w:t>
      </w:r>
      <w:r>
        <w:t>entrances</w:t>
      </w:r>
    </w:p>
    <w:p w:rsidR="00E31698" w:rsidRDefault="00E31698" w:rsidP="00E31698">
      <w:pPr>
        <w:pStyle w:val="AmdtsEntries"/>
      </w:pPr>
      <w:r>
        <w:t>sch 1 s 1.99E</w:t>
      </w:r>
      <w:r>
        <w:tab/>
        <w:t xml:space="preserve">ins </w:t>
      </w:r>
      <w:hyperlink r:id="rId11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w:t>
      </w:r>
      <w:proofErr w:type="spellStart"/>
      <w:r w:rsidRPr="00F13B1E">
        <w:t>verandahs</w:t>
      </w:r>
      <w:proofErr w:type="spellEnd"/>
      <w:r w:rsidRPr="00F13B1E">
        <w:t xml:space="preserve"> etc</w:t>
      </w:r>
    </w:p>
    <w:p w:rsidR="00E31698" w:rsidRDefault="00E31698" w:rsidP="00E31698">
      <w:pPr>
        <w:pStyle w:val="AmdtsEntries"/>
      </w:pPr>
      <w:r>
        <w:t>sch 1 s 1.99F</w:t>
      </w:r>
      <w:r>
        <w:tab/>
        <w:t xml:space="preserve">ins </w:t>
      </w:r>
      <w:hyperlink r:id="rId11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19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1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1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1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19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19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0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2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2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2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20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2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2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2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0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2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21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2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lastRenderedPageBreak/>
        <w:t>Schools—</w:t>
      </w:r>
      <w:r>
        <w:t>demountable and transportable buildings</w:t>
      </w:r>
    </w:p>
    <w:p w:rsidR="00E31698" w:rsidRDefault="00E31698" w:rsidP="00AB0022">
      <w:pPr>
        <w:pStyle w:val="AmdtsEntries"/>
        <w:keepNext/>
      </w:pPr>
      <w:r>
        <w:t>sch 1 s 1.99U</w:t>
      </w:r>
      <w:r>
        <w:tab/>
        <w:t xml:space="preserve">ins </w:t>
      </w:r>
      <w:hyperlink r:id="rId12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1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2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21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 xml:space="preserve">sch 1 s 1.100 </w:t>
      </w:r>
      <w:proofErr w:type="spellStart"/>
      <w:r>
        <w:t>hdg</w:t>
      </w:r>
      <w:proofErr w:type="spellEnd"/>
      <w:r>
        <w:tab/>
        <w:t xml:space="preserve">sub </w:t>
      </w:r>
      <w:hyperlink r:id="rId121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21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21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21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 xml:space="preserve">ss 4-6; ss and pars </w:t>
      </w:r>
      <w:proofErr w:type="spellStart"/>
      <w:r w:rsidR="00BB696B">
        <w:t>renum</w:t>
      </w:r>
      <w:proofErr w:type="spellEnd"/>
      <w:r w:rsidR="00BB696B">
        <w:t xml:space="preserve"> R6 LA</w:t>
      </w:r>
      <w:r w:rsidR="001F0A97">
        <w:t>;</w:t>
      </w:r>
      <w:r w:rsidR="005843D3">
        <w:t xml:space="preserve"> </w:t>
      </w:r>
      <w:hyperlink r:id="rId122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22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xml:space="preserve">, s 31; pars </w:t>
      </w:r>
      <w:proofErr w:type="spellStart"/>
      <w:r w:rsidR="00940AF2">
        <w:t>renum</w:t>
      </w:r>
      <w:proofErr w:type="spellEnd"/>
      <w:r w:rsidR="00940AF2">
        <w:t xml:space="preserve"> R16 LA</w:t>
      </w:r>
    </w:p>
    <w:p w:rsidR="00EE33F2" w:rsidRDefault="00EE33F2" w:rsidP="007A5FC0">
      <w:pPr>
        <w:pStyle w:val="AmdtsEntries"/>
        <w:keepNext/>
      </w:pPr>
      <w:r>
        <w:tab/>
        <w:t xml:space="preserve">sub </w:t>
      </w:r>
      <w:hyperlink r:id="rId122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223" w:tooltip="Planning and Development Amendment Regulation 2013 (No 1)" w:history="1">
        <w:r>
          <w:rPr>
            <w:rStyle w:val="charCitHyperlinkAbbrev"/>
          </w:rPr>
          <w:t>SL2013</w:t>
        </w:r>
        <w:r>
          <w:rPr>
            <w:rStyle w:val="charCitHyperlinkAbbrev"/>
          </w:rPr>
          <w:noBreakHyphen/>
          <w:t>30</w:t>
        </w:r>
      </w:hyperlink>
      <w:r>
        <w:t xml:space="preserve"> s 5</w:t>
      </w:r>
      <w:r w:rsidR="000434F0">
        <w:t xml:space="preserve">; </w:t>
      </w:r>
      <w:hyperlink r:id="rId1224" w:tooltip="Planning, Building and Environment Legislation Amendment Act 2014 (No 2)" w:history="1">
        <w:r w:rsidR="000434F0">
          <w:rPr>
            <w:rStyle w:val="charCitHyperlinkAbbrev"/>
          </w:rPr>
          <w:t>A2014</w:t>
        </w:r>
        <w:r w:rsidR="000434F0">
          <w:rPr>
            <w:rStyle w:val="charCitHyperlinkAbbrev"/>
          </w:rPr>
          <w:noBreakHyphen/>
          <w:t>45</w:t>
        </w:r>
      </w:hyperlink>
      <w:r w:rsidR="000434F0">
        <w:t xml:space="preserve"> s 34</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22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0434F0" w:rsidRDefault="000434F0" w:rsidP="00EE33F2">
      <w:pPr>
        <w:pStyle w:val="AmdtsEntries"/>
      </w:pPr>
      <w:r>
        <w:tab/>
        <w:t xml:space="preserve">am </w:t>
      </w:r>
      <w:hyperlink r:id="rId1226" w:tooltip="Planning, Building and Environment Legislation Amendment Act 2014 (No 2)" w:history="1">
        <w:r>
          <w:rPr>
            <w:rStyle w:val="charCitHyperlinkAbbrev"/>
          </w:rPr>
          <w:t>A2014</w:t>
        </w:r>
        <w:r>
          <w:rPr>
            <w:rStyle w:val="charCitHyperlinkAbbrev"/>
          </w:rPr>
          <w:noBreakHyphen/>
          <w:t>45</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 xml:space="preserve">sch 1 s 1.100A </w:t>
      </w:r>
      <w:proofErr w:type="spellStart"/>
      <w:r>
        <w:t>hdg</w:t>
      </w:r>
      <w:proofErr w:type="spellEnd"/>
      <w:r>
        <w:tab/>
        <w:t xml:space="preserve">sub </w:t>
      </w:r>
      <w:hyperlink r:id="rId122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22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22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23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r w:rsidR="0098041C">
        <w:t xml:space="preserve">; </w:t>
      </w:r>
      <w:hyperlink r:id="rId1231" w:tooltip="Planning, Building and Environment Legislation Amendment Act 2017" w:history="1">
        <w:r w:rsidR="0098041C">
          <w:rPr>
            <w:rStyle w:val="charCitHyperlinkAbbrev"/>
          </w:rPr>
          <w:t>A2017-3</w:t>
        </w:r>
      </w:hyperlink>
      <w:r w:rsidR="0098041C">
        <w:t xml:space="preserve"> s 23</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23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972A6A" w:rsidRDefault="00972A6A" w:rsidP="00A43090">
      <w:pPr>
        <w:pStyle w:val="AmdtsEntries"/>
      </w:pPr>
      <w:r>
        <w:tab/>
        <w:t xml:space="preserve">am </w:t>
      </w:r>
      <w:hyperlink r:id="rId1233" w:tooltip="Planning, Building and Environment Legislation Amendment Act 2017" w:history="1">
        <w:r>
          <w:rPr>
            <w:rStyle w:val="charCitHyperlinkAbbrev"/>
          </w:rPr>
          <w:t>A2017-3</w:t>
        </w:r>
      </w:hyperlink>
      <w:r>
        <w:t xml:space="preserve"> s 24</w:t>
      </w:r>
    </w:p>
    <w:p w:rsidR="006F4EA1" w:rsidRDefault="003F21AF" w:rsidP="006F4EA1">
      <w:pPr>
        <w:pStyle w:val="AmdtsEntryHd"/>
      </w:pPr>
      <w:r w:rsidRPr="008A0DA4">
        <w:t>Single dwellings—demolition</w:t>
      </w:r>
    </w:p>
    <w:p w:rsidR="003F21AF" w:rsidRPr="00A11440" w:rsidRDefault="003F21AF" w:rsidP="008316EF">
      <w:pPr>
        <w:pStyle w:val="AmdtsEntries"/>
        <w:keepNext/>
      </w:pPr>
      <w:r>
        <w:t xml:space="preserve">sch 1 s 1.100B </w:t>
      </w:r>
      <w:proofErr w:type="spellStart"/>
      <w:r>
        <w:t>hdg</w:t>
      </w:r>
      <w:proofErr w:type="spellEnd"/>
      <w:r>
        <w:tab/>
        <w:t xml:space="preserve">sub </w:t>
      </w:r>
      <w:hyperlink r:id="rId123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23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23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23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238" w:tooltip="Statute Law Amendment Act 2013" w:history="1">
        <w:r w:rsidR="003E1C58">
          <w:rPr>
            <w:rStyle w:val="charCitHyperlinkAbbrev"/>
          </w:rPr>
          <w:t>A2013</w:t>
        </w:r>
        <w:r w:rsidR="003E1C58">
          <w:rPr>
            <w:rStyle w:val="charCitHyperlinkAbbrev"/>
          </w:rPr>
          <w:noBreakHyphen/>
          <w:t>19</w:t>
        </w:r>
      </w:hyperlink>
      <w:r w:rsidR="003E1C58">
        <w:t xml:space="preserve"> </w:t>
      </w:r>
      <w:proofErr w:type="spellStart"/>
      <w:r w:rsidR="003E1C58">
        <w:t>amdt</w:t>
      </w:r>
      <w:proofErr w:type="spellEnd"/>
      <w:r w:rsidR="003E1C58">
        <w:t xml:space="preserve"> 3.237</w:t>
      </w:r>
      <w:r w:rsidR="007625D3">
        <w:t xml:space="preserve">; </w:t>
      </w:r>
      <w:hyperlink r:id="rId1239"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r w:rsidR="000F51EA">
        <w:t xml:space="preserve">; </w:t>
      </w:r>
      <w:hyperlink r:id="rId1240"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24</w:t>
      </w:r>
      <w:r w:rsidR="00D1373E">
        <w:t xml:space="preserve">; </w:t>
      </w:r>
      <w:hyperlink r:id="rId1241"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242"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24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24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r w:rsidR="000F51EA">
        <w:t xml:space="preserve">; </w:t>
      </w:r>
      <w:hyperlink r:id="rId1245" w:tooltip="Planning, Building and Environment Legislation Amendment Act 2014" w:history="1">
        <w:r w:rsidR="000F51EA">
          <w:rPr>
            <w:rStyle w:val="charCitHyperlinkAbbrev"/>
          </w:rPr>
          <w:t>A2014</w:t>
        </w:r>
        <w:r w:rsidR="000F51EA">
          <w:rPr>
            <w:rStyle w:val="charCitHyperlinkAbbrev"/>
          </w:rPr>
          <w:noBreakHyphen/>
          <w:t>23</w:t>
        </w:r>
      </w:hyperlink>
      <w:r w:rsidR="000F51EA">
        <w:t xml:space="preserve"> s 25</w:t>
      </w:r>
      <w:r w:rsidR="00D1373E">
        <w:t xml:space="preserve">; </w:t>
      </w:r>
      <w:hyperlink r:id="rId1246" w:tooltip="Loose-fill Asbestos Legislation Amendment Act 2020" w:history="1">
        <w:r w:rsidR="00D1373E">
          <w:rPr>
            <w:rStyle w:val="charCitHyperlinkAbbrev"/>
          </w:rPr>
          <w:t>A2020</w:t>
        </w:r>
        <w:r w:rsidR="00D1373E">
          <w:rPr>
            <w:rStyle w:val="charCitHyperlinkAbbrev"/>
          </w:rPr>
          <w:noBreakHyphen/>
          <w:t>20</w:t>
        </w:r>
      </w:hyperlink>
      <w:r w:rsidR="00D1373E">
        <w:t xml:space="preserve"> s 44</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24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24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24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250"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w:t>
      </w:r>
      <w:proofErr w:type="spellStart"/>
      <w:r w:rsidR="00EA3894">
        <w:t>renum</w:t>
      </w:r>
      <w:proofErr w:type="spellEnd"/>
      <w:r w:rsidR="00EA3894">
        <w:t xml:space="preserve"> R25 LA</w:t>
      </w:r>
    </w:p>
    <w:p w:rsidR="00EA179D" w:rsidRDefault="00EA179D">
      <w:pPr>
        <w:pStyle w:val="AmdtsEntries"/>
      </w:pPr>
      <w:r>
        <w:tab/>
        <w:t xml:space="preserve">am </w:t>
      </w:r>
      <w:hyperlink r:id="rId1251" w:tooltip="Public Unleased Land Act 2013" w:history="1">
        <w:r>
          <w:rPr>
            <w:rStyle w:val="charCitHyperlinkAbbrev"/>
          </w:rPr>
          <w:t>A2013</w:t>
        </w:r>
        <w:r>
          <w:rPr>
            <w:rStyle w:val="charCitHyperlinkAbbrev"/>
          </w:rPr>
          <w:noBreakHyphen/>
          <w:t>3</w:t>
        </w:r>
      </w:hyperlink>
      <w:r>
        <w:t xml:space="preserve"> </w:t>
      </w:r>
      <w:proofErr w:type="spellStart"/>
      <w:r>
        <w:t>amdt</w:t>
      </w:r>
      <w:proofErr w:type="spellEnd"/>
      <w:r>
        <w:t xml:space="preserve"> 2.29</w:t>
      </w:r>
    </w:p>
    <w:p w:rsidR="00AB1BB3" w:rsidRDefault="00AB1BB3">
      <w:pPr>
        <w:pStyle w:val="AmdtsEntryHd"/>
      </w:pPr>
      <w:proofErr w:type="spellStart"/>
      <w:r>
        <w:lastRenderedPageBreak/>
        <w:t>Resiting</w:t>
      </w:r>
      <w:proofErr w:type="spellEnd"/>
      <w:r>
        <w:t xml:space="preserve"> of buildings with development approval</w:t>
      </w:r>
    </w:p>
    <w:p w:rsidR="00AB1BB3" w:rsidRDefault="00AB1BB3" w:rsidP="00047F31">
      <w:pPr>
        <w:pStyle w:val="AmdtsEntries"/>
        <w:keepNext/>
      </w:pPr>
      <w:r>
        <w:t>sch 1 s 1.106</w:t>
      </w:r>
      <w:r>
        <w:tab/>
        <w:t xml:space="preserve">sub </w:t>
      </w:r>
      <w:hyperlink r:id="rId125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2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proofErr w:type="spellStart"/>
      <w:r>
        <w:t>Resiting</w:t>
      </w:r>
      <w:proofErr w:type="spellEnd"/>
      <w:r>
        <w:t xml:space="preserve"> of exempt buildings</w:t>
      </w:r>
    </w:p>
    <w:p w:rsidR="00AB1BB3" w:rsidRDefault="00AB1BB3" w:rsidP="00C346FA">
      <w:pPr>
        <w:pStyle w:val="AmdtsEntries"/>
        <w:keepNext/>
        <w:keepLines/>
      </w:pPr>
      <w:r>
        <w:t>sch 1 s 1.107</w:t>
      </w:r>
      <w:r>
        <w:tab/>
        <w:t xml:space="preserve">sub </w:t>
      </w:r>
      <w:hyperlink r:id="rId12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2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54D2D">
      <w:pPr>
        <w:pStyle w:val="AmdtsEntryHd"/>
      </w:pPr>
      <w:r w:rsidRPr="00BC795F">
        <w:t>Designated areas—developments not involving lease variations</w:t>
      </w:r>
    </w:p>
    <w:p w:rsidR="00AB1BB3" w:rsidRDefault="00AB1BB3">
      <w:pPr>
        <w:pStyle w:val="AmdtsEntries"/>
      </w:pPr>
      <w:r>
        <w:t>sch 1 s 1.109</w:t>
      </w:r>
      <w:r>
        <w:tab/>
        <w:t xml:space="preserve">sub </w:t>
      </w:r>
      <w:hyperlink r:id="rId12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r w:rsidR="00A54D2D">
        <w:t xml:space="preserve">; </w:t>
      </w:r>
      <w:hyperlink r:id="rId1257"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45</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25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259"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w:t>
      </w:r>
      <w:proofErr w:type="spellStart"/>
      <w:r>
        <w:t>amdt</w:t>
      </w:r>
      <w:proofErr w:type="spellEnd"/>
      <w:r>
        <w:t xml:space="preserve"> 3.159</w:t>
      </w:r>
      <w:r w:rsidR="00D7336F">
        <w:t xml:space="preserve">; </w:t>
      </w:r>
      <w:hyperlink r:id="rId1260"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w:t>
      </w:r>
      <w:proofErr w:type="spellStart"/>
      <w:r w:rsidR="00D7336F">
        <w:t>renum</w:t>
      </w:r>
      <w:proofErr w:type="spellEnd"/>
      <w:r w:rsidR="00D7336F">
        <w:t xml:space="preserve"> R47 LA</w:t>
      </w:r>
      <w:r w:rsidR="004C2ED5">
        <w:t xml:space="preserve">; </w:t>
      </w:r>
      <w:hyperlink r:id="rId1261"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104</w:t>
      </w:r>
      <w:r w:rsidR="00A54D2D">
        <w:t xml:space="preserve">; </w:t>
      </w:r>
      <w:hyperlink r:id="rId1262" w:tooltip="Loose-fill Asbestos Legislation Amendment Act 2020" w:history="1">
        <w:r w:rsidR="00A54D2D">
          <w:rPr>
            <w:rStyle w:val="charCitHyperlinkAbbrev"/>
          </w:rPr>
          <w:t>A2020</w:t>
        </w:r>
        <w:r w:rsidR="00A54D2D">
          <w:rPr>
            <w:rStyle w:val="charCitHyperlinkAbbrev"/>
          </w:rPr>
          <w:noBreakHyphen/>
          <w:t>20</w:t>
        </w:r>
      </w:hyperlink>
      <w:r w:rsidR="00A54D2D">
        <w:t xml:space="preserve"> s 46; pars </w:t>
      </w:r>
      <w:proofErr w:type="spellStart"/>
      <w:r w:rsidR="00A54D2D">
        <w:t>renum</w:t>
      </w:r>
      <w:proofErr w:type="spellEnd"/>
      <w:r w:rsidR="00A54D2D">
        <w:t xml:space="preserve"> R9</w:t>
      </w:r>
      <w:r w:rsidR="00490947">
        <w:t>1</w:t>
      </w:r>
      <w:r w:rsidR="00A54D2D">
        <w:t xml:space="preserve">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26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r w:rsidR="00A54D2D">
        <w:t xml:space="preserve"> 2001</w:t>
      </w:r>
    </w:p>
    <w:p w:rsidR="000C4859" w:rsidRDefault="000C4859" w:rsidP="000C4859">
      <w:pPr>
        <w:pStyle w:val="AmdtsEntries"/>
      </w:pPr>
      <w:r>
        <w:t>sch 1 s 1.112</w:t>
      </w:r>
      <w:r>
        <w:tab/>
        <w:t xml:space="preserve">ins </w:t>
      </w:r>
      <w:hyperlink r:id="rId126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A54D2D" w:rsidRPr="000C4859" w:rsidRDefault="00A54D2D" w:rsidP="000C4859">
      <w:pPr>
        <w:pStyle w:val="AmdtsEntries"/>
      </w:pPr>
      <w:r>
        <w:tab/>
        <w:t xml:space="preserve">sub </w:t>
      </w:r>
      <w:hyperlink r:id="rId1265" w:tooltip="Loose-fill Asbestos Legislation Amendment Act 2020" w:history="1">
        <w:r>
          <w:rPr>
            <w:rStyle w:val="charCitHyperlinkAbbrev"/>
          </w:rPr>
          <w:t>A2020</w:t>
        </w:r>
        <w:r>
          <w:rPr>
            <w:rStyle w:val="charCitHyperlinkAbbrev"/>
          </w:rPr>
          <w:noBreakHyphen/>
          <w:t>20</w:t>
        </w:r>
      </w:hyperlink>
      <w:r>
        <w:t xml:space="preserve"> s 47</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26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54D2D" w:rsidRDefault="00A54D2D">
      <w:pPr>
        <w:pStyle w:val="AmdtsEntryHd"/>
      </w:pPr>
      <w:r w:rsidRPr="00BC795F">
        <w:t>Affected residential premises—work essential for health, safety or reasonable living conditions</w:t>
      </w:r>
    </w:p>
    <w:p w:rsidR="00A54D2D" w:rsidRPr="00A54D2D" w:rsidRDefault="00A54D2D" w:rsidP="00A54D2D">
      <w:pPr>
        <w:pStyle w:val="AmdtsEntries"/>
      </w:pPr>
      <w:r>
        <w:t>sch 1 s 1.114</w:t>
      </w:r>
      <w:r>
        <w:tab/>
        <w:t xml:space="preserve">ins </w:t>
      </w:r>
      <w:hyperlink r:id="rId1267" w:tooltip="Loose-fill Asbestos Legislation Amendment Act 2020" w:history="1">
        <w:r>
          <w:rPr>
            <w:rStyle w:val="charCitHyperlinkAbbrev"/>
          </w:rPr>
          <w:t>A2020</w:t>
        </w:r>
        <w:r>
          <w:rPr>
            <w:rStyle w:val="charCitHyperlinkAbbrev"/>
          </w:rPr>
          <w:noBreakHyphen/>
          <w:t>20</w:t>
        </w:r>
      </w:hyperlink>
      <w:r>
        <w:t xml:space="preserve"> s 48</w:t>
      </w:r>
    </w:p>
    <w:p w:rsidR="00AB1BB3" w:rsidRDefault="00AB1BB3">
      <w:pPr>
        <w:pStyle w:val="AmdtsEntryHd"/>
      </w:pPr>
      <w:r>
        <w:t>Permitted open space boundary fence colours</w:t>
      </w:r>
    </w:p>
    <w:p w:rsidR="00AB1BB3" w:rsidRDefault="00AB1BB3">
      <w:pPr>
        <w:pStyle w:val="AmdtsEntries"/>
      </w:pPr>
      <w:r>
        <w:t xml:space="preserve">sch 1 </w:t>
      </w:r>
      <w:proofErr w:type="spellStart"/>
      <w:r>
        <w:t>pt</w:t>
      </w:r>
      <w:proofErr w:type="spellEnd"/>
      <w:r>
        <w:t xml:space="preserve"> 1.4</w:t>
      </w:r>
      <w:r>
        <w:tab/>
        <w:t xml:space="preserve">ins </w:t>
      </w:r>
      <w:hyperlink r:id="rId126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 xml:space="preserve">sch 1 </w:t>
      </w:r>
      <w:proofErr w:type="spellStart"/>
      <w:r>
        <w:t>pt</w:t>
      </w:r>
      <w:proofErr w:type="spellEnd"/>
      <w:r>
        <w:t xml:space="preserve"> 1.5 </w:t>
      </w:r>
      <w:proofErr w:type="spellStart"/>
      <w:r>
        <w:t>hdg</w:t>
      </w:r>
      <w:proofErr w:type="spellEnd"/>
      <w:r>
        <w:tab/>
        <w:t xml:space="preserve">note sub </w:t>
      </w:r>
      <w:hyperlink r:id="rId12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 xml:space="preserve">sch 1A </w:t>
      </w:r>
      <w:proofErr w:type="spellStart"/>
      <w:r>
        <w:t>hdg</w:t>
      </w:r>
      <w:proofErr w:type="spellEnd"/>
      <w:r>
        <w:tab/>
        <w:t xml:space="preserve">ins </w:t>
      </w:r>
      <w:hyperlink r:id="rId12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 xml:space="preserve">sch 1A </w:t>
      </w:r>
      <w:proofErr w:type="spellStart"/>
      <w:r>
        <w:t>pt</w:t>
      </w:r>
      <w:proofErr w:type="spellEnd"/>
      <w:r>
        <w:t xml:space="preserve"> 1A.1 </w:t>
      </w:r>
      <w:proofErr w:type="spellStart"/>
      <w:r>
        <w:t>hdg</w:t>
      </w:r>
      <w:proofErr w:type="spellEnd"/>
      <w:r>
        <w:tab/>
        <w:t xml:space="preserve">ins </w:t>
      </w:r>
      <w:hyperlink r:id="rId12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2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2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2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27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 xml:space="preserve">sch 1A </w:t>
      </w:r>
      <w:proofErr w:type="spellStart"/>
      <w:r>
        <w:t>pt</w:t>
      </w:r>
      <w:proofErr w:type="spellEnd"/>
      <w:r>
        <w:t xml:space="preserve"> 1A.2 </w:t>
      </w:r>
      <w:proofErr w:type="spellStart"/>
      <w:r>
        <w:t>hdg</w:t>
      </w:r>
      <w:proofErr w:type="spellEnd"/>
      <w:r>
        <w:tab/>
        <w:t xml:space="preserve">ins </w:t>
      </w:r>
      <w:hyperlink r:id="rId127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lastRenderedPageBreak/>
        <w:t>Permitted variations—</w:t>
      </w:r>
      <w:r>
        <w:t>horizontal siting tolerances for buildings and structures</w:t>
      </w:r>
    </w:p>
    <w:p w:rsidR="00AB1BB3" w:rsidRDefault="00AB1BB3" w:rsidP="00E01B01">
      <w:pPr>
        <w:pStyle w:val="AmdtsEntries"/>
        <w:keepNext/>
      </w:pPr>
      <w:r>
        <w:t>sch 1A s 1A.10</w:t>
      </w:r>
      <w:r>
        <w:tab/>
        <w:t xml:space="preserve">ins </w:t>
      </w:r>
      <w:hyperlink r:id="rId12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057CBC" w:rsidRDefault="009138C3" w:rsidP="00057CBC">
      <w:pPr>
        <w:pStyle w:val="AmdtsEntries"/>
      </w:pPr>
      <w:r>
        <w:tab/>
        <w:t xml:space="preserve">am </w:t>
      </w:r>
      <w:hyperlink r:id="rId127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w:t>
      </w:r>
      <w:proofErr w:type="spellStart"/>
      <w:r>
        <w:t>renum</w:t>
      </w:r>
      <w:proofErr w:type="spellEnd"/>
      <w:r w:rsidR="008E4971">
        <w:t xml:space="preserve"> R8</w:t>
      </w:r>
      <w:r>
        <w:t xml:space="preserve"> LA</w:t>
      </w:r>
      <w:r w:rsidR="00785975">
        <w:t xml:space="preserve">; </w:t>
      </w:r>
      <w:hyperlink r:id="rId1279"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r w:rsidR="00057CBC">
        <w:t xml:space="preserve">; </w:t>
      </w:r>
      <w:hyperlink r:id="rId1280"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7; ss </w:t>
      </w:r>
      <w:proofErr w:type="spellStart"/>
      <w:r w:rsidR="00057CBC">
        <w:t>renum</w:t>
      </w:r>
      <w:proofErr w:type="spellEnd"/>
      <w:r w:rsidR="00057CBC">
        <w:t xml:space="preserve"> R80 LA</w:t>
      </w:r>
      <w:r w:rsidR="00611163">
        <w:t xml:space="preserve">; </w:t>
      </w:r>
      <w:hyperlink r:id="rId1281" w:tooltip="Land Titles (Electronic Conveyancing) Legislation Amendment Act 2020" w:history="1">
        <w:r w:rsidR="00611163">
          <w:rPr>
            <w:rStyle w:val="charCitHyperlinkAbbrev"/>
          </w:rPr>
          <w:t>A2020-16</w:t>
        </w:r>
      </w:hyperlink>
      <w:r w:rsidR="00611163">
        <w:t xml:space="preserve"> </w:t>
      </w:r>
      <w:proofErr w:type="spellStart"/>
      <w:r w:rsidR="00611163">
        <w:t>amdt</w:t>
      </w:r>
      <w:proofErr w:type="spellEnd"/>
      <w:r w:rsidR="00611163">
        <w:t xml:space="preserve"> 1.31</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2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28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w:t>
      </w:r>
      <w:proofErr w:type="spellStart"/>
      <w:r w:rsidR="008E4971">
        <w:t>renum</w:t>
      </w:r>
      <w:proofErr w:type="spellEnd"/>
      <w:r w:rsidR="008E4971">
        <w:t xml:space="preserve"> R8</w:t>
      </w:r>
      <w:r>
        <w:t xml:space="preserve"> LA</w:t>
      </w:r>
      <w:r w:rsidR="00785975">
        <w:t xml:space="preserve">; </w:t>
      </w:r>
      <w:hyperlink r:id="rId1284"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r w:rsidR="004C2ED5">
        <w:t xml:space="preserve">; </w:t>
      </w:r>
      <w:hyperlink r:id="rId1285" w:tooltip="Planning and Development (University of Canberra and Other Leases) Legislation Amendment Act 2015" w:history="1">
        <w:r w:rsidR="004C2ED5">
          <w:rPr>
            <w:rStyle w:val="charCitHyperlinkAbbrev"/>
          </w:rPr>
          <w:t>A2015</w:t>
        </w:r>
        <w:r w:rsidR="004C2ED5">
          <w:rPr>
            <w:rStyle w:val="charCitHyperlinkAbbrev"/>
          </w:rPr>
          <w:noBreakHyphen/>
          <w:t>19</w:t>
        </w:r>
      </w:hyperlink>
      <w:r w:rsidR="004C2ED5">
        <w:t xml:space="preserve"> s 105, s 106; ss </w:t>
      </w:r>
      <w:proofErr w:type="spellStart"/>
      <w:r w:rsidR="004C2ED5">
        <w:t>renum</w:t>
      </w:r>
      <w:proofErr w:type="spellEnd"/>
      <w:r w:rsidR="004C2ED5">
        <w:t xml:space="preserve"> R70 LA</w:t>
      </w:r>
      <w:r w:rsidR="00057CBC">
        <w:t xml:space="preserve">; </w:t>
      </w:r>
      <w:hyperlink r:id="rId1286" w:tooltip="Planning and Development (Solar Access) Amendment Regulation 2016 (No 1)" w:history="1">
        <w:r w:rsidR="00057CBC">
          <w:rPr>
            <w:rStyle w:val="charCitHyperlinkAbbrev"/>
          </w:rPr>
          <w:t>SL2016</w:t>
        </w:r>
        <w:r w:rsidR="00057CBC">
          <w:rPr>
            <w:rStyle w:val="charCitHyperlinkAbbrev"/>
          </w:rPr>
          <w:noBreakHyphen/>
          <w:t>24</w:t>
        </w:r>
      </w:hyperlink>
      <w:r w:rsidR="00057CBC">
        <w:t xml:space="preserve"> s 8; ss </w:t>
      </w:r>
      <w:proofErr w:type="spellStart"/>
      <w:r w:rsidR="00057CBC">
        <w:t>renum</w:t>
      </w:r>
      <w:proofErr w:type="spellEnd"/>
      <w:r w:rsidR="00057CBC">
        <w:t xml:space="preserve"> R80 LA</w:t>
      </w:r>
    </w:p>
    <w:p w:rsidR="00AB1BB3" w:rsidRDefault="00AB1BB3">
      <w:pPr>
        <w:pStyle w:val="AmdtsEntryHd"/>
      </w:pPr>
      <w:r>
        <w:rPr>
          <w:lang w:val="en-US"/>
        </w:rPr>
        <w:t>Other permitted variations</w:t>
      </w:r>
    </w:p>
    <w:p w:rsidR="00AB1BB3" w:rsidRDefault="00AB1BB3">
      <w:pPr>
        <w:pStyle w:val="AmdtsEntries"/>
      </w:pPr>
      <w:r>
        <w:t xml:space="preserve">sch 1A </w:t>
      </w:r>
      <w:proofErr w:type="spellStart"/>
      <w:r>
        <w:t>pt</w:t>
      </w:r>
      <w:proofErr w:type="spellEnd"/>
      <w:r>
        <w:t xml:space="preserve"> 1A.3 </w:t>
      </w:r>
      <w:proofErr w:type="spellStart"/>
      <w:r>
        <w:t>hdg</w:t>
      </w:r>
      <w:proofErr w:type="spellEnd"/>
      <w:r>
        <w:tab/>
        <w:t xml:space="preserve">ins </w:t>
      </w:r>
      <w:hyperlink r:id="rId128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28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28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29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291"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2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293"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294"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295"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8B7499" w:rsidRPr="001F3BC9">
        <w:t xml:space="preserve"> (2)</w:t>
      </w:r>
      <w:r w:rsidRPr="001F3BC9">
        <w:t>)</w:t>
      </w:r>
    </w:p>
    <w:p w:rsidR="00CB06B7" w:rsidRPr="001F3BC9" w:rsidRDefault="00CB06B7" w:rsidP="00613332">
      <w:pPr>
        <w:pStyle w:val="AmdtsEntries"/>
      </w:pPr>
      <w:r>
        <w:tab/>
        <w:t xml:space="preserve">ins </w:t>
      </w:r>
      <w:hyperlink r:id="rId1296" w:tooltip="Planning, Building and Environment Legislation Amendment Act 2014" w:history="1">
        <w:r>
          <w:rPr>
            <w:rStyle w:val="charCitHyperlinkAbbrev"/>
          </w:rPr>
          <w:t>A2014</w:t>
        </w:r>
        <w:r>
          <w:rPr>
            <w:rStyle w:val="charCitHyperlinkAbbrev"/>
          </w:rPr>
          <w:noBreakHyphen/>
          <w:t>23</w:t>
        </w:r>
      </w:hyperlink>
      <w:r>
        <w:t xml:space="preserve"> s 26</w:t>
      </w:r>
    </w:p>
    <w:p w:rsidR="00613332" w:rsidRPr="0076726C" w:rsidRDefault="00613332" w:rsidP="0022280C">
      <w:pPr>
        <w:pStyle w:val="AmdtsEntries"/>
        <w:keepNext/>
      </w:pPr>
      <w:r>
        <w:t>sch 2 item 8</w:t>
      </w:r>
      <w:r>
        <w:tab/>
        <w:t xml:space="preserve">ins </w:t>
      </w:r>
      <w:hyperlink r:id="rId129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29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29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Default="00613332" w:rsidP="00613332">
      <w:pPr>
        <w:pStyle w:val="AmdtsEntries"/>
      </w:pPr>
      <w:r>
        <w:tab/>
      </w:r>
      <w:r w:rsidRPr="001F3BC9">
        <w:t>exp 31 March 2013 (s 407</w:t>
      </w:r>
      <w:r w:rsidR="00A46498" w:rsidRPr="001F3BC9">
        <w:t xml:space="preserve"> (2)</w:t>
      </w:r>
      <w:r w:rsidRPr="001F3BC9">
        <w:t>)</w:t>
      </w:r>
    </w:p>
    <w:p w:rsidR="00CB06B7" w:rsidRPr="001F3BC9" w:rsidRDefault="00CB06B7" w:rsidP="00613332">
      <w:pPr>
        <w:pStyle w:val="AmdtsEntries"/>
      </w:pPr>
      <w:r>
        <w:tab/>
        <w:t xml:space="preserve">ins </w:t>
      </w:r>
      <w:hyperlink r:id="rId1300" w:tooltip="Planning, Building and Environment Legislation Amendment Act 2014" w:history="1">
        <w:r>
          <w:rPr>
            <w:rStyle w:val="charCitHyperlinkAbbrev"/>
          </w:rPr>
          <w:t>A2014</w:t>
        </w:r>
        <w:r>
          <w:rPr>
            <w:rStyle w:val="charCitHyperlinkAbbrev"/>
          </w:rPr>
          <w:noBreakHyphen/>
          <w:t>23</w:t>
        </w:r>
      </w:hyperlink>
      <w:r>
        <w:t xml:space="preserve"> s 26</w:t>
      </w:r>
    </w:p>
    <w:p w:rsidR="00A46498" w:rsidRDefault="00C939DA" w:rsidP="00C939DA">
      <w:pPr>
        <w:pStyle w:val="AmdtsEntries"/>
      </w:pPr>
      <w:r>
        <w:t>sch 2 item 9</w:t>
      </w:r>
      <w:r>
        <w:tab/>
      </w:r>
      <w:r w:rsidR="00A46498">
        <w:t xml:space="preserve">ins </w:t>
      </w:r>
      <w:hyperlink r:id="rId130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30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30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Default="00C939DA" w:rsidP="00C939DA">
      <w:pPr>
        <w:pStyle w:val="AmdtsEntries"/>
      </w:pPr>
      <w:r w:rsidRPr="00EB01C8">
        <w:tab/>
        <w:t>exp 30 June 2012 (s 407 (1))</w:t>
      </w:r>
    </w:p>
    <w:p w:rsidR="006F3555" w:rsidRDefault="006F3555" w:rsidP="006F3555">
      <w:pPr>
        <w:pStyle w:val="AmdtsEntryHd"/>
        <w:rPr>
          <w:rStyle w:val="charItals"/>
        </w:rPr>
      </w:pPr>
      <w:r w:rsidRPr="003C4D4D">
        <w:t>Buyback program valuation procedure</w:t>
      </w:r>
    </w:p>
    <w:p w:rsidR="006F3555" w:rsidRPr="00721CB0" w:rsidRDefault="006F3555" w:rsidP="006F3555">
      <w:pPr>
        <w:pStyle w:val="AmdtsEntries"/>
      </w:pPr>
      <w:r>
        <w:t xml:space="preserve">sch 2A </w:t>
      </w:r>
      <w:proofErr w:type="spellStart"/>
      <w:r>
        <w:t>hdg</w:t>
      </w:r>
      <w:proofErr w:type="spellEnd"/>
      <w:r>
        <w:tab/>
        <w:t xml:space="preserve">ins </w:t>
      </w:r>
      <w:hyperlink r:id="rId1304"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6F3555" w:rsidRDefault="000830B2" w:rsidP="006F3555">
      <w:pPr>
        <w:pStyle w:val="AmdtsEntryHd"/>
        <w:rPr>
          <w:rStyle w:val="charItals"/>
        </w:rPr>
      </w:pPr>
      <w:r w:rsidRPr="003C4D4D">
        <w:lastRenderedPageBreak/>
        <w:t>Definitions—sch 2A</w:t>
      </w:r>
    </w:p>
    <w:p w:rsidR="006F3555" w:rsidRDefault="000830B2" w:rsidP="00353816">
      <w:pPr>
        <w:pStyle w:val="AmdtsEntries"/>
        <w:keepNext/>
      </w:pPr>
      <w:r>
        <w:t xml:space="preserve">sch 2A </w:t>
      </w:r>
      <w:r w:rsidR="006F3555">
        <w:t>s</w:t>
      </w:r>
      <w:r>
        <w:t xml:space="preserve"> </w:t>
      </w:r>
      <w:r w:rsidR="006F3555">
        <w:t>2A</w:t>
      </w:r>
      <w:r>
        <w:t>.1</w:t>
      </w:r>
      <w:r w:rsidR="006F3555">
        <w:tab/>
        <w:t xml:space="preserve">ins </w:t>
      </w:r>
      <w:hyperlink r:id="rId1305" w:tooltip="Planning and Development (Loose‑fill Asbestos Insulation Eradication) Amendment Regulation 2014 (No 1)" w:history="1">
        <w:r w:rsidR="006F3555">
          <w:rPr>
            <w:rStyle w:val="charCitHyperlinkAbbrev"/>
          </w:rPr>
          <w:t>SL2014</w:t>
        </w:r>
        <w:r w:rsidR="006F3555">
          <w:rPr>
            <w:rStyle w:val="charCitHyperlinkAbbrev"/>
          </w:rPr>
          <w:noBreakHyphen/>
          <w:t>35</w:t>
        </w:r>
      </w:hyperlink>
      <w:r w:rsidR="006F3555">
        <w:t xml:space="preserve"> s 8</w:t>
      </w:r>
    </w:p>
    <w:p w:rsidR="00635FBC" w:rsidRDefault="00635FBC" w:rsidP="00635FBC">
      <w:pPr>
        <w:pStyle w:val="AmdtsEntries"/>
        <w:keepNext/>
      </w:pPr>
      <w:r>
        <w:tab/>
        <w:t xml:space="preserve">def </w:t>
      </w:r>
      <w:r w:rsidRPr="00BE1547">
        <w:rPr>
          <w:rStyle w:val="charBoldItals"/>
        </w:rPr>
        <w:t>affected residential premises</w:t>
      </w:r>
      <w:r>
        <w:t xml:space="preserve"> ins </w:t>
      </w:r>
      <w:hyperlink r:id="rId1306" w:tooltip="Loose-fill Asbestos Legislation Amendment Act 2020" w:history="1">
        <w:r>
          <w:rPr>
            <w:rStyle w:val="charCitHyperlinkAbbrev"/>
          </w:rPr>
          <w:t>A2020</w:t>
        </w:r>
        <w:r>
          <w:rPr>
            <w:rStyle w:val="charCitHyperlinkAbbrev"/>
          </w:rPr>
          <w:noBreakHyphen/>
          <w:t>20</w:t>
        </w:r>
      </w:hyperlink>
      <w:r>
        <w:t xml:space="preserve"> s 49</w:t>
      </w:r>
    </w:p>
    <w:p w:rsidR="000830B2" w:rsidRDefault="000830B2" w:rsidP="000830B2">
      <w:pPr>
        <w:pStyle w:val="AmdtsEntries"/>
        <w:keepNext/>
      </w:pPr>
      <w:r>
        <w:tab/>
        <w:t xml:space="preserve">def </w:t>
      </w:r>
      <w:r w:rsidRPr="003C4D4D">
        <w:rPr>
          <w:rStyle w:val="charBoldItals"/>
        </w:rPr>
        <w:t>Asbestos Response Taskforce</w:t>
      </w:r>
      <w:r>
        <w:rPr>
          <w:rStyle w:val="charBoldItals"/>
        </w:rPr>
        <w:t xml:space="preserve"> </w:t>
      </w:r>
      <w:r>
        <w:t xml:space="preserve">ins </w:t>
      </w:r>
      <w:hyperlink r:id="rId1307"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assessment day</w:t>
      </w:r>
      <w:r>
        <w:rPr>
          <w:rStyle w:val="charBoldItals"/>
        </w:rPr>
        <w:t xml:space="preserve"> </w:t>
      </w:r>
      <w:r>
        <w:t xml:space="preserve">ins </w:t>
      </w:r>
      <w:hyperlink r:id="rId130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ies"/>
        <w:keepNext/>
      </w:pPr>
      <w:r>
        <w:tab/>
        <w:t xml:space="preserve">def </w:t>
      </w:r>
      <w:r w:rsidRPr="003C4D4D">
        <w:rPr>
          <w:rStyle w:val="charBoldItals"/>
        </w:rPr>
        <w:t>reasonable value</w:t>
      </w:r>
      <w:r>
        <w:rPr>
          <w:rStyle w:val="charBoldItals"/>
        </w:rPr>
        <w:t xml:space="preserve"> </w:t>
      </w:r>
      <w:r>
        <w:t xml:space="preserve">ins </w:t>
      </w:r>
      <w:hyperlink r:id="rId1309"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8</w:t>
      </w:r>
    </w:p>
    <w:p w:rsidR="000830B2" w:rsidRDefault="000830B2" w:rsidP="000830B2">
      <w:pPr>
        <w:pStyle w:val="AmdtsEntryHd"/>
        <w:rPr>
          <w:rStyle w:val="charItals"/>
        </w:rPr>
      </w:pPr>
      <w:r w:rsidRPr="003C4D4D">
        <w:rPr>
          <w:lang w:eastAsia="en-AU"/>
        </w:rPr>
        <w:t>Valuation as at assessment day, not including asbestos etc</w:t>
      </w:r>
    </w:p>
    <w:p w:rsidR="000830B2" w:rsidRPr="00721CB0" w:rsidRDefault="0058426D" w:rsidP="000830B2">
      <w:pPr>
        <w:pStyle w:val="AmdtsEntries"/>
      </w:pPr>
      <w:r>
        <w:t xml:space="preserve">sch 2A </w:t>
      </w:r>
      <w:r w:rsidR="000830B2">
        <w:t>s 2A.2</w:t>
      </w:r>
      <w:r w:rsidR="000830B2">
        <w:tab/>
        <w:t xml:space="preserve">ins </w:t>
      </w:r>
      <w:hyperlink r:id="rId1310"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0830B2" w:rsidRDefault="00627633" w:rsidP="000830B2">
      <w:pPr>
        <w:pStyle w:val="AmdtsEntryHd"/>
        <w:rPr>
          <w:rStyle w:val="charItals"/>
        </w:rPr>
      </w:pPr>
      <w:r w:rsidRPr="003C4D4D">
        <w:rPr>
          <w:lang w:eastAsia="en-AU"/>
        </w:rPr>
        <w:t>Accredited valuers to carry out valuation</w:t>
      </w:r>
    </w:p>
    <w:p w:rsidR="000830B2" w:rsidRPr="00721CB0" w:rsidRDefault="0058426D" w:rsidP="000830B2">
      <w:pPr>
        <w:pStyle w:val="AmdtsEntries"/>
      </w:pPr>
      <w:r>
        <w:t xml:space="preserve">sch 2A </w:t>
      </w:r>
      <w:r w:rsidR="00627633">
        <w:t>s 2A.3</w:t>
      </w:r>
      <w:r w:rsidR="000830B2">
        <w:tab/>
        <w:t xml:space="preserve">ins </w:t>
      </w:r>
      <w:hyperlink r:id="rId1311" w:tooltip="Planning and Development (Loose‑fill Asbestos Insulation Eradication) Amendment Regulation 2014 (No 1)" w:history="1">
        <w:r w:rsidR="000830B2">
          <w:rPr>
            <w:rStyle w:val="charCitHyperlinkAbbrev"/>
          </w:rPr>
          <w:t>SL2014</w:t>
        </w:r>
        <w:r w:rsidR="000830B2">
          <w:rPr>
            <w:rStyle w:val="charCitHyperlinkAbbrev"/>
          </w:rPr>
          <w:noBreakHyphen/>
          <w:t>35</w:t>
        </w:r>
      </w:hyperlink>
      <w:r w:rsidR="000830B2">
        <w:t xml:space="preserve"> s 8</w:t>
      </w:r>
    </w:p>
    <w:p w:rsidR="00627633" w:rsidRDefault="00627633" w:rsidP="00627633">
      <w:pPr>
        <w:pStyle w:val="AmdtsEntryHd"/>
        <w:rPr>
          <w:rStyle w:val="charItals"/>
        </w:rPr>
      </w:pPr>
      <w:r w:rsidRPr="003C4D4D">
        <w:rPr>
          <w:lang w:eastAsia="en-AU"/>
        </w:rPr>
        <w:t>Valuation to be given to lessee and Asbestos Response Taskforce</w:t>
      </w:r>
    </w:p>
    <w:p w:rsidR="00627633" w:rsidRPr="00721CB0" w:rsidRDefault="0058426D" w:rsidP="00627633">
      <w:pPr>
        <w:pStyle w:val="AmdtsEntries"/>
      </w:pPr>
      <w:r>
        <w:t xml:space="preserve">sch 2A </w:t>
      </w:r>
      <w:r w:rsidR="00627633">
        <w:t>s 2A.4</w:t>
      </w:r>
      <w:r w:rsidR="00627633">
        <w:tab/>
        <w:t xml:space="preserve">ins </w:t>
      </w:r>
      <w:hyperlink r:id="rId1312"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Asbestos Response Taskforce</w:t>
      </w:r>
    </w:p>
    <w:p w:rsidR="00627633" w:rsidRPr="00721CB0" w:rsidRDefault="0058426D" w:rsidP="00627633">
      <w:pPr>
        <w:pStyle w:val="AmdtsEntries"/>
      </w:pPr>
      <w:r>
        <w:t xml:space="preserve">sch 2A </w:t>
      </w:r>
      <w:r w:rsidR="00627633">
        <w:t>s 2A.5</w:t>
      </w:r>
      <w:r w:rsidR="00627633">
        <w:tab/>
        <w:t xml:space="preserve">ins </w:t>
      </w:r>
      <w:hyperlink r:id="rId1313"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Buyback program valuation</w:t>
      </w:r>
    </w:p>
    <w:p w:rsidR="00627633" w:rsidRPr="00721CB0" w:rsidRDefault="0058426D" w:rsidP="00627633">
      <w:pPr>
        <w:pStyle w:val="AmdtsEntries"/>
      </w:pPr>
      <w:r>
        <w:t xml:space="preserve">sch 2A </w:t>
      </w:r>
      <w:r w:rsidR="00627633">
        <w:t>s 2A.6</w:t>
      </w:r>
      <w:r w:rsidR="00627633">
        <w:tab/>
        <w:t xml:space="preserve">ins </w:t>
      </w:r>
      <w:hyperlink r:id="rId1314"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determination—request by lessee</w:t>
      </w:r>
    </w:p>
    <w:p w:rsidR="00627633" w:rsidRPr="00721CB0" w:rsidRDefault="0058426D" w:rsidP="00627633">
      <w:pPr>
        <w:pStyle w:val="AmdtsEntries"/>
      </w:pPr>
      <w:r>
        <w:t xml:space="preserve">sch 2A </w:t>
      </w:r>
      <w:r w:rsidR="00627633">
        <w:t>s 2A.7</w:t>
      </w:r>
      <w:r w:rsidR="00627633">
        <w:tab/>
        <w:t xml:space="preserve">ins </w:t>
      </w:r>
      <w:hyperlink r:id="rId1315"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Presidential determination</w:t>
      </w:r>
    </w:p>
    <w:p w:rsidR="00627633" w:rsidRPr="00721CB0" w:rsidRDefault="0058426D" w:rsidP="00627633">
      <w:pPr>
        <w:pStyle w:val="AmdtsEntries"/>
      </w:pPr>
      <w:r>
        <w:t xml:space="preserve">sch 2A </w:t>
      </w:r>
      <w:r w:rsidR="00627633">
        <w:t>s 2A.8</w:t>
      </w:r>
      <w:r w:rsidR="00627633">
        <w:tab/>
        <w:t xml:space="preserve">ins </w:t>
      </w:r>
      <w:hyperlink r:id="rId131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627633" w:rsidRDefault="00627633" w:rsidP="00627633">
      <w:pPr>
        <w:pStyle w:val="AmdtsEntryHd"/>
        <w:rPr>
          <w:rStyle w:val="charItals"/>
        </w:rPr>
      </w:pPr>
      <w:r w:rsidRPr="003C4D4D">
        <w:rPr>
          <w:lang w:eastAsia="en-AU"/>
        </w:rPr>
        <w:t>Amount payable for surrender of affected lease</w:t>
      </w:r>
    </w:p>
    <w:p w:rsidR="00627633" w:rsidRPr="00721CB0" w:rsidRDefault="0058426D" w:rsidP="00627633">
      <w:pPr>
        <w:pStyle w:val="AmdtsEntries"/>
      </w:pPr>
      <w:r>
        <w:t xml:space="preserve">sch 2A </w:t>
      </w:r>
      <w:r w:rsidR="00627633">
        <w:t>s 2A.9</w:t>
      </w:r>
      <w:r w:rsidR="00627633">
        <w:tab/>
        <w:t xml:space="preserve">ins </w:t>
      </w:r>
      <w:hyperlink r:id="rId1317"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8</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 xml:space="preserve">sch 3 </w:t>
      </w:r>
      <w:proofErr w:type="spellStart"/>
      <w:r w:rsidRPr="0016458F">
        <w:t>hdg</w:t>
      </w:r>
      <w:proofErr w:type="spellEnd"/>
      <w:r w:rsidRPr="0016458F">
        <w:tab/>
        <w:t xml:space="preserve">am </w:t>
      </w:r>
      <w:hyperlink r:id="rId1318"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w:t>
      </w:r>
      <w:proofErr w:type="spellStart"/>
      <w:r w:rsidRPr="0016458F">
        <w:t>amdt</w:t>
      </w:r>
      <w:proofErr w:type="spellEnd"/>
      <w:r w:rsidRPr="0016458F">
        <w:t xml:space="preserve"> 1.355</w:t>
      </w:r>
    </w:p>
    <w:p w:rsidR="00274856" w:rsidRDefault="00274856">
      <w:pPr>
        <w:pStyle w:val="AmdtsEntryHd"/>
      </w:pPr>
      <w:r>
        <w:t>Definitions—sch 3</w:t>
      </w:r>
    </w:p>
    <w:p w:rsid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319"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F8180C" w:rsidRPr="00274856" w:rsidRDefault="00F8180C" w:rsidP="00274856">
      <w:pPr>
        <w:pStyle w:val="AmdtsEntries"/>
      </w:pPr>
      <w:r>
        <w:tab/>
        <w:t xml:space="preserve">def </w:t>
      </w:r>
      <w:r>
        <w:rPr>
          <w:rStyle w:val="charBoldItals"/>
        </w:rPr>
        <w:t>University of Canberra sit</w:t>
      </w:r>
      <w:r w:rsidRPr="00671961">
        <w:rPr>
          <w:rStyle w:val="charBoldItals"/>
        </w:rPr>
        <w:t xml:space="preserve">e </w:t>
      </w:r>
      <w:r>
        <w:t xml:space="preserve">ins </w:t>
      </w:r>
      <w:hyperlink r:id="rId1320" w:tooltip="Planning and Development (University of Canberra) Amendment Regulation 2015 (No 1)" w:history="1">
        <w:r w:rsidR="0085281B">
          <w:rPr>
            <w:rStyle w:val="charCitHyperlinkAbbrev"/>
          </w:rPr>
          <w:t>SL2015</w:t>
        </w:r>
        <w:r w:rsidR="0085281B">
          <w:rPr>
            <w:rStyle w:val="charCitHyperlinkAbbrev"/>
          </w:rPr>
          <w:noBreakHyphen/>
          <w:t>4</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 xml:space="preserve">sch 3 </w:t>
      </w:r>
      <w:proofErr w:type="spellStart"/>
      <w:r>
        <w:t>pt</w:t>
      </w:r>
      <w:proofErr w:type="spellEnd"/>
      <w:r>
        <w:t xml:space="preserve"> 3.2 </w:t>
      </w:r>
      <w:proofErr w:type="spellStart"/>
      <w:r>
        <w:t>hdg</w:t>
      </w:r>
      <w:proofErr w:type="spellEnd"/>
      <w:r>
        <w:tab/>
        <w:t xml:space="preserve">am </w:t>
      </w:r>
      <w:hyperlink r:id="rId132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w:t>
      </w:r>
      <w:proofErr w:type="spellStart"/>
      <w:r>
        <w:t>amdt</w:t>
      </w:r>
      <w:proofErr w:type="spellEnd"/>
      <w:r>
        <w:t xml:space="preserve"> 1.355</w:t>
      </w:r>
    </w:p>
    <w:p w:rsidR="00304A9C" w:rsidRPr="00E128FE" w:rsidRDefault="00304A9C" w:rsidP="001C6AC1">
      <w:pPr>
        <w:pStyle w:val="AmdtsEntries"/>
        <w:keepNext/>
      </w:pPr>
      <w:r>
        <w:t xml:space="preserve">sch 3 </w:t>
      </w:r>
      <w:proofErr w:type="spellStart"/>
      <w:r w:rsidR="00A1109A">
        <w:t>pt</w:t>
      </w:r>
      <w:proofErr w:type="spellEnd"/>
      <w:r w:rsidR="00A1109A">
        <w:t xml:space="preserve"> 3.2 item 4</w:t>
      </w:r>
      <w:r w:rsidR="00A1109A">
        <w:tab/>
        <w:t xml:space="preserve">am </w:t>
      </w:r>
      <w:hyperlink r:id="rId132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 xml:space="preserve">sch 3 </w:t>
      </w:r>
      <w:proofErr w:type="spellStart"/>
      <w:r>
        <w:t>pt</w:t>
      </w:r>
      <w:proofErr w:type="spellEnd"/>
      <w:r>
        <w:t xml:space="preserve"> 3.2 item 5</w:t>
      </w:r>
      <w:r>
        <w:tab/>
        <w:t xml:space="preserve">am </w:t>
      </w:r>
      <w:hyperlink r:id="rId13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 xml:space="preserve">sch 3 </w:t>
      </w:r>
      <w:proofErr w:type="spellStart"/>
      <w:r>
        <w:t>pt</w:t>
      </w:r>
      <w:proofErr w:type="spellEnd"/>
      <w:r>
        <w:t xml:space="preserve"> 3.2 item 6</w:t>
      </w:r>
      <w:r>
        <w:tab/>
        <w:t xml:space="preserve">am </w:t>
      </w:r>
      <w:hyperlink r:id="rId132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r w:rsidR="00513EAD">
        <w:t xml:space="preserve">; </w:t>
      </w:r>
      <w:hyperlink r:id="rId1325"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107</w:t>
      </w:r>
    </w:p>
    <w:p w:rsidR="00304A9C" w:rsidRPr="00E128FE" w:rsidRDefault="00A1109A" w:rsidP="00304A9C">
      <w:pPr>
        <w:pStyle w:val="AmdtsEntries"/>
      </w:pPr>
      <w:r>
        <w:t xml:space="preserve">sch 3 </w:t>
      </w:r>
      <w:proofErr w:type="spellStart"/>
      <w:r>
        <w:t>pt</w:t>
      </w:r>
      <w:proofErr w:type="spellEnd"/>
      <w:r>
        <w:t xml:space="preserve"> 3.2 item 7</w:t>
      </w:r>
      <w:r>
        <w:tab/>
        <w:t xml:space="preserve">am </w:t>
      </w:r>
      <w:hyperlink r:id="rId132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 xml:space="preserve">sch 3 </w:t>
      </w:r>
      <w:proofErr w:type="spellStart"/>
      <w:r>
        <w:t>pt</w:t>
      </w:r>
      <w:proofErr w:type="spellEnd"/>
      <w:r>
        <w:t xml:space="preserve"> 3.2 item 8</w:t>
      </w:r>
      <w:r>
        <w:tab/>
        <w:t xml:space="preserve">am </w:t>
      </w:r>
      <w:hyperlink r:id="rId13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r w:rsidR="00513EAD">
        <w:t xml:space="preserve">; </w:t>
      </w:r>
      <w:hyperlink r:id="rId1328"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108</w:t>
      </w:r>
    </w:p>
    <w:p w:rsidR="00E93793" w:rsidRPr="00E128FE" w:rsidRDefault="00E93793" w:rsidP="00E93793">
      <w:pPr>
        <w:pStyle w:val="AmdtsEntries"/>
      </w:pPr>
      <w:r>
        <w:t xml:space="preserve">sch 3 </w:t>
      </w:r>
      <w:proofErr w:type="spellStart"/>
      <w:r>
        <w:t>pt</w:t>
      </w:r>
      <w:proofErr w:type="spellEnd"/>
      <w:r>
        <w:t xml:space="preserve"> 3.2 item 9</w:t>
      </w:r>
      <w:r>
        <w:tab/>
        <w:t xml:space="preserve">am </w:t>
      </w:r>
      <w:hyperlink r:id="rId13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33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r w:rsidR="00EE7242">
        <w:t xml:space="preserve">; </w:t>
      </w:r>
      <w:hyperlink r:id="rId1331" w:tooltip="Planning, Building and Environment Legislation Amendment Act 2015" w:history="1">
        <w:r w:rsidR="00EE7242">
          <w:rPr>
            <w:rStyle w:val="charCitHyperlinkAbbrev"/>
          </w:rPr>
          <w:t>A2015</w:t>
        </w:r>
        <w:r w:rsidR="00EE7242">
          <w:rPr>
            <w:rStyle w:val="charCitHyperlinkAbbrev"/>
          </w:rPr>
          <w:noBreakHyphen/>
          <w:t>12</w:t>
        </w:r>
      </w:hyperlink>
      <w:r w:rsidR="00EE7242">
        <w:t xml:space="preserve"> s 45</w:t>
      </w:r>
    </w:p>
    <w:p w:rsidR="00E93793" w:rsidRDefault="00E93793" w:rsidP="00E93793">
      <w:pPr>
        <w:pStyle w:val="AmdtsEntries"/>
      </w:pPr>
      <w:r>
        <w:t xml:space="preserve">sch 3 </w:t>
      </w:r>
      <w:proofErr w:type="spellStart"/>
      <w:r>
        <w:t>pt</w:t>
      </w:r>
      <w:proofErr w:type="spellEnd"/>
      <w:r>
        <w:t xml:space="preserve"> 3.2 item 10</w:t>
      </w:r>
      <w:r>
        <w:tab/>
        <w:t xml:space="preserve">am </w:t>
      </w:r>
      <w:hyperlink r:id="rId13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F11" w:rsidRDefault="00304F11" w:rsidP="00E93793">
      <w:pPr>
        <w:pStyle w:val="AmdtsEntries"/>
      </w:pPr>
      <w:r>
        <w:t xml:space="preserve">sch 3 </w:t>
      </w:r>
      <w:proofErr w:type="spellStart"/>
      <w:r>
        <w:t>pt</w:t>
      </w:r>
      <w:proofErr w:type="spellEnd"/>
      <w:r>
        <w:t xml:space="preserve"> 3.2 item 15</w:t>
      </w:r>
      <w:r>
        <w:tab/>
      </w:r>
      <w:r w:rsidR="0066644F">
        <w:t>ins</w:t>
      </w:r>
      <w:r>
        <w:t xml:space="preserve"> </w:t>
      </w:r>
      <w:hyperlink r:id="rId1333" w:tooltip="Planning and Development (Symonston Mental Health Facility) Amendment Act 2014" w:history="1">
        <w:r>
          <w:rPr>
            <w:rStyle w:val="charCitHyperlinkAbbrev"/>
          </w:rPr>
          <w:t>A2014</w:t>
        </w:r>
        <w:r>
          <w:rPr>
            <w:rStyle w:val="charCitHyperlinkAbbrev"/>
          </w:rPr>
          <w:noBreakHyphen/>
          <w:t>26</w:t>
        </w:r>
      </w:hyperlink>
      <w:r>
        <w:t xml:space="preserve"> </w:t>
      </w:r>
      <w:proofErr w:type="spellStart"/>
      <w:r>
        <w:t>amdt</w:t>
      </w:r>
      <w:proofErr w:type="spellEnd"/>
      <w:r>
        <w:t xml:space="preserve"> 1.2</w:t>
      </w:r>
    </w:p>
    <w:p w:rsidR="0085281B" w:rsidRDefault="0085281B" w:rsidP="00E93793">
      <w:pPr>
        <w:pStyle w:val="AmdtsEntries"/>
      </w:pPr>
      <w:r>
        <w:t xml:space="preserve">sch 3 </w:t>
      </w:r>
      <w:proofErr w:type="spellStart"/>
      <w:r>
        <w:t>pt</w:t>
      </w:r>
      <w:proofErr w:type="spellEnd"/>
      <w:r>
        <w:t xml:space="preserve"> 3.2 item 16</w:t>
      </w:r>
      <w:r>
        <w:tab/>
        <w:t xml:space="preserve">ins </w:t>
      </w:r>
      <w:hyperlink r:id="rId1334" w:tooltip="Planning and Development (University of Canberra) Amendment Regulation 2015 (No 1)" w:history="1">
        <w:r>
          <w:rPr>
            <w:rStyle w:val="charCitHyperlinkAbbrev"/>
          </w:rPr>
          <w:t>SL2015</w:t>
        </w:r>
        <w:r>
          <w:rPr>
            <w:rStyle w:val="charCitHyperlinkAbbrev"/>
          </w:rPr>
          <w:noBreakHyphen/>
          <w:t>4</w:t>
        </w:r>
      </w:hyperlink>
      <w:r>
        <w:t xml:space="preserve"> s 5</w:t>
      </w:r>
    </w:p>
    <w:p w:rsidR="00DF0CC4" w:rsidRDefault="00DF0CC4" w:rsidP="00E93793">
      <w:pPr>
        <w:pStyle w:val="AmdtsEntries"/>
      </w:pPr>
      <w:r>
        <w:t xml:space="preserve">sch 3 </w:t>
      </w:r>
      <w:proofErr w:type="spellStart"/>
      <w:r>
        <w:t>pt</w:t>
      </w:r>
      <w:proofErr w:type="spellEnd"/>
      <w:r>
        <w:t xml:space="preserve"> 3.2 item 17</w:t>
      </w:r>
      <w:r>
        <w:tab/>
        <w:t xml:space="preserve">ins </w:t>
      </w:r>
      <w:hyperlink r:id="rId1335" w:tooltip="Planning and Development (Capital Metro) Legislation Amendment Act 2015" w:history="1">
        <w:r>
          <w:rPr>
            <w:rStyle w:val="charCitHyperlinkAbbrev"/>
          </w:rPr>
          <w:t>A2015</w:t>
        </w:r>
        <w:r>
          <w:rPr>
            <w:rStyle w:val="charCitHyperlinkAbbrev"/>
          </w:rPr>
          <w:noBreakHyphen/>
          <w:t>2</w:t>
        </w:r>
      </w:hyperlink>
      <w:r>
        <w:t xml:space="preserve"> s 16</w:t>
      </w:r>
    </w:p>
    <w:p w:rsidR="00DF0CC4" w:rsidRPr="00E128FE" w:rsidRDefault="00DF0CC4" w:rsidP="00E93793">
      <w:pPr>
        <w:pStyle w:val="AmdtsEntries"/>
      </w:pPr>
      <w:r>
        <w:tab/>
      </w:r>
      <w:r>
        <w:tab/>
        <w:t xml:space="preserve">am </w:t>
      </w:r>
      <w:hyperlink r:id="rId1336" w:tooltip="Planning and Development (Capital Metro) Legislation Amendment Act 2015" w:history="1">
        <w:r>
          <w:rPr>
            <w:rStyle w:val="charCitHyperlinkAbbrev"/>
          </w:rPr>
          <w:t>A2015</w:t>
        </w:r>
        <w:r>
          <w:rPr>
            <w:rStyle w:val="charCitHyperlinkAbbrev"/>
          </w:rPr>
          <w:noBreakHyphen/>
          <w:t>2</w:t>
        </w:r>
      </w:hyperlink>
      <w:r>
        <w:t xml:space="preserve"> s 17</w:t>
      </w:r>
    </w:p>
    <w:p w:rsidR="00304A9C" w:rsidRDefault="00304A9C">
      <w:pPr>
        <w:pStyle w:val="AmdtsEntryHd"/>
        <w:rPr>
          <w:rStyle w:val="CharPartText"/>
        </w:rPr>
      </w:pPr>
      <w:r w:rsidRPr="00EF4476">
        <w:rPr>
          <w:rStyle w:val="CharPartText"/>
        </w:rPr>
        <w:lastRenderedPageBreak/>
        <w:t>Impact track matters exempt from third-party ACAT review</w:t>
      </w:r>
    </w:p>
    <w:p w:rsidR="00304A9C" w:rsidRPr="00304A9C" w:rsidRDefault="00304A9C" w:rsidP="00304A9C">
      <w:pPr>
        <w:pStyle w:val="AmdtsEntries"/>
      </w:pPr>
      <w:r>
        <w:t xml:space="preserve">sch 3 </w:t>
      </w:r>
      <w:proofErr w:type="spellStart"/>
      <w:r>
        <w:t>pt</w:t>
      </w:r>
      <w:proofErr w:type="spellEnd"/>
      <w:r>
        <w:t xml:space="preserve"> 3.3 </w:t>
      </w:r>
      <w:proofErr w:type="spellStart"/>
      <w:r>
        <w:t>hdg</w:t>
      </w:r>
      <w:proofErr w:type="spellEnd"/>
      <w:r>
        <w:tab/>
        <w:t xml:space="preserve">am </w:t>
      </w:r>
      <w:hyperlink r:id="rId133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w:t>
      </w:r>
      <w:proofErr w:type="spellStart"/>
      <w:r>
        <w:t>amdt</w:t>
      </w:r>
      <w:proofErr w:type="spellEnd"/>
      <w:r>
        <w:t xml:space="preserve"> 1.355</w:t>
      </w:r>
    </w:p>
    <w:p w:rsidR="00304F11" w:rsidRDefault="00304F11" w:rsidP="00304F11">
      <w:pPr>
        <w:pStyle w:val="AmdtsEntries"/>
      </w:pPr>
      <w:r>
        <w:t xml:space="preserve">sch 3 </w:t>
      </w:r>
      <w:proofErr w:type="spellStart"/>
      <w:r>
        <w:t>pt</w:t>
      </w:r>
      <w:proofErr w:type="spellEnd"/>
      <w:r>
        <w:t xml:space="preserve"> 3.3</w:t>
      </w:r>
      <w:r w:rsidR="0066644F">
        <w:t xml:space="preserve"> item 2</w:t>
      </w:r>
      <w:r>
        <w:tab/>
      </w:r>
      <w:r w:rsidR="0066644F">
        <w:t>ins</w:t>
      </w:r>
      <w:r>
        <w:t xml:space="preserve"> </w:t>
      </w:r>
      <w:hyperlink r:id="rId1338" w:tooltip="Planning and Development (Symonston Mental Health Facility) Amendment Act 2014" w:history="1">
        <w:r>
          <w:rPr>
            <w:rStyle w:val="charCitHyperlinkAbbrev"/>
          </w:rPr>
          <w:t>A2014</w:t>
        </w:r>
        <w:r>
          <w:rPr>
            <w:rStyle w:val="charCitHyperlinkAbbrev"/>
          </w:rPr>
          <w:noBreakHyphen/>
          <w:t>26</w:t>
        </w:r>
      </w:hyperlink>
      <w:r>
        <w:t xml:space="preserve"> </w:t>
      </w:r>
      <w:proofErr w:type="spellStart"/>
      <w:r>
        <w:t>amdt</w:t>
      </w:r>
      <w:proofErr w:type="spellEnd"/>
      <w:r>
        <w:t xml:space="preserve"> 1.3</w:t>
      </w:r>
    </w:p>
    <w:p w:rsidR="008D0226" w:rsidRDefault="008D0226" w:rsidP="00304F11">
      <w:pPr>
        <w:pStyle w:val="AmdtsEntries"/>
      </w:pPr>
      <w:r>
        <w:t xml:space="preserve">sch 3 </w:t>
      </w:r>
      <w:proofErr w:type="spellStart"/>
      <w:r>
        <w:t>pt</w:t>
      </w:r>
      <w:proofErr w:type="spellEnd"/>
      <w:r>
        <w:t xml:space="preserve"> 3.3 item 3</w:t>
      </w:r>
      <w:r>
        <w:tab/>
        <w:t xml:space="preserve">ins </w:t>
      </w:r>
      <w:hyperlink r:id="rId1339" w:tooltip="Planning and Development (Capital Metro) Legislation Amendment Act 2015" w:history="1">
        <w:r>
          <w:rPr>
            <w:rStyle w:val="charCitHyperlinkAbbrev"/>
          </w:rPr>
          <w:t>A2015</w:t>
        </w:r>
        <w:r>
          <w:rPr>
            <w:rStyle w:val="charCitHyperlinkAbbrev"/>
          </w:rPr>
          <w:noBreakHyphen/>
          <w:t>2</w:t>
        </w:r>
      </w:hyperlink>
      <w:r>
        <w:t xml:space="preserve"> s 18</w:t>
      </w:r>
    </w:p>
    <w:p w:rsidR="008D0226" w:rsidRPr="00E128FE" w:rsidRDefault="008D0226" w:rsidP="00304F11">
      <w:pPr>
        <w:pStyle w:val="AmdtsEntries"/>
      </w:pPr>
      <w:r>
        <w:tab/>
        <w:t xml:space="preserve">am </w:t>
      </w:r>
      <w:hyperlink r:id="rId1340" w:tooltip="Planning and Development (Capital Metro) Legislation Amendment Act 2015" w:history="1">
        <w:r>
          <w:rPr>
            <w:rStyle w:val="charCitHyperlinkAbbrev"/>
          </w:rPr>
          <w:t>A2015</w:t>
        </w:r>
        <w:r>
          <w:rPr>
            <w:rStyle w:val="charCitHyperlinkAbbrev"/>
          </w:rPr>
          <w:noBreakHyphen/>
          <w:t>2</w:t>
        </w:r>
      </w:hyperlink>
      <w:r>
        <w:t xml:space="preserve"> s 19</w:t>
      </w:r>
    </w:p>
    <w:p w:rsidR="00EE7242" w:rsidRDefault="00EE7242" w:rsidP="00BB16F1">
      <w:pPr>
        <w:pStyle w:val="AmdtsEntryHd"/>
      </w:pPr>
      <w:r w:rsidRPr="00B91E29">
        <w:t>Maps</w:t>
      </w:r>
    </w:p>
    <w:p w:rsidR="00EE7242" w:rsidRPr="00EE7242" w:rsidRDefault="00EE7242" w:rsidP="00EE7242">
      <w:pPr>
        <w:pStyle w:val="AmdtsEntries"/>
      </w:pPr>
      <w:r>
        <w:t xml:space="preserve">sch 3 </w:t>
      </w:r>
      <w:proofErr w:type="spellStart"/>
      <w:r>
        <w:t>pt</w:t>
      </w:r>
      <w:proofErr w:type="spellEnd"/>
      <w:r>
        <w:t xml:space="preserve"> 3.4 </w:t>
      </w:r>
      <w:proofErr w:type="spellStart"/>
      <w:r>
        <w:t>hdg</w:t>
      </w:r>
      <w:proofErr w:type="spellEnd"/>
      <w:r>
        <w:tab/>
        <w:t xml:space="preserve">sub </w:t>
      </w:r>
      <w:hyperlink r:id="rId1341" w:tooltip="Planning, Building and Environment Legislation Amendment Act 2015" w:history="1">
        <w:r>
          <w:rPr>
            <w:rStyle w:val="charCitHyperlinkAbbrev"/>
          </w:rPr>
          <w:t>A2015</w:t>
        </w:r>
        <w:r>
          <w:rPr>
            <w:rStyle w:val="charCitHyperlinkAbbrev"/>
          </w:rPr>
          <w:noBreakHyphen/>
          <w:t>12</w:t>
        </w:r>
      </w:hyperlink>
      <w:r>
        <w:t xml:space="preserve"> s 46</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3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Default="00961322" w:rsidP="00961322">
      <w:pPr>
        <w:pStyle w:val="AmdtsEntries"/>
      </w:pPr>
      <w:r>
        <w:t>sch 3 div 3.4.6</w:t>
      </w:r>
      <w:r>
        <w:tab/>
        <w:t xml:space="preserve">ins </w:t>
      </w:r>
      <w:hyperlink r:id="rId1343"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344" w:tooltip="AR2012-1" w:history="1">
        <w:r w:rsidR="00041063" w:rsidRPr="00041063">
          <w:rPr>
            <w:rStyle w:val="charCitHyperlinkAbbrev"/>
          </w:rPr>
          <w:t>AR2012-1</w:t>
        </w:r>
      </w:hyperlink>
      <w:r>
        <w:t>)</w:t>
      </w:r>
    </w:p>
    <w:p w:rsidR="0085281B" w:rsidRDefault="0085281B" w:rsidP="0085281B">
      <w:pPr>
        <w:pStyle w:val="AmdtsEntryHd"/>
        <w:rPr>
          <w:rStyle w:val="CharDivText"/>
        </w:rPr>
      </w:pPr>
      <w:r w:rsidRPr="00943D54">
        <w:t>University of Canberra site</w:t>
      </w:r>
    </w:p>
    <w:p w:rsidR="0085281B" w:rsidRPr="00961322" w:rsidRDefault="0085281B" w:rsidP="00961322">
      <w:pPr>
        <w:pStyle w:val="AmdtsEntries"/>
      </w:pPr>
      <w:r>
        <w:t>sch 3 div 3.4.7</w:t>
      </w:r>
      <w:r>
        <w:tab/>
        <w:t xml:space="preserve">ins </w:t>
      </w:r>
      <w:hyperlink r:id="rId1345" w:tooltip="Planning and Development (University of Canberra) Amendment Regulation 2015 (No 1)" w:history="1">
        <w:r>
          <w:rPr>
            <w:rStyle w:val="charCitHyperlinkAbbrev"/>
          </w:rPr>
          <w:t>SL2015</w:t>
        </w:r>
        <w:r>
          <w:rPr>
            <w:rStyle w:val="charCitHyperlinkAbbrev"/>
          </w:rPr>
          <w:noBreakHyphen/>
          <w:t>4</w:t>
        </w:r>
      </w:hyperlink>
      <w:r>
        <w:t xml:space="preserve"> s 6</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3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w:t>
      </w:r>
      <w:proofErr w:type="spellStart"/>
      <w:r>
        <w:t>prev</w:t>
      </w:r>
      <w:proofErr w:type="spellEnd"/>
      <w:r>
        <w:t xml:space="preserve"> sch 5) ins </w:t>
      </w:r>
      <w:hyperlink r:id="rId13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348"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3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r>
      <w:proofErr w:type="spellStart"/>
      <w:r>
        <w:t>renum</w:t>
      </w:r>
      <w:proofErr w:type="spellEnd"/>
      <w:r>
        <w:t xml:space="preserve"> as sch 20 </w:t>
      </w:r>
      <w:hyperlink r:id="rId13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35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352"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353"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35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355"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356"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 xml:space="preserve">s 468 </w:t>
      </w:r>
      <w:proofErr w:type="spellStart"/>
      <w:r w:rsidR="004F3D1E">
        <w:t>renum</w:t>
      </w:r>
      <w:proofErr w:type="spellEnd"/>
      <w:r w:rsidR="004F3D1E">
        <w:t xml:space="preserve">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proofErr w:type="spellStart"/>
      <w:r w:rsidRPr="0016458F">
        <w:t>dict</w:t>
      </w:r>
      <w:proofErr w:type="spellEnd"/>
      <w:r w:rsidRPr="0016458F">
        <w:tab/>
        <w:t xml:space="preserve">am </w:t>
      </w:r>
      <w:hyperlink r:id="rId13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358"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w:t>
      </w:r>
      <w:proofErr w:type="spellStart"/>
      <w:r w:rsidRPr="0016458F">
        <w:t>amdt</w:t>
      </w:r>
      <w:proofErr w:type="spellEnd"/>
      <w:r w:rsidRPr="0016458F">
        <w:t xml:space="preserve"> 3.139; </w:t>
      </w:r>
      <w:hyperlink r:id="rId135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w:t>
      </w:r>
      <w:proofErr w:type="spellStart"/>
      <w:r w:rsidRPr="0016458F">
        <w:t>amdt</w:t>
      </w:r>
      <w:proofErr w:type="spellEnd"/>
      <w:r w:rsidRPr="0016458F">
        <w:t> 1.354</w:t>
      </w:r>
      <w:r w:rsidR="00A46498">
        <w:t xml:space="preserve">; </w:t>
      </w:r>
      <w:hyperlink r:id="rId136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36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36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36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364"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r w:rsidR="00304F11">
        <w:t xml:space="preserve">; </w:t>
      </w:r>
      <w:hyperlink r:id="rId1365" w:tooltip="Planning and Development (Symonston Mental Health Facility) Amendment Act 2014" w:history="1">
        <w:r w:rsidR="00304F11">
          <w:rPr>
            <w:rStyle w:val="charCitHyperlinkAbbrev"/>
          </w:rPr>
          <w:t>A2014</w:t>
        </w:r>
        <w:r w:rsidR="00304F11">
          <w:rPr>
            <w:rStyle w:val="charCitHyperlinkAbbrev"/>
          </w:rPr>
          <w:noBreakHyphen/>
          <w:t>26</w:t>
        </w:r>
      </w:hyperlink>
      <w:r w:rsidR="00304F11">
        <w:t xml:space="preserve"> </w:t>
      </w:r>
      <w:proofErr w:type="spellStart"/>
      <w:r w:rsidR="00304F11">
        <w:t>amdt</w:t>
      </w:r>
      <w:proofErr w:type="spellEnd"/>
      <w:r w:rsidR="00304F11">
        <w:t xml:space="preserve"> 1.4</w:t>
      </w:r>
      <w:r w:rsidR="00627633">
        <w:t xml:space="preserve">; </w:t>
      </w:r>
      <w:hyperlink r:id="rId1366" w:tooltip="Planning and Development (Loose‑fill Asbestos Insulation Eradication) Amendment Regulation 2014 (No 1)" w:history="1">
        <w:r w:rsidR="00627633">
          <w:rPr>
            <w:rStyle w:val="charCitHyperlinkAbbrev"/>
          </w:rPr>
          <w:t>SL2014</w:t>
        </w:r>
        <w:r w:rsidR="00627633">
          <w:rPr>
            <w:rStyle w:val="charCitHyperlinkAbbrev"/>
          </w:rPr>
          <w:noBreakHyphen/>
          <w:t>35</w:t>
        </w:r>
      </w:hyperlink>
      <w:r w:rsidR="00627633">
        <w:t xml:space="preserve"> s 9</w:t>
      </w:r>
      <w:r w:rsidR="00A226BD">
        <w:t xml:space="preserve">; </w:t>
      </w:r>
      <w:hyperlink r:id="rId1367" w:tooltip="Planning and Development (Bilateral Agreement) Amendment Act 2014" w:history="1">
        <w:r w:rsidR="004F2088">
          <w:rPr>
            <w:rStyle w:val="charCitHyperlinkAbbrev"/>
          </w:rPr>
          <w:t>A2014</w:t>
        </w:r>
        <w:r w:rsidR="004F2088">
          <w:rPr>
            <w:rStyle w:val="charCitHyperlinkAbbrev"/>
          </w:rPr>
          <w:noBreakHyphen/>
          <w:t>41</w:t>
        </w:r>
      </w:hyperlink>
      <w:r w:rsidR="00A226BD">
        <w:t xml:space="preserve"> </w:t>
      </w:r>
      <w:proofErr w:type="spellStart"/>
      <w:r w:rsidR="00A226BD">
        <w:t>amdt</w:t>
      </w:r>
      <w:proofErr w:type="spellEnd"/>
      <w:r w:rsidR="00A226BD">
        <w:t xml:space="preserve"> 1.7</w:t>
      </w:r>
      <w:r w:rsidR="008D0226">
        <w:t xml:space="preserve">; </w:t>
      </w:r>
      <w:hyperlink r:id="rId1368" w:tooltip="Planning and Development (Capital Metro) Legislation Amendment Act 2015" w:history="1">
        <w:r w:rsidR="008D0226">
          <w:rPr>
            <w:rStyle w:val="charCitHyperlinkAbbrev"/>
          </w:rPr>
          <w:t>A2015</w:t>
        </w:r>
        <w:r w:rsidR="008D0226">
          <w:rPr>
            <w:rStyle w:val="charCitHyperlinkAbbrev"/>
          </w:rPr>
          <w:noBreakHyphen/>
          <w:t>2</w:t>
        </w:r>
      </w:hyperlink>
      <w:r w:rsidR="008D0226">
        <w:t xml:space="preserve"> s 20</w:t>
      </w:r>
      <w:r w:rsidR="00513EAD">
        <w:t xml:space="preserve">; </w:t>
      </w:r>
      <w:hyperlink r:id="rId1369" w:tooltip="Planning and Development (University of Canberra and Other Leases) Legislation Amendment Act 2015" w:history="1">
        <w:r w:rsidR="00513EAD">
          <w:rPr>
            <w:rStyle w:val="charCitHyperlinkAbbrev"/>
          </w:rPr>
          <w:t>A2015</w:t>
        </w:r>
        <w:r w:rsidR="00513EAD">
          <w:rPr>
            <w:rStyle w:val="charCitHyperlinkAbbrev"/>
          </w:rPr>
          <w:noBreakHyphen/>
          <w:t>19</w:t>
        </w:r>
      </w:hyperlink>
      <w:r w:rsidR="00513EAD">
        <w:t xml:space="preserve"> s 109, s 110</w:t>
      </w:r>
      <w:r w:rsidR="000E0409">
        <w:t xml:space="preserve">; </w:t>
      </w:r>
      <w:hyperlink r:id="rId1370" w:tooltip="City Renewal Authority and Suburban Land Agency Act 2017" w:history="1">
        <w:r w:rsidR="000E0409">
          <w:rPr>
            <w:rStyle w:val="charCitHyperlinkAbbrev"/>
          </w:rPr>
          <w:t>A2017</w:t>
        </w:r>
        <w:r w:rsidR="000E0409">
          <w:rPr>
            <w:rStyle w:val="charCitHyperlinkAbbrev"/>
          </w:rPr>
          <w:noBreakHyphen/>
          <w:t>12</w:t>
        </w:r>
      </w:hyperlink>
      <w:r w:rsidR="000E0409">
        <w:t xml:space="preserve"> </w:t>
      </w:r>
      <w:proofErr w:type="spellStart"/>
      <w:r w:rsidR="000E0409">
        <w:t>amdt</w:t>
      </w:r>
      <w:proofErr w:type="spellEnd"/>
      <w:r w:rsidR="000E0409">
        <w:t xml:space="preserve"> 1.16</w:t>
      </w:r>
      <w:r w:rsidR="003F438F">
        <w:t xml:space="preserve">; </w:t>
      </w:r>
      <w:hyperlink r:id="rId1371" w:tooltip="Planning and Development (Community Concessional Leases) Amendment Act 2019" w:history="1">
        <w:r w:rsidR="003F438F">
          <w:rPr>
            <w:rStyle w:val="charCitHyperlinkAbbrev"/>
          </w:rPr>
          <w:t>A2019-28</w:t>
        </w:r>
      </w:hyperlink>
      <w:r w:rsidR="003F438F">
        <w:t xml:space="preserve"> s 26</w:t>
      </w:r>
      <w:r w:rsidR="00AF71FD">
        <w:t xml:space="preserve">; </w:t>
      </w:r>
      <w:hyperlink r:id="rId1372" w:tooltip="Land Titles (Electronic Conveyancing) Legislation Amendment Act 2020" w:history="1">
        <w:r w:rsidR="00AF71FD">
          <w:rPr>
            <w:rStyle w:val="charCitHyperlinkAbbrev"/>
          </w:rPr>
          <w:t>A2020-16</w:t>
        </w:r>
      </w:hyperlink>
      <w:r w:rsidR="00AF71FD">
        <w:t xml:space="preserve"> </w:t>
      </w:r>
      <w:proofErr w:type="spellStart"/>
      <w:r w:rsidR="00AF71FD">
        <w:t>amdt</w:t>
      </w:r>
      <w:proofErr w:type="spellEnd"/>
      <w:r w:rsidR="00AF71FD">
        <w:t xml:space="preserve"> 1.32</w:t>
      </w:r>
      <w:r w:rsidR="00BE1547">
        <w:t xml:space="preserve">; </w:t>
      </w:r>
      <w:hyperlink r:id="rId1373"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50</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37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Default="009C0709" w:rsidP="009C0709">
      <w:pPr>
        <w:pStyle w:val="AmdtsEntriesDefL2"/>
      </w:pPr>
      <w:r>
        <w:tab/>
        <w:t xml:space="preserve">sub </w:t>
      </w:r>
      <w:hyperlink r:id="rId1375"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3F438F" w:rsidRDefault="00D56FB4" w:rsidP="00D56FB4">
      <w:pPr>
        <w:pStyle w:val="AmdtsEntries"/>
        <w:keepNext/>
      </w:pPr>
      <w:r>
        <w:tab/>
        <w:t xml:space="preserve">def </w:t>
      </w:r>
      <w:r w:rsidRPr="00055803">
        <w:rPr>
          <w:rStyle w:val="charBoldItals"/>
        </w:rPr>
        <w:t xml:space="preserve">additional </w:t>
      </w:r>
      <w:r w:rsidRPr="00D56FB4">
        <w:rPr>
          <w:b/>
          <w:bCs/>
          <w:i/>
          <w:iCs/>
        </w:rPr>
        <w:t>use</w:t>
      </w:r>
      <w:r>
        <w:t xml:space="preserve"> </w:t>
      </w:r>
      <w:r w:rsidR="003F438F" w:rsidRPr="00D56FB4">
        <w:t>ins</w:t>
      </w:r>
      <w:r w:rsidR="003F438F">
        <w:t xml:space="preserve"> </w:t>
      </w:r>
      <w:hyperlink r:id="rId1376" w:tooltip="Planning and Development (Community Concessional Leases) Amendment Act 2019" w:history="1">
        <w:r w:rsidR="003F438F">
          <w:rPr>
            <w:rStyle w:val="charCitHyperlinkAbbrev"/>
          </w:rPr>
          <w:t>A2019-28</w:t>
        </w:r>
      </w:hyperlink>
      <w:r w:rsidR="003F438F">
        <w:t xml:space="preserve"> s 2</w:t>
      </w:r>
      <w:r>
        <w:t>7</w:t>
      </w:r>
    </w:p>
    <w:p w:rsidR="00627633" w:rsidRPr="00627633" w:rsidRDefault="00627633" w:rsidP="00627633">
      <w:pPr>
        <w:pStyle w:val="AmdtsEntries"/>
        <w:keepNext/>
      </w:pPr>
      <w:r>
        <w:tab/>
        <w:t xml:space="preserve">def </w:t>
      </w:r>
      <w:r w:rsidRPr="003C4D4D">
        <w:rPr>
          <w:rStyle w:val="charBoldItals"/>
        </w:rPr>
        <w:t>affected lease</w:t>
      </w:r>
      <w:r>
        <w:t xml:space="preserve"> ins </w:t>
      </w:r>
      <w:hyperlink r:id="rId1377" w:tooltip="Planning and Development (Loose‑fill Asbestos Insulation Eradication) Amendment Regulation 2014 (No 1)" w:history="1">
        <w:r>
          <w:rPr>
            <w:rStyle w:val="charCitHyperlinkAbbrev"/>
          </w:rPr>
          <w:t>SL2014</w:t>
        </w:r>
        <w:r>
          <w:rPr>
            <w:rStyle w:val="charCitHyperlinkAbbrev"/>
          </w:rPr>
          <w:noBreakHyphen/>
          <w:t>35</w:t>
        </w:r>
      </w:hyperlink>
      <w:r w:rsidR="00D06C59">
        <w:t xml:space="preserve"> s 10</w:t>
      </w:r>
    </w:p>
    <w:p w:rsidR="00B2148D" w:rsidRDefault="00B2148D" w:rsidP="00B2148D">
      <w:pPr>
        <w:pStyle w:val="AmdtsEntries"/>
        <w:keepNext/>
      </w:pPr>
      <w:r>
        <w:tab/>
        <w:t xml:space="preserve">def </w:t>
      </w:r>
      <w:r w:rsidRPr="003C4D4D">
        <w:rPr>
          <w:rStyle w:val="charBoldItals"/>
        </w:rPr>
        <w:t>affected residential premises</w:t>
      </w:r>
      <w:r>
        <w:t xml:space="preserve"> ins </w:t>
      </w:r>
      <w:hyperlink r:id="rId137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E1547" w:rsidRDefault="00BE1547" w:rsidP="00BE1547">
      <w:pPr>
        <w:pStyle w:val="AmdtsEntriesDefL2"/>
      </w:pPr>
      <w:r>
        <w:tab/>
        <w:t xml:space="preserve">sub </w:t>
      </w:r>
      <w:hyperlink r:id="rId1379" w:tooltip="Loose-fill Asbestos Legislation Amendment Act 2020" w:history="1">
        <w:r>
          <w:rPr>
            <w:rStyle w:val="charCitHyperlinkAbbrev"/>
          </w:rPr>
          <w:t>A2020</w:t>
        </w:r>
        <w:r>
          <w:rPr>
            <w:rStyle w:val="charCitHyperlinkAbbrev"/>
          </w:rPr>
          <w:noBreakHyphen/>
          <w:t>20</w:t>
        </w:r>
      </w:hyperlink>
      <w:r>
        <w:t xml:space="preserve"> s 51</w:t>
      </w:r>
    </w:p>
    <w:p w:rsidR="00171F1A" w:rsidRPr="00171F1A" w:rsidRDefault="00171F1A" w:rsidP="00B2148D">
      <w:pPr>
        <w:pStyle w:val="AmdtsEntries"/>
        <w:keepNext/>
      </w:pPr>
      <w:r>
        <w:tab/>
        <w:t xml:space="preserve">def </w:t>
      </w:r>
      <w:r w:rsidRPr="003C4D4D">
        <w:rPr>
          <w:rStyle w:val="charBoldItals"/>
        </w:rPr>
        <w:t>affected residential premises</w:t>
      </w:r>
      <w:r>
        <w:rPr>
          <w:rStyle w:val="charBoldItals"/>
        </w:rPr>
        <w:t xml:space="preserve"> register</w:t>
      </w:r>
      <w:r>
        <w:t xml:space="preserve"> ins </w:t>
      </w:r>
      <w:hyperlink r:id="rId1380" w:tooltip="Planning and Development (Loose-fill Asbestos Eradication) Amendment Regulation 2015 (No 1)" w:history="1">
        <w:r>
          <w:rPr>
            <w:rStyle w:val="charCitHyperlinkAbbrev"/>
          </w:rPr>
          <w:t>SL2015</w:t>
        </w:r>
        <w:r>
          <w:rPr>
            <w:rStyle w:val="charCitHyperlinkAbbrev"/>
          </w:rPr>
          <w:noBreakHyphen/>
          <w:t>31</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38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B2148D" w:rsidRPr="00627633" w:rsidRDefault="00B2148D" w:rsidP="00B2148D">
      <w:pPr>
        <w:pStyle w:val="AmdtsEntries"/>
        <w:keepNext/>
      </w:pPr>
      <w:r>
        <w:lastRenderedPageBreak/>
        <w:tab/>
        <w:t xml:space="preserve">def </w:t>
      </w:r>
      <w:r w:rsidRPr="003C4D4D">
        <w:rPr>
          <w:rStyle w:val="charBoldItals"/>
        </w:rPr>
        <w:t>Asbestos Response Taskforce</w:t>
      </w:r>
      <w:r>
        <w:t xml:space="preserve"> ins </w:t>
      </w:r>
      <w:hyperlink r:id="rId1382"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Pr="003C4D4D">
        <w:rPr>
          <w:rStyle w:val="charBoldItals"/>
        </w:rPr>
        <w:t>assessment day</w:t>
      </w:r>
      <w:r>
        <w:t xml:space="preserve"> ins </w:t>
      </w:r>
      <w:hyperlink r:id="rId138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rsidR="00AB1BB3" w:rsidRDefault="00AB1BB3">
      <w:pPr>
        <w:pStyle w:val="AmdtsEntries"/>
      </w:pPr>
      <w:r>
        <w:tab/>
        <w:t xml:space="preserve">def </w:t>
      </w:r>
      <w:r w:rsidRPr="00671961">
        <w:rPr>
          <w:rStyle w:val="charBoldItals"/>
        </w:rPr>
        <w:t xml:space="preserve">basic paling fence </w:t>
      </w:r>
      <w:r>
        <w:t xml:space="preserve">ins </w:t>
      </w:r>
      <w:hyperlink r:id="rId13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38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1.355</w:t>
      </w:r>
    </w:p>
    <w:p w:rsidR="00513EAD" w:rsidRPr="00671961" w:rsidRDefault="00513EAD">
      <w:pPr>
        <w:pStyle w:val="AmdtsEntries"/>
        <w:rPr>
          <w:rFonts w:cs="Arial"/>
        </w:rPr>
      </w:pPr>
      <w:r>
        <w:rPr>
          <w:rFonts w:cs="Arial"/>
        </w:rPr>
        <w:tab/>
        <w:t xml:space="preserve">def </w:t>
      </w:r>
      <w:r>
        <w:rPr>
          <w:rStyle w:val="charBoldItals"/>
        </w:rPr>
        <w:t>block</w:t>
      </w:r>
      <w:r>
        <w:rPr>
          <w:rFonts w:cs="Arial"/>
        </w:rPr>
        <w:t xml:space="preserve"> sub </w:t>
      </w:r>
      <w:hyperlink r:id="rId1386"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111</w:t>
      </w:r>
    </w:p>
    <w:p w:rsidR="00865CD0" w:rsidRDefault="00865CD0">
      <w:pPr>
        <w:pStyle w:val="AmdtsEntries"/>
      </w:pPr>
      <w:r w:rsidRPr="00671961">
        <w:rPr>
          <w:rFonts w:cs="Arial"/>
        </w:rPr>
        <w:tab/>
        <w:t xml:space="preserve">def </w:t>
      </w:r>
      <w:r>
        <w:rPr>
          <w:rStyle w:val="charBoldItals"/>
        </w:rPr>
        <w:t xml:space="preserve">boundary </w:t>
      </w:r>
      <w:r>
        <w:t xml:space="preserve">ins </w:t>
      </w:r>
      <w:hyperlink r:id="rId138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B2148D" w:rsidRDefault="00B2148D" w:rsidP="00B2148D">
      <w:pPr>
        <w:pStyle w:val="AmdtsEntries"/>
        <w:keepNext/>
      </w:pPr>
      <w:r>
        <w:tab/>
        <w:t xml:space="preserve">def </w:t>
      </w:r>
      <w:r w:rsidRPr="003C4D4D">
        <w:rPr>
          <w:rStyle w:val="charBoldItals"/>
        </w:rPr>
        <w:t>buyback program</w:t>
      </w:r>
      <w:r>
        <w:t xml:space="preserve"> ins </w:t>
      </w:r>
      <w:hyperlink r:id="rId138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F75D06" w:rsidRPr="00627633" w:rsidRDefault="00F75D06" w:rsidP="00F75D06">
      <w:pPr>
        <w:pStyle w:val="AmdtsEntriesDefL2"/>
      </w:pPr>
      <w:r>
        <w:tab/>
        <w:t xml:space="preserve">om </w:t>
      </w:r>
      <w:hyperlink r:id="rId1389" w:tooltip="Building (Loose-fill Asbestos Eradication) Legislation Amendment Act 2015" w:history="1">
        <w:r>
          <w:rPr>
            <w:rStyle w:val="charCitHyperlinkAbbrev"/>
          </w:rPr>
          <w:t>A2015</w:t>
        </w:r>
        <w:r>
          <w:rPr>
            <w:rStyle w:val="charCitHyperlinkAbbrev"/>
          </w:rPr>
          <w:noBreakHyphen/>
          <w:t>42</w:t>
        </w:r>
      </w:hyperlink>
      <w:r>
        <w:t xml:space="preserve"> s 50</w:t>
      </w:r>
    </w:p>
    <w:p w:rsidR="00B2148D" w:rsidRPr="00627633" w:rsidRDefault="00B2148D" w:rsidP="00B2148D">
      <w:pPr>
        <w:pStyle w:val="AmdtsEntries"/>
        <w:keepNext/>
      </w:pPr>
      <w:r>
        <w:tab/>
        <w:t xml:space="preserve">def </w:t>
      </w:r>
      <w:r w:rsidR="001D496F" w:rsidRPr="003C4D4D">
        <w:rPr>
          <w:rStyle w:val="charBoldItals"/>
        </w:rPr>
        <w:t>buyback program valuation</w:t>
      </w:r>
      <w:r>
        <w:t xml:space="preserve"> ins </w:t>
      </w:r>
      <w:hyperlink r:id="rId139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2148D" w:rsidRPr="00627633" w:rsidRDefault="00B2148D" w:rsidP="00B2148D">
      <w:pPr>
        <w:pStyle w:val="AmdtsEntries"/>
        <w:keepNext/>
      </w:pPr>
      <w:r>
        <w:tab/>
        <w:t xml:space="preserve">def </w:t>
      </w:r>
      <w:r w:rsidR="001D496F" w:rsidRPr="003C4D4D">
        <w:rPr>
          <w:rStyle w:val="charBoldItals"/>
        </w:rPr>
        <w:t>buyback program valuation procedure</w:t>
      </w:r>
      <w:r>
        <w:t xml:space="preserve"> ins </w:t>
      </w:r>
      <w:hyperlink r:id="rId1391" w:tooltip="Planning and Development (Loose‑fill Asbestos Insulation Eradication) Amendment Regulation 2014 (No 1)" w:history="1">
        <w:r>
          <w:rPr>
            <w:rStyle w:val="charCitHyperlinkAbbrev"/>
          </w:rPr>
          <w:t>SL2014</w:t>
        </w:r>
        <w:r>
          <w:rPr>
            <w:rStyle w:val="charCitHyperlinkAbbrev"/>
          </w:rPr>
          <w:noBreakHyphen/>
          <w:t>35</w:t>
        </w:r>
      </w:hyperlink>
      <w:r w:rsidR="001D496F">
        <w:t xml:space="preserve"> s </w:t>
      </w:r>
      <w:r>
        <w:t>10</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39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sidRPr="00EA07A2">
        <w:rPr>
          <w:rStyle w:val="charUnderline"/>
          <w:u w:val="none"/>
        </w:rPr>
        <w:t>exp 5 April 20</w:t>
      </w:r>
      <w:r w:rsidR="007664FA" w:rsidRPr="00EA07A2">
        <w:rPr>
          <w:rStyle w:val="charUnderline"/>
          <w:u w:val="none"/>
        </w:rPr>
        <w:t>20</w:t>
      </w:r>
      <w:r w:rsidRPr="00EA07A2">
        <w:rPr>
          <w:rStyle w:val="charUnderline"/>
          <w:u w:val="none"/>
        </w:rPr>
        <w:t xml:space="preserve">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39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39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39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645DAB" w:rsidRDefault="00645DAB">
      <w:pPr>
        <w:pStyle w:val="AmdtsEntries"/>
      </w:pPr>
      <w:r>
        <w:tab/>
        <w:t xml:space="preserve">def </w:t>
      </w:r>
      <w:r w:rsidRPr="00645DAB">
        <w:rPr>
          <w:rStyle w:val="charBoldItals"/>
        </w:rPr>
        <w:t>clearing</w:t>
      </w:r>
      <w:r>
        <w:t xml:space="preserve"> sub </w:t>
      </w:r>
      <w:hyperlink r:id="rId1396" w:tooltip="Nature Conservation Act 2014" w:history="1">
        <w:r>
          <w:rPr>
            <w:rStyle w:val="charCitHyperlinkAbbrev"/>
          </w:rPr>
          <w:t>A2014</w:t>
        </w:r>
        <w:r>
          <w:rPr>
            <w:rStyle w:val="charCitHyperlinkAbbrev"/>
          </w:rPr>
          <w:noBreakHyphen/>
          <w:t>59</w:t>
        </w:r>
      </w:hyperlink>
      <w:r>
        <w:t xml:space="preserve"> </w:t>
      </w:r>
      <w:proofErr w:type="spellStart"/>
      <w:r>
        <w:t>amdt</w:t>
      </w:r>
      <w:proofErr w:type="spellEnd"/>
      <w:r>
        <w:t xml:space="preserve"> 2.94</w:t>
      </w:r>
    </w:p>
    <w:p w:rsidR="00D2167F" w:rsidRDefault="00D2167F">
      <w:pPr>
        <w:pStyle w:val="AmdtsEntries"/>
      </w:pPr>
      <w:r>
        <w:tab/>
        <w:t xml:space="preserve">def </w:t>
      </w:r>
      <w:r>
        <w:rPr>
          <w:rStyle w:val="charBoldItals"/>
        </w:rPr>
        <w:t xml:space="preserve">commencement day </w:t>
      </w:r>
      <w:r>
        <w:t xml:space="preserve">ins </w:t>
      </w:r>
      <w:hyperlink r:id="rId13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39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3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Default="004500BC" w:rsidP="004500BC">
      <w:pPr>
        <w:pStyle w:val="AmdtsEntries"/>
      </w:pPr>
      <w:r>
        <w:tab/>
        <w:t xml:space="preserve">def </w:t>
      </w:r>
      <w:r>
        <w:rPr>
          <w:rStyle w:val="charBoldItals"/>
        </w:rPr>
        <w:t xml:space="preserve">community organisation </w:t>
      </w:r>
      <w:r>
        <w:t xml:space="preserve">om </w:t>
      </w:r>
      <w:hyperlink r:id="rId140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40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40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40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404" w:tooltip="Statute Law Amendment Act 2013" w:history="1">
        <w:r w:rsidR="0012452B">
          <w:rPr>
            <w:rStyle w:val="charCitHyperlinkAbbrev"/>
          </w:rPr>
          <w:t>A2013</w:t>
        </w:r>
        <w:r w:rsidR="0012452B">
          <w:rPr>
            <w:rStyle w:val="charCitHyperlinkAbbrev"/>
          </w:rPr>
          <w:noBreakHyphen/>
          <w:t>19</w:t>
        </w:r>
      </w:hyperlink>
      <w:r w:rsidR="0012452B">
        <w:t xml:space="preserve"> </w:t>
      </w:r>
      <w:proofErr w:type="spellStart"/>
      <w:r w:rsidR="0012452B">
        <w:t>amdt</w:t>
      </w:r>
      <w:proofErr w:type="spellEnd"/>
      <w:r w:rsidR="0012452B">
        <w:t xml:space="preserve"> 3.238</w:t>
      </w:r>
    </w:p>
    <w:p w:rsidR="00AB1BB3" w:rsidRDefault="00AB1BB3">
      <w:pPr>
        <w:pStyle w:val="AmdtsEntries"/>
      </w:pPr>
      <w:r>
        <w:tab/>
        <w:t xml:space="preserve">def </w:t>
      </w:r>
      <w:r>
        <w:rPr>
          <w:rStyle w:val="charBoldItals"/>
        </w:rPr>
        <w:t xml:space="preserve">exempt development </w:t>
      </w:r>
      <w:r>
        <w:t xml:space="preserve">ins </w:t>
      </w:r>
      <w:hyperlink r:id="rId140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4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4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408"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w:t>
      </w:r>
      <w:proofErr w:type="spellStart"/>
      <w:r>
        <w:t>amdt</w:t>
      </w:r>
      <w:proofErr w:type="spellEnd"/>
      <w:r>
        <w:t xml:space="preserve">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4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41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41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41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1.355</w:t>
      </w:r>
    </w:p>
    <w:p w:rsidR="00AB1BB3" w:rsidRDefault="00AB1BB3">
      <w:pPr>
        <w:pStyle w:val="AmdtsEntries"/>
      </w:pPr>
      <w:r>
        <w:tab/>
        <w:t xml:space="preserve">def </w:t>
      </w:r>
      <w:r w:rsidRPr="00671961">
        <w:rPr>
          <w:rStyle w:val="charBoldItals"/>
        </w:rPr>
        <w:t>height</w:t>
      </w:r>
      <w:r>
        <w:t xml:space="preserve"> sub </w:t>
      </w:r>
      <w:hyperlink r:id="rId14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41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415"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w:t>
      </w:r>
      <w:proofErr w:type="spellStart"/>
      <w:r>
        <w:t>amdt</w:t>
      </w:r>
      <w:proofErr w:type="spellEnd"/>
      <w:r>
        <w:t xml:space="preserve"> 3.140</w:t>
      </w:r>
    </w:p>
    <w:p w:rsidR="00C006D9" w:rsidRDefault="00C006D9" w:rsidP="00E458D9">
      <w:pPr>
        <w:pStyle w:val="AmdtsEntries"/>
        <w:keepNext/>
      </w:pPr>
      <w:r>
        <w:tab/>
        <w:t xml:space="preserve">def </w:t>
      </w:r>
      <w:r w:rsidRPr="00671961">
        <w:rPr>
          <w:rStyle w:val="charBoldItals"/>
        </w:rPr>
        <w:t xml:space="preserve">Kingston Foreshore </w:t>
      </w:r>
      <w:r>
        <w:t xml:space="preserve">ins </w:t>
      </w:r>
      <w:hyperlink r:id="rId141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F75D06" w:rsidRDefault="00F75D06" w:rsidP="00E458D9">
      <w:pPr>
        <w:pStyle w:val="AmdtsEntries"/>
        <w:keepNext/>
      </w:pPr>
      <w:r>
        <w:tab/>
        <w:t xml:space="preserve">def </w:t>
      </w:r>
      <w:r w:rsidRPr="00C13D82">
        <w:rPr>
          <w:rStyle w:val="charBoldItals"/>
        </w:rPr>
        <w:t>LAIE buyback program valuation procedure</w:t>
      </w:r>
      <w:r>
        <w:t xml:space="preserve"> ins </w:t>
      </w:r>
      <w:hyperlink r:id="rId1417" w:tooltip="Building (Loose-fill Asbestos Eradication) Legislation Amendment Act 2015" w:history="1">
        <w:r>
          <w:rPr>
            <w:rStyle w:val="charCitHyperlinkAbbrev"/>
          </w:rPr>
          <w:t>A2015</w:t>
        </w:r>
        <w:r>
          <w:rPr>
            <w:rStyle w:val="charCitHyperlinkAbbrev"/>
          </w:rPr>
          <w:noBreakHyphen/>
          <w:t>42</w:t>
        </w:r>
      </w:hyperlink>
      <w:r>
        <w:t xml:space="preserve"> s 51</w:t>
      </w:r>
    </w:p>
    <w:p w:rsidR="001D496F" w:rsidRDefault="001D496F" w:rsidP="001D496F">
      <w:pPr>
        <w:pStyle w:val="AmdtsEntries"/>
        <w:keepNext/>
      </w:pPr>
      <w:r>
        <w:tab/>
        <w:t xml:space="preserve">def </w:t>
      </w:r>
      <w:r w:rsidRPr="003C4D4D">
        <w:rPr>
          <w:rStyle w:val="charBoldItals"/>
        </w:rPr>
        <w:t>loose-fill asbestos insulation</w:t>
      </w:r>
      <w:r>
        <w:t xml:space="preserve"> ins </w:t>
      </w:r>
      <w:hyperlink r:id="rId1418"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BE665F" w:rsidRDefault="00BE665F" w:rsidP="00BE665F">
      <w:pPr>
        <w:pStyle w:val="AmdtsEntriesDefL2"/>
      </w:pPr>
      <w:r>
        <w:tab/>
        <w:t xml:space="preserve">am </w:t>
      </w:r>
      <w:hyperlink r:id="rId1419" w:tooltip="Planning and Development (Capital Metro) Legislation Amendment Act 2015" w:history="1">
        <w:r>
          <w:rPr>
            <w:rStyle w:val="charCitHyperlinkAbbrev"/>
          </w:rPr>
          <w:t>A2015</w:t>
        </w:r>
        <w:r>
          <w:rPr>
            <w:rStyle w:val="charCitHyperlinkAbbrev"/>
          </w:rPr>
          <w:noBreakHyphen/>
          <w:t>6</w:t>
        </w:r>
      </w:hyperlink>
      <w:r>
        <w:t xml:space="preserve"> </w:t>
      </w:r>
      <w:proofErr w:type="spellStart"/>
      <w:r>
        <w:t>amdt</w:t>
      </w:r>
      <w:proofErr w:type="spellEnd"/>
      <w:r>
        <w:t xml:space="preserve"> 1.14</w:t>
      </w:r>
      <w:r w:rsidR="00BE1547">
        <w:t xml:space="preserve">; </w:t>
      </w:r>
      <w:hyperlink r:id="rId1420" w:tooltip="Loose-fill Asbestos Legislation Amendment Act 2020" w:history="1">
        <w:r w:rsidR="00BE1547">
          <w:rPr>
            <w:rStyle w:val="charCitHyperlinkAbbrev"/>
          </w:rPr>
          <w:t>A2020</w:t>
        </w:r>
        <w:r w:rsidR="00BE1547">
          <w:rPr>
            <w:rStyle w:val="charCitHyperlinkAbbrev"/>
          </w:rPr>
          <w:noBreakHyphen/>
          <w:t>20</w:t>
        </w:r>
      </w:hyperlink>
      <w:r w:rsidR="00BE1547">
        <w:t xml:space="preserve"> s 52</w:t>
      </w:r>
    </w:p>
    <w:p w:rsidR="00CE01D5" w:rsidRDefault="00CE01D5" w:rsidP="00CE01D5">
      <w:pPr>
        <w:pStyle w:val="AmdtsEntries"/>
        <w:keepNext/>
      </w:pPr>
      <w:r>
        <w:lastRenderedPageBreak/>
        <w:tab/>
        <w:t xml:space="preserve">def </w:t>
      </w:r>
      <w:r w:rsidRPr="00C13D82">
        <w:rPr>
          <w:rStyle w:val="charBoldItals"/>
        </w:rPr>
        <w:t xml:space="preserve">loose-fill asbestos insulation eradication buyback program </w:t>
      </w:r>
      <w:r w:rsidRPr="00667352">
        <w:t>(</w:t>
      </w:r>
      <w:r w:rsidRPr="00C13D82">
        <w:rPr>
          <w:rStyle w:val="charBoldItals"/>
        </w:rPr>
        <w:t>LAIE buyback program</w:t>
      </w:r>
      <w:r w:rsidRPr="00667352">
        <w:t>)</w:t>
      </w:r>
      <w:r>
        <w:t xml:space="preserve"> ins </w:t>
      </w:r>
      <w:hyperlink r:id="rId1421" w:tooltip="Building (Loose-fill Asbestos Eradication) Legislation Amendment Act 2015" w:history="1">
        <w:r>
          <w:rPr>
            <w:rStyle w:val="charCitHyperlinkAbbrev"/>
          </w:rPr>
          <w:t>A2015</w:t>
        </w:r>
        <w:r>
          <w:rPr>
            <w:rStyle w:val="charCitHyperlinkAbbrev"/>
          </w:rPr>
          <w:noBreakHyphen/>
          <w:t>42</w:t>
        </w:r>
      </w:hyperlink>
      <w:r>
        <w:t xml:space="preserve"> s 51</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42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645DAB" w:rsidRDefault="00645DAB" w:rsidP="00645DAB">
      <w:pPr>
        <w:pStyle w:val="AmdtsEntries"/>
      </w:pPr>
      <w:r>
        <w:tab/>
        <w:t xml:space="preserve">def </w:t>
      </w:r>
      <w:r>
        <w:rPr>
          <w:rStyle w:val="charBoldItals"/>
        </w:rPr>
        <w:t>native vegetation</w:t>
      </w:r>
      <w:r>
        <w:t xml:space="preserve"> sub </w:t>
      </w:r>
      <w:hyperlink r:id="rId1423" w:tooltip="Nature Conservation Act 2014" w:history="1">
        <w:r>
          <w:rPr>
            <w:rStyle w:val="charCitHyperlinkAbbrev"/>
          </w:rPr>
          <w:t>A2014</w:t>
        </w:r>
        <w:r>
          <w:rPr>
            <w:rStyle w:val="charCitHyperlinkAbbrev"/>
          </w:rPr>
          <w:noBreakHyphen/>
          <w:t>59</w:t>
        </w:r>
      </w:hyperlink>
      <w:r>
        <w:t xml:space="preserve"> </w:t>
      </w:r>
      <w:proofErr w:type="spellStart"/>
      <w:r>
        <w:t>amdt</w:t>
      </w:r>
      <w:proofErr w:type="spellEnd"/>
      <w:r>
        <w:t xml:space="preserve"> 2.94</w:t>
      </w:r>
    </w:p>
    <w:p w:rsidR="00645DAB" w:rsidRDefault="00645DAB" w:rsidP="00645DAB">
      <w:pPr>
        <w:pStyle w:val="AmdtsEntries"/>
      </w:pPr>
      <w:r>
        <w:tab/>
        <w:t xml:space="preserve">def </w:t>
      </w:r>
      <w:r>
        <w:rPr>
          <w:rStyle w:val="charBoldItals"/>
        </w:rPr>
        <w:t>native vegetation area</w:t>
      </w:r>
      <w:r>
        <w:t xml:space="preserve"> ins </w:t>
      </w:r>
      <w:hyperlink r:id="rId1424" w:tooltip="Nature Conservation Act 2014" w:history="1">
        <w:r>
          <w:rPr>
            <w:rStyle w:val="charCitHyperlinkAbbrev"/>
          </w:rPr>
          <w:t>A2014</w:t>
        </w:r>
        <w:r>
          <w:rPr>
            <w:rStyle w:val="charCitHyperlinkAbbrev"/>
          </w:rPr>
          <w:noBreakHyphen/>
          <w:t>59</w:t>
        </w:r>
      </w:hyperlink>
      <w:r>
        <w:t xml:space="preserve"> </w:t>
      </w:r>
      <w:proofErr w:type="spellStart"/>
      <w:r>
        <w:t>amdt</w:t>
      </w:r>
      <w:proofErr w:type="spellEnd"/>
      <w:r>
        <w:t xml:space="preserve"> 2.95</w:t>
      </w:r>
    </w:p>
    <w:p w:rsidR="00AB1BB3" w:rsidRDefault="00AB1BB3">
      <w:pPr>
        <w:pStyle w:val="AmdtsEntries"/>
      </w:pPr>
      <w:r>
        <w:tab/>
        <w:t xml:space="preserve">def </w:t>
      </w:r>
      <w:r w:rsidRPr="00671961">
        <w:rPr>
          <w:rStyle w:val="charBoldItals"/>
        </w:rPr>
        <w:t>open space boundary</w:t>
      </w:r>
      <w:r>
        <w:t xml:space="preserve"> ins </w:t>
      </w:r>
      <w:hyperlink r:id="rId14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513EAD" w:rsidRDefault="00513EAD">
      <w:pPr>
        <w:pStyle w:val="AmdtsEntries"/>
      </w:pPr>
      <w:r>
        <w:tab/>
        <w:t xml:space="preserve">def </w:t>
      </w:r>
      <w:r>
        <w:rPr>
          <w:rStyle w:val="charBoldItals"/>
        </w:rPr>
        <w:t>owner</w:t>
      </w:r>
      <w:r>
        <w:t xml:space="preserve"> ins </w:t>
      </w:r>
      <w:hyperlink r:id="rId1426" w:tooltip="Planning and Development (University of Canberra and Other Leases) Legislation Amendment Act 2015" w:history="1">
        <w:r>
          <w:rPr>
            <w:rStyle w:val="charCitHyperlinkAbbrev"/>
          </w:rPr>
          <w:t>A2015</w:t>
        </w:r>
        <w:r>
          <w:rPr>
            <w:rStyle w:val="charCitHyperlinkAbbrev"/>
          </w:rPr>
          <w:noBreakHyphen/>
          <w:t>19</w:t>
        </w:r>
      </w:hyperlink>
      <w:r>
        <w:t xml:space="preserve"> s 112</w:t>
      </w:r>
    </w:p>
    <w:p w:rsidR="007625D3" w:rsidRPr="007625D3" w:rsidRDefault="007625D3" w:rsidP="007625D3">
      <w:pPr>
        <w:pStyle w:val="AmdtsEntries"/>
      </w:pPr>
      <w:r>
        <w:tab/>
        <w:t xml:space="preserve">def </w:t>
      </w:r>
      <w:r>
        <w:rPr>
          <w:rStyle w:val="charBoldItals"/>
        </w:rPr>
        <w:t>party wall</w:t>
      </w:r>
      <w:r>
        <w:t xml:space="preserve"> ins </w:t>
      </w:r>
      <w:hyperlink r:id="rId1427"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42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429"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1D496F" w:rsidRPr="00627633" w:rsidRDefault="001D496F" w:rsidP="001D496F">
      <w:pPr>
        <w:pStyle w:val="AmdtsEntries"/>
        <w:keepNext/>
      </w:pPr>
      <w:r>
        <w:tab/>
        <w:t xml:space="preserve">def </w:t>
      </w:r>
      <w:r w:rsidRPr="003C4D4D">
        <w:rPr>
          <w:rStyle w:val="charBoldItals"/>
        </w:rPr>
        <w:t>presidential determination</w:t>
      </w:r>
      <w:r>
        <w:t xml:space="preserve"> ins </w:t>
      </w:r>
      <w:hyperlink r:id="rId1430"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1D496F" w:rsidRDefault="001D496F" w:rsidP="001D496F">
      <w:pPr>
        <w:pStyle w:val="AmdtsEntries"/>
        <w:keepNext/>
      </w:pPr>
      <w:r>
        <w:tab/>
        <w:t xml:space="preserve">def </w:t>
      </w:r>
      <w:r w:rsidRPr="003C4D4D">
        <w:rPr>
          <w:rStyle w:val="charBoldItals"/>
        </w:rPr>
        <w:t>presidential valuer</w:t>
      </w:r>
      <w:r>
        <w:t xml:space="preserve"> ins </w:t>
      </w:r>
      <w:hyperlink r:id="rId1431"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626CA6" w:rsidRDefault="00626CA6" w:rsidP="00626CA6">
      <w:pPr>
        <w:pStyle w:val="AmdtsEntries"/>
        <w:keepNext/>
      </w:pPr>
      <w:r>
        <w:tab/>
        <w:t xml:space="preserve">def </w:t>
      </w:r>
      <w:r>
        <w:rPr>
          <w:rStyle w:val="charBoldItals"/>
        </w:rPr>
        <w:t>proposed lea</w:t>
      </w:r>
      <w:r w:rsidRPr="00D56FB4">
        <w:rPr>
          <w:b/>
          <w:bCs/>
          <w:i/>
          <w:iCs/>
        </w:rPr>
        <w:t>se</w:t>
      </w:r>
      <w:r>
        <w:t xml:space="preserve"> </w:t>
      </w:r>
      <w:r w:rsidRPr="00D56FB4">
        <w:t>ins</w:t>
      </w:r>
      <w:r>
        <w:t xml:space="preserve"> </w:t>
      </w:r>
      <w:hyperlink r:id="rId1432" w:tooltip="Planning and Development (Community Concessional Leases) Amendment Act 2019" w:history="1">
        <w:r>
          <w:rPr>
            <w:rStyle w:val="charCitHyperlinkAbbrev"/>
          </w:rPr>
          <w:t>A2019-28</w:t>
        </w:r>
      </w:hyperlink>
      <w:r>
        <w:t xml:space="preserve"> s 27</w:t>
      </w:r>
    </w:p>
    <w:p w:rsidR="001D496F" w:rsidRPr="00627633" w:rsidRDefault="001D496F" w:rsidP="001D496F">
      <w:pPr>
        <w:pStyle w:val="AmdtsEntries"/>
        <w:keepNext/>
      </w:pPr>
      <w:r>
        <w:tab/>
        <w:t xml:space="preserve">def </w:t>
      </w:r>
      <w:r w:rsidRPr="003C4D4D">
        <w:rPr>
          <w:rStyle w:val="charBoldItals"/>
        </w:rPr>
        <w:t>reasonable value</w:t>
      </w:r>
      <w:r>
        <w:t xml:space="preserve"> ins </w:t>
      </w:r>
      <w:hyperlink r:id="rId1433" w:tooltip="Planning and Development (Loose‑fill Asbestos Insulation Eradication) Amendment Regulation 2014 (No 1)" w:history="1">
        <w:r>
          <w:rPr>
            <w:rStyle w:val="charCitHyperlinkAbbrev"/>
          </w:rPr>
          <w:t>SL2014</w:t>
        </w:r>
        <w:r>
          <w:rPr>
            <w:rStyle w:val="charCitHyperlinkAbbrev"/>
          </w:rPr>
          <w:noBreakHyphen/>
          <w:t>35</w:t>
        </w:r>
      </w:hyperlink>
      <w:r>
        <w:t xml:space="preserve"> s 10</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43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0C5386" w:rsidRDefault="000C5386" w:rsidP="00F20072">
      <w:pPr>
        <w:pStyle w:val="AmdtsEntries"/>
      </w:pPr>
      <w:r>
        <w:tab/>
        <w:t xml:space="preserve">def </w:t>
      </w:r>
      <w:r w:rsidRPr="000C5386">
        <w:rPr>
          <w:rStyle w:val="charBoldItals"/>
        </w:rPr>
        <w:t>relevant solar building envelope</w:t>
      </w:r>
      <w:r>
        <w:t xml:space="preserve"> ins </w:t>
      </w:r>
      <w:hyperlink r:id="rId1435" w:tooltip="Planning and Development (Solar Access) Amendment Regulation 2016 (No 1)" w:history="1">
        <w:r>
          <w:rPr>
            <w:rStyle w:val="charCitHyperlinkAbbrev"/>
          </w:rPr>
          <w:t>SL2016</w:t>
        </w:r>
        <w:r>
          <w:rPr>
            <w:rStyle w:val="charCitHyperlinkAbbrev"/>
          </w:rPr>
          <w:noBreakHyphen/>
          <w:t>24</w:t>
        </w:r>
      </w:hyperlink>
      <w:r>
        <w:t xml:space="preserve"> s 9</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43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43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43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Default="004500BC" w:rsidP="004500BC">
      <w:pPr>
        <w:pStyle w:val="AmdtsEntries"/>
      </w:pPr>
      <w:r>
        <w:tab/>
        <w:t xml:space="preserve">def </w:t>
      </w:r>
      <w:r>
        <w:rPr>
          <w:rStyle w:val="charBoldItals"/>
        </w:rPr>
        <w:t xml:space="preserve">territory entity </w:t>
      </w:r>
      <w:r>
        <w:t xml:space="preserve">om </w:t>
      </w:r>
      <w:hyperlink r:id="rId143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626CA6" w:rsidRPr="00626CA6" w:rsidRDefault="00626CA6" w:rsidP="004500BC">
      <w:pPr>
        <w:pStyle w:val="AmdtsEntries"/>
      </w:pPr>
      <w:r>
        <w:tab/>
        <w:t xml:space="preserve">def </w:t>
      </w:r>
      <w:r w:rsidRPr="00055803">
        <w:rPr>
          <w:rStyle w:val="charBoldItals"/>
        </w:rPr>
        <w:t>threshold criteria</w:t>
      </w:r>
      <w:r>
        <w:t xml:space="preserve"> </w:t>
      </w:r>
      <w:hyperlink r:id="rId1440" w:tooltip="Planning and Development (Community Concessional Leases) Amendment Act 2019" w:history="1">
        <w:r>
          <w:rPr>
            <w:rStyle w:val="charCitHyperlinkAbbrev"/>
          </w:rPr>
          <w:t>A2019-28</w:t>
        </w:r>
      </w:hyperlink>
      <w:r>
        <w:t xml:space="preserve"> s 27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44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1.355</w:t>
      </w:r>
    </w:p>
    <w:p w:rsidR="00AB1BB3"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442"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1.355</w:t>
      </w:r>
    </w:p>
    <w:p w:rsidR="0085281B" w:rsidRPr="00671961" w:rsidRDefault="0085281B" w:rsidP="00B116E8">
      <w:pPr>
        <w:pStyle w:val="AmdtsEntries"/>
        <w:keepNext/>
        <w:rPr>
          <w:rFonts w:cs="Arial"/>
        </w:rPr>
      </w:pPr>
      <w:r>
        <w:rPr>
          <w:rFonts w:cs="Arial"/>
        </w:rPr>
        <w:tab/>
        <w:t xml:space="preserve">def </w:t>
      </w:r>
      <w:r>
        <w:rPr>
          <w:rStyle w:val="charBoldItals"/>
        </w:rPr>
        <w:t>University of Canberra site</w:t>
      </w:r>
      <w:r w:rsidRPr="0016458F">
        <w:rPr>
          <w:rStyle w:val="charBoldItals"/>
        </w:rPr>
        <w:t xml:space="preserve"> </w:t>
      </w:r>
      <w:r>
        <w:rPr>
          <w:rFonts w:cs="Arial"/>
        </w:rPr>
        <w:t xml:space="preserve"> ins </w:t>
      </w:r>
      <w:hyperlink r:id="rId1443" w:tooltip="Planning and Development (University of Canberra) Amendment Regulation 2015 (No 1)" w:history="1">
        <w:r>
          <w:rPr>
            <w:rStyle w:val="charCitHyperlinkAbbrev"/>
          </w:rPr>
          <w:t>SL2015</w:t>
        </w:r>
        <w:r>
          <w:rPr>
            <w:rStyle w:val="charCitHyperlinkAbbrev"/>
          </w:rPr>
          <w:noBreakHyphen/>
          <w:t>4</w:t>
        </w:r>
      </w:hyperlink>
      <w:r>
        <w:t xml:space="preserve"> s 7</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44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w:t>
      </w:r>
      <w:proofErr w:type="spellStart"/>
      <w:r w:rsidRPr="00671961">
        <w:rPr>
          <w:rFonts w:cs="Arial"/>
        </w:rPr>
        <w:t>amdt</w:t>
      </w:r>
      <w:proofErr w:type="spellEnd"/>
      <w:r w:rsidRPr="00671961">
        <w:rPr>
          <w:rFonts w:cs="Arial"/>
        </w:rPr>
        <w:t xml:space="preserve">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44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115015" w:rsidRDefault="00AB1BB3" w:rsidP="008B021E">
      <w:pPr>
        <w:pStyle w:val="Endnote20"/>
      </w:pPr>
      <w:bookmarkStart w:id="364" w:name="_Toc44333646"/>
      <w:r w:rsidRPr="00115015">
        <w:rPr>
          <w:rStyle w:val="charTableNo"/>
        </w:rPr>
        <w:lastRenderedPageBreak/>
        <w:t>5</w:t>
      </w:r>
      <w:r>
        <w:tab/>
      </w:r>
      <w:r w:rsidRPr="00115015">
        <w:rPr>
          <w:rStyle w:val="charTableText"/>
        </w:rPr>
        <w:t>Earlier republications</w:t>
      </w:r>
      <w:bookmarkEnd w:id="364"/>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AD6C38">
            <w:pPr>
              <w:pStyle w:val="EarlierRepubEntries"/>
            </w:pPr>
            <w:hyperlink r:id="rId144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44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AD6C38">
            <w:pPr>
              <w:pStyle w:val="EarlierRepubEntries"/>
            </w:pPr>
            <w:hyperlink r:id="rId1448"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49"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AD6C38">
            <w:pPr>
              <w:pStyle w:val="EarlierRepubEntries"/>
            </w:pPr>
            <w:hyperlink r:id="rId145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5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AD6C38">
            <w:pPr>
              <w:pStyle w:val="EarlierRepubEntries"/>
            </w:pPr>
            <w:hyperlink r:id="rId1452"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453"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AD6C38">
            <w:pPr>
              <w:pStyle w:val="EarlierRepubEntries"/>
            </w:pPr>
            <w:hyperlink r:id="rId145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45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AD6C38">
            <w:pPr>
              <w:pStyle w:val="EarlierRepubEntries"/>
            </w:pPr>
            <w:hyperlink r:id="rId145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457"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AD6C38">
            <w:pPr>
              <w:pStyle w:val="EarlierRepubEntries"/>
            </w:pPr>
            <w:hyperlink r:id="rId1458"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45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AD6C38">
            <w:pPr>
              <w:pStyle w:val="EarlierRepubEntries"/>
            </w:pPr>
            <w:hyperlink r:id="rId146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46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AD6C38">
            <w:pPr>
              <w:pStyle w:val="EarlierRepubEntries"/>
            </w:pPr>
            <w:hyperlink r:id="rId1462"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46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AD6C38">
            <w:pPr>
              <w:pStyle w:val="EarlierRepubEntries"/>
            </w:pPr>
            <w:hyperlink r:id="rId146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465"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AD6C38">
            <w:pPr>
              <w:pStyle w:val="EarlierRepubEntries"/>
            </w:pPr>
            <w:hyperlink r:id="rId1466"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467"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AD6C38">
            <w:pPr>
              <w:pStyle w:val="EarlierRepubEntries"/>
            </w:pPr>
            <w:hyperlink r:id="rId1468"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469"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lastRenderedPageBreak/>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AD6C38">
            <w:pPr>
              <w:pStyle w:val="EarlierRepubEntries"/>
            </w:pPr>
            <w:hyperlink r:id="rId1470"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471"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AD6C38">
            <w:pPr>
              <w:pStyle w:val="EarlierRepubEntries"/>
            </w:pPr>
            <w:hyperlink r:id="rId147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47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AD6C38">
            <w:pPr>
              <w:pStyle w:val="EarlierRepubEntries"/>
            </w:pPr>
            <w:hyperlink r:id="rId147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47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AD6C38">
            <w:pPr>
              <w:pStyle w:val="EarlierRepubEntries"/>
            </w:pPr>
            <w:hyperlink r:id="rId147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47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47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47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AD6C38">
            <w:pPr>
              <w:pStyle w:val="EarlierRepubEntries"/>
            </w:pPr>
            <w:hyperlink r:id="rId1480"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48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AD6C38">
            <w:pPr>
              <w:pStyle w:val="EarlierRepubEntries"/>
            </w:pPr>
            <w:hyperlink r:id="rId1482"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483"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AD6C38">
            <w:pPr>
              <w:pStyle w:val="EarlierRepubEntries"/>
            </w:pPr>
            <w:hyperlink r:id="rId1484"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485"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AD6C38">
            <w:pPr>
              <w:pStyle w:val="EarlierRepubEntries"/>
            </w:pPr>
            <w:hyperlink r:id="rId148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48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AD6C38">
            <w:pPr>
              <w:pStyle w:val="EarlierRepubEntries"/>
            </w:pPr>
            <w:hyperlink r:id="rId1488"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489"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AD6C38">
            <w:pPr>
              <w:pStyle w:val="EarlierRepubEntries"/>
            </w:pPr>
            <w:hyperlink r:id="rId1490"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491"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AD6C38">
            <w:pPr>
              <w:pStyle w:val="EarlierRepubEntries"/>
            </w:pPr>
            <w:hyperlink r:id="rId1492"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493"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AD6C38">
            <w:pPr>
              <w:pStyle w:val="EarlierRepubEntries"/>
            </w:pPr>
            <w:hyperlink r:id="rId1494"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495"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AD6C38">
            <w:pPr>
              <w:pStyle w:val="EarlierRepubEntries"/>
            </w:pPr>
            <w:hyperlink r:id="rId1496"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497"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AD6C38">
            <w:pPr>
              <w:pStyle w:val="EarlierRepubEntries"/>
            </w:pPr>
            <w:hyperlink r:id="rId149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499"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AD6C38">
            <w:pPr>
              <w:pStyle w:val="EarlierRepubEntries"/>
            </w:pPr>
            <w:hyperlink r:id="rId150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lastRenderedPageBreak/>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AD6C38">
            <w:pPr>
              <w:pStyle w:val="EarlierRepubEntries"/>
            </w:pPr>
            <w:hyperlink r:id="rId1501"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502"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AD6C38">
            <w:pPr>
              <w:pStyle w:val="EarlierRepubEntries"/>
            </w:pPr>
            <w:hyperlink r:id="rId150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504"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AD6C38">
            <w:pPr>
              <w:pStyle w:val="EarlierRepubEntries"/>
            </w:pPr>
            <w:hyperlink r:id="rId1505"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506"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AD6C38">
            <w:pPr>
              <w:pStyle w:val="EarlierRepubEntries"/>
            </w:pPr>
            <w:hyperlink r:id="rId1507"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508"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AD6C38">
            <w:pPr>
              <w:pStyle w:val="EarlierRepubEntries"/>
            </w:pPr>
            <w:hyperlink r:id="rId1509"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510"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AD6C38">
            <w:pPr>
              <w:pStyle w:val="EarlierRepubEntries"/>
            </w:pPr>
            <w:hyperlink r:id="rId151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51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AD6C38">
            <w:pPr>
              <w:pStyle w:val="EarlierRepubEntries"/>
            </w:pPr>
            <w:hyperlink r:id="rId1513"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AD6C38">
            <w:pPr>
              <w:pStyle w:val="EarlierRepubEntries"/>
            </w:pPr>
            <w:hyperlink r:id="rId151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515"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AD6C38">
            <w:pPr>
              <w:pStyle w:val="EarlierRepubEntries"/>
            </w:pPr>
            <w:hyperlink r:id="rId1516"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517"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AD6C38">
            <w:pPr>
              <w:pStyle w:val="EarlierRepubEntries"/>
            </w:pPr>
            <w:hyperlink r:id="rId151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51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AD6C38">
            <w:pPr>
              <w:pStyle w:val="EarlierRepubEntries"/>
            </w:pPr>
            <w:hyperlink r:id="rId1520"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52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522"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AD6C38">
            <w:pPr>
              <w:pStyle w:val="EarlierRepubEntries"/>
              <w:rPr>
                <w:highlight w:val="yellow"/>
              </w:rPr>
            </w:pPr>
            <w:hyperlink r:id="rId1523"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524"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AD6C38">
            <w:pPr>
              <w:pStyle w:val="EarlierRepubEntries"/>
            </w:pPr>
            <w:hyperlink r:id="rId152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52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AD6C38">
            <w:pPr>
              <w:pStyle w:val="EarlierRepubEntries"/>
            </w:pPr>
            <w:hyperlink r:id="rId1527"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528"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AD6C38">
            <w:pPr>
              <w:pStyle w:val="EarlierRepubEntries"/>
            </w:pPr>
            <w:hyperlink r:id="rId152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53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AD6C38">
            <w:pPr>
              <w:pStyle w:val="EarlierRepubEntries"/>
            </w:pPr>
            <w:hyperlink r:id="rId153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532"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lastRenderedPageBreak/>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AD6C38">
            <w:pPr>
              <w:pStyle w:val="EarlierRepubEntries"/>
            </w:pPr>
            <w:hyperlink r:id="rId1533"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w:t>
            </w:r>
            <w:proofErr w:type="spellStart"/>
            <w:r w:rsidR="00720C74">
              <w:t>dict</w:t>
            </w:r>
            <w:proofErr w:type="spellEnd"/>
            <w:r w:rsidR="00720C74">
              <w: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AD6C38">
            <w:pPr>
              <w:pStyle w:val="EarlierRepubEntries"/>
            </w:pPr>
            <w:hyperlink r:id="rId1534"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AD6C38">
            <w:pPr>
              <w:pStyle w:val="EarlierRepubEntries"/>
            </w:pPr>
            <w:hyperlink r:id="rId1535"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536"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AD6C38">
            <w:pPr>
              <w:pStyle w:val="EarlierRepubEntries"/>
            </w:pPr>
            <w:hyperlink r:id="rId1537"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538"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AD6C38">
            <w:pPr>
              <w:pStyle w:val="EarlierRepubEntries"/>
            </w:pPr>
            <w:hyperlink r:id="rId1539"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540"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541"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AD6C38">
            <w:pPr>
              <w:pStyle w:val="EarlierRepubEntries"/>
            </w:pPr>
            <w:hyperlink r:id="rId1542"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AD6C38">
            <w:pPr>
              <w:pStyle w:val="EarlierRepubEntries"/>
            </w:pPr>
            <w:hyperlink r:id="rId1543"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w:t>
            </w:r>
            <w:proofErr w:type="spellStart"/>
            <w:r>
              <w:t>dict</w:t>
            </w:r>
            <w:proofErr w:type="spellEnd"/>
            <w:r>
              <w: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AD6C38">
            <w:pPr>
              <w:pStyle w:val="EarlierRepubEntries"/>
            </w:pPr>
            <w:hyperlink r:id="rId1544"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545"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AD6C38">
            <w:pPr>
              <w:pStyle w:val="EarlierRepubEntries"/>
            </w:pPr>
            <w:hyperlink r:id="rId1546"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547"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548"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AD6C38">
            <w:pPr>
              <w:pStyle w:val="EarlierRepubEntries"/>
            </w:pPr>
            <w:hyperlink r:id="rId1549"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550"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AD6C38">
            <w:pPr>
              <w:pStyle w:val="EarlierRepubEntries"/>
            </w:pPr>
            <w:hyperlink r:id="rId1551"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552"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lastRenderedPageBreak/>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AD6C38">
            <w:pPr>
              <w:pStyle w:val="EarlierRepubEntries"/>
            </w:pPr>
            <w:hyperlink r:id="rId1553"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554" w:tooltip="Planning and Development Amendment Regulation 2013 (No 1)" w:history="1">
              <w:r>
                <w:rPr>
                  <w:rStyle w:val="charCitHyperlinkAbbrev"/>
                </w:rPr>
                <w:t>SL2013</w:t>
              </w:r>
              <w:r>
                <w:rPr>
                  <w:rStyle w:val="charCitHyperlinkAbbrev"/>
                </w:rPr>
                <w:noBreakHyphen/>
                <w:t>30</w:t>
              </w:r>
            </w:hyperlink>
          </w:p>
        </w:tc>
      </w:tr>
      <w:tr w:rsidR="006D2950">
        <w:trPr>
          <w:cantSplit/>
        </w:trPr>
        <w:tc>
          <w:tcPr>
            <w:tcW w:w="1576" w:type="dxa"/>
            <w:tcBorders>
              <w:top w:val="single" w:sz="4" w:space="0" w:color="auto"/>
              <w:bottom w:val="single" w:sz="4" w:space="0" w:color="auto"/>
            </w:tcBorders>
          </w:tcPr>
          <w:p w:rsidR="006D2950" w:rsidRDefault="006D2950">
            <w:pPr>
              <w:pStyle w:val="EarlierRepubEntries"/>
            </w:pPr>
            <w:r>
              <w:t>R56</w:t>
            </w:r>
            <w:r>
              <w:br/>
              <w:t>27 Jan 2014</w:t>
            </w:r>
          </w:p>
        </w:tc>
        <w:tc>
          <w:tcPr>
            <w:tcW w:w="1681" w:type="dxa"/>
            <w:tcBorders>
              <w:top w:val="single" w:sz="4" w:space="0" w:color="auto"/>
              <w:bottom w:val="single" w:sz="4" w:space="0" w:color="auto"/>
            </w:tcBorders>
          </w:tcPr>
          <w:p w:rsidR="006D2950" w:rsidRDefault="006D2950" w:rsidP="005F2728">
            <w:pPr>
              <w:pStyle w:val="EarlierRepubEntries"/>
            </w:pPr>
            <w:r>
              <w:t>27 Jan 2014–</w:t>
            </w:r>
            <w:r>
              <w:br/>
              <w:t>20 May 2014</w:t>
            </w:r>
          </w:p>
        </w:tc>
        <w:tc>
          <w:tcPr>
            <w:tcW w:w="1783" w:type="dxa"/>
            <w:tcBorders>
              <w:top w:val="single" w:sz="4" w:space="0" w:color="auto"/>
              <w:bottom w:val="single" w:sz="4" w:space="0" w:color="auto"/>
            </w:tcBorders>
          </w:tcPr>
          <w:p w:rsidR="006D2950" w:rsidRDefault="00AD6C38">
            <w:pPr>
              <w:pStyle w:val="EarlierRepubEntries"/>
            </w:pPr>
            <w:hyperlink r:id="rId1555" w:tooltip="Planning, Building and Environment Legislation Amendment Act 2013 (No 2)" w:history="1">
              <w:r w:rsidR="006D2950">
                <w:rPr>
                  <w:rStyle w:val="charCitHyperlinkAbbrev"/>
                </w:rPr>
                <w:t>A2013</w:t>
              </w:r>
              <w:r w:rsidR="006D2950">
                <w:rPr>
                  <w:rStyle w:val="charCitHyperlinkAbbrev"/>
                </w:rPr>
                <w:noBreakHyphen/>
                <w:t>40</w:t>
              </w:r>
            </w:hyperlink>
          </w:p>
        </w:tc>
        <w:tc>
          <w:tcPr>
            <w:tcW w:w="1783" w:type="dxa"/>
            <w:tcBorders>
              <w:top w:val="single" w:sz="4" w:space="0" w:color="auto"/>
              <w:bottom w:val="single" w:sz="4" w:space="0" w:color="auto"/>
            </w:tcBorders>
          </w:tcPr>
          <w:p w:rsidR="006D2950" w:rsidRDefault="006D2950" w:rsidP="00720C74">
            <w:pPr>
              <w:pStyle w:val="EarlierRepubEntries"/>
            </w:pPr>
            <w:r>
              <w:t xml:space="preserve">amendments by </w:t>
            </w:r>
            <w:hyperlink r:id="rId1556" w:tooltip="Planning, Building and Environment Legislation Amendment Act 2013 (No 2)" w:history="1">
              <w:r>
                <w:rPr>
                  <w:rStyle w:val="charCitHyperlinkAbbrev"/>
                </w:rPr>
                <w:t>A2013</w:t>
              </w:r>
              <w:r>
                <w:rPr>
                  <w:rStyle w:val="charCitHyperlinkAbbrev"/>
                </w:rPr>
                <w:noBreakHyphen/>
                <w:t>40</w:t>
              </w:r>
            </w:hyperlink>
          </w:p>
        </w:tc>
      </w:tr>
      <w:tr w:rsidR="00725D95">
        <w:trPr>
          <w:cantSplit/>
        </w:trPr>
        <w:tc>
          <w:tcPr>
            <w:tcW w:w="1576" w:type="dxa"/>
            <w:tcBorders>
              <w:top w:val="single" w:sz="4" w:space="0" w:color="auto"/>
              <w:bottom w:val="single" w:sz="4" w:space="0" w:color="auto"/>
            </w:tcBorders>
          </w:tcPr>
          <w:p w:rsidR="00725D95" w:rsidRDefault="00725D95">
            <w:pPr>
              <w:pStyle w:val="EarlierRepubEntries"/>
            </w:pPr>
            <w:r>
              <w:t>R57</w:t>
            </w:r>
            <w:r>
              <w:br/>
              <w:t>21 May 2014</w:t>
            </w:r>
          </w:p>
        </w:tc>
        <w:tc>
          <w:tcPr>
            <w:tcW w:w="1681" w:type="dxa"/>
            <w:tcBorders>
              <w:top w:val="single" w:sz="4" w:space="0" w:color="auto"/>
              <w:bottom w:val="single" w:sz="4" w:space="0" w:color="auto"/>
            </w:tcBorders>
          </w:tcPr>
          <w:p w:rsidR="00725D95" w:rsidRDefault="00725D95" w:rsidP="005F2728">
            <w:pPr>
              <w:pStyle w:val="EarlierRepubEntries"/>
            </w:pPr>
            <w:r>
              <w:t>21 May 2014</w:t>
            </w:r>
            <w:r w:rsidR="00B25D4F">
              <w:t>–</w:t>
            </w:r>
            <w:r>
              <w:br/>
              <w:t>26 May 2014</w:t>
            </w:r>
          </w:p>
        </w:tc>
        <w:tc>
          <w:tcPr>
            <w:tcW w:w="1783" w:type="dxa"/>
            <w:tcBorders>
              <w:top w:val="single" w:sz="4" w:space="0" w:color="auto"/>
              <w:bottom w:val="single" w:sz="4" w:space="0" w:color="auto"/>
            </w:tcBorders>
          </w:tcPr>
          <w:p w:rsidR="00725D95" w:rsidRDefault="00AD6C38">
            <w:pPr>
              <w:pStyle w:val="EarlierRepubEntries"/>
            </w:pPr>
            <w:hyperlink r:id="rId1557" w:tooltip="Planning and Development (Extension of Time) Amendment Act 2014" w:history="1">
              <w:r w:rsidR="00725D95">
                <w:rPr>
                  <w:rStyle w:val="charCitHyperlinkAbbrev"/>
                </w:rPr>
                <w:t>A2014</w:t>
              </w:r>
              <w:r w:rsidR="00725D95">
                <w:rPr>
                  <w:rStyle w:val="charCitHyperlinkAbbrev"/>
                </w:rPr>
                <w:noBreakHyphen/>
                <w:t>13</w:t>
              </w:r>
            </w:hyperlink>
          </w:p>
        </w:tc>
        <w:tc>
          <w:tcPr>
            <w:tcW w:w="1783" w:type="dxa"/>
            <w:tcBorders>
              <w:top w:val="single" w:sz="4" w:space="0" w:color="auto"/>
              <w:bottom w:val="single" w:sz="4" w:space="0" w:color="auto"/>
            </w:tcBorders>
          </w:tcPr>
          <w:p w:rsidR="00725D95" w:rsidRDefault="00725D95" w:rsidP="00720C74">
            <w:pPr>
              <w:pStyle w:val="EarlierRepubEntries"/>
            </w:pPr>
            <w:r>
              <w:t xml:space="preserve">amendments by </w:t>
            </w:r>
            <w:hyperlink r:id="rId1558" w:tooltip="Planning and Development (Extension of Time) Amendment Act 2014" w:history="1">
              <w:r>
                <w:rPr>
                  <w:rStyle w:val="charCitHyperlinkAbbrev"/>
                </w:rPr>
                <w:t>A2014</w:t>
              </w:r>
              <w:r>
                <w:rPr>
                  <w:rStyle w:val="charCitHyperlinkAbbrev"/>
                </w:rPr>
                <w:noBreakHyphen/>
                <w:t>13</w:t>
              </w:r>
            </w:hyperlink>
          </w:p>
        </w:tc>
      </w:tr>
      <w:tr w:rsidR="00EB1354">
        <w:trPr>
          <w:cantSplit/>
        </w:trPr>
        <w:tc>
          <w:tcPr>
            <w:tcW w:w="1576" w:type="dxa"/>
            <w:tcBorders>
              <w:top w:val="single" w:sz="4" w:space="0" w:color="auto"/>
              <w:bottom w:val="single" w:sz="4" w:space="0" w:color="auto"/>
            </w:tcBorders>
          </w:tcPr>
          <w:p w:rsidR="00EB1354" w:rsidRDefault="00EB1354">
            <w:pPr>
              <w:pStyle w:val="EarlierRepubEntries"/>
            </w:pPr>
            <w:r>
              <w:t>R58</w:t>
            </w:r>
            <w:r>
              <w:br/>
              <w:t>27 May 2014</w:t>
            </w:r>
          </w:p>
        </w:tc>
        <w:tc>
          <w:tcPr>
            <w:tcW w:w="1681" w:type="dxa"/>
            <w:tcBorders>
              <w:top w:val="single" w:sz="4" w:space="0" w:color="auto"/>
              <w:bottom w:val="single" w:sz="4" w:space="0" w:color="auto"/>
            </w:tcBorders>
          </w:tcPr>
          <w:p w:rsidR="00EB1354" w:rsidRDefault="00EB1354" w:rsidP="005F2728">
            <w:pPr>
              <w:pStyle w:val="EarlierRepubEntries"/>
            </w:pPr>
            <w:r>
              <w:t>27 May 2014–</w:t>
            </w:r>
            <w:r>
              <w:br/>
              <w:t>12 June 2014</w:t>
            </w:r>
          </w:p>
        </w:tc>
        <w:tc>
          <w:tcPr>
            <w:tcW w:w="1783" w:type="dxa"/>
            <w:tcBorders>
              <w:top w:val="single" w:sz="4" w:space="0" w:color="auto"/>
              <w:bottom w:val="single" w:sz="4" w:space="0" w:color="auto"/>
            </w:tcBorders>
          </w:tcPr>
          <w:p w:rsidR="00EB1354" w:rsidRDefault="00AD6C38">
            <w:pPr>
              <w:pStyle w:val="EarlierRepubEntries"/>
            </w:pPr>
            <w:hyperlink r:id="rId1559" w:tooltip="Planning, Building and Environment Legislation Amendment Act 2014" w:history="1">
              <w:r w:rsidR="00EB1354">
                <w:rPr>
                  <w:rStyle w:val="charCitHyperlinkAbbrev"/>
                </w:rPr>
                <w:t>A2014</w:t>
              </w:r>
              <w:r w:rsidR="00EB1354">
                <w:rPr>
                  <w:rStyle w:val="charCitHyperlinkAbbrev"/>
                </w:rPr>
                <w:noBreakHyphen/>
                <w:t>23</w:t>
              </w:r>
            </w:hyperlink>
          </w:p>
        </w:tc>
        <w:tc>
          <w:tcPr>
            <w:tcW w:w="1783" w:type="dxa"/>
            <w:tcBorders>
              <w:top w:val="single" w:sz="4" w:space="0" w:color="auto"/>
              <w:bottom w:val="single" w:sz="4" w:space="0" w:color="auto"/>
            </w:tcBorders>
          </w:tcPr>
          <w:p w:rsidR="00EB1354" w:rsidRDefault="00EB1354" w:rsidP="00720C74">
            <w:pPr>
              <w:pStyle w:val="EarlierRepubEntries"/>
            </w:pPr>
            <w:r>
              <w:t xml:space="preserve">amendments by </w:t>
            </w:r>
            <w:hyperlink r:id="rId1560" w:tooltip="Planning, Building and Environment Legislation Amendment Act 2014" w:history="1">
              <w:r>
                <w:rPr>
                  <w:rStyle w:val="charCitHyperlinkAbbrev"/>
                </w:rPr>
                <w:t>A2014</w:t>
              </w:r>
              <w:r>
                <w:rPr>
                  <w:rStyle w:val="charCitHyperlinkAbbrev"/>
                </w:rPr>
                <w:noBreakHyphen/>
                <w:t>23</w:t>
              </w:r>
            </w:hyperlink>
          </w:p>
        </w:tc>
      </w:tr>
      <w:tr w:rsidR="00DF3E94" w:rsidTr="002D5788">
        <w:trPr>
          <w:cantSplit/>
        </w:trPr>
        <w:tc>
          <w:tcPr>
            <w:tcW w:w="1576" w:type="dxa"/>
            <w:tcBorders>
              <w:top w:val="single" w:sz="4" w:space="0" w:color="auto"/>
              <w:bottom w:val="single" w:sz="4" w:space="0" w:color="auto"/>
            </w:tcBorders>
          </w:tcPr>
          <w:p w:rsidR="00DF3E94" w:rsidRDefault="001618A3" w:rsidP="002D5788">
            <w:pPr>
              <w:pStyle w:val="EarlierRepubEntries"/>
            </w:pPr>
            <w:r>
              <w:t>R59*</w:t>
            </w:r>
            <w:r>
              <w:br/>
              <w:t>13 June</w:t>
            </w:r>
            <w:r w:rsidR="00DF3E94">
              <w:t xml:space="preserve"> 2014</w:t>
            </w:r>
          </w:p>
        </w:tc>
        <w:tc>
          <w:tcPr>
            <w:tcW w:w="1681" w:type="dxa"/>
            <w:tcBorders>
              <w:top w:val="single" w:sz="4" w:space="0" w:color="auto"/>
              <w:bottom w:val="single" w:sz="4" w:space="0" w:color="auto"/>
            </w:tcBorders>
          </w:tcPr>
          <w:p w:rsidR="00DF3E94" w:rsidRDefault="00DF3E94" w:rsidP="002D5788">
            <w:pPr>
              <w:pStyle w:val="EarlierRepubEntries"/>
            </w:pPr>
            <w:r>
              <w:t>13 June 2014–</w:t>
            </w:r>
            <w:r>
              <w:br/>
              <w:t>5 Nov 2014</w:t>
            </w:r>
          </w:p>
        </w:tc>
        <w:tc>
          <w:tcPr>
            <w:tcW w:w="1783" w:type="dxa"/>
            <w:tcBorders>
              <w:top w:val="single" w:sz="4" w:space="0" w:color="auto"/>
              <w:bottom w:val="single" w:sz="4" w:space="0" w:color="auto"/>
            </w:tcBorders>
          </w:tcPr>
          <w:p w:rsidR="00DF3E94" w:rsidRDefault="00AD6C38" w:rsidP="002D5788">
            <w:pPr>
              <w:pStyle w:val="EarlierRepubEntries"/>
            </w:pPr>
            <w:hyperlink r:id="rId1561" w:tooltip="Planning and Development (Symonston Mental Health Facility) Amendment Act 2014" w:history="1">
              <w:r w:rsidR="00DF3E94">
                <w:rPr>
                  <w:rStyle w:val="charCitHyperlinkAbbrev"/>
                </w:rPr>
                <w:t>A2014</w:t>
              </w:r>
              <w:r w:rsidR="00DF3E94">
                <w:rPr>
                  <w:rStyle w:val="charCitHyperlinkAbbrev"/>
                </w:rPr>
                <w:noBreakHyphen/>
                <w:t>26</w:t>
              </w:r>
            </w:hyperlink>
          </w:p>
        </w:tc>
        <w:tc>
          <w:tcPr>
            <w:tcW w:w="1783" w:type="dxa"/>
            <w:tcBorders>
              <w:top w:val="single" w:sz="4" w:space="0" w:color="auto"/>
              <w:bottom w:val="single" w:sz="4" w:space="0" w:color="auto"/>
            </w:tcBorders>
          </w:tcPr>
          <w:p w:rsidR="00DF3E94" w:rsidRDefault="00DF3E94" w:rsidP="002D5788">
            <w:pPr>
              <w:pStyle w:val="EarlierRepubEntries"/>
            </w:pPr>
            <w:r>
              <w:t xml:space="preserve">amendments by </w:t>
            </w:r>
            <w:hyperlink r:id="rId1562" w:tooltip="Planning and Development (Symonston Mental Health Facility) Amendment Act 2014" w:history="1">
              <w:r>
                <w:rPr>
                  <w:rStyle w:val="charCitHyperlinkAbbrev"/>
                </w:rPr>
                <w:t>A2014</w:t>
              </w:r>
              <w:r>
                <w:rPr>
                  <w:rStyle w:val="charCitHyperlinkAbbrev"/>
                </w:rPr>
                <w:noBreakHyphen/>
                <w:t>26</w:t>
              </w:r>
            </w:hyperlink>
          </w:p>
        </w:tc>
      </w:tr>
      <w:tr w:rsidR="00833548" w:rsidTr="002D5788">
        <w:trPr>
          <w:cantSplit/>
        </w:trPr>
        <w:tc>
          <w:tcPr>
            <w:tcW w:w="1576" w:type="dxa"/>
            <w:tcBorders>
              <w:top w:val="single" w:sz="4" w:space="0" w:color="auto"/>
              <w:bottom w:val="single" w:sz="4" w:space="0" w:color="auto"/>
            </w:tcBorders>
          </w:tcPr>
          <w:p w:rsidR="00833548" w:rsidRDefault="00833548" w:rsidP="002D5788">
            <w:pPr>
              <w:pStyle w:val="EarlierRepubEntries"/>
            </w:pPr>
            <w:r>
              <w:t>R60</w:t>
            </w:r>
            <w:r>
              <w:br/>
              <w:t>6 Nov 2014</w:t>
            </w:r>
          </w:p>
        </w:tc>
        <w:tc>
          <w:tcPr>
            <w:tcW w:w="1681" w:type="dxa"/>
            <w:tcBorders>
              <w:top w:val="single" w:sz="4" w:space="0" w:color="auto"/>
              <w:bottom w:val="single" w:sz="4" w:space="0" w:color="auto"/>
            </w:tcBorders>
          </w:tcPr>
          <w:p w:rsidR="00833548" w:rsidRDefault="00833548" w:rsidP="002D5788">
            <w:pPr>
              <w:pStyle w:val="EarlierRepubEntries"/>
            </w:pPr>
            <w:r>
              <w:t>6 Nov 2014–</w:t>
            </w:r>
            <w:r>
              <w:br/>
              <w:t>6 Nov 2014</w:t>
            </w:r>
          </w:p>
        </w:tc>
        <w:tc>
          <w:tcPr>
            <w:tcW w:w="1783" w:type="dxa"/>
            <w:tcBorders>
              <w:top w:val="single" w:sz="4" w:space="0" w:color="auto"/>
              <w:bottom w:val="single" w:sz="4" w:space="0" w:color="auto"/>
            </w:tcBorders>
          </w:tcPr>
          <w:p w:rsidR="00833548" w:rsidRDefault="00AD6C38" w:rsidP="002D5788">
            <w:pPr>
              <w:pStyle w:val="EarlierRepubEntries"/>
            </w:pPr>
            <w:hyperlink r:id="rId1563" w:tooltip="Planning, Building and Environment Legislation Amendment Act 2014 (No 2)" w:history="1">
              <w:r w:rsidR="00833548">
                <w:rPr>
                  <w:rStyle w:val="charCitHyperlinkAbbrev"/>
                </w:rPr>
                <w:t>A2014</w:t>
              </w:r>
              <w:r w:rsidR="00833548">
                <w:rPr>
                  <w:rStyle w:val="charCitHyperlinkAbbrev"/>
                </w:rPr>
                <w:noBreakHyphen/>
                <w:t>45</w:t>
              </w:r>
            </w:hyperlink>
          </w:p>
        </w:tc>
        <w:tc>
          <w:tcPr>
            <w:tcW w:w="1783" w:type="dxa"/>
            <w:tcBorders>
              <w:top w:val="single" w:sz="4" w:space="0" w:color="auto"/>
              <w:bottom w:val="single" w:sz="4" w:space="0" w:color="auto"/>
            </w:tcBorders>
          </w:tcPr>
          <w:p w:rsidR="00833548" w:rsidRDefault="00833548" w:rsidP="002D5788">
            <w:pPr>
              <w:pStyle w:val="EarlierRepubEntries"/>
            </w:pPr>
            <w:r>
              <w:t xml:space="preserve">amendments by </w:t>
            </w:r>
            <w:hyperlink r:id="rId1564" w:tooltip="Planning, Building and Environment Legislation Amendment Act 2014 (No 2)" w:history="1">
              <w:r>
                <w:rPr>
                  <w:rStyle w:val="charCitHyperlinkAbbrev"/>
                </w:rPr>
                <w:t>A2014</w:t>
              </w:r>
              <w:r>
                <w:rPr>
                  <w:rStyle w:val="charCitHyperlinkAbbrev"/>
                </w:rPr>
                <w:noBreakHyphen/>
                <w:t>45</w:t>
              </w:r>
            </w:hyperlink>
          </w:p>
        </w:tc>
      </w:tr>
      <w:tr w:rsidR="002715D7" w:rsidTr="002D5788">
        <w:trPr>
          <w:cantSplit/>
        </w:trPr>
        <w:tc>
          <w:tcPr>
            <w:tcW w:w="1576" w:type="dxa"/>
            <w:tcBorders>
              <w:top w:val="single" w:sz="4" w:space="0" w:color="auto"/>
              <w:bottom w:val="single" w:sz="4" w:space="0" w:color="auto"/>
            </w:tcBorders>
          </w:tcPr>
          <w:p w:rsidR="002715D7" w:rsidRDefault="002715D7" w:rsidP="002D5788">
            <w:pPr>
              <w:pStyle w:val="EarlierRepubEntries"/>
            </w:pPr>
            <w:r>
              <w:t>R61</w:t>
            </w:r>
            <w:r>
              <w:br/>
              <w:t>7 Nov 2014</w:t>
            </w:r>
          </w:p>
        </w:tc>
        <w:tc>
          <w:tcPr>
            <w:tcW w:w="1681" w:type="dxa"/>
            <w:tcBorders>
              <w:top w:val="single" w:sz="4" w:space="0" w:color="auto"/>
              <w:bottom w:val="single" w:sz="4" w:space="0" w:color="auto"/>
            </w:tcBorders>
          </w:tcPr>
          <w:p w:rsidR="002715D7" w:rsidRDefault="002715D7" w:rsidP="002D5788">
            <w:pPr>
              <w:pStyle w:val="EarlierRepubEntries"/>
            </w:pPr>
            <w:r>
              <w:t>7 Nov 2014–</w:t>
            </w:r>
            <w:r>
              <w:br/>
              <w:t>19 Nov 2014</w:t>
            </w:r>
          </w:p>
        </w:tc>
        <w:tc>
          <w:tcPr>
            <w:tcW w:w="1783" w:type="dxa"/>
            <w:tcBorders>
              <w:top w:val="single" w:sz="4" w:space="0" w:color="auto"/>
              <w:bottom w:val="single" w:sz="4" w:space="0" w:color="auto"/>
            </w:tcBorders>
          </w:tcPr>
          <w:p w:rsidR="002715D7" w:rsidRDefault="00AD6C38" w:rsidP="002D5788">
            <w:pPr>
              <w:pStyle w:val="EarlierRepubEntries"/>
            </w:pPr>
            <w:hyperlink r:id="rId1565" w:tooltip="Red Tape Reduction Legislation Amendment Act 2014" w:history="1">
              <w:r w:rsidR="002715D7">
                <w:rPr>
                  <w:rStyle w:val="charCitHyperlinkAbbrev"/>
                </w:rPr>
                <w:t>A2014</w:t>
              </w:r>
              <w:r w:rsidR="002715D7">
                <w:rPr>
                  <w:rStyle w:val="charCitHyperlinkAbbrev"/>
                </w:rPr>
                <w:noBreakHyphen/>
                <w:t>47</w:t>
              </w:r>
            </w:hyperlink>
          </w:p>
        </w:tc>
        <w:tc>
          <w:tcPr>
            <w:tcW w:w="1783" w:type="dxa"/>
            <w:tcBorders>
              <w:top w:val="single" w:sz="4" w:space="0" w:color="auto"/>
              <w:bottom w:val="single" w:sz="4" w:space="0" w:color="auto"/>
            </w:tcBorders>
          </w:tcPr>
          <w:p w:rsidR="002715D7" w:rsidRDefault="002715D7" w:rsidP="002D5788">
            <w:pPr>
              <w:pStyle w:val="EarlierRepubEntries"/>
            </w:pPr>
            <w:r>
              <w:t xml:space="preserve">amendments by </w:t>
            </w:r>
            <w:hyperlink r:id="rId1566" w:tooltip="Red Tape Reduction Legislation Amendment Act 2014" w:history="1">
              <w:r>
                <w:rPr>
                  <w:rStyle w:val="charCitHyperlinkAbbrev"/>
                </w:rPr>
                <w:t>A2014</w:t>
              </w:r>
              <w:r>
                <w:rPr>
                  <w:rStyle w:val="charCitHyperlinkAbbrev"/>
                </w:rPr>
                <w:noBreakHyphen/>
                <w:t>47</w:t>
              </w:r>
            </w:hyperlink>
          </w:p>
        </w:tc>
      </w:tr>
      <w:tr w:rsidR="00FA56F9" w:rsidTr="002D5788">
        <w:trPr>
          <w:cantSplit/>
        </w:trPr>
        <w:tc>
          <w:tcPr>
            <w:tcW w:w="1576" w:type="dxa"/>
            <w:tcBorders>
              <w:top w:val="single" w:sz="4" w:space="0" w:color="auto"/>
              <w:bottom w:val="single" w:sz="4" w:space="0" w:color="auto"/>
            </w:tcBorders>
          </w:tcPr>
          <w:p w:rsidR="00FA56F9" w:rsidRDefault="00FA56F9" w:rsidP="002D5788">
            <w:pPr>
              <w:pStyle w:val="EarlierRepubEntries"/>
            </w:pPr>
            <w:r>
              <w:t>R62</w:t>
            </w:r>
            <w:r>
              <w:br/>
              <w:t>20 Nov 2014</w:t>
            </w:r>
          </w:p>
        </w:tc>
        <w:tc>
          <w:tcPr>
            <w:tcW w:w="1681" w:type="dxa"/>
            <w:tcBorders>
              <w:top w:val="single" w:sz="4" w:space="0" w:color="auto"/>
              <w:bottom w:val="single" w:sz="4" w:space="0" w:color="auto"/>
            </w:tcBorders>
          </w:tcPr>
          <w:p w:rsidR="00FA56F9" w:rsidRDefault="00FA56F9" w:rsidP="002D5788">
            <w:pPr>
              <w:pStyle w:val="EarlierRepubEntries"/>
            </w:pPr>
            <w:r>
              <w:t>20 Nov</w:t>
            </w:r>
            <w:r w:rsidR="0053378B">
              <w:t xml:space="preserve"> </w:t>
            </w:r>
            <w:r>
              <w:t>2014</w:t>
            </w:r>
            <w:r w:rsidR="00B25D4F">
              <w:t>–</w:t>
            </w:r>
            <w:r>
              <w:br/>
              <w:t>18 Dec 2014</w:t>
            </w:r>
          </w:p>
        </w:tc>
        <w:tc>
          <w:tcPr>
            <w:tcW w:w="1783" w:type="dxa"/>
            <w:tcBorders>
              <w:top w:val="single" w:sz="4" w:space="0" w:color="auto"/>
              <w:bottom w:val="single" w:sz="4" w:space="0" w:color="auto"/>
            </w:tcBorders>
          </w:tcPr>
          <w:p w:rsidR="00FA56F9" w:rsidRDefault="00AD6C38" w:rsidP="002D5788">
            <w:pPr>
              <w:pStyle w:val="EarlierRepubEntries"/>
            </w:pPr>
            <w:hyperlink r:id="rId1567" w:tooltip="Training and Tertiary Education Amendment Act 2014" w:history="1">
              <w:r w:rsidR="00FA56F9">
                <w:rPr>
                  <w:rStyle w:val="charCitHyperlinkAbbrev"/>
                </w:rPr>
                <w:t>A2014</w:t>
              </w:r>
              <w:r w:rsidR="00FA56F9">
                <w:rPr>
                  <w:rStyle w:val="charCitHyperlinkAbbrev"/>
                </w:rPr>
                <w:noBreakHyphen/>
                <w:t>48</w:t>
              </w:r>
            </w:hyperlink>
          </w:p>
        </w:tc>
        <w:tc>
          <w:tcPr>
            <w:tcW w:w="1783" w:type="dxa"/>
            <w:tcBorders>
              <w:top w:val="single" w:sz="4" w:space="0" w:color="auto"/>
              <w:bottom w:val="single" w:sz="4" w:space="0" w:color="auto"/>
            </w:tcBorders>
          </w:tcPr>
          <w:p w:rsidR="00FA56F9" w:rsidRDefault="00FA56F9" w:rsidP="002D5788">
            <w:pPr>
              <w:pStyle w:val="EarlierRepubEntries"/>
            </w:pPr>
            <w:r>
              <w:t xml:space="preserve">amendments by </w:t>
            </w:r>
            <w:hyperlink r:id="rId1568" w:tooltip="Training and Tertiary Education Amendment Act 2014" w:history="1">
              <w:r>
                <w:rPr>
                  <w:rStyle w:val="charCitHyperlinkAbbrev"/>
                </w:rPr>
                <w:t>A2014</w:t>
              </w:r>
              <w:r>
                <w:rPr>
                  <w:rStyle w:val="charCitHyperlinkAbbrev"/>
                </w:rPr>
                <w:noBreakHyphen/>
                <w:t>48</w:t>
              </w:r>
            </w:hyperlink>
          </w:p>
        </w:tc>
      </w:tr>
      <w:tr w:rsidR="005350BF" w:rsidTr="002D5788">
        <w:trPr>
          <w:cantSplit/>
        </w:trPr>
        <w:tc>
          <w:tcPr>
            <w:tcW w:w="1576" w:type="dxa"/>
            <w:tcBorders>
              <w:top w:val="single" w:sz="4" w:space="0" w:color="auto"/>
              <w:bottom w:val="single" w:sz="4" w:space="0" w:color="auto"/>
            </w:tcBorders>
          </w:tcPr>
          <w:p w:rsidR="005350BF" w:rsidRDefault="005350BF" w:rsidP="002D5788">
            <w:pPr>
              <w:pStyle w:val="EarlierRepubEntries"/>
            </w:pPr>
            <w:r>
              <w:t>R63</w:t>
            </w:r>
            <w:r>
              <w:br/>
              <w:t>19 Dec 2014</w:t>
            </w:r>
          </w:p>
        </w:tc>
        <w:tc>
          <w:tcPr>
            <w:tcW w:w="1681" w:type="dxa"/>
            <w:tcBorders>
              <w:top w:val="single" w:sz="4" w:space="0" w:color="auto"/>
              <w:bottom w:val="single" w:sz="4" w:space="0" w:color="auto"/>
            </w:tcBorders>
          </w:tcPr>
          <w:p w:rsidR="005350BF" w:rsidRDefault="005350BF" w:rsidP="002D5788">
            <w:pPr>
              <w:pStyle w:val="EarlierRepubEntries"/>
            </w:pPr>
            <w:r>
              <w:t>19 Dec 2014</w:t>
            </w:r>
            <w:r w:rsidR="00B25D4F">
              <w:t>–</w:t>
            </w:r>
            <w:r>
              <w:br/>
              <w:t>19 Feb 2015</w:t>
            </w:r>
          </w:p>
        </w:tc>
        <w:tc>
          <w:tcPr>
            <w:tcW w:w="1783" w:type="dxa"/>
            <w:tcBorders>
              <w:top w:val="single" w:sz="4" w:space="0" w:color="auto"/>
              <w:bottom w:val="single" w:sz="4" w:space="0" w:color="auto"/>
            </w:tcBorders>
          </w:tcPr>
          <w:p w:rsidR="005350BF" w:rsidRDefault="00AD6C38" w:rsidP="002D5788">
            <w:pPr>
              <w:pStyle w:val="EarlierRepubEntries"/>
            </w:pPr>
            <w:hyperlink r:id="rId1569" w:tooltip="Planning and Development (Loose‑fill Asbestos Insulation Eradication) Amendment Regulation 2014 (No 1)" w:history="1">
              <w:r w:rsidR="005350BF">
                <w:rPr>
                  <w:rStyle w:val="charCitHyperlinkAbbrev"/>
                </w:rPr>
                <w:t>SL2014</w:t>
              </w:r>
              <w:r w:rsidR="005350BF">
                <w:rPr>
                  <w:rStyle w:val="charCitHyperlinkAbbrev"/>
                </w:rPr>
                <w:noBreakHyphen/>
                <w:t>35</w:t>
              </w:r>
            </w:hyperlink>
          </w:p>
        </w:tc>
        <w:tc>
          <w:tcPr>
            <w:tcW w:w="1783" w:type="dxa"/>
            <w:tcBorders>
              <w:top w:val="single" w:sz="4" w:space="0" w:color="auto"/>
              <w:bottom w:val="single" w:sz="4" w:space="0" w:color="auto"/>
            </w:tcBorders>
          </w:tcPr>
          <w:p w:rsidR="005350BF" w:rsidRDefault="005350BF" w:rsidP="002D5788">
            <w:pPr>
              <w:pStyle w:val="EarlierRepubEntries"/>
            </w:pPr>
            <w:r>
              <w:t xml:space="preserve">amendments by </w:t>
            </w:r>
            <w:hyperlink r:id="rId1570" w:tooltip="Planning and Development (Loose‑fill Asbestos Insulation Eradication) Amendment Regulation 2014 (No 1)" w:history="1">
              <w:r>
                <w:rPr>
                  <w:rStyle w:val="charCitHyperlinkAbbrev"/>
                </w:rPr>
                <w:t>SL2014</w:t>
              </w:r>
              <w:r>
                <w:rPr>
                  <w:rStyle w:val="charCitHyperlinkAbbrev"/>
                </w:rPr>
                <w:noBreakHyphen/>
                <w:t>35</w:t>
              </w:r>
            </w:hyperlink>
          </w:p>
        </w:tc>
      </w:tr>
      <w:tr w:rsidR="003F58A4" w:rsidTr="002D5788">
        <w:trPr>
          <w:cantSplit/>
        </w:trPr>
        <w:tc>
          <w:tcPr>
            <w:tcW w:w="1576" w:type="dxa"/>
            <w:tcBorders>
              <w:top w:val="single" w:sz="4" w:space="0" w:color="auto"/>
              <w:bottom w:val="single" w:sz="4" w:space="0" w:color="auto"/>
            </w:tcBorders>
          </w:tcPr>
          <w:p w:rsidR="003F58A4" w:rsidRDefault="003F58A4" w:rsidP="002D5788">
            <w:pPr>
              <w:pStyle w:val="EarlierRepubEntries"/>
            </w:pPr>
            <w:r>
              <w:t>R64</w:t>
            </w:r>
            <w:r>
              <w:br/>
              <w:t>20 Feb 2015</w:t>
            </w:r>
          </w:p>
        </w:tc>
        <w:tc>
          <w:tcPr>
            <w:tcW w:w="1681" w:type="dxa"/>
            <w:tcBorders>
              <w:top w:val="single" w:sz="4" w:space="0" w:color="auto"/>
              <w:bottom w:val="single" w:sz="4" w:space="0" w:color="auto"/>
            </w:tcBorders>
          </w:tcPr>
          <w:p w:rsidR="003F58A4" w:rsidRDefault="003F58A4" w:rsidP="002D5788">
            <w:pPr>
              <w:pStyle w:val="EarlierRepubEntries"/>
            </w:pPr>
            <w:r>
              <w:t>20 Feb 2015</w:t>
            </w:r>
            <w:r w:rsidR="00B25D4F">
              <w:t>–</w:t>
            </w:r>
            <w:r>
              <w:br/>
              <w:t>1 Apr 2015</w:t>
            </w:r>
          </w:p>
        </w:tc>
        <w:tc>
          <w:tcPr>
            <w:tcW w:w="1783" w:type="dxa"/>
            <w:tcBorders>
              <w:top w:val="single" w:sz="4" w:space="0" w:color="auto"/>
              <w:bottom w:val="single" w:sz="4" w:space="0" w:color="auto"/>
            </w:tcBorders>
          </w:tcPr>
          <w:p w:rsidR="003F58A4" w:rsidRDefault="00AD6C38" w:rsidP="002D5788">
            <w:pPr>
              <w:pStyle w:val="EarlierRepubEntries"/>
            </w:pPr>
            <w:hyperlink r:id="rId1571" w:tooltip="Planning and Development (City West Precinct) Amendment Regulation 2015 (No 1)" w:history="1">
              <w:r w:rsidR="003F58A4">
                <w:rPr>
                  <w:rStyle w:val="charCitHyperlinkAbbrev"/>
                </w:rPr>
                <w:t>SL2015</w:t>
              </w:r>
              <w:r w:rsidR="003F58A4">
                <w:rPr>
                  <w:rStyle w:val="charCitHyperlinkAbbrev"/>
                </w:rPr>
                <w:noBreakHyphen/>
                <w:t>5</w:t>
              </w:r>
            </w:hyperlink>
          </w:p>
        </w:tc>
        <w:tc>
          <w:tcPr>
            <w:tcW w:w="1783" w:type="dxa"/>
            <w:tcBorders>
              <w:top w:val="single" w:sz="4" w:space="0" w:color="auto"/>
              <w:bottom w:val="single" w:sz="4" w:space="0" w:color="auto"/>
            </w:tcBorders>
          </w:tcPr>
          <w:p w:rsidR="003F58A4" w:rsidRDefault="003F58A4" w:rsidP="002D5788">
            <w:pPr>
              <w:pStyle w:val="EarlierRepubEntries"/>
            </w:pPr>
            <w:r>
              <w:t xml:space="preserve">amendments by </w:t>
            </w:r>
            <w:hyperlink r:id="rId1572" w:tooltip="Planning and Development (University of Canberra) Amendment Regulation 2015 (No 1)" w:history="1">
              <w:r>
                <w:rPr>
                  <w:rStyle w:val="charCitHyperlinkAbbrev"/>
                </w:rPr>
                <w:t>SL2015</w:t>
              </w:r>
              <w:r>
                <w:rPr>
                  <w:rStyle w:val="charCitHyperlinkAbbrev"/>
                </w:rPr>
                <w:noBreakHyphen/>
                <w:t>4</w:t>
              </w:r>
            </w:hyperlink>
            <w:r>
              <w:t xml:space="preserve"> and </w:t>
            </w:r>
            <w:hyperlink r:id="rId1573" w:tooltip="Planning and Development (City West Precinct) Amendment Regulation 2015 (No 1)" w:history="1">
              <w:r>
                <w:rPr>
                  <w:rStyle w:val="charCitHyperlinkAbbrev"/>
                </w:rPr>
                <w:t>SL2015</w:t>
              </w:r>
              <w:r>
                <w:rPr>
                  <w:rStyle w:val="charCitHyperlinkAbbrev"/>
                </w:rPr>
                <w:noBreakHyphen/>
                <w:t>5</w:t>
              </w:r>
            </w:hyperlink>
          </w:p>
        </w:tc>
      </w:tr>
      <w:tr w:rsidR="00603025" w:rsidTr="002D5788">
        <w:trPr>
          <w:cantSplit/>
        </w:trPr>
        <w:tc>
          <w:tcPr>
            <w:tcW w:w="1576" w:type="dxa"/>
            <w:tcBorders>
              <w:top w:val="single" w:sz="4" w:space="0" w:color="auto"/>
              <w:bottom w:val="single" w:sz="4" w:space="0" w:color="auto"/>
            </w:tcBorders>
          </w:tcPr>
          <w:p w:rsidR="00603025" w:rsidRDefault="00603025" w:rsidP="002D5788">
            <w:pPr>
              <w:pStyle w:val="EarlierRepubEntries"/>
            </w:pPr>
            <w:r>
              <w:t>R65</w:t>
            </w:r>
            <w:r>
              <w:br/>
              <w:t>2 Apr 2015</w:t>
            </w:r>
          </w:p>
        </w:tc>
        <w:tc>
          <w:tcPr>
            <w:tcW w:w="1681" w:type="dxa"/>
            <w:tcBorders>
              <w:top w:val="single" w:sz="4" w:space="0" w:color="auto"/>
              <w:bottom w:val="single" w:sz="4" w:space="0" w:color="auto"/>
            </w:tcBorders>
          </w:tcPr>
          <w:p w:rsidR="00603025" w:rsidRDefault="008C65AE" w:rsidP="008C65AE">
            <w:pPr>
              <w:pStyle w:val="EarlierRepubEntries"/>
            </w:pPr>
            <w:r>
              <w:t>2 Apr 2015</w:t>
            </w:r>
            <w:r w:rsidR="00B25D4F">
              <w:t>–</w:t>
            </w:r>
            <w:r>
              <w:br/>
              <w:t>16</w:t>
            </w:r>
            <w:r w:rsidR="00603025">
              <w:t xml:space="preserve"> Apr 2015</w:t>
            </w:r>
          </w:p>
        </w:tc>
        <w:tc>
          <w:tcPr>
            <w:tcW w:w="1783" w:type="dxa"/>
            <w:tcBorders>
              <w:top w:val="single" w:sz="4" w:space="0" w:color="auto"/>
              <w:bottom w:val="single" w:sz="4" w:space="0" w:color="auto"/>
            </w:tcBorders>
          </w:tcPr>
          <w:p w:rsidR="00603025" w:rsidRDefault="00AD6C38" w:rsidP="002D5788">
            <w:pPr>
              <w:pStyle w:val="EarlierRepubEntries"/>
            </w:pPr>
            <w:hyperlink r:id="rId1574" w:tooltip="Planning and Development (Capital Metro) Legislation Amendment Act 2015" w:history="1">
              <w:r w:rsidR="00603025">
                <w:rPr>
                  <w:rStyle w:val="charCitHyperlinkAbbrev"/>
                </w:rPr>
                <w:t>A2015</w:t>
              </w:r>
              <w:r w:rsidR="00603025">
                <w:rPr>
                  <w:rStyle w:val="charCitHyperlinkAbbrev"/>
                </w:rPr>
                <w:noBreakHyphen/>
                <w:t>2</w:t>
              </w:r>
            </w:hyperlink>
          </w:p>
        </w:tc>
        <w:tc>
          <w:tcPr>
            <w:tcW w:w="1783" w:type="dxa"/>
            <w:tcBorders>
              <w:top w:val="single" w:sz="4" w:space="0" w:color="auto"/>
              <w:bottom w:val="single" w:sz="4" w:space="0" w:color="auto"/>
            </w:tcBorders>
          </w:tcPr>
          <w:p w:rsidR="00603025" w:rsidRDefault="00603025" w:rsidP="002D5788">
            <w:pPr>
              <w:pStyle w:val="EarlierRepubEntries"/>
            </w:pPr>
            <w:r>
              <w:t xml:space="preserve">amendments by </w:t>
            </w:r>
            <w:hyperlink r:id="rId1575" w:tooltip="Planning and Development (Bilateral Agreement) Amendment Act 2014" w:history="1">
              <w:r>
                <w:rPr>
                  <w:rStyle w:val="charCitHyperlinkAbbrev"/>
                </w:rPr>
                <w:t>A2014</w:t>
              </w:r>
              <w:r>
                <w:rPr>
                  <w:rStyle w:val="charCitHyperlinkAbbrev"/>
                </w:rPr>
                <w:noBreakHyphen/>
                <w:t>41</w:t>
              </w:r>
            </w:hyperlink>
            <w:r>
              <w:t xml:space="preserve"> and </w:t>
            </w:r>
            <w:hyperlink r:id="rId1576" w:tooltip="Planning and Development (Capital Metro) Legislation Amendment Act 2015" w:history="1">
              <w:r>
                <w:rPr>
                  <w:rStyle w:val="charCitHyperlinkAbbrev"/>
                </w:rPr>
                <w:t>A2015</w:t>
              </w:r>
              <w:r>
                <w:rPr>
                  <w:rStyle w:val="charCitHyperlinkAbbrev"/>
                </w:rPr>
                <w:noBreakHyphen/>
                <w:t>2</w:t>
              </w:r>
            </w:hyperlink>
          </w:p>
        </w:tc>
      </w:tr>
      <w:tr w:rsidR="00EE7242" w:rsidTr="002D5788">
        <w:trPr>
          <w:cantSplit/>
        </w:trPr>
        <w:tc>
          <w:tcPr>
            <w:tcW w:w="1576" w:type="dxa"/>
            <w:tcBorders>
              <w:top w:val="single" w:sz="4" w:space="0" w:color="auto"/>
              <w:bottom w:val="single" w:sz="4" w:space="0" w:color="auto"/>
            </w:tcBorders>
          </w:tcPr>
          <w:p w:rsidR="00EE7242" w:rsidRDefault="00EE7242" w:rsidP="002D5788">
            <w:pPr>
              <w:pStyle w:val="EarlierRepubEntries"/>
            </w:pPr>
            <w:r>
              <w:t>R66</w:t>
            </w:r>
            <w:r>
              <w:br/>
              <w:t>17 Apr 2015</w:t>
            </w:r>
          </w:p>
        </w:tc>
        <w:tc>
          <w:tcPr>
            <w:tcW w:w="1681" w:type="dxa"/>
            <w:tcBorders>
              <w:top w:val="single" w:sz="4" w:space="0" w:color="auto"/>
              <w:bottom w:val="single" w:sz="4" w:space="0" w:color="auto"/>
            </w:tcBorders>
          </w:tcPr>
          <w:p w:rsidR="00EE7242" w:rsidRDefault="00EE7242" w:rsidP="008C65AE">
            <w:pPr>
              <w:pStyle w:val="EarlierRepubEntries"/>
            </w:pPr>
            <w:r>
              <w:t>17 Apr 2015</w:t>
            </w:r>
            <w:r w:rsidR="00B25D4F">
              <w:t>–</w:t>
            </w:r>
            <w:r>
              <w:br/>
              <w:t>20 May 2015</w:t>
            </w:r>
          </w:p>
        </w:tc>
        <w:tc>
          <w:tcPr>
            <w:tcW w:w="1783" w:type="dxa"/>
            <w:tcBorders>
              <w:top w:val="single" w:sz="4" w:space="0" w:color="auto"/>
              <w:bottom w:val="single" w:sz="4" w:space="0" w:color="auto"/>
            </w:tcBorders>
          </w:tcPr>
          <w:p w:rsidR="00EE7242" w:rsidRDefault="00AD6C38" w:rsidP="002D5788">
            <w:pPr>
              <w:pStyle w:val="EarlierRepubEntries"/>
            </w:pPr>
            <w:hyperlink r:id="rId1577" w:tooltip="Dangerous Substances (Loose-fill Asbestos Eradication) Legislation Amendment Act 2015" w:history="1">
              <w:r w:rsidR="005325D4" w:rsidRPr="005325D4">
                <w:rPr>
                  <w:rStyle w:val="charCitHyperlinkAbbrev"/>
                </w:rPr>
                <w:t>A2015-6</w:t>
              </w:r>
            </w:hyperlink>
          </w:p>
        </w:tc>
        <w:tc>
          <w:tcPr>
            <w:tcW w:w="1783" w:type="dxa"/>
            <w:tcBorders>
              <w:top w:val="single" w:sz="4" w:space="0" w:color="auto"/>
              <w:bottom w:val="single" w:sz="4" w:space="0" w:color="auto"/>
            </w:tcBorders>
          </w:tcPr>
          <w:p w:rsidR="00EE7242" w:rsidRDefault="00EE7242" w:rsidP="002D5788">
            <w:pPr>
              <w:pStyle w:val="EarlierRepubEntries"/>
            </w:pPr>
            <w:r>
              <w:t xml:space="preserve">amendments by </w:t>
            </w:r>
            <w:hyperlink r:id="rId1578" w:tooltip="Dangerous Substances (Loose-fill Asbestos Eradication) Legislation Amendment Act 2015" w:history="1">
              <w:r w:rsidR="005325D4" w:rsidRPr="005325D4">
                <w:rPr>
                  <w:rStyle w:val="charCitHyperlinkAbbrev"/>
                </w:rPr>
                <w:t>A2015-6</w:t>
              </w:r>
            </w:hyperlink>
          </w:p>
        </w:tc>
      </w:tr>
      <w:tr w:rsidR="00A27FD8" w:rsidTr="002D5788">
        <w:trPr>
          <w:cantSplit/>
        </w:trPr>
        <w:tc>
          <w:tcPr>
            <w:tcW w:w="1576" w:type="dxa"/>
            <w:tcBorders>
              <w:top w:val="single" w:sz="4" w:space="0" w:color="auto"/>
              <w:bottom w:val="single" w:sz="4" w:space="0" w:color="auto"/>
            </w:tcBorders>
          </w:tcPr>
          <w:p w:rsidR="00A27FD8" w:rsidRDefault="00A27FD8" w:rsidP="002D5788">
            <w:pPr>
              <w:pStyle w:val="EarlierRepubEntries"/>
            </w:pPr>
            <w:r>
              <w:t>R67</w:t>
            </w:r>
            <w:r>
              <w:br/>
              <w:t>21 May 2015</w:t>
            </w:r>
          </w:p>
        </w:tc>
        <w:tc>
          <w:tcPr>
            <w:tcW w:w="1681" w:type="dxa"/>
            <w:tcBorders>
              <w:top w:val="single" w:sz="4" w:space="0" w:color="auto"/>
              <w:bottom w:val="single" w:sz="4" w:space="0" w:color="auto"/>
            </w:tcBorders>
          </w:tcPr>
          <w:p w:rsidR="00A27FD8" w:rsidRDefault="00A27FD8" w:rsidP="008C65AE">
            <w:pPr>
              <w:pStyle w:val="EarlierRepubEntries"/>
            </w:pPr>
            <w:r>
              <w:t>21 May 2015</w:t>
            </w:r>
            <w:r w:rsidR="00B25D4F">
              <w:t>–</w:t>
            </w:r>
            <w:r>
              <w:br/>
              <w:t>9 June 2015</w:t>
            </w:r>
          </w:p>
        </w:tc>
        <w:tc>
          <w:tcPr>
            <w:tcW w:w="1783" w:type="dxa"/>
            <w:tcBorders>
              <w:top w:val="single" w:sz="4" w:space="0" w:color="auto"/>
              <w:bottom w:val="single" w:sz="4" w:space="0" w:color="auto"/>
            </w:tcBorders>
          </w:tcPr>
          <w:p w:rsidR="00A27FD8" w:rsidRDefault="00AD6C38" w:rsidP="002D5788">
            <w:pPr>
              <w:pStyle w:val="EarlierRepubEntries"/>
            </w:pPr>
            <w:hyperlink r:id="rId1579" w:tooltip="Planning, Building and Environment Legislation Amendment Act 2015" w:history="1">
              <w:r w:rsidR="00A27FD8" w:rsidRPr="00A27FD8">
                <w:rPr>
                  <w:rStyle w:val="charCitHyperlinkAbbrev"/>
                </w:rPr>
                <w:t>A2015-12</w:t>
              </w:r>
            </w:hyperlink>
          </w:p>
        </w:tc>
        <w:tc>
          <w:tcPr>
            <w:tcW w:w="1783" w:type="dxa"/>
            <w:tcBorders>
              <w:top w:val="single" w:sz="4" w:space="0" w:color="auto"/>
              <w:bottom w:val="single" w:sz="4" w:space="0" w:color="auto"/>
            </w:tcBorders>
          </w:tcPr>
          <w:p w:rsidR="00A27FD8" w:rsidRDefault="00A27FD8" w:rsidP="002D5788">
            <w:pPr>
              <w:pStyle w:val="EarlierRepubEntries"/>
            </w:pPr>
            <w:r>
              <w:t xml:space="preserve">amendments by </w:t>
            </w:r>
            <w:hyperlink r:id="rId1580" w:tooltip="Planning, Building and Environment Legislation Amendment Act 2015" w:history="1">
              <w:r w:rsidRPr="00A27FD8">
                <w:rPr>
                  <w:rStyle w:val="charCitHyperlinkAbbrev"/>
                </w:rPr>
                <w:t>A2015-12</w:t>
              </w:r>
            </w:hyperlink>
          </w:p>
        </w:tc>
      </w:tr>
      <w:tr w:rsidR="00645DAB" w:rsidTr="002D5788">
        <w:trPr>
          <w:cantSplit/>
        </w:trPr>
        <w:tc>
          <w:tcPr>
            <w:tcW w:w="1576" w:type="dxa"/>
            <w:tcBorders>
              <w:top w:val="single" w:sz="4" w:space="0" w:color="auto"/>
              <w:bottom w:val="single" w:sz="4" w:space="0" w:color="auto"/>
            </w:tcBorders>
          </w:tcPr>
          <w:p w:rsidR="00645DAB" w:rsidRDefault="00645DAB" w:rsidP="002D5788">
            <w:pPr>
              <w:pStyle w:val="EarlierRepubEntries"/>
            </w:pPr>
            <w:r>
              <w:t>R68</w:t>
            </w:r>
            <w:r>
              <w:br/>
              <w:t>10 June 2015</w:t>
            </w:r>
          </w:p>
        </w:tc>
        <w:tc>
          <w:tcPr>
            <w:tcW w:w="1681" w:type="dxa"/>
            <w:tcBorders>
              <w:top w:val="single" w:sz="4" w:space="0" w:color="auto"/>
              <w:bottom w:val="single" w:sz="4" w:space="0" w:color="auto"/>
            </w:tcBorders>
          </w:tcPr>
          <w:p w:rsidR="00645DAB" w:rsidRDefault="00645DAB" w:rsidP="008C65AE">
            <w:pPr>
              <w:pStyle w:val="EarlierRepubEntries"/>
            </w:pPr>
            <w:r>
              <w:t>10 June 2015</w:t>
            </w:r>
            <w:r w:rsidR="00B25D4F">
              <w:t>–</w:t>
            </w:r>
            <w:r>
              <w:br/>
              <w:t>10 June 2015</w:t>
            </w:r>
          </w:p>
        </w:tc>
        <w:tc>
          <w:tcPr>
            <w:tcW w:w="1783" w:type="dxa"/>
            <w:tcBorders>
              <w:top w:val="single" w:sz="4" w:space="0" w:color="auto"/>
              <w:bottom w:val="single" w:sz="4" w:space="0" w:color="auto"/>
            </w:tcBorders>
          </w:tcPr>
          <w:p w:rsidR="00645DAB" w:rsidRDefault="00AD6C38" w:rsidP="002D5788">
            <w:pPr>
              <w:pStyle w:val="EarlierRepubEntries"/>
            </w:pPr>
            <w:hyperlink r:id="rId1581" w:tooltip="Statute Law Amendment Act 2015" w:history="1">
              <w:r w:rsidR="00645DAB">
                <w:rPr>
                  <w:rStyle w:val="charCitHyperlinkAbbrev"/>
                </w:rPr>
                <w:t>A2015-15</w:t>
              </w:r>
            </w:hyperlink>
          </w:p>
        </w:tc>
        <w:tc>
          <w:tcPr>
            <w:tcW w:w="1783" w:type="dxa"/>
            <w:tcBorders>
              <w:top w:val="single" w:sz="4" w:space="0" w:color="auto"/>
              <w:bottom w:val="single" w:sz="4" w:space="0" w:color="auto"/>
            </w:tcBorders>
          </w:tcPr>
          <w:p w:rsidR="00645DAB" w:rsidRDefault="00645DAB" w:rsidP="002D5788">
            <w:pPr>
              <w:pStyle w:val="EarlierRepubEntries"/>
            </w:pPr>
            <w:r>
              <w:t xml:space="preserve">amendments by </w:t>
            </w:r>
            <w:hyperlink r:id="rId1582" w:tooltip="Statute Law Amendment Act 2015" w:history="1">
              <w:r>
                <w:rPr>
                  <w:rStyle w:val="charCitHyperlinkAbbrev"/>
                </w:rPr>
                <w:t>A2015-15</w:t>
              </w:r>
            </w:hyperlink>
          </w:p>
        </w:tc>
      </w:tr>
      <w:tr w:rsidR="00596D96" w:rsidTr="002D5788">
        <w:trPr>
          <w:cantSplit/>
        </w:trPr>
        <w:tc>
          <w:tcPr>
            <w:tcW w:w="1576" w:type="dxa"/>
            <w:tcBorders>
              <w:top w:val="single" w:sz="4" w:space="0" w:color="auto"/>
              <w:bottom w:val="single" w:sz="4" w:space="0" w:color="auto"/>
            </w:tcBorders>
          </w:tcPr>
          <w:p w:rsidR="00596D96" w:rsidRDefault="00596D96" w:rsidP="002D5788">
            <w:pPr>
              <w:pStyle w:val="EarlierRepubEntries"/>
            </w:pPr>
            <w:r>
              <w:t>R69</w:t>
            </w:r>
            <w:r>
              <w:br/>
              <w:t>11 June 2015</w:t>
            </w:r>
          </w:p>
        </w:tc>
        <w:tc>
          <w:tcPr>
            <w:tcW w:w="1681" w:type="dxa"/>
            <w:tcBorders>
              <w:top w:val="single" w:sz="4" w:space="0" w:color="auto"/>
              <w:bottom w:val="single" w:sz="4" w:space="0" w:color="auto"/>
            </w:tcBorders>
          </w:tcPr>
          <w:p w:rsidR="00596D96" w:rsidRDefault="00596D96" w:rsidP="008C65AE">
            <w:pPr>
              <w:pStyle w:val="EarlierRepubEntries"/>
            </w:pPr>
            <w:r>
              <w:t>11 June 2015</w:t>
            </w:r>
            <w:r w:rsidR="00B25D4F">
              <w:t>–</w:t>
            </w:r>
            <w:r>
              <w:br/>
              <w:t>30 June 2015</w:t>
            </w:r>
          </w:p>
        </w:tc>
        <w:tc>
          <w:tcPr>
            <w:tcW w:w="1783" w:type="dxa"/>
            <w:tcBorders>
              <w:top w:val="single" w:sz="4" w:space="0" w:color="auto"/>
              <w:bottom w:val="single" w:sz="4" w:space="0" w:color="auto"/>
            </w:tcBorders>
          </w:tcPr>
          <w:p w:rsidR="00596D96" w:rsidRDefault="00AD6C38" w:rsidP="002D5788">
            <w:pPr>
              <w:pStyle w:val="EarlierRepubEntries"/>
            </w:pPr>
            <w:hyperlink r:id="rId1583" w:tooltip="Statute Law Amendment Act 2015" w:history="1">
              <w:r w:rsidR="00596D96">
                <w:rPr>
                  <w:rStyle w:val="charCitHyperlinkAbbrev"/>
                </w:rPr>
                <w:t>A2015</w:t>
              </w:r>
              <w:r w:rsidR="00596D96">
                <w:rPr>
                  <w:rStyle w:val="charCitHyperlinkAbbrev"/>
                </w:rPr>
                <w:noBreakHyphen/>
                <w:t>15</w:t>
              </w:r>
            </w:hyperlink>
          </w:p>
        </w:tc>
        <w:tc>
          <w:tcPr>
            <w:tcW w:w="1783" w:type="dxa"/>
            <w:tcBorders>
              <w:top w:val="single" w:sz="4" w:space="0" w:color="auto"/>
              <w:bottom w:val="single" w:sz="4" w:space="0" w:color="auto"/>
            </w:tcBorders>
          </w:tcPr>
          <w:p w:rsidR="00596D96" w:rsidRDefault="00596D96" w:rsidP="002D5788">
            <w:pPr>
              <w:pStyle w:val="EarlierRepubEntries"/>
            </w:pPr>
            <w:r>
              <w:t xml:space="preserve">amendments by </w:t>
            </w:r>
            <w:hyperlink r:id="rId1584" w:tooltip="Nature Conservation Act 2014" w:history="1">
              <w:r>
                <w:rPr>
                  <w:rStyle w:val="charCitHyperlinkAbbrev"/>
                </w:rPr>
                <w:t>A2014</w:t>
              </w:r>
              <w:r>
                <w:rPr>
                  <w:rStyle w:val="charCitHyperlinkAbbrev"/>
                </w:rPr>
                <w:noBreakHyphen/>
                <w:t>59</w:t>
              </w:r>
            </w:hyperlink>
          </w:p>
        </w:tc>
      </w:tr>
      <w:tr w:rsidR="008F6C7C" w:rsidTr="002D5788">
        <w:trPr>
          <w:cantSplit/>
        </w:trPr>
        <w:tc>
          <w:tcPr>
            <w:tcW w:w="1576" w:type="dxa"/>
            <w:tcBorders>
              <w:top w:val="single" w:sz="4" w:space="0" w:color="auto"/>
              <w:bottom w:val="single" w:sz="4" w:space="0" w:color="auto"/>
            </w:tcBorders>
          </w:tcPr>
          <w:p w:rsidR="008F6C7C" w:rsidRDefault="008F6C7C" w:rsidP="002D5788">
            <w:pPr>
              <w:pStyle w:val="EarlierRepubEntries"/>
            </w:pPr>
            <w:r>
              <w:t>R70</w:t>
            </w:r>
            <w:r>
              <w:br/>
              <w:t>1 July 2015</w:t>
            </w:r>
          </w:p>
        </w:tc>
        <w:tc>
          <w:tcPr>
            <w:tcW w:w="1681" w:type="dxa"/>
            <w:tcBorders>
              <w:top w:val="single" w:sz="4" w:space="0" w:color="auto"/>
              <w:bottom w:val="single" w:sz="4" w:space="0" w:color="auto"/>
            </w:tcBorders>
          </w:tcPr>
          <w:p w:rsidR="008F6C7C" w:rsidRDefault="008F6C7C" w:rsidP="008C65AE">
            <w:pPr>
              <w:pStyle w:val="EarlierRepubEntries"/>
            </w:pPr>
            <w:r>
              <w:t>1 July 2015</w:t>
            </w:r>
            <w:r w:rsidR="00B25D4F">
              <w:t>–</w:t>
            </w:r>
            <w:r>
              <w:br/>
              <w:t>21 Sept 2015</w:t>
            </w:r>
          </w:p>
        </w:tc>
        <w:tc>
          <w:tcPr>
            <w:tcW w:w="1783" w:type="dxa"/>
            <w:tcBorders>
              <w:top w:val="single" w:sz="4" w:space="0" w:color="auto"/>
              <w:bottom w:val="single" w:sz="4" w:space="0" w:color="auto"/>
            </w:tcBorders>
          </w:tcPr>
          <w:p w:rsidR="008F6C7C" w:rsidRDefault="00AD6C38" w:rsidP="002D5788">
            <w:pPr>
              <w:pStyle w:val="EarlierRepubEntries"/>
            </w:pPr>
            <w:hyperlink r:id="rId1585" w:tooltip="Planning and Development (University of Canberra and Other Leases) Legislation Amendment Act 2015" w:history="1">
              <w:r w:rsidR="008F6C7C">
                <w:rPr>
                  <w:rStyle w:val="charCitHyperlinkAbbrev"/>
                </w:rPr>
                <w:t>A2015</w:t>
              </w:r>
              <w:r w:rsidR="008F6C7C">
                <w:rPr>
                  <w:rStyle w:val="charCitHyperlinkAbbrev"/>
                </w:rPr>
                <w:noBreakHyphen/>
                <w:t>19</w:t>
              </w:r>
            </w:hyperlink>
          </w:p>
        </w:tc>
        <w:tc>
          <w:tcPr>
            <w:tcW w:w="1783" w:type="dxa"/>
            <w:tcBorders>
              <w:top w:val="single" w:sz="4" w:space="0" w:color="auto"/>
              <w:bottom w:val="single" w:sz="4" w:space="0" w:color="auto"/>
            </w:tcBorders>
          </w:tcPr>
          <w:p w:rsidR="008F6C7C" w:rsidRDefault="008F6C7C" w:rsidP="002D5788">
            <w:pPr>
              <w:pStyle w:val="EarlierRepubEntries"/>
            </w:pPr>
            <w:r>
              <w:t xml:space="preserve">amendments by </w:t>
            </w:r>
            <w:hyperlink r:id="rId1586" w:tooltip="Planning and Development (University of Canberra and Other Leases) Legislation Amendment Act 2015" w:history="1">
              <w:r>
                <w:rPr>
                  <w:rStyle w:val="charCitHyperlinkAbbrev"/>
                </w:rPr>
                <w:t>A2015</w:t>
              </w:r>
              <w:r>
                <w:rPr>
                  <w:rStyle w:val="charCitHyperlinkAbbrev"/>
                </w:rPr>
                <w:noBreakHyphen/>
                <w:t>19</w:t>
              </w:r>
            </w:hyperlink>
          </w:p>
        </w:tc>
      </w:tr>
      <w:tr w:rsidR="003A1C58" w:rsidTr="002D5788">
        <w:trPr>
          <w:cantSplit/>
        </w:trPr>
        <w:tc>
          <w:tcPr>
            <w:tcW w:w="1576" w:type="dxa"/>
            <w:tcBorders>
              <w:top w:val="single" w:sz="4" w:space="0" w:color="auto"/>
              <w:bottom w:val="single" w:sz="4" w:space="0" w:color="auto"/>
            </w:tcBorders>
          </w:tcPr>
          <w:p w:rsidR="003A1C58" w:rsidRDefault="003A1C58" w:rsidP="002D5788">
            <w:pPr>
              <w:pStyle w:val="EarlierRepubEntries"/>
            </w:pPr>
            <w:r>
              <w:lastRenderedPageBreak/>
              <w:t>R71</w:t>
            </w:r>
            <w:r>
              <w:br/>
              <w:t>22 Sept 2015</w:t>
            </w:r>
          </w:p>
        </w:tc>
        <w:tc>
          <w:tcPr>
            <w:tcW w:w="1681" w:type="dxa"/>
            <w:tcBorders>
              <w:top w:val="single" w:sz="4" w:space="0" w:color="auto"/>
              <w:bottom w:val="single" w:sz="4" w:space="0" w:color="auto"/>
            </w:tcBorders>
          </w:tcPr>
          <w:p w:rsidR="003A1C58" w:rsidRDefault="003A1C58" w:rsidP="008C65AE">
            <w:pPr>
              <w:pStyle w:val="EarlierRepubEntries"/>
            </w:pPr>
            <w:r>
              <w:t>22 Sept 2015</w:t>
            </w:r>
            <w:r w:rsidR="00B25D4F">
              <w:t>–</w:t>
            </w:r>
            <w:r>
              <w:br/>
              <w:t>6 Oct 2015</w:t>
            </w:r>
          </w:p>
        </w:tc>
        <w:tc>
          <w:tcPr>
            <w:tcW w:w="1783" w:type="dxa"/>
            <w:tcBorders>
              <w:top w:val="single" w:sz="4" w:space="0" w:color="auto"/>
              <w:bottom w:val="single" w:sz="4" w:space="0" w:color="auto"/>
            </w:tcBorders>
          </w:tcPr>
          <w:p w:rsidR="003A1C58" w:rsidRDefault="00AD6C38" w:rsidP="002D5788">
            <w:pPr>
              <w:pStyle w:val="EarlierRepubEntries"/>
            </w:pPr>
            <w:hyperlink r:id="rId1587" w:tooltip="Planning and Development Amendment Regulation 2015 (No 1)" w:history="1">
              <w:r w:rsidR="003A1C58">
                <w:rPr>
                  <w:rStyle w:val="charCitHyperlinkAbbrev"/>
                </w:rPr>
                <w:t>SL2015</w:t>
              </w:r>
              <w:r w:rsidR="003A1C58">
                <w:rPr>
                  <w:rStyle w:val="charCitHyperlinkAbbrev"/>
                </w:rPr>
                <w:noBreakHyphen/>
                <w:t>30</w:t>
              </w:r>
            </w:hyperlink>
          </w:p>
        </w:tc>
        <w:tc>
          <w:tcPr>
            <w:tcW w:w="1783" w:type="dxa"/>
            <w:tcBorders>
              <w:top w:val="single" w:sz="4" w:space="0" w:color="auto"/>
              <w:bottom w:val="single" w:sz="4" w:space="0" w:color="auto"/>
            </w:tcBorders>
          </w:tcPr>
          <w:p w:rsidR="003A1C58" w:rsidRDefault="003A1C58" w:rsidP="002D5788">
            <w:pPr>
              <w:pStyle w:val="EarlierRepubEntries"/>
            </w:pPr>
            <w:r>
              <w:t xml:space="preserve">amendments by </w:t>
            </w:r>
            <w:hyperlink r:id="rId1588" w:tooltip="Planning and Development Amendment Regulation 2015 (No 1)" w:history="1">
              <w:r>
                <w:rPr>
                  <w:rStyle w:val="charCitHyperlinkAbbrev"/>
                </w:rPr>
                <w:t>SL2015</w:t>
              </w:r>
              <w:r>
                <w:rPr>
                  <w:rStyle w:val="charCitHyperlinkAbbrev"/>
                </w:rPr>
                <w:noBreakHyphen/>
                <w:t>30</w:t>
              </w:r>
            </w:hyperlink>
          </w:p>
        </w:tc>
      </w:tr>
      <w:tr w:rsidR="005F11ED" w:rsidTr="002D5788">
        <w:trPr>
          <w:cantSplit/>
        </w:trPr>
        <w:tc>
          <w:tcPr>
            <w:tcW w:w="1576" w:type="dxa"/>
            <w:tcBorders>
              <w:top w:val="single" w:sz="4" w:space="0" w:color="auto"/>
              <w:bottom w:val="single" w:sz="4" w:space="0" w:color="auto"/>
            </w:tcBorders>
          </w:tcPr>
          <w:p w:rsidR="005F11ED" w:rsidRDefault="005F11ED" w:rsidP="002D5788">
            <w:pPr>
              <w:pStyle w:val="EarlierRepubEntries"/>
            </w:pPr>
            <w:r>
              <w:t>R72</w:t>
            </w:r>
            <w:r>
              <w:br/>
              <w:t>7 Oct 2015</w:t>
            </w:r>
          </w:p>
        </w:tc>
        <w:tc>
          <w:tcPr>
            <w:tcW w:w="1681" w:type="dxa"/>
            <w:tcBorders>
              <w:top w:val="single" w:sz="4" w:space="0" w:color="auto"/>
              <w:bottom w:val="single" w:sz="4" w:space="0" w:color="auto"/>
            </w:tcBorders>
          </w:tcPr>
          <w:p w:rsidR="005F11ED" w:rsidRDefault="005F11ED" w:rsidP="008C65AE">
            <w:pPr>
              <w:pStyle w:val="EarlierRepubEntries"/>
            </w:pPr>
            <w:r>
              <w:t>7 Oct 2015</w:t>
            </w:r>
            <w:r w:rsidR="00B25D4F">
              <w:t>–</w:t>
            </w:r>
            <w:r>
              <w:br/>
              <w:t>12 Nov 2015</w:t>
            </w:r>
          </w:p>
        </w:tc>
        <w:tc>
          <w:tcPr>
            <w:tcW w:w="1783" w:type="dxa"/>
            <w:tcBorders>
              <w:top w:val="single" w:sz="4" w:space="0" w:color="auto"/>
              <w:bottom w:val="single" w:sz="4" w:space="0" w:color="auto"/>
            </w:tcBorders>
          </w:tcPr>
          <w:p w:rsidR="005F11ED" w:rsidRDefault="00AD6C38" w:rsidP="002D5788">
            <w:pPr>
              <w:pStyle w:val="EarlierRepubEntries"/>
            </w:pPr>
            <w:hyperlink r:id="rId1589" w:tooltip="Planning and Development (Loose-fill Asbestos Eradication) Amendment Regulation 2015 (No 1)" w:history="1">
              <w:r w:rsidR="005F11ED">
                <w:rPr>
                  <w:rStyle w:val="charCitHyperlinkAbbrev"/>
                </w:rPr>
                <w:t>SL2015</w:t>
              </w:r>
              <w:r w:rsidR="005F11ED">
                <w:rPr>
                  <w:rStyle w:val="charCitHyperlinkAbbrev"/>
                </w:rPr>
                <w:noBreakHyphen/>
                <w:t>31</w:t>
              </w:r>
            </w:hyperlink>
          </w:p>
        </w:tc>
        <w:tc>
          <w:tcPr>
            <w:tcW w:w="1783" w:type="dxa"/>
            <w:tcBorders>
              <w:top w:val="single" w:sz="4" w:space="0" w:color="auto"/>
              <w:bottom w:val="single" w:sz="4" w:space="0" w:color="auto"/>
            </w:tcBorders>
          </w:tcPr>
          <w:p w:rsidR="005F11ED" w:rsidRDefault="005F11ED" w:rsidP="002D5788">
            <w:pPr>
              <w:pStyle w:val="EarlierRepubEntries"/>
            </w:pPr>
            <w:r>
              <w:t xml:space="preserve">amendments by </w:t>
            </w:r>
            <w:hyperlink r:id="rId1590" w:tooltip="Planning and Development (Loose-fill Asbestos Eradication) Amendment Regulation 2015 (No 1)" w:history="1">
              <w:r>
                <w:rPr>
                  <w:rStyle w:val="charCitHyperlinkAbbrev"/>
                </w:rPr>
                <w:t>SL2015</w:t>
              </w:r>
              <w:r>
                <w:rPr>
                  <w:rStyle w:val="charCitHyperlinkAbbrev"/>
                </w:rPr>
                <w:noBreakHyphen/>
                <w:t>31</w:t>
              </w:r>
            </w:hyperlink>
          </w:p>
        </w:tc>
      </w:tr>
      <w:tr w:rsidR="006474D3" w:rsidTr="002D5788">
        <w:trPr>
          <w:cantSplit/>
        </w:trPr>
        <w:tc>
          <w:tcPr>
            <w:tcW w:w="1576" w:type="dxa"/>
            <w:tcBorders>
              <w:top w:val="single" w:sz="4" w:space="0" w:color="auto"/>
              <w:bottom w:val="single" w:sz="4" w:space="0" w:color="auto"/>
            </w:tcBorders>
          </w:tcPr>
          <w:p w:rsidR="006474D3" w:rsidRDefault="006474D3" w:rsidP="002D5788">
            <w:pPr>
              <w:pStyle w:val="EarlierRepubEntries"/>
            </w:pPr>
            <w:r>
              <w:t>R73</w:t>
            </w:r>
            <w:r>
              <w:br/>
              <w:t>13 Nov 2015</w:t>
            </w:r>
          </w:p>
        </w:tc>
        <w:tc>
          <w:tcPr>
            <w:tcW w:w="1681" w:type="dxa"/>
            <w:tcBorders>
              <w:top w:val="single" w:sz="4" w:space="0" w:color="auto"/>
              <w:bottom w:val="single" w:sz="4" w:space="0" w:color="auto"/>
            </w:tcBorders>
          </w:tcPr>
          <w:p w:rsidR="006474D3" w:rsidRDefault="006474D3" w:rsidP="008C65AE">
            <w:pPr>
              <w:pStyle w:val="EarlierRepubEntries"/>
            </w:pPr>
            <w:r>
              <w:t>13 Nov 2015</w:t>
            </w:r>
            <w:r w:rsidR="00B25D4F">
              <w:t>–</w:t>
            </w:r>
            <w:r>
              <w:br/>
              <w:t>26 Nov 2015</w:t>
            </w:r>
          </w:p>
        </w:tc>
        <w:tc>
          <w:tcPr>
            <w:tcW w:w="1783" w:type="dxa"/>
            <w:tcBorders>
              <w:top w:val="single" w:sz="4" w:space="0" w:color="auto"/>
              <w:bottom w:val="single" w:sz="4" w:space="0" w:color="auto"/>
            </w:tcBorders>
          </w:tcPr>
          <w:p w:rsidR="006474D3" w:rsidRDefault="00AD6C38" w:rsidP="002D5788">
            <w:pPr>
              <w:pStyle w:val="EarlierRepubEntries"/>
            </w:pPr>
            <w:hyperlink r:id="rId1591" w:tooltip="Building (Loose-fill Asbestos Eradication) Legislation Amendment Act 2015" w:history="1">
              <w:r w:rsidR="006474D3">
                <w:rPr>
                  <w:rStyle w:val="charCitHyperlinkAbbrev"/>
                </w:rPr>
                <w:t>A2015</w:t>
              </w:r>
              <w:r w:rsidR="006474D3">
                <w:rPr>
                  <w:rStyle w:val="charCitHyperlinkAbbrev"/>
                </w:rPr>
                <w:noBreakHyphen/>
                <w:t>42</w:t>
              </w:r>
            </w:hyperlink>
          </w:p>
        </w:tc>
        <w:tc>
          <w:tcPr>
            <w:tcW w:w="1783" w:type="dxa"/>
            <w:tcBorders>
              <w:top w:val="single" w:sz="4" w:space="0" w:color="auto"/>
              <w:bottom w:val="single" w:sz="4" w:space="0" w:color="auto"/>
            </w:tcBorders>
          </w:tcPr>
          <w:p w:rsidR="006474D3" w:rsidRDefault="006474D3" w:rsidP="002D5788">
            <w:pPr>
              <w:pStyle w:val="EarlierRepubEntries"/>
            </w:pPr>
            <w:r>
              <w:t xml:space="preserve">amendments by </w:t>
            </w:r>
            <w:hyperlink r:id="rId1592" w:tooltip="Building (Loose-fill Asbestos Eradication) Legislation Amendment Act 2015" w:history="1">
              <w:r>
                <w:rPr>
                  <w:rStyle w:val="charCitHyperlinkAbbrev"/>
                </w:rPr>
                <w:t>A2015</w:t>
              </w:r>
              <w:r>
                <w:rPr>
                  <w:rStyle w:val="charCitHyperlinkAbbrev"/>
                </w:rPr>
                <w:noBreakHyphen/>
                <w:t>42</w:t>
              </w:r>
            </w:hyperlink>
          </w:p>
        </w:tc>
      </w:tr>
      <w:tr w:rsidR="00B105B2" w:rsidTr="002D5788">
        <w:trPr>
          <w:cantSplit/>
        </w:trPr>
        <w:tc>
          <w:tcPr>
            <w:tcW w:w="1576" w:type="dxa"/>
            <w:tcBorders>
              <w:top w:val="single" w:sz="4" w:space="0" w:color="auto"/>
              <w:bottom w:val="single" w:sz="4" w:space="0" w:color="auto"/>
            </w:tcBorders>
          </w:tcPr>
          <w:p w:rsidR="00B105B2" w:rsidRDefault="00B105B2" w:rsidP="002D5788">
            <w:pPr>
              <w:pStyle w:val="EarlierRepubEntries"/>
            </w:pPr>
            <w:r>
              <w:t>R74</w:t>
            </w:r>
            <w:r>
              <w:br/>
              <w:t>27 Nov 2015</w:t>
            </w:r>
          </w:p>
        </w:tc>
        <w:tc>
          <w:tcPr>
            <w:tcW w:w="1681" w:type="dxa"/>
            <w:tcBorders>
              <w:top w:val="single" w:sz="4" w:space="0" w:color="auto"/>
              <w:bottom w:val="single" w:sz="4" w:space="0" w:color="auto"/>
            </w:tcBorders>
          </w:tcPr>
          <w:p w:rsidR="00B105B2" w:rsidRDefault="00B105B2" w:rsidP="008C65AE">
            <w:pPr>
              <w:pStyle w:val="EarlierRepubEntries"/>
            </w:pPr>
            <w:r>
              <w:t>27 Nov 2015</w:t>
            </w:r>
            <w:r w:rsidR="00B25D4F">
              <w:t>–</w:t>
            </w:r>
            <w:r>
              <w:br/>
              <w:t>23 Feb 2016</w:t>
            </w:r>
          </w:p>
        </w:tc>
        <w:tc>
          <w:tcPr>
            <w:tcW w:w="1783" w:type="dxa"/>
            <w:tcBorders>
              <w:top w:val="single" w:sz="4" w:space="0" w:color="auto"/>
              <w:bottom w:val="single" w:sz="4" w:space="0" w:color="auto"/>
            </w:tcBorders>
          </w:tcPr>
          <w:p w:rsidR="00B105B2" w:rsidRDefault="00AD6C38" w:rsidP="002D5788">
            <w:pPr>
              <w:pStyle w:val="EarlierRepubEntries"/>
            </w:pPr>
            <w:hyperlink r:id="rId1593"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c>
          <w:tcPr>
            <w:tcW w:w="1783" w:type="dxa"/>
            <w:tcBorders>
              <w:top w:val="single" w:sz="4" w:space="0" w:color="auto"/>
              <w:bottom w:val="single" w:sz="4" w:space="0" w:color="auto"/>
            </w:tcBorders>
          </w:tcPr>
          <w:p w:rsidR="00B105B2" w:rsidRDefault="00ED6DB5" w:rsidP="002D5788">
            <w:pPr>
              <w:pStyle w:val="EarlierRepubEntries"/>
            </w:pPr>
            <w:r>
              <w:t>a</w:t>
            </w:r>
            <w:r w:rsidR="00B105B2">
              <w:t xml:space="preserve">mendments by </w:t>
            </w:r>
            <w:hyperlink r:id="rId1594" w:tooltip="Planning and Development (Bushfire Preparedness) Amendment Regulation 2015 (No 1)" w:history="1">
              <w:r w:rsidR="00B105B2">
                <w:rPr>
                  <w:rStyle w:val="charCitHyperlinkAbbrev"/>
                </w:rPr>
                <w:t>SL2015</w:t>
              </w:r>
              <w:r w:rsidR="00B105B2">
                <w:rPr>
                  <w:rStyle w:val="charCitHyperlinkAbbrev"/>
                </w:rPr>
                <w:noBreakHyphen/>
                <w:t>38</w:t>
              </w:r>
            </w:hyperlink>
          </w:p>
        </w:tc>
      </w:tr>
      <w:tr w:rsidR="00ED6DB5" w:rsidTr="002D5788">
        <w:trPr>
          <w:cantSplit/>
        </w:trPr>
        <w:tc>
          <w:tcPr>
            <w:tcW w:w="1576" w:type="dxa"/>
            <w:tcBorders>
              <w:top w:val="single" w:sz="4" w:space="0" w:color="auto"/>
              <w:bottom w:val="single" w:sz="4" w:space="0" w:color="auto"/>
            </w:tcBorders>
          </w:tcPr>
          <w:p w:rsidR="00ED6DB5" w:rsidRDefault="00ED6DB5" w:rsidP="002D5788">
            <w:pPr>
              <w:pStyle w:val="EarlierRepubEntries"/>
            </w:pPr>
            <w:r>
              <w:t>R75</w:t>
            </w:r>
            <w:r>
              <w:br/>
            </w:r>
            <w:r w:rsidR="00DD3DCE">
              <w:t>24 Feb 2016</w:t>
            </w:r>
          </w:p>
        </w:tc>
        <w:tc>
          <w:tcPr>
            <w:tcW w:w="1681" w:type="dxa"/>
            <w:tcBorders>
              <w:top w:val="single" w:sz="4" w:space="0" w:color="auto"/>
              <w:bottom w:val="single" w:sz="4" w:space="0" w:color="auto"/>
            </w:tcBorders>
          </w:tcPr>
          <w:p w:rsidR="00ED6DB5" w:rsidRDefault="00DD3DCE" w:rsidP="008C65AE">
            <w:pPr>
              <w:pStyle w:val="EarlierRepubEntries"/>
            </w:pPr>
            <w:r>
              <w:t>24 Feb 2016</w:t>
            </w:r>
            <w:r w:rsidR="00B25D4F">
              <w:t>–</w:t>
            </w:r>
            <w:r>
              <w:br/>
              <w:t>18 Mar 2016</w:t>
            </w:r>
          </w:p>
        </w:tc>
        <w:tc>
          <w:tcPr>
            <w:tcW w:w="1783" w:type="dxa"/>
            <w:tcBorders>
              <w:top w:val="single" w:sz="4" w:space="0" w:color="auto"/>
              <w:bottom w:val="single" w:sz="4" w:space="0" w:color="auto"/>
            </w:tcBorders>
          </w:tcPr>
          <w:p w:rsidR="00ED6DB5" w:rsidRDefault="00AD6C38" w:rsidP="002D5788">
            <w:pPr>
              <w:pStyle w:val="EarlierRepubEntries"/>
            </w:pPr>
            <w:hyperlink r:id="rId1595" w:tooltip="Planning, Building and Environment Legislation Amendment Act 2016 " w:history="1">
              <w:r w:rsidR="00DD3DCE" w:rsidRPr="00DD3DCE">
                <w:rPr>
                  <w:rStyle w:val="charCitHyperlinkAbbrev"/>
                </w:rPr>
                <w:t>A2016-2</w:t>
              </w:r>
            </w:hyperlink>
          </w:p>
        </w:tc>
        <w:tc>
          <w:tcPr>
            <w:tcW w:w="1783" w:type="dxa"/>
            <w:tcBorders>
              <w:top w:val="single" w:sz="4" w:space="0" w:color="auto"/>
              <w:bottom w:val="single" w:sz="4" w:space="0" w:color="auto"/>
            </w:tcBorders>
          </w:tcPr>
          <w:p w:rsidR="00ED6DB5" w:rsidRDefault="00DD3DCE" w:rsidP="002D5788">
            <w:pPr>
              <w:pStyle w:val="EarlierRepubEntries"/>
            </w:pPr>
            <w:r>
              <w:t xml:space="preserve">amendments by </w:t>
            </w:r>
            <w:hyperlink r:id="rId1596" w:tooltip="Planning, Building and Environment Legislation Amendment Act 2016 " w:history="1">
              <w:r w:rsidRPr="00DD3DCE">
                <w:rPr>
                  <w:rStyle w:val="charCitHyperlinkAbbrev"/>
                </w:rPr>
                <w:t>A2016-2</w:t>
              </w:r>
            </w:hyperlink>
          </w:p>
        </w:tc>
      </w:tr>
      <w:tr w:rsidR="00BA2118" w:rsidTr="002D5788">
        <w:trPr>
          <w:cantSplit/>
        </w:trPr>
        <w:tc>
          <w:tcPr>
            <w:tcW w:w="1576" w:type="dxa"/>
            <w:tcBorders>
              <w:top w:val="single" w:sz="4" w:space="0" w:color="auto"/>
              <w:bottom w:val="single" w:sz="4" w:space="0" w:color="auto"/>
            </w:tcBorders>
          </w:tcPr>
          <w:p w:rsidR="00BA2118" w:rsidRDefault="00BA2118" w:rsidP="002D5788">
            <w:pPr>
              <w:pStyle w:val="EarlierRepubEntries"/>
            </w:pPr>
            <w:r>
              <w:t>R76</w:t>
            </w:r>
            <w:r>
              <w:br/>
              <w:t>19 Mar 2016</w:t>
            </w:r>
          </w:p>
        </w:tc>
        <w:tc>
          <w:tcPr>
            <w:tcW w:w="1681" w:type="dxa"/>
            <w:tcBorders>
              <w:top w:val="single" w:sz="4" w:space="0" w:color="auto"/>
              <w:bottom w:val="single" w:sz="4" w:space="0" w:color="auto"/>
            </w:tcBorders>
          </w:tcPr>
          <w:p w:rsidR="00BA2118" w:rsidRDefault="00BA2118" w:rsidP="008C65AE">
            <w:pPr>
              <w:pStyle w:val="EarlierRepubEntries"/>
            </w:pPr>
            <w:r>
              <w:t>19 Mar 2016</w:t>
            </w:r>
            <w:r w:rsidR="00B25D4F">
              <w:t>–</w:t>
            </w:r>
            <w:r>
              <w:br/>
              <w:t>8 April 2016</w:t>
            </w:r>
          </w:p>
        </w:tc>
        <w:tc>
          <w:tcPr>
            <w:tcW w:w="1783" w:type="dxa"/>
            <w:tcBorders>
              <w:top w:val="single" w:sz="4" w:space="0" w:color="auto"/>
              <w:bottom w:val="single" w:sz="4" w:space="0" w:color="auto"/>
            </w:tcBorders>
          </w:tcPr>
          <w:p w:rsidR="00BA2118" w:rsidRDefault="00AD6C38" w:rsidP="002D5788">
            <w:pPr>
              <w:pStyle w:val="EarlierRepubEntries"/>
            </w:pPr>
            <w:hyperlink r:id="rId1597" w:tooltip="Planning and Development (Lease Variation Charge Exemption) Amendment Regulation 2016 (No 1)" w:history="1">
              <w:r w:rsidR="00BA2118" w:rsidRPr="00BA2118">
                <w:rPr>
                  <w:rStyle w:val="charCitHyperlinkAbbrev"/>
                </w:rPr>
                <w:t>SL2016-6</w:t>
              </w:r>
            </w:hyperlink>
          </w:p>
        </w:tc>
        <w:tc>
          <w:tcPr>
            <w:tcW w:w="1783" w:type="dxa"/>
            <w:tcBorders>
              <w:top w:val="single" w:sz="4" w:space="0" w:color="auto"/>
              <w:bottom w:val="single" w:sz="4" w:space="0" w:color="auto"/>
            </w:tcBorders>
          </w:tcPr>
          <w:p w:rsidR="00BA2118" w:rsidRDefault="00BA2118" w:rsidP="002D5788">
            <w:pPr>
              <w:pStyle w:val="EarlierRepubEntries"/>
            </w:pPr>
            <w:r>
              <w:t xml:space="preserve">amendments by </w:t>
            </w:r>
            <w:hyperlink r:id="rId1598" w:tooltip="Planning and Development (Lease Variation Charge Exemption) Amendment Regulation 2016 (No 1)" w:history="1">
              <w:r w:rsidRPr="00BA2118">
                <w:rPr>
                  <w:rStyle w:val="charCitHyperlinkAbbrev"/>
                </w:rPr>
                <w:t>SL2016-6</w:t>
              </w:r>
            </w:hyperlink>
          </w:p>
        </w:tc>
      </w:tr>
      <w:tr w:rsidR="00807603" w:rsidTr="002D5788">
        <w:trPr>
          <w:cantSplit/>
        </w:trPr>
        <w:tc>
          <w:tcPr>
            <w:tcW w:w="1576" w:type="dxa"/>
            <w:tcBorders>
              <w:top w:val="single" w:sz="4" w:space="0" w:color="auto"/>
              <w:bottom w:val="single" w:sz="4" w:space="0" w:color="auto"/>
            </w:tcBorders>
          </w:tcPr>
          <w:p w:rsidR="00807603" w:rsidRDefault="00807603" w:rsidP="002D5788">
            <w:pPr>
              <w:pStyle w:val="EarlierRepubEntries"/>
            </w:pPr>
            <w:r>
              <w:t>R77</w:t>
            </w:r>
            <w:r>
              <w:br/>
              <w:t>9 Apr 2016</w:t>
            </w:r>
          </w:p>
        </w:tc>
        <w:tc>
          <w:tcPr>
            <w:tcW w:w="1681" w:type="dxa"/>
            <w:tcBorders>
              <w:top w:val="single" w:sz="4" w:space="0" w:color="auto"/>
              <w:bottom w:val="single" w:sz="4" w:space="0" w:color="auto"/>
            </w:tcBorders>
          </w:tcPr>
          <w:p w:rsidR="00807603" w:rsidRDefault="00807603" w:rsidP="008C65AE">
            <w:pPr>
              <w:pStyle w:val="EarlierRepubEntries"/>
            </w:pPr>
            <w:r>
              <w:t>9 Apr 2016</w:t>
            </w:r>
            <w:r w:rsidR="00B25D4F">
              <w:t>–</w:t>
            </w:r>
            <w:r>
              <w:br/>
              <w:t>14 Apr 2016</w:t>
            </w:r>
          </w:p>
        </w:tc>
        <w:tc>
          <w:tcPr>
            <w:tcW w:w="1783" w:type="dxa"/>
            <w:tcBorders>
              <w:top w:val="single" w:sz="4" w:space="0" w:color="auto"/>
              <w:bottom w:val="single" w:sz="4" w:space="0" w:color="auto"/>
            </w:tcBorders>
          </w:tcPr>
          <w:p w:rsidR="00807603" w:rsidRDefault="00AD6C38" w:rsidP="002D5788">
            <w:pPr>
              <w:pStyle w:val="EarlierRepubEntries"/>
            </w:pPr>
            <w:hyperlink r:id="rId1599" w:tooltip="Planning and Development (Lease Variation Charge Exemption—Childcare Centres) Amendment Regulation 2016 (No 1)" w:history="1">
              <w:r w:rsidR="00280D43" w:rsidRPr="00280D43">
                <w:rPr>
                  <w:rStyle w:val="charCitHyperlinkAbbrev"/>
                </w:rPr>
                <w:t>SL2016-7</w:t>
              </w:r>
            </w:hyperlink>
          </w:p>
        </w:tc>
        <w:tc>
          <w:tcPr>
            <w:tcW w:w="1783" w:type="dxa"/>
            <w:tcBorders>
              <w:top w:val="single" w:sz="4" w:space="0" w:color="auto"/>
              <w:bottom w:val="single" w:sz="4" w:space="0" w:color="auto"/>
            </w:tcBorders>
          </w:tcPr>
          <w:p w:rsidR="00807603" w:rsidRDefault="00280D43" w:rsidP="002D5788">
            <w:pPr>
              <w:pStyle w:val="EarlierRepubEntries"/>
            </w:pPr>
            <w:r>
              <w:t xml:space="preserve">amendments by </w:t>
            </w:r>
            <w:hyperlink r:id="rId1600" w:tooltip="Planning and Development (Lease Variation Charge Exemption—Childcare Centres) Amendment Regulation 2016 (No 1)" w:history="1">
              <w:r w:rsidRPr="00280D43">
                <w:rPr>
                  <w:rStyle w:val="charCitHyperlinkAbbrev"/>
                </w:rPr>
                <w:t>SL2016-7</w:t>
              </w:r>
            </w:hyperlink>
          </w:p>
        </w:tc>
      </w:tr>
      <w:tr w:rsidR="00E070CE" w:rsidTr="002D5788">
        <w:trPr>
          <w:cantSplit/>
        </w:trPr>
        <w:tc>
          <w:tcPr>
            <w:tcW w:w="1576" w:type="dxa"/>
            <w:tcBorders>
              <w:top w:val="single" w:sz="4" w:space="0" w:color="auto"/>
              <w:bottom w:val="single" w:sz="4" w:space="0" w:color="auto"/>
            </w:tcBorders>
          </w:tcPr>
          <w:p w:rsidR="00E070CE" w:rsidRDefault="00E070CE" w:rsidP="002D5788">
            <w:pPr>
              <w:pStyle w:val="EarlierRepubEntries"/>
            </w:pPr>
            <w:r>
              <w:t>R78</w:t>
            </w:r>
            <w:r>
              <w:br/>
              <w:t>15 Apr 2016</w:t>
            </w:r>
          </w:p>
        </w:tc>
        <w:tc>
          <w:tcPr>
            <w:tcW w:w="1681" w:type="dxa"/>
            <w:tcBorders>
              <w:top w:val="single" w:sz="4" w:space="0" w:color="auto"/>
              <w:bottom w:val="single" w:sz="4" w:space="0" w:color="auto"/>
            </w:tcBorders>
          </w:tcPr>
          <w:p w:rsidR="00E070CE" w:rsidRDefault="00E070CE" w:rsidP="008C65AE">
            <w:pPr>
              <w:pStyle w:val="EarlierRepubEntries"/>
            </w:pPr>
            <w:r>
              <w:t>15 Apr 2016</w:t>
            </w:r>
            <w:r w:rsidR="00B25D4F">
              <w:t>–</w:t>
            </w:r>
            <w:r>
              <w:br/>
              <w:t>11 May 2016</w:t>
            </w:r>
          </w:p>
        </w:tc>
        <w:tc>
          <w:tcPr>
            <w:tcW w:w="1783" w:type="dxa"/>
            <w:tcBorders>
              <w:top w:val="single" w:sz="4" w:space="0" w:color="auto"/>
              <w:bottom w:val="single" w:sz="4" w:space="0" w:color="auto"/>
            </w:tcBorders>
          </w:tcPr>
          <w:p w:rsidR="00E070CE" w:rsidRDefault="00AD6C38" w:rsidP="002D5788">
            <w:pPr>
              <w:pStyle w:val="EarlierRepubEntries"/>
            </w:pPr>
            <w:hyperlink r:id="rId1601" w:tooltip="Planning and Development (Efficiencies) Amendment Act 2016 " w:history="1">
              <w:r w:rsidR="00E070CE" w:rsidRPr="00E070CE">
                <w:rPr>
                  <w:rStyle w:val="charCitHyperlinkAbbrev"/>
                </w:rPr>
                <w:t>A2016-21</w:t>
              </w:r>
            </w:hyperlink>
          </w:p>
        </w:tc>
        <w:tc>
          <w:tcPr>
            <w:tcW w:w="1783" w:type="dxa"/>
            <w:tcBorders>
              <w:top w:val="single" w:sz="4" w:space="0" w:color="auto"/>
              <w:bottom w:val="single" w:sz="4" w:space="0" w:color="auto"/>
            </w:tcBorders>
          </w:tcPr>
          <w:p w:rsidR="00E070CE" w:rsidRDefault="00E070CE" w:rsidP="002D5788">
            <w:pPr>
              <w:pStyle w:val="EarlierRepubEntries"/>
            </w:pPr>
            <w:r>
              <w:t xml:space="preserve">amendments by </w:t>
            </w:r>
            <w:hyperlink r:id="rId1602" w:tooltip="Planning and Development (Efficiencies) Amendment Act 2016 " w:history="1">
              <w:r w:rsidRPr="00E070CE">
                <w:rPr>
                  <w:rStyle w:val="charCitHyperlinkAbbrev"/>
                </w:rPr>
                <w:t>A2016-21</w:t>
              </w:r>
            </w:hyperlink>
          </w:p>
        </w:tc>
      </w:tr>
      <w:tr w:rsidR="000C5386" w:rsidTr="002D5788">
        <w:trPr>
          <w:cantSplit/>
        </w:trPr>
        <w:tc>
          <w:tcPr>
            <w:tcW w:w="1576" w:type="dxa"/>
            <w:tcBorders>
              <w:top w:val="single" w:sz="4" w:space="0" w:color="auto"/>
              <w:bottom w:val="single" w:sz="4" w:space="0" w:color="auto"/>
            </w:tcBorders>
          </w:tcPr>
          <w:p w:rsidR="000C5386" w:rsidRDefault="000C5386" w:rsidP="002D5788">
            <w:pPr>
              <w:pStyle w:val="EarlierRepubEntries"/>
            </w:pPr>
            <w:r>
              <w:t>R79</w:t>
            </w:r>
            <w:r>
              <w:br/>
              <w:t>12 May 2016</w:t>
            </w:r>
          </w:p>
        </w:tc>
        <w:tc>
          <w:tcPr>
            <w:tcW w:w="1681" w:type="dxa"/>
            <w:tcBorders>
              <w:top w:val="single" w:sz="4" w:space="0" w:color="auto"/>
              <w:bottom w:val="single" w:sz="4" w:space="0" w:color="auto"/>
            </w:tcBorders>
          </w:tcPr>
          <w:p w:rsidR="000C5386" w:rsidRDefault="000C5386" w:rsidP="008C65AE">
            <w:pPr>
              <w:pStyle w:val="EarlierRepubEntries"/>
            </w:pPr>
            <w:r>
              <w:t>12 May 2016</w:t>
            </w:r>
            <w:r w:rsidR="00B25D4F">
              <w:t>–</w:t>
            </w:r>
            <w:r>
              <w:br/>
              <w:t>6 Sept 2016</w:t>
            </w:r>
          </w:p>
        </w:tc>
        <w:tc>
          <w:tcPr>
            <w:tcW w:w="1783" w:type="dxa"/>
            <w:tcBorders>
              <w:top w:val="single" w:sz="4" w:space="0" w:color="auto"/>
              <w:bottom w:val="single" w:sz="4" w:space="0" w:color="auto"/>
            </w:tcBorders>
          </w:tcPr>
          <w:p w:rsidR="000C5386" w:rsidRDefault="00AD6C38" w:rsidP="002D5788">
            <w:pPr>
              <w:pStyle w:val="EarlierRepubEntries"/>
            </w:pPr>
            <w:hyperlink r:id="rId1603" w:tooltip="Planning, Building and Environment Legislation Amendment Act 2016 (No 2)" w:history="1">
              <w:r w:rsidR="000C5386" w:rsidRPr="000C5386">
                <w:rPr>
                  <w:rStyle w:val="charCitHyperlinkAbbrev"/>
                </w:rPr>
                <w:t>A2016-24</w:t>
              </w:r>
            </w:hyperlink>
          </w:p>
        </w:tc>
        <w:tc>
          <w:tcPr>
            <w:tcW w:w="1783" w:type="dxa"/>
            <w:tcBorders>
              <w:top w:val="single" w:sz="4" w:space="0" w:color="auto"/>
              <w:bottom w:val="single" w:sz="4" w:space="0" w:color="auto"/>
            </w:tcBorders>
          </w:tcPr>
          <w:p w:rsidR="000C5386" w:rsidRDefault="000C5386" w:rsidP="002D5788">
            <w:pPr>
              <w:pStyle w:val="EarlierRepubEntries"/>
            </w:pPr>
            <w:r>
              <w:t xml:space="preserve">amendments by </w:t>
            </w:r>
            <w:hyperlink r:id="rId1604" w:tooltip="Planning, Building and Environment Legislation Amendment Act 2016 (No 2)" w:history="1">
              <w:r w:rsidRPr="000C5386">
                <w:rPr>
                  <w:rStyle w:val="charCitHyperlinkAbbrev"/>
                </w:rPr>
                <w:t>A2016-24</w:t>
              </w:r>
            </w:hyperlink>
          </w:p>
        </w:tc>
      </w:tr>
      <w:tr w:rsidR="000F4A4A" w:rsidTr="002D5788">
        <w:trPr>
          <w:cantSplit/>
        </w:trPr>
        <w:tc>
          <w:tcPr>
            <w:tcW w:w="1576" w:type="dxa"/>
            <w:tcBorders>
              <w:top w:val="single" w:sz="4" w:space="0" w:color="auto"/>
              <w:bottom w:val="single" w:sz="4" w:space="0" w:color="auto"/>
            </w:tcBorders>
          </w:tcPr>
          <w:p w:rsidR="000F4A4A" w:rsidRDefault="000F4A4A" w:rsidP="002D5788">
            <w:pPr>
              <w:pStyle w:val="EarlierRepubEntries"/>
            </w:pPr>
            <w:r>
              <w:t>R80</w:t>
            </w:r>
            <w:r>
              <w:br/>
              <w:t>7 Sept 2016</w:t>
            </w:r>
          </w:p>
        </w:tc>
        <w:tc>
          <w:tcPr>
            <w:tcW w:w="1681" w:type="dxa"/>
            <w:tcBorders>
              <w:top w:val="single" w:sz="4" w:space="0" w:color="auto"/>
              <w:bottom w:val="single" w:sz="4" w:space="0" w:color="auto"/>
            </w:tcBorders>
          </w:tcPr>
          <w:p w:rsidR="000F4A4A" w:rsidRDefault="000F4A4A" w:rsidP="008C65AE">
            <w:pPr>
              <w:pStyle w:val="EarlierRepubEntries"/>
            </w:pPr>
            <w:r>
              <w:t>7 Sept 2016</w:t>
            </w:r>
            <w:r w:rsidR="00B25D4F">
              <w:t>–</w:t>
            </w:r>
            <w:r>
              <w:br/>
              <w:t>16 Feb 2017</w:t>
            </w:r>
          </w:p>
        </w:tc>
        <w:tc>
          <w:tcPr>
            <w:tcW w:w="1783" w:type="dxa"/>
            <w:tcBorders>
              <w:top w:val="single" w:sz="4" w:space="0" w:color="auto"/>
              <w:bottom w:val="single" w:sz="4" w:space="0" w:color="auto"/>
            </w:tcBorders>
          </w:tcPr>
          <w:p w:rsidR="000F4A4A" w:rsidRDefault="00AD6C38" w:rsidP="002D5788">
            <w:pPr>
              <w:pStyle w:val="EarlierRepubEntries"/>
            </w:pPr>
            <w:hyperlink r:id="rId1605" w:tooltip="Planning and Development (Solar Access) Amendment Regulation 2016 (No 1)" w:history="1">
              <w:r w:rsidR="000F4A4A" w:rsidRPr="000F4A4A">
                <w:rPr>
                  <w:rStyle w:val="charCitHyperlinkAbbrev"/>
                </w:rPr>
                <w:t>SL2016-24</w:t>
              </w:r>
            </w:hyperlink>
          </w:p>
        </w:tc>
        <w:tc>
          <w:tcPr>
            <w:tcW w:w="1783" w:type="dxa"/>
            <w:tcBorders>
              <w:top w:val="single" w:sz="4" w:space="0" w:color="auto"/>
              <w:bottom w:val="single" w:sz="4" w:space="0" w:color="auto"/>
            </w:tcBorders>
          </w:tcPr>
          <w:p w:rsidR="000F4A4A" w:rsidRDefault="000F4A4A" w:rsidP="002D5788">
            <w:pPr>
              <w:pStyle w:val="EarlierRepubEntries"/>
            </w:pPr>
            <w:r>
              <w:t xml:space="preserve">amendments by </w:t>
            </w:r>
            <w:hyperlink r:id="rId1606" w:tooltip="Planning and Development (Solar Access) Amendment Regulation 2016 (No 1)" w:history="1">
              <w:r w:rsidRPr="000F4A4A">
                <w:rPr>
                  <w:rStyle w:val="charCitHyperlinkAbbrev"/>
                </w:rPr>
                <w:t>SL2016-24</w:t>
              </w:r>
            </w:hyperlink>
          </w:p>
        </w:tc>
      </w:tr>
      <w:tr w:rsidR="000831DA" w:rsidTr="002D5788">
        <w:trPr>
          <w:cantSplit/>
        </w:trPr>
        <w:tc>
          <w:tcPr>
            <w:tcW w:w="1576" w:type="dxa"/>
            <w:tcBorders>
              <w:top w:val="single" w:sz="4" w:space="0" w:color="auto"/>
              <w:bottom w:val="single" w:sz="4" w:space="0" w:color="auto"/>
            </w:tcBorders>
          </w:tcPr>
          <w:p w:rsidR="000831DA" w:rsidRDefault="000831DA" w:rsidP="002D5788">
            <w:pPr>
              <w:pStyle w:val="EarlierRepubEntries"/>
            </w:pPr>
            <w:r>
              <w:t>R81</w:t>
            </w:r>
            <w:r>
              <w:br/>
            </w:r>
            <w:r w:rsidR="00811F1E">
              <w:t>17 Feb 2017</w:t>
            </w:r>
          </w:p>
        </w:tc>
        <w:tc>
          <w:tcPr>
            <w:tcW w:w="1681" w:type="dxa"/>
            <w:tcBorders>
              <w:top w:val="single" w:sz="4" w:space="0" w:color="auto"/>
              <w:bottom w:val="single" w:sz="4" w:space="0" w:color="auto"/>
            </w:tcBorders>
          </w:tcPr>
          <w:p w:rsidR="000831DA" w:rsidRDefault="00811F1E" w:rsidP="008C65AE">
            <w:pPr>
              <w:pStyle w:val="EarlierRepubEntries"/>
            </w:pPr>
            <w:r>
              <w:t>17 Feb 2017</w:t>
            </w:r>
            <w:r w:rsidR="00B25D4F">
              <w:t>–</w:t>
            </w:r>
            <w:r>
              <w:br/>
              <w:t>22 Feb 2017</w:t>
            </w:r>
          </w:p>
        </w:tc>
        <w:tc>
          <w:tcPr>
            <w:tcW w:w="1783" w:type="dxa"/>
            <w:tcBorders>
              <w:top w:val="single" w:sz="4" w:space="0" w:color="auto"/>
              <w:bottom w:val="single" w:sz="4" w:space="0" w:color="auto"/>
            </w:tcBorders>
          </w:tcPr>
          <w:p w:rsidR="000831DA" w:rsidRDefault="00AD6C38" w:rsidP="002D5788">
            <w:pPr>
              <w:pStyle w:val="EarlierRepubEntries"/>
            </w:pPr>
            <w:hyperlink r:id="rId1607" w:tooltip="Planning and Development Amendment Regulation 2017 (No 1)" w:history="1">
              <w:r w:rsidR="000831DA">
                <w:rPr>
                  <w:rStyle w:val="charCitHyperlinkAbbrev"/>
                </w:rPr>
                <w:t>SL2017-1</w:t>
              </w:r>
            </w:hyperlink>
          </w:p>
        </w:tc>
        <w:tc>
          <w:tcPr>
            <w:tcW w:w="1783" w:type="dxa"/>
            <w:tcBorders>
              <w:top w:val="single" w:sz="4" w:space="0" w:color="auto"/>
              <w:bottom w:val="single" w:sz="4" w:space="0" w:color="auto"/>
            </w:tcBorders>
          </w:tcPr>
          <w:p w:rsidR="000831DA" w:rsidRDefault="000831DA" w:rsidP="002D5788">
            <w:pPr>
              <w:pStyle w:val="EarlierRepubEntries"/>
            </w:pPr>
            <w:r>
              <w:t xml:space="preserve">amendments by </w:t>
            </w:r>
            <w:hyperlink r:id="rId1608" w:tooltip="Planning and Development Amendment Regulation 2017 (No 1)" w:history="1">
              <w:r>
                <w:rPr>
                  <w:rStyle w:val="charCitHyperlinkAbbrev"/>
                </w:rPr>
                <w:t>SL2017-1</w:t>
              </w:r>
            </w:hyperlink>
          </w:p>
        </w:tc>
      </w:tr>
      <w:tr w:rsidR="00DE5DAF" w:rsidTr="002D5788">
        <w:trPr>
          <w:cantSplit/>
        </w:trPr>
        <w:tc>
          <w:tcPr>
            <w:tcW w:w="1576" w:type="dxa"/>
            <w:tcBorders>
              <w:top w:val="single" w:sz="4" w:space="0" w:color="auto"/>
              <w:bottom w:val="single" w:sz="4" w:space="0" w:color="auto"/>
            </w:tcBorders>
          </w:tcPr>
          <w:p w:rsidR="00DE5DAF" w:rsidRDefault="00DE5DAF" w:rsidP="002D5788">
            <w:pPr>
              <w:pStyle w:val="EarlierRepubEntries"/>
            </w:pPr>
            <w:r>
              <w:t>R82</w:t>
            </w:r>
            <w:r>
              <w:br/>
              <w:t>23 Feb 2017</w:t>
            </w:r>
          </w:p>
        </w:tc>
        <w:tc>
          <w:tcPr>
            <w:tcW w:w="1681" w:type="dxa"/>
            <w:tcBorders>
              <w:top w:val="single" w:sz="4" w:space="0" w:color="auto"/>
              <w:bottom w:val="single" w:sz="4" w:space="0" w:color="auto"/>
            </w:tcBorders>
          </w:tcPr>
          <w:p w:rsidR="00DE5DAF" w:rsidRDefault="00DE5DAF" w:rsidP="008C65AE">
            <w:pPr>
              <w:pStyle w:val="EarlierRepubEntries"/>
            </w:pPr>
            <w:r>
              <w:t>23 Feb 2017</w:t>
            </w:r>
            <w:r w:rsidR="00B25D4F">
              <w:t>–</w:t>
            </w:r>
            <w:r>
              <w:br/>
            </w:r>
            <w:r w:rsidR="005F3954">
              <w:t>30 June 2017</w:t>
            </w:r>
          </w:p>
        </w:tc>
        <w:tc>
          <w:tcPr>
            <w:tcW w:w="1783" w:type="dxa"/>
            <w:tcBorders>
              <w:top w:val="single" w:sz="4" w:space="0" w:color="auto"/>
              <w:bottom w:val="single" w:sz="4" w:space="0" w:color="auto"/>
            </w:tcBorders>
          </w:tcPr>
          <w:p w:rsidR="00DE5DAF" w:rsidRDefault="00AD6C38" w:rsidP="002D5788">
            <w:pPr>
              <w:pStyle w:val="EarlierRepubEntries"/>
            </w:pPr>
            <w:hyperlink r:id="rId1609" w:tooltip="Planning, Building and Environment Legislation Amendment Act 2017" w:history="1">
              <w:r w:rsidR="00DE5DAF">
                <w:rPr>
                  <w:rStyle w:val="charCitHyperlinkAbbrev"/>
                </w:rPr>
                <w:t>A2017</w:t>
              </w:r>
              <w:r w:rsidR="00DE5DAF">
                <w:rPr>
                  <w:rStyle w:val="charCitHyperlinkAbbrev"/>
                </w:rPr>
                <w:noBreakHyphen/>
                <w:t>3</w:t>
              </w:r>
            </w:hyperlink>
          </w:p>
        </w:tc>
        <w:tc>
          <w:tcPr>
            <w:tcW w:w="1783" w:type="dxa"/>
            <w:tcBorders>
              <w:top w:val="single" w:sz="4" w:space="0" w:color="auto"/>
              <w:bottom w:val="single" w:sz="4" w:space="0" w:color="auto"/>
            </w:tcBorders>
          </w:tcPr>
          <w:p w:rsidR="00DE5DAF" w:rsidRDefault="00DE5DAF" w:rsidP="002D5788">
            <w:pPr>
              <w:pStyle w:val="EarlierRepubEntries"/>
            </w:pPr>
            <w:r>
              <w:t xml:space="preserve">amendments by </w:t>
            </w:r>
            <w:hyperlink r:id="rId1610" w:tooltip="Planning, Building and Environment Legislation Amendment Act 2017" w:history="1">
              <w:r>
                <w:rPr>
                  <w:rStyle w:val="charCitHyperlinkAbbrev"/>
                </w:rPr>
                <w:t>A2017</w:t>
              </w:r>
              <w:r>
                <w:rPr>
                  <w:rStyle w:val="charCitHyperlinkAbbrev"/>
                </w:rPr>
                <w:noBreakHyphen/>
                <w:t>3</w:t>
              </w:r>
            </w:hyperlink>
          </w:p>
        </w:tc>
      </w:tr>
      <w:tr w:rsidR="00645078" w:rsidTr="002D5788">
        <w:trPr>
          <w:cantSplit/>
        </w:trPr>
        <w:tc>
          <w:tcPr>
            <w:tcW w:w="1576" w:type="dxa"/>
            <w:tcBorders>
              <w:top w:val="single" w:sz="4" w:space="0" w:color="auto"/>
              <w:bottom w:val="single" w:sz="4" w:space="0" w:color="auto"/>
            </w:tcBorders>
          </w:tcPr>
          <w:p w:rsidR="00645078" w:rsidRDefault="00645078" w:rsidP="002D5788">
            <w:pPr>
              <w:pStyle w:val="EarlierRepubEntries"/>
            </w:pPr>
            <w:r>
              <w:t>R83</w:t>
            </w:r>
            <w:r>
              <w:br/>
            </w:r>
            <w:r w:rsidR="00BF46AA">
              <w:t>1 July 201</w:t>
            </w:r>
            <w:r w:rsidR="003C0908">
              <w:t>7</w:t>
            </w:r>
          </w:p>
        </w:tc>
        <w:tc>
          <w:tcPr>
            <w:tcW w:w="1681" w:type="dxa"/>
            <w:tcBorders>
              <w:top w:val="single" w:sz="4" w:space="0" w:color="auto"/>
              <w:bottom w:val="single" w:sz="4" w:space="0" w:color="auto"/>
            </w:tcBorders>
          </w:tcPr>
          <w:p w:rsidR="00645078" w:rsidRDefault="003C0908" w:rsidP="003B2702">
            <w:pPr>
              <w:pStyle w:val="EarlierRepubEntries"/>
            </w:pPr>
            <w:r>
              <w:t>1 July 20</w:t>
            </w:r>
            <w:r w:rsidR="003B2702">
              <w:t>1</w:t>
            </w:r>
            <w:r>
              <w:t>7</w:t>
            </w:r>
            <w:r w:rsidR="00B25D4F">
              <w:t>–</w:t>
            </w:r>
            <w:r>
              <w:br/>
              <w:t>13 Nov 2017</w:t>
            </w:r>
          </w:p>
        </w:tc>
        <w:tc>
          <w:tcPr>
            <w:tcW w:w="1783" w:type="dxa"/>
            <w:tcBorders>
              <w:top w:val="single" w:sz="4" w:space="0" w:color="auto"/>
              <w:bottom w:val="single" w:sz="4" w:space="0" w:color="auto"/>
            </w:tcBorders>
          </w:tcPr>
          <w:p w:rsidR="00645078" w:rsidRDefault="00AD6C38" w:rsidP="002D5788">
            <w:pPr>
              <w:pStyle w:val="EarlierRepubEntries"/>
            </w:pPr>
            <w:hyperlink r:id="rId1611" w:tooltip="City Renewal Authority and Suburban Land Agency Act 2017" w:history="1">
              <w:r w:rsidR="003C0908">
                <w:rPr>
                  <w:rStyle w:val="charCitHyperlinkAbbrev"/>
                </w:rPr>
                <w:t>A2017-12</w:t>
              </w:r>
            </w:hyperlink>
          </w:p>
        </w:tc>
        <w:tc>
          <w:tcPr>
            <w:tcW w:w="1783" w:type="dxa"/>
            <w:tcBorders>
              <w:top w:val="single" w:sz="4" w:space="0" w:color="auto"/>
              <w:bottom w:val="single" w:sz="4" w:space="0" w:color="auto"/>
            </w:tcBorders>
          </w:tcPr>
          <w:p w:rsidR="00645078" w:rsidRDefault="003C0908" w:rsidP="003C0908">
            <w:pPr>
              <w:pStyle w:val="EarlierRepubEntries"/>
            </w:pPr>
            <w:r>
              <w:t xml:space="preserve">amendments by </w:t>
            </w:r>
            <w:hyperlink r:id="rId1612" w:tooltip="City Renewal Authority and Suburban Land Agency Act 2017" w:history="1">
              <w:r>
                <w:rPr>
                  <w:rStyle w:val="charCitHyperlinkAbbrev"/>
                </w:rPr>
                <w:t>A2017-12</w:t>
              </w:r>
            </w:hyperlink>
          </w:p>
        </w:tc>
      </w:tr>
      <w:tr w:rsidR="00B25D4F" w:rsidTr="002D5788">
        <w:trPr>
          <w:cantSplit/>
        </w:trPr>
        <w:tc>
          <w:tcPr>
            <w:tcW w:w="1576" w:type="dxa"/>
            <w:tcBorders>
              <w:top w:val="single" w:sz="4" w:space="0" w:color="auto"/>
              <w:bottom w:val="single" w:sz="4" w:space="0" w:color="auto"/>
            </w:tcBorders>
          </w:tcPr>
          <w:p w:rsidR="00B25D4F" w:rsidRDefault="00B25D4F" w:rsidP="002D5788">
            <w:pPr>
              <w:pStyle w:val="EarlierRepubEntries"/>
            </w:pPr>
            <w:r>
              <w:t>R84</w:t>
            </w:r>
            <w:r>
              <w:br/>
              <w:t>14 Nov 2017</w:t>
            </w:r>
          </w:p>
        </w:tc>
        <w:tc>
          <w:tcPr>
            <w:tcW w:w="1681" w:type="dxa"/>
            <w:tcBorders>
              <w:top w:val="single" w:sz="4" w:space="0" w:color="auto"/>
              <w:bottom w:val="single" w:sz="4" w:space="0" w:color="auto"/>
            </w:tcBorders>
          </w:tcPr>
          <w:p w:rsidR="00B25D4F" w:rsidRDefault="00B25D4F" w:rsidP="003B2702">
            <w:pPr>
              <w:pStyle w:val="EarlierRepubEntries"/>
            </w:pPr>
            <w:r>
              <w:t>14 Nov 2017–</w:t>
            </w:r>
            <w:r>
              <w:br/>
              <w:t>16 May 2018</w:t>
            </w:r>
          </w:p>
        </w:tc>
        <w:tc>
          <w:tcPr>
            <w:tcW w:w="1783" w:type="dxa"/>
            <w:tcBorders>
              <w:top w:val="single" w:sz="4" w:space="0" w:color="auto"/>
              <w:bottom w:val="single" w:sz="4" w:space="0" w:color="auto"/>
            </w:tcBorders>
          </w:tcPr>
          <w:p w:rsidR="00B25D4F" w:rsidRDefault="00AD6C38" w:rsidP="002D5788">
            <w:pPr>
              <w:pStyle w:val="EarlierRepubEntries"/>
            </w:pPr>
            <w:hyperlink r:id="rId1613" w:tooltip="Nature Conservation (Minor Public Works) Amendment Act 2017 " w:history="1">
              <w:r w:rsidR="00B25D4F" w:rsidRPr="00B25D4F">
                <w:rPr>
                  <w:rStyle w:val="charCitHyperlinkAbbrev"/>
                </w:rPr>
                <w:t>A2017-39</w:t>
              </w:r>
            </w:hyperlink>
          </w:p>
        </w:tc>
        <w:tc>
          <w:tcPr>
            <w:tcW w:w="1783" w:type="dxa"/>
            <w:tcBorders>
              <w:top w:val="single" w:sz="4" w:space="0" w:color="auto"/>
              <w:bottom w:val="single" w:sz="4" w:space="0" w:color="auto"/>
            </w:tcBorders>
          </w:tcPr>
          <w:p w:rsidR="00B25D4F" w:rsidRDefault="00B25D4F" w:rsidP="003C0908">
            <w:pPr>
              <w:pStyle w:val="EarlierRepubEntries"/>
            </w:pPr>
            <w:r>
              <w:t xml:space="preserve">amendments by </w:t>
            </w:r>
            <w:hyperlink r:id="rId1614" w:tooltip="Nature Conservation (Minor Public Works) Amendment Act 2017 " w:history="1">
              <w:r w:rsidRPr="00B25D4F">
                <w:rPr>
                  <w:rStyle w:val="charCitHyperlinkAbbrev"/>
                </w:rPr>
                <w:t>A2017-39</w:t>
              </w:r>
            </w:hyperlink>
          </w:p>
        </w:tc>
      </w:tr>
      <w:tr w:rsidR="002920D8" w:rsidTr="002D5788">
        <w:trPr>
          <w:cantSplit/>
        </w:trPr>
        <w:tc>
          <w:tcPr>
            <w:tcW w:w="1576" w:type="dxa"/>
            <w:tcBorders>
              <w:top w:val="single" w:sz="4" w:space="0" w:color="auto"/>
              <w:bottom w:val="single" w:sz="4" w:space="0" w:color="auto"/>
            </w:tcBorders>
          </w:tcPr>
          <w:p w:rsidR="002920D8" w:rsidRDefault="002920D8" w:rsidP="002D5788">
            <w:pPr>
              <w:pStyle w:val="EarlierRepubEntries"/>
            </w:pPr>
            <w:r>
              <w:t>R85</w:t>
            </w:r>
            <w:r>
              <w:br/>
              <w:t>17 May 2018</w:t>
            </w:r>
          </w:p>
        </w:tc>
        <w:tc>
          <w:tcPr>
            <w:tcW w:w="1681" w:type="dxa"/>
            <w:tcBorders>
              <w:top w:val="single" w:sz="4" w:space="0" w:color="auto"/>
              <w:bottom w:val="single" w:sz="4" w:space="0" w:color="auto"/>
            </w:tcBorders>
          </w:tcPr>
          <w:p w:rsidR="002920D8" w:rsidRDefault="002920D8" w:rsidP="003B2702">
            <w:pPr>
              <w:pStyle w:val="EarlierRepubEntries"/>
            </w:pPr>
            <w:r>
              <w:t>17 May 2018–</w:t>
            </w:r>
            <w:r>
              <w:br/>
              <w:t>22 Nov 2018</w:t>
            </w:r>
          </w:p>
        </w:tc>
        <w:tc>
          <w:tcPr>
            <w:tcW w:w="1783" w:type="dxa"/>
            <w:tcBorders>
              <w:top w:val="single" w:sz="4" w:space="0" w:color="auto"/>
              <w:bottom w:val="single" w:sz="4" w:space="0" w:color="auto"/>
            </w:tcBorders>
          </w:tcPr>
          <w:p w:rsidR="002920D8" w:rsidRDefault="00AD6C38" w:rsidP="002D5788">
            <w:pPr>
              <w:pStyle w:val="EarlierRepubEntries"/>
              <w:rPr>
                <w:rStyle w:val="charCitHyperlinkAbbrev"/>
              </w:rPr>
            </w:pPr>
            <w:hyperlink r:id="rId1615" w:tooltip="Planning, Building and Environment Legislation Amendment Act 2018" w:history="1">
              <w:r w:rsidR="002920D8" w:rsidRPr="002920D8">
                <w:rPr>
                  <w:rStyle w:val="charCitHyperlinkAbbrev"/>
                </w:rPr>
                <w:t>A2018</w:t>
              </w:r>
              <w:r w:rsidR="002920D8" w:rsidRPr="002920D8">
                <w:rPr>
                  <w:rStyle w:val="charCitHyperlinkAbbrev"/>
                </w:rPr>
                <w:noBreakHyphen/>
                <w:t>18</w:t>
              </w:r>
            </w:hyperlink>
          </w:p>
        </w:tc>
        <w:tc>
          <w:tcPr>
            <w:tcW w:w="1783" w:type="dxa"/>
            <w:tcBorders>
              <w:top w:val="single" w:sz="4" w:space="0" w:color="auto"/>
              <w:bottom w:val="single" w:sz="4" w:space="0" w:color="auto"/>
            </w:tcBorders>
          </w:tcPr>
          <w:p w:rsidR="002920D8" w:rsidRDefault="002920D8" w:rsidP="003C0908">
            <w:pPr>
              <w:pStyle w:val="EarlierRepubEntries"/>
            </w:pPr>
            <w:r>
              <w:t>amendments by</w:t>
            </w:r>
            <w:r w:rsidR="00D42F77">
              <w:t xml:space="preserve"> </w:t>
            </w:r>
            <w:hyperlink r:id="rId1616" w:tooltip="Planning and Development (Lease Variation Charge Deferred Payment Scheme) Amendment Act 2018" w:history="1">
              <w:r w:rsidR="003F7603">
                <w:rPr>
                  <w:rStyle w:val="charCitHyperlinkAbbrev"/>
                </w:rPr>
                <w:t>A2018</w:t>
              </w:r>
              <w:r w:rsidR="003F7603">
                <w:rPr>
                  <w:rStyle w:val="charCitHyperlinkAbbrev"/>
                </w:rPr>
                <w:noBreakHyphen/>
                <w:t>16</w:t>
              </w:r>
            </w:hyperlink>
            <w:r w:rsidR="003F7603">
              <w:rPr>
                <w:rStyle w:val="charCitHyperlinkAbbrev"/>
              </w:rPr>
              <w:t xml:space="preserve"> </w:t>
            </w:r>
            <w:r w:rsidR="003F7603" w:rsidRPr="003F7603">
              <w:t>and</w:t>
            </w:r>
            <w:r w:rsidRPr="003F7603">
              <w:t xml:space="preserve"> </w:t>
            </w:r>
            <w:hyperlink r:id="rId1617" w:tooltip="Planning, Building and Environment Legislation Amendment Act 2018" w:history="1">
              <w:r w:rsidRPr="002920D8">
                <w:rPr>
                  <w:rStyle w:val="charCitHyperlinkAbbrev"/>
                </w:rPr>
                <w:t>A2018</w:t>
              </w:r>
              <w:r w:rsidRPr="002920D8">
                <w:rPr>
                  <w:rStyle w:val="charCitHyperlinkAbbrev"/>
                </w:rPr>
                <w:noBreakHyphen/>
                <w:t>18</w:t>
              </w:r>
            </w:hyperlink>
          </w:p>
        </w:tc>
      </w:tr>
      <w:tr w:rsidR="009200EA" w:rsidTr="002D5788">
        <w:trPr>
          <w:cantSplit/>
        </w:trPr>
        <w:tc>
          <w:tcPr>
            <w:tcW w:w="1576" w:type="dxa"/>
            <w:tcBorders>
              <w:top w:val="single" w:sz="4" w:space="0" w:color="auto"/>
              <w:bottom w:val="single" w:sz="4" w:space="0" w:color="auto"/>
            </w:tcBorders>
          </w:tcPr>
          <w:p w:rsidR="009200EA" w:rsidRDefault="009200EA" w:rsidP="002D5788">
            <w:pPr>
              <w:pStyle w:val="EarlierRepubEntries"/>
            </w:pPr>
            <w:r>
              <w:t>R86</w:t>
            </w:r>
            <w:r>
              <w:br/>
              <w:t>23 Nov 2018</w:t>
            </w:r>
          </w:p>
        </w:tc>
        <w:tc>
          <w:tcPr>
            <w:tcW w:w="1681" w:type="dxa"/>
            <w:tcBorders>
              <w:top w:val="single" w:sz="4" w:space="0" w:color="auto"/>
              <w:bottom w:val="single" w:sz="4" w:space="0" w:color="auto"/>
            </w:tcBorders>
          </w:tcPr>
          <w:p w:rsidR="009200EA" w:rsidRDefault="009200EA" w:rsidP="003B2702">
            <w:pPr>
              <w:pStyle w:val="EarlierRepubEntries"/>
            </w:pPr>
            <w:r>
              <w:t>23 Nov 2018–</w:t>
            </w:r>
            <w:r>
              <w:br/>
              <w:t>30 Sept 2019</w:t>
            </w:r>
          </w:p>
        </w:tc>
        <w:tc>
          <w:tcPr>
            <w:tcW w:w="1783" w:type="dxa"/>
            <w:tcBorders>
              <w:top w:val="single" w:sz="4" w:space="0" w:color="auto"/>
              <w:bottom w:val="single" w:sz="4" w:space="0" w:color="auto"/>
            </w:tcBorders>
          </w:tcPr>
          <w:p w:rsidR="009200EA" w:rsidRDefault="00AD6C38" w:rsidP="002D5788">
            <w:pPr>
              <w:pStyle w:val="EarlierRepubEntries"/>
            </w:pPr>
            <w:hyperlink r:id="rId1618" w:tooltip="Planning and Development Amendment Regulation 2018 (No 1)" w:history="1">
              <w:r w:rsidR="009200EA">
                <w:rPr>
                  <w:rStyle w:val="charCitHyperlinkAbbrev"/>
                </w:rPr>
                <w:t>SL2018</w:t>
              </w:r>
              <w:r w:rsidR="009200EA">
                <w:rPr>
                  <w:rStyle w:val="charCitHyperlinkAbbrev"/>
                </w:rPr>
                <w:noBreakHyphen/>
                <w:t>21</w:t>
              </w:r>
            </w:hyperlink>
          </w:p>
        </w:tc>
        <w:tc>
          <w:tcPr>
            <w:tcW w:w="1783" w:type="dxa"/>
            <w:tcBorders>
              <w:top w:val="single" w:sz="4" w:space="0" w:color="auto"/>
              <w:bottom w:val="single" w:sz="4" w:space="0" w:color="auto"/>
            </w:tcBorders>
          </w:tcPr>
          <w:p w:rsidR="009200EA" w:rsidRDefault="009200EA" w:rsidP="003C0908">
            <w:pPr>
              <w:pStyle w:val="EarlierRepubEntries"/>
            </w:pPr>
            <w:r>
              <w:t xml:space="preserve">amendments by </w:t>
            </w:r>
            <w:hyperlink r:id="rId1619" w:tooltip="Planning and Development Amendment Regulation 2018 (No 1)" w:history="1">
              <w:r>
                <w:rPr>
                  <w:rStyle w:val="charCitHyperlinkAbbrev"/>
                </w:rPr>
                <w:t>SL2018</w:t>
              </w:r>
              <w:r>
                <w:rPr>
                  <w:rStyle w:val="charCitHyperlinkAbbrev"/>
                </w:rPr>
                <w:noBreakHyphen/>
                <w:t>21</w:t>
              </w:r>
            </w:hyperlink>
          </w:p>
        </w:tc>
      </w:tr>
      <w:tr w:rsidR="00026536" w:rsidTr="002D5788">
        <w:trPr>
          <w:cantSplit/>
        </w:trPr>
        <w:tc>
          <w:tcPr>
            <w:tcW w:w="1576" w:type="dxa"/>
            <w:tcBorders>
              <w:top w:val="single" w:sz="4" w:space="0" w:color="auto"/>
              <w:bottom w:val="single" w:sz="4" w:space="0" w:color="auto"/>
            </w:tcBorders>
          </w:tcPr>
          <w:p w:rsidR="00026536" w:rsidRDefault="00026536" w:rsidP="0020791F">
            <w:pPr>
              <w:pStyle w:val="EarlierRepubEntries"/>
            </w:pPr>
            <w:r>
              <w:lastRenderedPageBreak/>
              <w:t>R87</w:t>
            </w:r>
            <w:r w:rsidR="0020791F">
              <w:br/>
            </w:r>
            <w:r>
              <w:t>1 Oct 2019</w:t>
            </w:r>
          </w:p>
        </w:tc>
        <w:tc>
          <w:tcPr>
            <w:tcW w:w="1681" w:type="dxa"/>
            <w:tcBorders>
              <w:top w:val="single" w:sz="4" w:space="0" w:color="auto"/>
              <w:bottom w:val="single" w:sz="4" w:space="0" w:color="auto"/>
            </w:tcBorders>
          </w:tcPr>
          <w:p w:rsidR="00026536" w:rsidRDefault="00026536" w:rsidP="003B2702">
            <w:pPr>
              <w:pStyle w:val="EarlierRepubEntries"/>
            </w:pPr>
            <w:r>
              <w:t>1 Oct 2019–</w:t>
            </w:r>
            <w:r>
              <w:br/>
              <w:t>1 Apr 2020</w:t>
            </w:r>
          </w:p>
        </w:tc>
        <w:tc>
          <w:tcPr>
            <w:tcW w:w="1783" w:type="dxa"/>
            <w:tcBorders>
              <w:top w:val="single" w:sz="4" w:space="0" w:color="auto"/>
              <w:bottom w:val="single" w:sz="4" w:space="0" w:color="auto"/>
            </w:tcBorders>
          </w:tcPr>
          <w:p w:rsidR="00026536" w:rsidRDefault="00AD6C38" w:rsidP="002D5788">
            <w:pPr>
              <w:pStyle w:val="EarlierRepubEntries"/>
            </w:pPr>
            <w:hyperlink r:id="rId1620" w:tooltip="Planning and Development (Design Review Panel) Amendment Act 2019" w:history="1">
              <w:r w:rsidR="00026536">
                <w:rPr>
                  <w:rStyle w:val="charCitHyperlinkAbbrev"/>
                </w:rPr>
                <w:t>A2019</w:t>
              </w:r>
              <w:r w:rsidR="00026536">
                <w:rPr>
                  <w:rStyle w:val="charCitHyperlinkAbbrev"/>
                </w:rPr>
                <w:noBreakHyphen/>
                <w:t>22</w:t>
              </w:r>
            </w:hyperlink>
          </w:p>
        </w:tc>
        <w:tc>
          <w:tcPr>
            <w:tcW w:w="1783" w:type="dxa"/>
            <w:tcBorders>
              <w:top w:val="single" w:sz="4" w:space="0" w:color="auto"/>
              <w:bottom w:val="single" w:sz="4" w:space="0" w:color="auto"/>
            </w:tcBorders>
          </w:tcPr>
          <w:p w:rsidR="00026536" w:rsidRDefault="00026536" w:rsidP="003C0908">
            <w:pPr>
              <w:pStyle w:val="EarlierRepubEntries"/>
            </w:pPr>
            <w:r>
              <w:t xml:space="preserve">amendments by </w:t>
            </w:r>
            <w:hyperlink r:id="rId1621" w:tooltip="Planning and Development (Design Review Panel) Amendment Act 2019" w:history="1">
              <w:r>
                <w:rPr>
                  <w:rStyle w:val="charCitHyperlinkAbbrev"/>
                </w:rPr>
                <w:t>A2019</w:t>
              </w:r>
              <w:r>
                <w:rPr>
                  <w:rStyle w:val="charCitHyperlinkAbbrev"/>
                </w:rPr>
                <w:noBreakHyphen/>
                <w:t>22</w:t>
              </w:r>
            </w:hyperlink>
          </w:p>
        </w:tc>
      </w:tr>
      <w:tr w:rsidR="00EA07A2" w:rsidTr="002D5788">
        <w:trPr>
          <w:cantSplit/>
        </w:trPr>
        <w:tc>
          <w:tcPr>
            <w:tcW w:w="1576" w:type="dxa"/>
            <w:tcBorders>
              <w:top w:val="single" w:sz="4" w:space="0" w:color="auto"/>
              <w:bottom w:val="single" w:sz="4" w:space="0" w:color="auto"/>
            </w:tcBorders>
          </w:tcPr>
          <w:p w:rsidR="00EA07A2" w:rsidRDefault="00EA07A2" w:rsidP="0020791F">
            <w:pPr>
              <w:pStyle w:val="EarlierRepubEntries"/>
            </w:pPr>
            <w:r>
              <w:t>R88</w:t>
            </w:r>
            <w:r>
              <w:br/>
            </w:r>
            <w:r w:rsidR="008961AD">
              <w:t>2 Apr 2020</w:t>
            </w:r>
          </w:p>
        </w:tc>
        <w:tc>
          <w:tcPr>
            <w:tcW w:w="1681" w:type="dxa"/>
            <w:tcBorders>
              <w:top w:val="single" w:sz="4" w:space="0" w:color="auto"/>
              <w:bottom w:val="single" w:sz="4" w:space="0" w:color="auto"/>
            </w:tcBorders>
          </w:tcPr>
          <w:p w:rsidR="00EA07A2" w:rsidRDefault="008961AD" w:rsidP="003B2702">
            <w:pPr>
              <w:pStyle w:val="EarlierRepubEntries"/>
            </w:pPr>
            <w:r>
              <w:t>2 Apr 2020–</w:t>
            </w:r>
            <w:r>
              <w:br/>
              <w:t>5 Apr 2020</w:t>
            </w:r>
          </w:p>
        </w:tc>
        <w:tc>
          <w:tcPr>
            <w:tcW w:w="1783" w:type="dxa"/>
            <w:tcBorders>
              <w:top w:val="single" w:sz="4" w:space="0" w:color="auto"/>
              <w:bottom w:val="single" w:sz="4" w:space="0" w:color="auto"/>
            </w:tcBorders>
          </w:tcPr>
          <w:p w:rsidR="00EA07A2" w:rsidRDefault="00AD6C38" w:rsidP="002D5788">
            <w:pPr>
              <w:pStyle w:val="EarlierRepubEntries"/>
            </w:pPr>
            <w:hyperlink r:id="rId1622" w:tooltip="Planning and Development (Community Concessional Leases) Amendment Act 2019" w:history="1">
              <w:r w:rsidR="008961AD">
                <w:rPr>
                  <w:rStyle w:val="charCitHyperlinkAbbrev"/>
                </w:rPr>
                <w:t>A2019</w:t>
              </w:r>
              <w:r w:rsidR="008961AD">
                <w:rPr>
                  <w:rStyle w:val="charCitHyperlinkAbbrev"/>
                </w:rPr>
                <w:noBreakHyphen/>
                <w:t>28</w:t>
              </w:r>
            </w:hyperlink>
          </w:p>
        </w:tc>
        <w:tc>
          <w:tcPr>
            <w:tcW w:w="1783" w:type="dxa"/>
            <w:tcBorders>
              <w:top w:val="single" w:sz="4" w:space="0" w:color="auto"/>
              <w:bottom w:val="single" w:sz="4" w:space="0" w:color="auto"/>
            </w:tcBorders>
          </w:tcPr>
          <w:p w:rsidR="00EA07A2" w:rsidRDefault="008961AD" w:rsidP="003C0908">
            <w:pPr>
              <w:pStyle w:val="EarlierRepubEntries"/>
            </w:pPr>
            <w:r>
              <w:t xml:space="preserve">amendments by </w:t>
            </w:r>
            <w:hyperlink r:id="rId1623" w:tooltip="Planning and Development (Community Concessional Leases) Amendment Act 2019" w:history="1">
              <w:r>
                <w:rPr>
                  <w:rStyle w:val="charCitHyperlinkAbbrev"/>
                </w:rPr>
                <w:t>A2019</w:t>
              </w:r>
              <w:r>
                <w:rPr>
                  <w:rStyle w:val="charCitHyperlinkAbbrev"/>
                </w:rPr>
                <w:noBreakHyphen/>
                <w:t>28</w:t>
              </w:r>
            </w:hyperlink>
          </w:p>
        </w:tc>
      </w:tr>
      <w:tr w:rsidR="00AF71FD" w:rsidTr="002D5788">
        <w:trPr>
          <w:cantSplit/>
        </w:trPr>
        <w:tc>
          <w:tcPr>
            <w:tcW w:w="1576" w:type="dxa"/>
            <w:tcBorders>
              <w:top w:val="single" w:sz="4" w:space="0" w:color="auto"/>
              <w:bottom w:val="single" w:sz="4" w:space="0" w:color="auto"/>
            </w:tcBorders>
          </w:tcPr>
          <w:p w:rsidR="00AF71FD" w:rsidRDefault="00AF71FD" w:rsidP="0020791F">
            <w:pPr>
              <w:pStyle w:val="EarlierRepubEntries"/>
            </w:pPr>
            <w:r>
              <w:t>R89</w:t>
            </w:r>
            <w:r>
              <w:br/>
              <w:t>6 Apr 2020</w:t>
            </w:r>
          </w:p>
        </w:tc>
        <w:tc>
          <w:tcPr>
            <w:tcW w:w="1681" w:type="dxa"/>
            <w:tcBorders>
              <w:top w:val="single" w:sz="4" w:space="0" w:color="auto"/>
              <w:bottom w:val="single" w:sz="4" w:space="0" w:color="auto"/>
            </w:tcBorders>
          </w:tcPr>
          <w:p w:rsidR="00AF71FD" w:rsidRDefault="00AF71FD" w:rsidP="003B2702">
            <w:pPr>
              <w:pStyle w:val="EarlierRepubEntries"/>
            </w:pPr>
            <w:r>
              <w:t>6 Apr 2020–</w:t>
            </w:r>
            <w:r>
              <w:br/>
              <w:t>31 May 2020</w:t>
            </w:r>
          </w:p>
        </w:tc>
        <w:tc>
          <w:tcPr>
            <w:tcW w:w="1783" w:type="dxa"/>
            <w:tcBorders>
              <w:top w:val="single" w:sz="4" w:space="0" w:color="auto"/>
              <w:bottom w:val="single" w:sz="4" w:space="0" w:color="auto"/>
            </w:tcBorders>
          </w:tcPr>
          <w:p w:rsidR="00AF71FD" w:rsidRDefault="00AD6C38" w:rsidP="002D5788">
            <w:pPr>
              <w:pStyle w:val="EarlierRepubEntries"/>
            </w:pPr>
            <w:hyperlink r:id="rId1624" w:tooltip="Planning and Development (Community Concessional Leases) Amendment Act 2019" w:history="1">
              <w:r w:rsidR="00DC6774">
                <w:rPr>
                  <w:rStyle w:val="charCitHyperlinkAbbrev"/>
                </w:rPr>
                <w:t>A2019</w:t>
              </w:r>
              <w:r w:rsidR="00DC6774">
                <w:rPr>
                  <w:rStyle w:val="charCitHyperlinkAbbrev"/>
                </w:rPr>
                <w:noBreakHyphen/>
                <w:t>28</w:t>
              </w:r>
            </w:hyperlink>
          </w:p>
        </w:tc>
        <w:tc>
          <w:tcPr>
            <w:tcW w:w="1783" w:type="dxa"/>
            <w:tcBorders>
              <w:top w:val="single" w:sz="4" w:space="0" w:color="auto"/>
              <w:bottom w:val="single" w:sz="4" w:space="0" w:color="auto"/>
            </w:tcBorders>
          </w:tcPr>
          <w:p w:rsidR="00AF71FD" w:rsidRDefault="00DC6774" w:rsidP="003C0908">
            <w:pPr>
              <w:pStyle w:val="EarlierRepubEntries"/>
            </w:pPr>
            <w:r>
              <w:t>expiry of City West precinct provisions</w:t>
            </w:r>
          </w:p>
        </w:tc>
      </w:tr>
      <w:tr w:rsidR="00BE1547" w:rsidTr="002D5788">
        <w:trPr>
          <w:cantSplit/>
        </w:trPr>
        <w:tc>
          <w:tcPr>
            <w:tcW w:w="1576" w:type="dxa"/>
            <w:tcBorders>
              <w:top w:val="single" w:sz="4" w:space="0" w:color="auto"/>
              <w:bottom w:val="single" w:sz="4" w:space="0" w:color="auto"/>
            </w:tcBorders>
          </w:tcPr>
          <w:p w:rsidR="00BE1547" w:rsidRDefault="00BE1547" w:rsidP="0020791F">
            <w:pPr>
              <w:pStyle w:val="EarlierRepubEntries"/>
            </w:pPr>
            <w:r>
              <w:t>R90</w:t>
            </w:r>
            <w:r>
              <w:br/>
              <w:t>1 June 2020</w:t>
            </w:r>
          </w:p>
        </w:tc>
        <w:tc>
          <w:tcPr>
            <w:tcW w:w="1681" w:type="dxa"/>
            <w:tcBorders>
              <w:top w:val="single" w:sz="4" w:space="0" w:color="auto"/>
              <w:bottom w:val="single" w:sz="4" w:space="0" w:color="auto"/>
            </w:tcBorders>
          </w:tcPr>
          <w:p w:rsidR="00BE1547" w:rsidRDefault="00BE1547" w:rsidP="003B2702">
            <w:pPr>
              <w:pStyle w:val="EarlierRepubEntries"/>
            </w:pPr>
            <w:r>
              <w:t>1 June 2020–</w:t>
            </w:r>
            <w:r>
              <w:br/>
              <w:t>30 June 2020</w:t>
            </w:r>
          </w:p>
        </w:tc>
        <w:tc>
          <w:tcPr>
            <w:tcW w:w="1783" w:type="dxa"/>
            <w:tcBorders>
              <w:top w:val="single" w:sz="4" w:space="0" w:color="auto"/>
              <w:bottom w:val="single" w:sz="4" w:space="0" w:color="auto"/>
            </w:tcBorders>
          </w:tcPr>
          <w:p w:rsidR="00BE1547" w:rsidRDefault="00AD6C38" w:rsidP="002D5788">
            <w:pPr>
              <w:pStyle w:val="EarlierRepubEntries"/>
            </w:pPr>
            <w:hyperlink r:id="rId1625" w:tooltip="Land Titles (Electronic Conveyancing) Legislation Amendment Act 2020" w:history="1">
              <w:r w:rsidR="00BE19FB">
                <w:rPr>
                  <w:rStyle w:val="charCitHyperlinkAbbrev"/>
                </w:rPr>
                <w:t>A2020</w:t>
              </w:r>
              <w:r w:rsidR="00BE19FB">
                <w:rPr>
                  <w:rStyle w:val="charCitHyperlinkAbbrev"/>
                </w:rPr>
                <w:noBreakHyphen/>
                <w:t>16</w:t>
              </w:r>
            </w:hyperlink>
          </w:p>
        </w:tc>
        <w:tc>
          <w:tcPr>
            <w:tcW w:w="1783" w:type="dxa"/>
            <w:tcBorders>
              <w:top w:val="single" w:sz="4" w:space="0" w:color="auto"/>
              <w:bottom w:val="single" w:sz="4" w:space="0" w:color="auto"/>
            </w:tcBorders>
          </w:tcPr>
          <w:p w:rsidR="00BE1547" w:rsidRDefault="00BE19FB" w:rsidP="003C0908">
            <w:pPr>
              <w:pStyle w:val="EarlierRepubEntries"/>
            </w:pPr>
            <w:r>
              <w:t xml:space="preserve">amendments by </w:t>
            </w:r>
            <w:hyperlink r:id="rId1626" w:tooltip="Land Titles (Electronic Conveyancing) Legislation Amendment Act 2020" w:history="1">
              <w:r>
                <w:rPr>
                  <w:rStyle w:val="charCitHyperlinkAbbrev"/>
                </w:rPr>
                <w:t>A2020</w:t>
              </w:r>
              <w:r>
                <w:rPr>
                  <w:rStyle w:val="charCitHyperlinkAbbrev"/>
                </w:rPr>
                <w:noBreakHyphen/>
                <w:t>16</w:t>
              </w:r>
            </w:hyperlink>
          </w:p>
        </w:tc>
      </w:tr>
    </w:tbl>
    <w:p w:rsidR="00AB1BB3" w:rsidRDefault="00AB1BB3">
      <w:pPr>
        <w:pStyle w:val="05EndNote"/>
        <w:sectPr w:rsidR="00AB1BB3" w:rsidSect="00115015">
          <w:headerReference w:type="even" r:id="rId1627"/>
          <w:headerReference w:type="default" r:id="rId1628"/>
          <w:footerReference w:type="even" r:id="rId1629"/>
          <w:footerReference w:type="default" r:id="rId1630"/>
          <w:pgSz w:w="11907" w:h="16839" w:code="9"/>
          <w:pgMar w:top="3000" w:right="1900" w:bottom="2500" w:left="2300" w:header="2480" w:footer="2100" w:gutter="0"/>
          <w:cols w:space="720"/>
          <w:docGrid w:linePitch="326"/>
        </w:sectPr>
      </w:pPr>
    </w:p>
    <w:p w:rsidR="00431126" w:rsidRDefault="00431126">
      <w:pPr>
        <w:rPr>
          <w:color w:val="000000"/>
          <w:sz w:val="22"/>
        </w:rPr>
      </w:pPr>
    </w:p>
    <w:p w:rsidR="003F7603" w:rsidRDefault="003F7603">
      <w:pPr>
        <w:rPr>
          <w:color w:val="000000"/>
          <w:sz w:val="22"/>
        </w:rPr>
      </w:pPr>
    </w:p>
    <w:p w:rsidR="008F7D2C" w:rsidRDefault="008F7D2C">
      <w:pPr>
        <w:rPr>
          <w:color w:val="000000"/>
          <w:sz w:val="22"/>
        </w:rPr>
      </w:pPr>
    </w:p>
    <w:p w:rsidR="003F7603" w:rsidRDefault="003F7603">
      <w:pPr>
        <w:rPr>
          <w:color w:val="000000"/>
          <w:sz w:val="22"/>
        </w:rPr>
      </w:pPr>
    </w:p>
    <w:p w:rsidR="003F7603" w:rsidRDefault="003F7603">
      <w:pPr>
        <w:rPr>
          <w:color w:val="000000"/>
          <w:sz w:val="22"/>
        </w:rPr>
      </w:pPr>
    </w:p>
    <w:p w:rsidR="00F503E2" w:rsidRDefault="00F503E2">
      <w:pPr>
        <w:rPr>
          <w:color w:val="000000"/>
          <w:sz w:val="22"/>
        </w:rPr>
      </w:pPr>
    </w:p>
    <w:p w:rsidR="00F503E2" w:rsidRDefault="00F503E2">
      <w:pPr>
        <w:rPr>
          <w:color w:val="000000"/>
          <w:sz w:val="22"/>
        </w:rPr>
      </w:pPr>
    </w:p>
    <w:p w:rsidR="00F503E2" w:rsidRDefault="00F503E2">
      <w:pPr>
        <w:rPr>
          <w:color w:val="000000"/>
          <w:sz w:val="22"/>
        </w:rPr>
      </w:pPr>
    </w:p>
    <w:p w:rsidR="00F503E2" w:rsidRDefault="00F503E2">
      <w:pPr>
        <w:rPr>
          <w:color w:val="000000"/>
          <w:sz w:val="22"/>
        </w:rPr>
      </w:pPr>
    </w:p>
    <w:p w:rsidR="00F503E2" w:rsidRDefault="00F503E2">
      <w:pPr>
        <w:rPr>
          <w:color w:val="000000"/>
          <w:sz w:val="22"/>
        </w:rPr>
      </w:pPr>
    </w:p>
    <w:p w:rsidR="00F503E2" w:rsidRDefault="00F503E2">
      <w:pPr>
        <w:rPr>
          <w:color w:val="000000"/>
          <w:sz w:val="22"/>
        </w:rPr>
      </w:pPr>
    </w:p>
    <w:p w:rsidR="003F7603" w:rsidRDefault="003F7603">
      <w:pPr>
        <w:rPr>
          <w:color w:val="000000"/>
          <w:sz w:val="22"/>
        </w:rPr>
      </w:pPr>
    </w:p>
    <w:p w:rsidR="003F7603" w:rsidRDefault="003F7603">
      <w:pPr>
        <w:rPr>
          <w:color w:val="000000"/>
          <w:sz w:val="22"/>
        </w:rPr>
      </w:pPr>
    </w:p>
    <w:p w:rsidR="00AB1BB3" w:rsidRPr="00E458D9" w:rsidRDefault="00AB1BB3">
      <w:pPr>
        <w:rPr>
          <w:color w:val="000000"/>
          <w:sz w:val="22"/>
        </w:rPr>
      </w:pPr>
      <w:r>
        <w:rPr>
          <w:color w:val="000000"/>
          <w:sz w:val="22"/>
        </w:rPr>
        <w:t xml:space="preserve">©  Australian Capital Territory </w:t>
      </w:r>
      <w:r w:rsidR="00115015">
        <w:rPr>
          <w:noProof/>
          <w:color w:val="000000"/>
          <w:sz w:val="22"/>
        </w:rPr>
        <w:t>2020</w:t>
      </w:r>
    </w:p>
    <w:p w:rsidR="00AB1BB3" w:rsidRDefault="00AB1BB3">
      <w:pPr>
        <w:pStyle w:val="06Copyright"/>
        <w:sectPr w:rsidR="00AB1BB3">
          <w:headerReference w:type="even" r:id="rId1631"/>
          <w:headerReference w:type="default" r:id="rId1632"/>
          <w:footerReference w:type="even" r:id="rId1633"/>
          <w:footerReference w:type="default" r:id="rId1634"/>
          <w:headerReference w:type="first" r:id="rId1635"/>
          <w:footerReference w:type="first" r:id="rId1636"/>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637"/>
      <w:footerReference w:type="first" r:id="rId1638"/>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2308" w:rsidRDefault="005F2308" w:rsidP="00AB1BB3">
      <w:pPr>
        <w:pStyle w:val="05Endnote0"/>
      </w:pPr>
      <w:r>
        <w:separator/>
      </w:r>
    </w:p>
  </w:endnote>
  <w:endnote w:type="continuationSeparator" w:id="0">
    <w:p w:rsidR="005F2308" w:rsidRDefault="005F2308"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Pr="00AD6C38" w:rsidRDefault="00AD6C38" w:rsidP="00AD6C38">
    <w:pPr>
      <w:pStyle w:val="Footer"/>
      <w:jc w:val="center"/>
      <w:rPr>
        <w:rFonts w:cs="Arial"/>
        <w:sz w:val="14"/>
      </w:rPr>
    </w:pPr>
    <w:r w:rsidRPr="00AD6C38">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w:instrText>
          </w:r>
          <w:r>
            <w:instrText xml:space="preserve">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tc>
    </w:tr>
  </w:tbl>
  <w:p w:rsidR="00DA65FD" w:rsidRDefault="00AD6C38">
    <w:pPr>
      <w:pStyle w:val="Status"/>
    </w:pPr>
    <w:r>
      <w:fldChar w:fldCharType="begin"/>
    </w:r>
    <w:r>
      <w:instrText xml:space="preserve"> DOCPROPERTY "Status" </w:instrText>
    </w:r>
    <w:r>
      <w:fldChar w:fldCharType="separate"/>
    </w:r>
    <w:r w:rsidR="00DA65FD">
      <w:t xml:space="preserve"> </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114</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w:instrText>
          </w:r>
          <w:r>
            <w:instrText xml:space="preserve">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115</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DA65FD" w:rsidTr="007D6776">
      <w:trPr>
        <w:jc w:val="center"/>
      </w:trPr>
      <w:tc>
        <w:tcPr>
          <w:tcW w:w="1678" w:type="dxa"/>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218</w:t>
          </w:r>
          <w:r>
            <w:rPr>
              <w:rStyle w:val="PageNumber"/>
            </w:rPr>
            <w:fldChar w:fldCharType="end"/>
          </w:r>
        </w:p>
      </w:tc>
      <w:tc>
        <w:tcPr>
          <w:tcW w:w="4527" w:type="dxa"/>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r w:rsidR="00DA65FD">
            <w:br/>
          </w:r>
          <w:r>
            <w:fldChar w:fldCharType="begin"/>
          </w:r>
          <w:r>
            <w:instrText xml:space="preserve"> DOCPROPERTY "Eff"  </w:instrText>
          </w:r>
          <w:r>
            <w:fldChar w:fldCharType="separate"/>
          </w:r>
          <w:r w:rsidR="00DA65FD">
            <w:t xml:space="preserve">Effective:  </w:t>
          </w:r>
          <w:r>
            <w:fldChar w:fldCharType="end"/>
          </w:r>
          <w:r>
            <w:fldChar w:fldCharType="begin"/>
          </w:r>
          <w:r>
            <w:instrText xml:space="preserve"> DOCPROPERTY "StartDt" </w:instrText>
          </w:r>
          <w:r>
            <w:instrText xml:space="preserve">  </w:instrText>
          </w:r>
          <w:r>
            <w:fldChar w:fldCharType="separate"/>
          </w:r>
          <w:r w:rsidR="00DA65FD">
            <w:t>01/07/20</w:t>
          </w:r>
          <w:r>
            <w:fldChar w:fldCharType="end"/>
          </w:r>
          <w:r>
            <w:fldChar w:fldCharType="begin"/>
          </w:r>
          <w:r>
            <w:instrText xml:space="preserve"> DOCPROPERTY "EndDt"  </w:instrText>
          </w:r>
          <w:r>
            <w:fldChar w:fldCharType="separate"/>
          </w:r>
          <w:r w:rsidR="00DA65FD">
            <w:t>-16/07/20</w:t>
          </w:r>
          <w:r>
            <w:fldChar w:fldCharType="end"/>
          </w:r>
        </w:p>
      </w:tc>
      <w:tc>
        <w:tcPr>
          <w:tcW w:w="1553" w:type="dxa"/>
        </w:tcPr>
        <w:p w:rsidR="00DA65FD" w:rsidRDefault="00AD6C38">
          <w:pPr>
            <w:pStyle w:val="Footer"/>
            <w:jc w:val="right"/>
          </w:pPr>
          <w:r>
            <w:fldChar w:fldCharType="begin"/>
          </w:r>
          <w:r>
            <w:instrText xml:space="preserve"> DOCPROPERTY "Category"  </w:instrText>
          </w:r>
          <w:r>
            <w:fldChar w:fldCharType="separate"/>
          </w:r>
          <w:r w:rsidR="00DA65FD">
            <w:t>R91</w:t>
          </w:r>
          <w:r>
            <w:fldChar w:fldCharType="end"/>
          </w:r>
          <w:r w:rsidR="00DA65FD">
            <w:br/>
          </w:r>
          <w:r>
            <w:fldChar w:fldCharType="begin"/>
          </w:r>
          <w:r>
            <w:instrText xml:space="preserve"> DOCPROPERTY "RepubDt"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DA65FD">
      <w:trPr>
        <w:jc w:val="center"/>
      </w:trPr>
      <w:tc>
        <w:tcPr>
          <w:tcW w:w="1963" w:type="dxa"/>
        </w:tcPr>
        <w:p w:rsidR="00DA65FD" w:rsidRDefault="00AD6C38">
          <w:pPr>
            <w:pStyle w:val="Footer"/>
          </w:pPr>
          <w:r>
            <w:fldChar w:fldCharType="begin"/>
          </w:r>
          <w:r>
            <w:instrText xml:space="preserve"> DOCPROPERTY "Category"  </w:instrText>
          </w:r>
          <w:r>
            <w:fldChar w:fldCharType="separate"/>
          </w:r>
          <w:r w:rsidR="00DA65FD">
            <w:t>R91</w:t>
          </w:r>
          <w:r>
            <w:fldChar w:fldCharType="end"/>
          </w:r>
          <w:r w:rsidR="00DA65FD">
            <w:br/>
          </w:r>
          <w:r>
            <w:fldChar w:fldCharType="begin"/>
          </w:r>
          <w:r>
            <w:instrText xml:space="preserve"> DOCPROPERTY "RepubDt"  </w:instrText>
          </w:r>
          <w:r>
            <w:fldChar w:fldCharType="separate"/>
          </w:r>
          <w:r w:rsidR="00DA65FD">
            <w:t>01/07/20</w:t>
          </w:r>
          <w:r>
            <w:fldChar w:fldCharType="end"/>
          </w:r>
        </w:p>
      </w:tc>
      <w:tc>
        <w:tcPr>
          <w:tcW w:w="4527" w:type="dxa"/>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r w:rsidR="00DA65FD">
            <w:br/>
          </w:r>
          <w:r>
            <w:fldChar w:fldCharType="begin"/>
          </w:r>
          <w:r>
            <w:instrText xml:space="preserve"> DOCPROPERTY "Eff"  </w:instrText>
          </w:r>
          <w:r>
            <w:fldChar w:fldCharType="separate"/>
          </w:r>
          <w:r w:rsidR="00DA65FD">
            <w:t xml:space="preserve">Effective:  </w:t>
          </w:r>
          <w:r>
            <w:fldChar w:fldCharType="end"/>
          </w:r>
          <w:r>
            <w:fldChar w:fldCharType="begin"/>
          </w:r>
          <w:r>
            <w:instrText xml:space="preserve"> DOCPROPERTY "StartDt"   </w:instrText>
          </w:r>
          <w:r>
            <w:fldChar w:fldCharType="separate"/>
          </w:r>
          <w:r w:rsidR="00DA65FD">
            <w:t>01/07/20</w:t>
          </w:r>
          <w:r>
            <w:fldChar w:fldCharType="end"/>
          </w:r>
          <w:r>
            <w:fldChar w:fldCharType="begin"/>
          </w:r>
          <w:r>
            <w:instrText xml:space="preserve"> DOCPROPERTY "EndDt"  </w:instrText>
          </w:r>
          <w:r>
            <w:fldChar w:fldCharType="separate"/>
          </w:r>
          <w:r w:rsidR="00DA65FD">
            <w:t>-16/07/20</w:t>
          </w:r>
          <w:r>
            <w:fldChar w:fldCharType="end"/>
          </w:r>
        </w:p>
      </w:tc>
      <w:tc>
        <w:tcPr>
          <w:tcW w:w="1240" w:type="dxa"/>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219</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224</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w:instrText>
    </w:r>
    <w:r w:rsidRPr="00AD6C38">
      <w:rPr>
        <w:rFonts w:cs="Arial"/>
      </w:rPr>
      <w:instrText xml:space="preserve">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223</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Pr="00AD6C38" w:rsidRDefault="00DA65FD" w:rsidP="00AD6C38">
    <w:pPr>
      <w:pStyle w:val="Footer"/>
      <w:jc w:val="center"/>
      <w:rPr>
        <w:rFonts w:cs="Arial"/>
        <w:sz w:val="14"/>
      </w:rPr>
    </w:pPr>
    <w:r w:rsidRPr="00AD6C38">
      <w:rPr>
        <w:rFonts w:cs="Arial"/>
        <w:sz w:val="14"/>
      </w:rPr>
      <w:fldChar w:fldCharType="begin"/>
    </w:r>
    <w:r w:rsidRPr="00AD6C38">
      <w:rPr>
        <w:rFonts w:cs="Arial"/>
        <w:sz w:val="14"/>
      </w:rPr>
      <w:instrText xml:space="preserve"> DOCPROPERTY "Status" </w:instrText>
    </w:r>
    <w:r w:rsidRPr="00AD6C38">
      <w:rPr>
        <w:rFonts w:cs="Arial"/>
        <w:sz w:val="14"/>
      </w:rPr>
      <w:fldChar w:fldCharType="separate"/>
    </w:r>
    <w:r w:rsidRPr="00AD6C38">
      <w:rPr>
        <w:rFonts w:cs="Arial"/>
        <w:sz w:val="14"/>
      </w:rPr>
      <w:t xml:space="preserve"> </w:t>
    </w:r>
    <w:r w:rsidRPr="00AD6C38">
      <w:rPr>
        <w:rFonts w:cs="Arial"/>
        <w:sz w:val="14"/>
      </w:rPr>
      <w:fldChar w:fldCharType="end"/>
    </w:r>
    <w:r w:rsidRPr="00AD6C38">
      <w:rPr>
        <w:rFonts w:cs="Arial"/>
        <w:sz w:val="14"/>
      </w:rPr>
      <w:fldChar w:fldCharType="begin"/>
    </w:r>
    <w:r w:rsidRPr="00AD6C38">
      <w:rPr>
        <w:rFonts w:cs="Arial"/>
        <w:sz w:val="14"/>
      </w:rPr>
      <w:instrText xml:space="preserve"> COMMENTS  \* MERGEFORMAT </w:instrText>
    </w:r>
    <w:r w:rsidRPr="00AD6C38">
      <w:rPr>
        <w:rFonts w:cs="Arial"/>
        <w:sz w:val="14"/>
      </w:rPr>
      <w:fldChar w:fldCharType="end"/>
    </w:r>
    <w:r w:rsidR="00AD6C38" w:rsidRPr="00AD6C38">
      <w:rPr>
        <w:rFonts w:cs="Arial"/>
        <w:sz w:val="14"/>
      </w:rPr>
      <w:t>Unauthorised version prepared by ACT Parliamentary Counsel’s Office</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DA65FD">
      <w:tc>
        <w:tcPr>
          <w:tcW w:w="1240" w:type="dxa"/>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226</w:t>
          </w:r>
          <w:r>
            <w:rPr>
              <w:rStyle w:val="PageNumber"/>
            </w:rPr>
            <w:fldChar w:fldCharType="end"/>
          </w:r>
        </w:p>
      </w:tc>
      <w:tc>
        <w:tcPr>
          <w:tcW w:w="8580" w:type="dxa"/>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
            <w:jc w:val="center"/>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553" w:type="dxa"/>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DA65FD">
      <w:tc>
        <w:tcPr>
          <w:tcW w:w="1553" w:type="dxa"/>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8580" w:type="dxa"/>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
            <w:jc w:val="center"/>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240" w:type="dxa"/>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227</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234</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233</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5"/>
      <w:gridCol w:w="1635"/>
    </w:tblGrid>
    <w:tr w:rsidR="00DA65FD" w:rsidRPr="00CB3D59">
      <w:tc>
        <w:tcPr>
          <w:tcW w:w="847" w:type="pct"/>
        </w:tcPr>
        <w:p w:rsidR="00DA65FD" w:rsidRPr="00F02A14" w:rsidRDefault="00DA65FD" w:rsidP="00F01070">
          <w:pPr>
            <w:pStyle w:val="Footer"/>
            <w:spacing w:line="240" w:lineRule="auto"/>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240</w:t>
          </w:r>
          <w:r w:rsidRPr="00F02A14">
            <w:rPr>
              <w:rStyle w:val="PageNumber"/>
              <w:rFonts w:cs="Arial"/>
              <w:szCs w:val="18"/>
            </w:rPr>
            <w:fldChar w:fldCharType="end"/>
          </w:r>
        </w:p>
      </w:tc>
      <w:tc>
        <w:tcPr>
          <w:tcW w:w="3092" w:type="pct"/>
        </w:tcPr>
        <w:p w:rsidR="00DA65FD" w:rsidRPr="00F02A14" w:rsidRDefault="00DA65FD" w:rsidP="00F0107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DA65FD">
            <w:rPr>
              <w:rFonts w:cs="Arial"/>
              <w:szCs w:val="18"/>
            </w:rPr>
            <w:t>Planning and Development Regulation 2008</w:t>
          </w:r>
          <w:r>
            <w:rPr>
              <w:rFonts w:cs="Arial"/>
              <w:szCs w:val="18"/>
            </w:rPr>
            <w:fldChar w:fldCharType="end"/>
          </w:r>
        </w:p>
        <w:p w:rsidR="00DA65FD" w:rsidRPr="00F02A14" w:rsidRDefault="00DA65FD"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01/07/20</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-16/07/20</w:t>
          </w:r>
          <w:r w:rsidRPr="00F02A14">
            <w:rPr>
              <w:rFonts w:cs="Arial"/>
              <w:szCs w:val="18"/>
            </w:rPr>
            <w:fldChar w:fldCharType="end"/>
          </w:r>
        </w:p>
      </w:tc>
      <w:tc>
        <w:tcPr>
          <w:tcW w:w="1061" w:type="pct"/>
        </w:tcPr>
        <w:p w:rsidR="00DA65FD" w:rsidRPr="00F02A14" w:rsidRDefault="00DA65FD" w:rsidP="00F01070">
          <w:pPr>
            <w:pStyle w:val="Footer"/>
            <w:spacing w:line="240" w:lineRule="auto"/>
            <w:jc w:val="right"/>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01/07/20</w:t>
          </w:r>
          <w:r w:rsidRPr="00F02A14">
            <w:rPr>
              <w:rFonts w:cs="Arial"/>
              <w:szCs w:val="18"/>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6"/>
      <w:gridCol w:w="4765"/>
      <w:gridCol w:w="1305"/>
    </w:tblGrid>
    <w:tr w:rsidR="00DA65FD" w:rsidRPr="00CB3D59">
      <w:tc>
        <w:tcPr>
          <w:tcW w:w="1061" w:type="pct"/>
        </w:tcPr>
        <w:p w:rsidR="00DA65FD" w:rsidRPr="00F02A14" w:rsidRDefault="00DA65FD" w:rsidP="00F01070">
          <w:pPr>
            <w:pStyle w:val="Footer"/>
            <w:spacing w:line="240" w:lineRule="auto"/>
            <w:rPr>
              <w:rFonts w:cs="Arial"/>
              <w:szCs w:val="18"/>
            </w:rPr>
          </w:pPr>
          <w:r w:rsidRPr="00F02A14">
            <w:rPr>
              <w:rFonts w:cs="Arial"/>
              <w:szCs w:val="18"/>
            </w:rPr>
            <w:fldChar w:fldCharType="begin"/>
          </w:r>
          <w:r w:rsidRPr="00F02A14">
            <w:rPr>
              <w:rFonts w:cs="Arial"/>
              <w:szCs w:val="18"/>
            </w:rPr>
            <w:instrText xml:space="preserve"> DOCPROPERTY "Category"  *\charformat  </w:instrText>
          </w:r>
          <w:r w:rsidRPr="00F02A14">
            <w:rPr>
              <w:rFonts w:cs="Arial"/>
              <w:szCs w:val="18"/>
            </w:rPr>
            <w:fldChar w:fldCharType="separate"/>
          </w:r>
          <w:r>
            <w:rPr>
              <w:rFonts w:cs="Arial"/>
              <w:szCs w:val="18"/>
            </w:rPr>
            <w:t>R91</w:t>
          </w:r>
          <w:r w:rsidRPr="00F02A14">
            <w:rPr>
              <w:rFonts w:cs="Arial"/>
              <w:szCs w:val="18"/>
            </w:rPr>
            <w:fldChar w:fldCharType="end"/>
          </w:r>
          <w:r w:rsidRPr="00F02A14">
            <w:rPr>
              <w:rFonts w:cs="Arial"/>
              <w:szCs w:val="18"/>
            </w:rPr>
            <w:br/>
          </w:r>
          <w:r w:rsidRPr="00F02A14">
            <w:rPr>
              <w:rFonts w:cs="Arial"/>
              <w:szCs w:val="18"/>
            </w:rPr>
            <w:fldChar w:fldCharType="begin"/>
          </w:r>
          <w:r w:rsidRPr="00F02A14">
            <w:rPr>
              <w:rFonts w:cs="Arial"/>
              <w:szCs w:val="18"/>
            </w:rPr>
            <w:instrText xml:space="preserve"> DOCPROPERTY "RepubDt"  *\charformat  </w:instrText>
          </w:r>
          <w:r w:rsidRPr="00F02A14">
            <w:rPr>
              <w:rFonts w:cs="Arial"/>
              <w:szCs w:val="18"/>
            </w:rPr>
            <w:fldChar w:fldCharType="separate"/>
          </w:r>
          <w:r>
            <w:rPr>
              <w:rFonts w:cs="Arial"/>
              <w:szCs w:val="18"/>
            </w:rPr>
            <w:t>01/07/20</w:t>
          </w:r>
          <w:r w:rsidRPr="00F02A14">
            <w:rPr>
              <w:rFonts w:cs="Arial"/>
              <w:szCs w:val="18"/>
            </w:rPr>
            <w:fldChar w:fldCharType="end"/>
          </w:r>
        </w:p>
      </w:tc>
      <w:tc>
        <w:tcPr>
          <w:tcW w:w="3092" w:type="pct"/>
        </w:tcPr>
        <w:p w:rsidR="00DA65FD" w:rsidRPr="00F02A14" w:rsidRDefault="00DA65FD" w:rsidP="00F0107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DA65FD">
            <w:rPr>
              <w:rFonts w:cs="Arial"/>
              <w:szCs w:val="18"/>
            </w:rPr>
            <w:t>Planning and Development Regulation 2008</w:t>
          </w:r>
          <w:r>
            <w:rPr>
              <w:rFonts w:cs="Arial"/>
              <w:szCs w:val="18"/>
            </w:rPr>
            <w:fldChar w:fldCharType="end"/>
          </w:r>
        </w:p>
        <w:p w:rsidR="00DA65FD" w:rsidRPr="00F02A14" w:rsidRDefault="00DA65FD" w:rsidP="00F01070">
          <w:pPr>
            <w:pStyle w:val="FooterInfoCentre"/>
            <w:tabs>
              <w:tab w:val="clear" w:pos="7707"/>
            </w:tabs>
            <w:rPr>
              <w:rFonts w:cs="Arial"/>
              <w:szCs w:val="18"/>
            </w:rPr>
          </w:pPr>
          <w:r w:rsidRPr="00F02A14">
            <w:rPr>
              <w:rFonts w:cs="Arial"/>
              <w:szCs w:val="18"/>
            </w:rPr>
            <w:fldChar w:fldCharType="begin"/>
          </w:r>
          <w:r w:rsidRPr="00F02A14">
            <w:rPr>
              <w:rFonts w:cs="Arial"/>
              <w:szCs w:val="18"/>
            </w:rPr>
            <w:instrText xml:space="preserve"> DOCPROPERTY "Eff"  *\charformat </w:instrText>
          </w:r>
          <w:r w:rsidRPr="00F02A14">
            <w:rPr>
              <w:rFonts w:cs="Arial"/>
              <w:szCs w:val="18"/>
            </w:rPr>
            <w:fldChar w:fldCharType="separate"/>
          </w:r>
          <w:r>
            <w:rPr>
              <w:rFonts w:cs="Arial"/>
              <w:szCs w:val="18"/>
            </w:rPr>
            <w:t xml:space="preserve">Effective:  </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"StartDt"  *\charformat </w:instrText>
          </w:r>
          <w:r w:rsidRPr="00F02A14">
            <w:rPr>
              <w:rFonts w:cs="Arial"/>
              <w:szCs w:val="18"/>
            </w:rPr>
            <w:fldChar w:fldCharType="separate"/>
          </w:r>
          <w:r>
            <w:rPr>
              <w:rFonts w:cs="Arial"/>
              <w:szCs w:val="18"/>
            </w:rPr>
            <w:t>01/07/20</w:t>
          </w:r>
          <w:r w:rsidRPr="00F02A14">
            <w:rPr>
              <w:rFonts w:cs="Arial"/>
              <w:szCs w:val="18"/>
            </w:rPr>
            <w:fldChar w:fldCharType="end"/>
          </w:r>
          <w:r w:rsidRPr="00F02A14">
            <w:rPr>
              <w:rFonts w:cs="Arial"/>
              <w:szCs w:val="18"/>
            </w:rPr>
            <w:fldChar w:fldCharType="begin"/>
          </w:r>
          <w:r w:rsidRPr="00F02A14">
            <w:rPr>
              <w:rFonts w:cs="Arial"/>
              <w:szCs w:val="18"/>
            </w:rPr>
            <w:instrText xml:space="preserve"> DOCPROPERTY "EndDt"  *\charformat </w:instrText>
          </w:r>
          <w:r w:rsidRPr="00F02A14">
            <w:rPr>
              <w:rFonts w:cs="Arial"/>
              <w:szCs w:val="18"/>
            </w:rPr>
            <w:fldChar w:fldCharType="separate"/>
          </w:r>
          <w:r>
            <w:rPr>
              <w:rFonts w:cs="Arial"/>
              <w:szCs w:val="18"/>
            </w:rPr>
            <w:t>-16/07/20</w:t>
          </w:r>
          <w:r w:rsidRPr="00F02A14">
            <w:rPr>
              <w:rFonts w:cs="Arial"/>
              <w:szCs w:val="18"/>
            </w:rPr>
            <w:fldChar w:fldCharType="end"/>
          </w:r>
        </w:p>
      </w:tc>
      <w:tc>
        <w:tcPr>
          <w:tcW w:w="847" w:type="pct"/>
        </w:tcPr>
        <w:p w:rsidR="00DA65FD" w:rsidRPr="00F02A14" w:rsidRDefault="00DA65FD" w:rsidP="00F01070">
          <w:pPr>
            <w:pStyle w:val="Footer"/>
            <w:spacing w:line="240" w:lineRule="auto"/>
            <w:jc w:val="right"/>
            <w:rPr>
              <w:rFonts w:cs="Arial"/>
              <w:szCs w:val="18"/>
            </w:rPr>
          </w:pPr>
          <w:r w:rsidRPr="00F02A14">
            <w:rPr>
              <w:rFonts w:cs="Arial"/>
              <w:szCs w:val="18"/>
            </w:rPr>
            <w:t xml:space="preserve">page </w:t>
          </w:r>
          <w:r w:rsidRPr="00F02A14">
            <w:rPr>
              <w:rStyle w:val="PageNumber"/>
              <w:rFonts w:cs="Arial"/>
              <w:szCs w:val="18"/>
            </w:rPr>
            <w:fldChar w:fldCharType="begin"/>
          </w:r>
          <w:r w:rsidRPr="00F02A14">
            <w:rPr>
              <w:rStyle w:val="PageNumber"/>
              <w:rFonts w:cs="Arial"/>
              <w:szCs w:val="18"/>
            </w:rPr>
            <w:instrText xml:space="preserve"> PAGE </w:instrText>
          </w:r>
          <w:r w:rsidRPr="00F02A14">
            <w:rPr>
              <w:rStyle w:val="PageNumber"/>
              <w:rFonts w:cs="Arial"/>
              <w:szCs w:val="18"/>
            </w:rPr>
            <w:fldChar w:fldCharType="separate"/>
          </w:r>
          <w:r>
            <w:rPr>
              <w:rStyle w:val="PageNumber"/>
              <w:rFonts w:cs="Arial"/>
              <w:noProof/>
              <w:szCs w:val="18"/>
            </w:rPr>
            <w:t>239</w:t>
          </w:r>
          <w:r w:rsidRPr="00F02A14">
            <w:rPr>
              <w:rStyle w:val="PageNumber"/>
              <w:rFonts w:cs="Arial"/>
              <w:szCs w:val="18"/>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242</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243</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248</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w:instrText>
          </w:r>
          <w:r>
            <w:instrText xml:space="preserve">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249</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Pr="00AD6C38" w:rsidRDefault="00AD6C38" w:rsidP="00AD6C38">
    <w:pPr>
      <w:pStyle w:val="Footer"/>
      <w:jc w:val="center"/>
      <w:rPr>
        <w:rFonts w:cs="Arial"/>
        <w:sz w:val="14"/>
      </w:rPr>
    </w:pPr>
    <w:r w:rsidRPr="00AD6C38">
      <w:rPr>
        <w:rFonts w:cs="Arial"/>
        <w:sz w:val="14"/>
      </w:rPr>
      <w:t>Unauthorised version prepared by ACT Parliamentary Counsel’s Office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258</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259</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260</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260</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261</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w:instrText>
          </w:r>
          <w:r>
            <w:instrText xml:space="preserve">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w:instrText>
          </w:r>
          <w:r>
            <w:instrText xml:space="preserve">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261</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262</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264</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263</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DA65FD">
      <w:tc>
        <w:tcPr>
          <w:tcW w:w="846" w:type="pct"/>
        </w:tcPr>
        <w:p w:rsidR="00DA65FD" w:rsidRDefault="00DA65FD">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tc>
      <w:tc>
        <w:tcPr>
          <w:tcW w:w="3093"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w:instrText>
          </w:r>
          <w:r>
            <w:fldChar w:fldCharType="separate"/>
          </w:r>
          <w:r w:rsidR="00DA65FD">
            <w:t xml:space="preserve">Effective:  </w:t>
          </w:r>
          <w:r>
            <w:fldChar w:fldCharType="end"/>
          </w:r>
          <w:r>
            <w:fldChar w:fldCharType="begin"/>
          </w:r>
          <w:r>
            <w:instrText xml:space="preserve"> DOCPROPERTY "StartDt"   </w:instrText>
          </w:r>
          <w:r>
            <w:fldChar w:fldCharType="separate"/>
          </w:r>
          <w:r w:rsidR="00DA65FD">
            <w:t>01/07/20</w:t>
          </w:r>
          <w:r>
            <w:fldChar w:fldCharType="end"/>
          </w:r>
          <w:r>
            <w:fldChar w:fldCharType="begin"/>
          </w:r>
          <w:r>
            <w:instrText xml:space="preserve"> DOCPROPERTY "EndDt"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w:instrText>
          </w:r>
          <w:r>
            <w:fldChar w:fldCharType="separate"/>
          </w:r>
          <w:r w:rsidR="00DA65FD">
            <w:t>R91</w:t>
          </w:r>
          <w:r>
            <w:fldChar w:fldCharType="end"/>
          </w:r>
          <w:r w:rsidR="00DA65FD">
            <w:br/>
          </w:r>
          <w:r>
            <w:fldChar w:fldCharType="begin"/>
          </w:r>
          <w:r>
            <w:instrText xml:space="preserve"> DOCPROPERTY "RepubDt"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265</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w:instrText>
          </w:r>
          <w:r>
            <w:instrText xml:space="preserve">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265</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rsidRPr="00CB3D59">
      <w:tc>
        <w:tcPr>
          <w:tcW w:w="847" w:type="pct"/>
        </w:tcPr>
        <w:p w:rsidR="00DA65FD" w:rsidRPr="002E0219" w:rsidRDefault="00DA65FD" w:rsidP="00F22C61">
          <w:pPr>
            <w:pStyle w:val="Footer"/>
            <w:spacing w:line="240" w:lineRule="auto"/>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266</w:t>
          </w:r>
          <w:r w:rsidRPr="002E0219">
            <w:rPr>
              <w:rStyle w:val="PageNumber"/>
              <w:rFonts w:cs="Arial"/>
              <w:szCs w:val="18"/>
            </w:rPr>
            <w:fldChar w:fldCharType="end"/>
          </w:r>
        </w:p>
      </w:tc>
      <w:tc>
        <w:tcPr>
          <w:tcW w:w="3092" w:type="pct"/>
        </w:tcPr>
        <w:p w:rsidR="00DA65FD" w:rsidRPr="002E0219" w:rsidRDefault="00DA65FD" w:rsidP="00F22C61">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Pr="00DA65FD">
            <w:rPr>
              <w:rFonts w:cs="Arial"/>
              <w:szCs w:val="18"/>
            </w:rPr>
            <w:t>Planning and Development Regulation 2008</w:t>
          </w:r>
          <w:r>
            <w:rPr>
              <w:rFonts w:cs="Arial"/>
              <w:szCs w:val="18"/>
            </w:rPr>
            <w:fldChar w:fldCharType="end"/>
          </w:r>
        </w:p>
        <w:p w:rsidR="00DA65FD" w:rsidRPr="002E0219" w:rsidRDefault="00DA65FD"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01/07/20</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-16/07/20</w:t>
          </w:r>
          <w:r w:rsidRPr="002E0219">
            <w:rPr>
              <w:rFonts w:cs="Arial"/>
              <w:szCs w:val="18"/>
            </w:rPr>
            <w:fldChar w:fldCharType="end"/>
          </w:r>
        </w:p>
      </w:tc>
      <w:tc>
        <w:tcPr>
          <w:tcW w:w="1061" w:type="pct"/>
        </w:tcPr>
        <w:p w:rsidR="00DA65FD" w:rsidRPr="002E0219" w:rsidRDefault="00DA65FD" w:rsidP="00F22C61">
          <w:pPr>
            <w:pStyle w:val="Footer"/>
            <w:spacing w:line="240" w:lineRule="auto"/>
            <w:jc w:val="right"/>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01/07/20</w:t>
          </w:r>
          <w:r w:rsidRPr="002E0219">
            <w:rPr>
              <w:rFonts w:cs="Arial"/>
              <w:szCs w:val="18"/>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rsidRPr="00CB3D59">
      <w:tc>
        <w:tcPr>
          <w:tcW w:w="1061" w:type="pct"/>
        </w:tcPr>
        <w:p w:rsidR="00DA65FD" w:rsidRPr="002E0219" w:rsidRDefault="00DA65FD" w:rsidP="00F22C61">
          <w:pPr>
            <w:pStyle w:val="Footer"/>
            <w:spacing w:line="240" w:lineRule="auto"/>
            <w:rPr>
              <w:rFonts w:cs="Arial"/>
              <w:szCs w:val="18"/>
            </w:rPr>
          </w:pPr>
          <w:r w:rsidRPr="002E0219">
            <w:rPr>
              <w:rFonts w:cs="Arial"/>
              <w:szCs w:val="18"/>
            </w:rPr>
            <w:fldChar w:fldCharType="begin"/>
          </w:r>
          <w:r w:rsidRPr="002E0219">
            <w:rPr>
              <w:rFonts w:cs="Arial"/>
              <w:szCs w:val="18"/>
            </w:rPr>
            <w:instrText xml:space="preserve"> DOCPROPERTY "Category"  *\charformat  </w:instrText>
          </w:r>
          <w:r w:rsidRPr="002E0219">
            <w:rPr>
              <w:rFonts w:cs="Arial"/>
              <w:szCs w:val="18"/>
            </w:rPr>
            <w:fldChar w:fldCharType="separate"/>
          </w:r>
          <w:r>
            <w:rPr>
              <w:rFonts w:cs="Arial"/>
              <w:szCs w:val="18"/>
            </w:rPr>
            <w:t>R91</w:t>
          </w:r>
          <w:r w:rsidRPr="002E0219">
            <w:rPr>
              <w:rFonts w:cs="Arial"/>
              <w:szCs w:val="18"/>
            </w:rPr>
            <w:fldChar w:fldCharType="end"/>
          </w:r>
          <w:r w:rsidRPr="002E0219">
            <w:rPr>
              <w:rFonts w:cs="Arial"/>
              <w:szCs w:val="18"/>
            </w:rPr>
            <w:br/>
          </w:r>
          <w:r w:rsidRPr="002E0219">
            <w:rPr>
              <w:rFonts w:cs="Arial"/>
              <w:szCs w:val="18"/>
            </w:rPr>
            <w:fldChar w:fldCharType="begin"/>
          </w:r>
          <w:r w:rsidRPr="002E0219">
            <w:rPr>
              <w:rFonts w:cs="Arial"/>
              <w:szCs w:val="18"/>
            </w:rPr>
            <w:instrText xml:space="preserve"> DOCPROPERTY "RepubDt"  *\charformat  </w:instrText>
          </w:r>
          <w:r w:rsidRPr="002E0219">
            <w:rPr>
              <w:rFonts w:cs="Arial"/>
              <w:szCs w:val="18"/>
            </w:rPr>
            <w:fldChar w:fldCharType="separate"/>
          </w:r>
          <w:r>
            <w:rPr>
              <w:rFonts w:cs="Arial"/>
              <w:szCs w:val="18"/>
            </w:rPr>
            <w:t>01/07/20</w:t>
          </w:r>
          <w:r w:rsidRPr="002E0219">
            <w:rPr>
              <w:rFonts w:cs="Arial"/>
              <w:szCs w:val="18"/>
            </w:rPr>
            <w:fldChar w:fldCharType="end"/>
          </w:r>
        </w:p>
      </w:tc>
      <w:tc>
        <w:tcPr>
          <w:tcW w:w="3092" w:type="pct"/>
        </w:tcPr>
        <w:p w:rsidR="00DA65FD" w:rsidRPr="002E0219" w:rsidRDefault="00DA65FD" w:rsidP="00F22C61">
          <w:pPr>
            <w:pStyle w:val="Footer"/>
            <w:spacing w:line="240" w:lineRule="auto"/>
            <w:jc w:val="center"/>
            <w:rPr>
              <w:rFonts w:cs="Arial"/>
              <w:szCs w:val="18"/>
            </w:rPr>
          </w:pPr>
          <w:r w:rsidRPr="00783A18">
            <w:rPr>
              <w:rFonts w:ascii="Times New Roman" w:hAnsi="Times New Roman"/>
              <w:sz w:val="24"/>
              <w:szCs w:val="24"/>
            </w:rPr>
            <w:fldChar w:fldCharType="begin"/>
          </w:r>
          <w:r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t>Planning and Development Regulation 2008</w:t>
          </w:r>
          <w:r w:rsidRPr="00783A18">
            <w:rPr>
              <w:rFonts w:ascii="Times New Roman" w:hAnsi="Times New Roman"/>
              <w:sz w:val="24"/>
              <w:szCs w:val="24"/>
            </w:rPr>
            <w:fldChar w:fldCharType="end"/>
          </w:r>
        </w:p>
        <w:p w:rsidR="00DA65FD" w:rsidRPr="002E0219" w:rsidRDefault="00DA65FD" w:rsidP="00F22C61">
          <w:pPr>
            <w:pStyle w:val="FooterInfoCentre"/>
            <w:tabs>
              <w:tab w:val="clear" w:pos="7707"/>
            </w:tabs>
            <w:rPr>
              <w:rFonts w:cs="Arial"/>
              <w:szCs w:val="18"/>
            </w:rPr>
          </w:pPr>
          <w:r w:rsidRPr="002E0219">
            <w:rPr>
              <w:rFonts w:cs="Arial"/>
              <w:szCs w:val="18"/>
            </w:rPr>
            <w:fldChar w:fldCharType="begin"/>
          </w:r>
          <w:r w:rsidRPr="002E0219">
            <w:rPr>
              <w:rFonts w:cs="Arial"/>
              <w:szCs w:val="18"/>
            </w:rPr>
            <w:instrText xml:space="preserve"> DOCPROPERTY "Eff"  *\charformat </w:instrText>
          </w:r>
          <w:r w:rsidRPr="002E0219">
            <w:rPr>
              <w:rFonts w:cs="Arial"/>
              <w:szCs w:val="18"/>
            </w:rPr>
            <w:fldChar w:fldCharType="separate"/>
          </w:r>
          <w:r>
            <w:rPr>
              <w:rFonts w:cs="Arial"/>
              <w:szCs w:val="18"/>
            </w:rPr>
            <w:t xml:space="preserve">Effective:  </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"StartDt"  *\charformat </w:instrText>
          </w:r>
          <w:r w:rsidRPr="002E0219">
            <w:rPr>
              <w:rFonts w:cs="Arial"/>
              <w:szCs w:val="18"/>
            </w:rPr>
            <w:fldChar w:fldCharType="separate"/>
          </w:r>
          <w:r>
            <w:rPr>
              <w:rFonts w:cs="Arial"/>
              <w:szCs w:val="18"/>
            </w:rPr>
            <w:t>01/07/20</w:t>
          </w:r>
          <w:r w:rsidRPr="002E0219">
            <w:rPr>
              <w:rFonts w:cs="Arial"/>
              <w:szCs w:val="18"/>
            </w:rPr>
            <w:fldChar w:fldCharType="end"/>
          </w:r>
          <w:r w:rsidRPr="002E0219">
            <w:rPr>
              <w:rFonts w:cs="Arial"/>
              <w:szCs w:val="18"/>
            </w:rPr>
            <w:fldChar w:fldCharType="begin"/>
          </w:r>
          <w:r w:rsidRPr="002E0219">
            <w:rPr>
              <w:rFonts w:cs="Arial"/>
              <w:szCs w:val="18"/>
            </w:rPr>
            <w:instrText xml:space="preserve"> DOCPROPERTY "EndDt"  *\charformat </w:instrText>
          </w:r>
          <w:r w:rsidRPr="002E0219">
            <w:rPr>
              <w:rFonts w:cs="Arial"/>
              <w:szCs w:val="18"/>
            </w:rPr>
            <w:fldChar w:fldCharType="separate"/>
          </w:r>
          <w:r>
            <w:rPr>
              <w:rFonts w:cs="Arial"/>
              <w:szCs w:val="18"/>
            </w:rPr>
            <w:t>-16/07/20</w:t>
          </w:r>
          <w:r w:rsidRPr="002E0219">
            <w:rPr>
              <w:rFonts w:cs="Arial"/>
              <w:szCs w:val="18"/>
            </w:rPr>
            <w:fldChar w:fldCharType="end"/>
          </w:r>
        </w:p>
      </w:tc>
      <w:tc>
        <w:tcPr>
          <w:tcW w:w="847" w:type="pct"/>
        </w:tcPr>
        <w:p w:rsidR="00DA65FD" w:rsidRPr="002E0219" w:rsidRDefault="00DA65FD" w:rsidP="00F22C61">
          <w:pPr>
            <w:pStyle w:val="Footer"/>
            <w:spacing w:line="240" w:lineRule="auto"/>
            <w:jc w:val="right"/>
            <w:rPr>
              <w:rFonts w:cs="Arial"/>
              <w:szCs w:val="18"/>
            </w:rPr>
          </w:pPr>
          <w:r w:rsidRPr="002E0219">
            <w:rPr>
              <w:rFonts w:cs="Arial"/>
              <w:szCs w:val="18"/>
            </w:rPr>
            <w:t xml:space="preserve">page </w:t>
          </w:r>
          <w:r w:rsidRPr="002E0219">
            <w:rPr>
              <w:rStyle w:val="PageNumber"/>
              <w:rFonts w:cs="Arial"/>
              <w:szCs w:val="18"/>
            </w:rPr>
            <w:fldChar w:fldCharType="begin"/>
          </w:r>
          <w:r w:rsidRPr="002E0219">
            <w:rPr>
              <w:rStyle w:val="PageNumber"/>
              <w:rFonts w:cs="Arial"/>
              <w:szCs w:val="18"/>
            </w:rPr>
            <w:instrText xml:space="preserve"> PAGE </w:instrText>
          </w:r>
          <w:r w:rsidRPr="002E0219">
            <w:rPr>
              <w:rStyle w:val="PageNumber"/>
              <w:rFonts w:cs="Arial"/>
              <w:szCs w:val="18"/>
            </w:rPr>
            <w:fldChar w:fldCharType="separate"/>
          </w:r>
          <w:r>
            <w:rPr>
              <w:rStyle w:val="PageNumber"/>
              <w:rFonts w:cs="Arial"/>
              <w:noProof/>
              <w:szCs w:val="18"/>
            </w:rPr>
            <w:t>267</w:t>
          </w:r>
          <w:r w:rsidRPr="002E0219">
            <w:rPr>
              <w:rStyle w:val="PageNumber"/>
              <w:rFonts w:cs="Arial"/>
              <w:szCs w:val="18"/>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270</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w:instrText>
          </w:r>
          <w:r>
            <w:instrText xml:space="preserve">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w:instrText>
          </w:r>
          <w:r>
            <w:instrText xml:space="preserve">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271</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280</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279</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326</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w:instrText>
          </w:r>
          <w:r>
            <w:instrText xml:space="preserve">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327</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A65FD">
      <w:tc>
        <w:tcPr>
          <w:tcW w:w="1061" w:type="pct"/>
        </w:tcPr>
        <w:p w:rsidR="00DA65FD" w:rsidRDefault="00AD6C38">
          <w:pPr>
            <w:pStyle w:val="Footer"/>
          </w:pPr>
          <w:r>
            <w:fldChar w:fldCharType="begin"/>
          </w:r>
          <w:r>
            <w:instrText xml:space="preserve"> DOCPROPERTY "Category"  </w:instrText>
          </w:r>
          <w:r>
            <w:fldChar w:fldCharType="separate"/>
          </w:r>
          <w:r w:rsidR="00DA65FD">
            <w:t>R91</w:t>
          </w:r>
          <w:r>
            <w:fldChar w:fldCharType="end"/>
          </w:r>
          <w:r w:rsidR="00DA65FD">
            <w:br/>
          </w:r>
          <w:r>
            <w:fldChar w:fldCharType="begin"/>
          </w:r>
          <w:r>
            <w:instrText xml:space="preserve"> DOCPROPERTY "RepubDt"  </w:instrText>
          </w:r>
          <w:r>
            <w:fldChar w:fldCharType="separate"/>
          </w:r>
          <w:r w:rsidR="00DA65FD">
            <w:t>01/07/20</w:t>
          </w:r>
          <w:r>
            <w:fldChar w:fldCharType="end"/>
          </w:r>
        </w:p>
      </w:tc>
      <w:tc>
        <w:tcPr>
          <w:tcW w:w="3093"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w:instrText>
          </w:r>
          <w:r>
            <w:fldChar w:fldCharType="separate"/>
          </w:r>
          <w:r w:rsidR="00DA65FD">
            <w:t xml:space="preserve">Effective:  </w:t>
          </w:r>
          <w:r>
            <w:fldChar w:fldCharType="end"/>
          </w:r>
          <w:r>
            <w:fldChar w:fldCharType="begin"/>
          </w:r>
          <w:r>
            <w:instrText xml:space="preserve"> DOCPROPERTY "StartDt"  </w:instrText>
          </w:r>
          <w:r>
            <w:fldChar w:fldCharType="separate"/>
          </w:r>
          <w:r w:rsidR="00DA65FD">
            <w:t>01/07/20</w:t>
          </w:r>
          <w:r>
            <w:fldChar w:fldCharType="end"/>
          </w:r>
          <w:r>
            <w:fldChar w:fldCharType="begin"/>
          </w:r>
          <w:r>
            <w:instrText xml:space="preserve"> DOCPROPERTY "EndDt"  </w:instrText>
          </w:r>
          <w:r>
            <w:fldChar w:fldCharType="separate"/>
          </w:r>
          <w:r w:rsidR="00DA65FD">
            <w:t>-16/07/20</w:t>
          </w:r>
          <w:r>
            <w:fldChar w:fldCharType="end"/>
          </w:r>
        </w:p>
      </w:tc>
      <w:tc>
        <w:tcPr>
          <w:tcW w:w="846" w:type="pct"/>
        </w:tcPr>
        <w:p w:rsidR="00DA65FD" w:rsidRDefault="00DA65F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Pr="00AD6C38" w:rsidRDefault="00AD6C38" w:rsidP="00AD6C38">
    <w:pPr>
      <w:pStyle w:val="Footer"/>
      <w:jc w:val="center"/>
      <w:rPr>
        <w:rFonts w:cs="Arial"/>
        <w:sz w:val="14"/>
      </w:rPr>
    </w:pPr>
    <w:r w:rsidRPr="00AD6C38">
      <w:rPr>
        <w:rFonts w:cs="Arial"/>
        <w:sz w:val="14"/>
      </w:rPr>
      <w:t>Unauthorised version prepared by ACT Parliamentary Counsel’s Office</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Pr="00AD6C38" w:rsidRDefault="00DA65FD" w:rsidP="00AD6C38">
    <w:pPr>
      <w:pStyle w:val="Footer"/>
      <w:jc w:val="center"/>
      <w:rPr>
        <w:rFonts w:cs="Arial"/>
        <w:sz w:val="14"/>
      </w:rPr>
    </w:pPr>
    <w:r w:rsidRPr="00AD6C38">
      <w:rPr>
        <w:rFonts w:cs="Arial"/>
        <w:sz w:val="14"/>
      </w:rPr>
      <w:fldChar w:fldCharType="begin"/>
    </w:r>
    <w:r w:rsidRPr="00AD6C38">
      <w:rPr>
        <w:rFonts w:cs="Arial"/>
        <w:sz w:val="14"/>
      </w:rPr>
      <w:instrText xml:space="preserve"> COMMENTS  \* MERGEFORMAT </w:instrText>
    </w:r>
    <w:r w:rsidRPr="00AD6C38">
      <w:rPr>
        <w:rFonts w:cs="Arial"/>
        <w:sz w:val="14"/>
      </w:rPr>
      <w:fldChar w:fldCharType="end"/>
    </w:r>
    <w:r w:rsidR="00AD6C38" w:rsidRPr="00AD6C38">
      <w:rPr>
        <w:rFonts w:cs="Arial"/>
        <w:sz w:val="14"/>
      </w:rPr>
      <w:t>Unauthorised version prepared by ACT Parliamentary Counsel’s Office</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Pr="00AD6C38" w:rsidRDefault="00AD6C38" w:rsidP="00AD6C38">
    <w:pPr>
      <w:pStyle w:val="Footer"/>
      <w:jc w:val="center"/>
      <w:rPr>
        <w:rFonts w:cs="Arial"/>
        <w:sz w:val="14"/>
      </w:rPr>
    </w:pPr>
    <w:r w:rsidRPr="00AD6C38">
      <w:rPr>
        <w:rFonts w:cs="Arial"/>
        <w:sz w:val="14"/>
      </w:rPr>
      <w:t>Unauthorised version prepared by ACT Parliamentary Counsel’s Office</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DA65FD">
      <w:tc>
        <w:tcPr>
          <w:tcW w:w="1061" w:type="pct"/>
        </w:tcPr>
        <w:p w:rsidR="00DA65FD" w:rsidRDefault="00AD6C38">
          <w:pPr>
            <w:pStyle w:val="Footer"/>
          </w:pPr>
          <w:r>
            <w:fldChar w:fldCharType="begin"/>
          </w:r>
          <w:r>
            <w:instrText xml:space="preserve"> DOCPROPERTY "Category"  </w:instrText>
          </w:r>
          <w:r>
            <w:fldChar w:fldCharType="separate"/>
          </w:r>
          <w:r w:rsidR="00DA65FD">
            <w:t>R91</w:t>
          </w:r>
          <w:r>
            <w:fldChar w:fldCharType="end"/>
          </w:r>
          <w:r w:rsidR="00DA65FD">
            <w:br/>
          </w:r>
          <w:r>
            <w:fldChar w:fldCharType="begin"/>
          </w:r>
          <w:r>
            <w:instrText xml:space="preserve"> DOCPROPERTY "RepubDt"  </w:instrText>
          </w:r>
          <w:r>
            <w:fldChar w:fldCharType="separate"/>
          </w:r>
          <w:r w:rsidR="00DA65FD">
            <w:t>01/07/20</w:t>
          </w:r>
          <w:r>
            <w:fldChar w:fldCharType="end"/>
          </w:r>
        </w:p>
      </w:tc>
      <w:tc>
        <w:tcPr>
          <w:tcW w:w="3093"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w:instrText>
          </w:r>
          <w:r>
            <w:fldChar w:fldCharType="separate"/>
          </w:r>
          <w:r w:rsidR="00DA65FD">
            <w:t xml:space="preserve">Effective:  </w:t>
          </w:r>
          <w:r>
            <w:fldChar w:fldCharType="end"/>
          </w:r>
          <w:r>
            <w:fldChar w:fldCharType="begin"/>
          </w:r>
          <w:r>
            <w:instrText xml:space="preserve"> DOCPROPERTY "StartDt"   </w:instrText>
          </w:r>
          <w:r>
            <w:fldChar w:fldCharType="separate"/>
          </w:r>
          <w:r w:rsidR="00DA65FD">
            <w:t>01/07/20</w:t>
          </w:r>
          <w:r>
            <w:fldChar w:fldCharType="end"/>
          </w:r>
          <w:r>
            <w:fldChar w:fldCharType="begin"/>
          </w:r>
          <w:r>
            <w:instrText xml:space="preserve"> DOCPROPERTY "EndDt"  </w:instrText>
          </w:r>
          <w:r>
            <w:fldChar w:fldCharType="separate"/>
          </w:r>
          <w:r w:rsidR="00DA65FD">
            <w:t>-16/07/20</w:t>
          </w:r>
          <w:r>
            <w:fldChar w:fldCharType="end"/>
          </w:r>
        </w:p>
      </w:tc>
      <w:tc>
        <w:tcPr>
          <w:tcW w:w="846" w:type="pct"/>
        </w:tcPr>
        <w:p w:rsidR="00DA65FD" w:rsidRDefault="00DA65FD">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DA65FD" w:rsidRPr="00AD6C38" w:rsidRDefault="00AD6C38" w:rsidP="00AD6C38">
    <w:pPr>
      <w:pStyle w:val="Status"/>
      <w:rPr>
        <w:rFonts w:cs="Arial"/>
      </w:rPr>
    </w:pPr>
    <w:r w:rsidRPr="00AD6C38">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DA65FD">
      <w:tc>
        <w:tcPr>
          <w:tcW w:w="847" w:type="pct"/>
        </w:tcPr>
        <w:p w:rsidR="00DA65FD" w:rsidRDefault="00DA65FD">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80</w:t>
          </w:r>
          <w:r>
            <w:rPr>
              <w:rStyle w:val="PageNumber"/>
            </w:rP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1061" w:type="pct"/>
        </w:tcPr>
        <w:p w:rsidR="00DA65FD" w:rsidRDefault="00AD6C38">
          <w:pPr>
            <w:pStyle w:val="Footer"/>
            <w:jc w:val="right"/>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w:instrText>
          </w:r>
          <w:r>
            <w:instrText xml:space="preserve">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81</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DA65FD">
      <w:tc>
        <w:tcPr>
          <w:tcW w:w="1061" w:type="pct"/>
        </w:tcPr>
        <w:p w:rsidR="00DA65FD" w:rsidRDefault="00AD6C38">
          <w:pPr>
            <w:pStyle w:val="Footer"/>
          </w:pPr>
          <w:r>
            <w:fldChar w:fldCharType="begin"/>
          </w:r>
          <w:r>
            <w:instrText xml:space="preserve"> DOCPROPERTY "Category"  *\charformat  </w:instrText>
          </w:r>
          <w:r>
            <w:fldChar w:fldCharType="separate"/>
          </w:r>
          <w:r w:rsidR="00DA65FD">
            <w:t>R91</w:t>
          </w:r>
          <w:r>
            <w:fldChar w:fldCharType="end"/>
          </w:r>
          <w:r w:rsidR="00DA65FD">
            <w:br/>
          </w:r>
          <w:r>
            <w:fldChar w:fldCharType="begin"/>
          </w:r>
          <w:r>
            <w:instrText xml:space="preserve"> DOCPROPERTY "RepubDt"  *\charformat  </w:instrText>
          </w:r>
          <w:r>
            <w:fldChar w:fldCharType="separate"/>
          </w:r>
          <w:r w:rsidR="00DA65FD">
            <w:t>01/07/20</w:t>
          </w:r>
          <w:r>
            <w:fldChar w:fldCharType="end"/>
          </w:r>
        </w:p>
      </w:tc>
      <w:tc>
        <w:tcPr>
          <w:tcW w:w="3092" w:type="pct"/>
        </w:tcPr>
        <w:p w:rsidR="00DA65FD" w:rsidRDefault="00AD6C38">
          <w:pPr>
            <w:pStyle w:val="Footer"/>
            <w:jc w:val="center"/>
          </w:pPr>
          <w:r>
            <w:fldChar w:fldCharType="begin"/>
          </w:r>
          <w:r>
            <w:instrText xml:space="preserve"> REF Citation *\charformat </w:instrText>
          </w:r>
          <w:r>
            <w:fldChar w:fldCharType="separate"/>
          </w:r>
          <w:r w:rsidR="00DA65FD">
            <w:t>Planning and Development Regulation 2008</w:t>
          </w:r>
          <w:r>
            <w:fldChar w:fldCharType="end"/>
          </w:r>
        </w:p>
        <w:p w:rsidR="00DA65FD" w:rsidRDefault="00AD6C38">
          <w:pPr>
            <w:pStyle w:val="FooterInfoCentre"/>
          </w:pPr>
          <w:r>
            <w:fldChar w:fldCharType="begin"/>
          </w:r>
          <w:r>
            <w:instrText xml:space="preserve"> DOCPROPERTY "Eff"  *\charformat </w:instrText>
          </w:r>
          <w:r>
            <w:fldChar w:fldCharType="separate"/>
          </w:r>
          <w:r w:rsidR="00DA65FD">
            <w:t xml:space="preserve">Effective:  </w:t>
          </w:r>
          <w:r>
            <w:fldChar w:fldCharType="end"/>
          </w:r>
          <w:r>
            <w:fldChar w:fldCharType="begin"/>
          </w:r>
          <w:r>
            <w:instrText xml:space="preserve"> DOCPROPERTY "StartDt"  *\charformat </w:instrText>
          </w:r>
          <w:r>
            <w:fldChar w:fldCharType="separate"/>
          </w:r>
          <w:r w:rsidR="00DA65FD">
            <w:t>01/07/20</w:t>
          </w:r>
          <w:r>
            <w:fldChar w:fldCharType="end"/>
          </w:r>
          <w:r>
            <w:fldChar w:fldCharType="begin"/>
          </w:r>
          <w:r>
            <w:instrText xml:space="preserve"> DOCPROPERTY "EndDt"  *\charformat </w:instrText>
          </w:r>
          <w:r>
            <w:fldChar w:fldCharType="separate"/>
          </w:r>
          <w:r w:rsidR="00DA65FD">
            <w:t>-16/07/20</w:t>
          </w:r>
          <w:r>
            <w:fldChar w:fldCharType="end"/>
          </w:r>
        </w:p>
      </w:tc>
      <w:tc>
        <w:tcPr>
          <w:tcW w:w="847" w:type="pct"/>
        </w:tcPr>
        <w:p w:rsidR="00DA65FD" w:rsidRDefault="00DA65FD">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DA65FD" w:rsidRPr="00AD6C38" w:rsidRDefault="00AD6C38" w:rsidP="00AD6C38">
    <w:pPr>
      <w:pStyle w:val="Status"/>
      <w:rPr>
        <w:rFonts w:cs="Arial"/>
      </w:rPr>
    </w:pPr>
    <w:r w:rsidRPr="00AD6C38">
      <w:rPr>
        <w:rFonts w:cs="Arial"/>
      </w:rPr>
      <w:fldChar w:fldCharType="begin"/>
    </w:r>
    <w:r w:rsidRPr="00AD6C38">
      <w:rPr>
        <w:rFonts w:cs="Arial"/>
      </w:rPr>
      <w:instrText xml:space="preserve"> DOCPROPERTY "Status" </w:instrText>
    </w:r>
    <w:r w:rsidRPr="00AD6C38">
      <w:rPr>
        <w:rFonts w:cs="Arial"/>
      </w:rPr>
      <w:fldChar w:fldCharType="separate"/>
    </w:r>
    <w:r w:rsidR="00DA65FD" w:rsidRPr="00AD6C38">
      <w:rPr>
        <w:rFonts w:cs="Arial"/>
      </w:rPr>
      <w:t xml:space="preserve"> </w:t>
    </w:r>
    <w:r w:rsidRPr="00AD6C38">
      <w:rPr>
        <w:rFonts w:cs="Arial"/>
      </w:rPr>
      <w:fldChar w:fldCharType="end"/>
    </w:r>
    <w:r w:rsidRPr="00AD6C38">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2308" w:rsidRDefault="005F2308" w:rsidP="00AB1BB3">
      <w:pPr>
        <w:pStyle w:val="05Endnote0"/>
      </w:pPr>
      <w:r>
        <w:separator/>
      </w:r>
    </w:p>
  </w:footnote>
  <w:footnote w:type="continuationSeparator" w:id="0">
    <w:p w:rsidR="005F2308" w:rsidRDefault="005F2308" w:rsidP="00AB1BB3">
      <w:pPr>
        <w:pStyle w:val="05Endnot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DA65FD">
      <w:tc>
        <w:tcPr>
          <w:tcW w:w="900" w:type="pct"/>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Chapter 10</w:t>
          </w:r>
          <w:r>
            <w:rPr>
              <w:b/>
            </w:rPr>
            <w:fldChar w:fldCharType="end"/>
          </w:r>
        </w:p>
      </w:tc>
      <w:tc>
        <w:tcPr>
          <w:tcW w:w="4100" w:type="pct"/>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Miscellaneous</w:t>
          </w:r>
          <w:r>
            <w:rPr>
              <w:noProof/>
            </w:rPr>
            <w:fldChar w:fldCharType="end"/>
          </w:r>
        </w:p>
      </w:tc>
    </w:tr>
    <w:tr w:rsidR="00DA65FD">
      <w:tc>
        <w:tcPr>
          <w:tcW w:w="900" w:type="pct"/>
        </w:tcPr>
        <w:p w:rsidR="00DA65FD" w:rsidRDefault="00DA65FD">
          <w:pPr>
            <w:pStyle w:val="HeaderEven"/>
            <w:rPr>
              <w:b/>
            </w:rPr>
          </w:pPr>
          <w:r>
            <w:rPr>
              <w:b/>
            </w:rPr>
            <w:fldChar w:fldCharType="begin"/>
          </w:r>
          <w:r>
            <w:rPr>
              <w:b/>
            </w:rPr>
            <w:instrText xml:space="preserve"> STYLEREF CharPartNo \*charformat </w:instrText>
          </w:r>
          <w:r>
            <w:rPr>
              <w:b/>
            </w:rPr>
            <w:fldChar w:fldCharType="end"/>
          </w:r>
        </w:p>
      </w:tc>
      <w:tc>
        <w:tcPr>
          <w:tcW w:w="4100" w:type="pct"/>
        </w:tcPr>
        <w:p w:rsidR="00DA65FD" w:rsidRDefault="00DA65FD">
          <w:pPr>
            <w:pStyle w:val="HeaderEven"/>
          </w:pPr>
          <w:r>
            <w:fldChar w:fldCharType="begin"/>
          </w:r>
          <w:r>
            <w:instrText xml:space="preserve"> STYLEREF CharPartText \*charformat </w:instrText>
          </w:r>
          <w:r>
            <w:rPr>
              <w:noProof/>
            </w:rPr>
            <w:fldChar w:fldCharType="end"/>
          </w:r>
        </w:p>
      </w:tc>
    </w:tr>
    <w:tr w:rsidR="00DA65FD">
      <w:tc>
        <w:tcPr>
          <w:tcW w:w="900" w:type="pct"/>
        </w:tcPr>
        <w:p w:rsidR="00DA65FD" w:rsidRDefault="00DA65FD">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A65FD" w:rsidRDefault="00DA65FD">
          <w:pPr>
            <w:pStyle w:val="HeaderEven"/>
          </w:pPr>
          <w:r>
            <w:fldChar w:fldCharType="begin"/>
          </w:r>
          <w:r>
            <w:instrText xml:space="preserve"> STYLEREF CharDivText \*charformat </w:instrText>
          </w:r>
          <w:r>
            <w:rPr>
              <w:noProof/>
            </w:rPr>
            <w:fldChar w:fldCharType="end"/>
          </w:r>
        </w:p>
      </w:tc>
    </w:tr>
    <w:tr w:rsidR="00DA65FD">
      <w:trPr>
        <w:cantSplit/>
      </w:trPr>
      <w:tc>
        <w:tcPr>
          <w:tcW w:w="900" w:type="pct"/>
          <w:gridSpan w:val="2"/>
          <w:tcBorders>
            <w:bottom w:val="single" w:sz="4" w:space="0" w:color="auto"/>
          </w:tcBorders>
        </w:tcPr>
        <w:p w:rsidR="00DA65FD" w:rsidRDefault="00AD6C38">
          <w:pPr>
            <w:pStyle w:val="HeaderEven6"/>
          </w:pPr>
          <w:r>
            <w:fldChar w:fldCharType="begin"/>
          </w:r>
          <w:r>
            <w:instrText xml:space="preserve"> DOCPROPERTY "Company"  \* MERGEFORMAT </w:instrText>
          </w:r>
          <w:r>
            <w:fldChar w:fldCharType="separate"/>
          </w:r>
          <w:r w:rsidR="00DA65FD">
            <w:t>Section</w:t>
          </w:r>
          <w:r>
            <w:fldChar w:fldCharType="end"/>
          </w:r>
          <w:r w:rsidR="00DA65FD">
            <w:t xml:space="preserve"> </w:t>
          </w:r>
          <w:r w:rsidR="00DA65FD">
            <w:rPr>
              <w:noProof/>
            </w:rPr>
            <w:fldChar w:fldCharType="begin"/>
          </w:r>
          <w:r w:rsidR="00DA65FD">
            <w:rPr>
              <w:noProof/>
            </w:rPr>
            <w:instrText xml:space="preserve"> STYLEREF CharSectNo \*charformat </w:instrText>
          </w:r>
          <w:r w:rsidR="00DA65FD">
            <w:rPr>
              <w:noProof/>
            </w:rPr>
            <w:fldChar w:fldCharType="separate"/>
          </w:r>
          <w:r>
            <w:rPr>
              <w:noProof/>
            </w:rPr>
            <w:t>404</w:t>
          </w:r>
          <w:r w:rsidR="00DA65FD">
            <w:rPr>
              <w:noProof/>
            </w:rPr>
            <w:fldChar w:fldCharType="end"/>
          </w:r>
        </w:p>
      </w:tc>
    </w:tr>
  </w:tbl>
  <w:p w:rsidR="00DA65FD" w:rsidRDefault="00DA65F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DA65FD">
      <w:tc>
        <w:tcPr>
          <w:tcW w:w="4100" w:type="pct"/>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Miscellaneous</w:t>
          </w:r>
          <w:r>
            <w:rPr>
              <w:noProof/>
            </w:rPr>
            <w:fldChar w:fldCharType="end"/>
          </w:r>
        </w:p>
      </w:tc>
      <w:tc>
        <w:tcPr>
          <w:tcW w:w="900" w:type="pct"/>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Chapter 10</w:t>
          </w:r>
          <w:r>
            <w:rPr>
              <w:b/>
            </w:rPr>
            <w:fldChar w:fldCharType="end"/>
          </w:r>
        </w:p>
      </w:tc>
    </w:tr>
    <w:tr w:rsidR="00DA65FD">
      <w:tc>
        <w:tcPr>
          <w:tcW w:w="4100" w:type="pct"/>
        </w:tcPr>
        <w:p w:rsidR="00DA65FD" w:rsidRDefault="00DA65FD">
          <w:pPr>
            <w:pStyle w:val="HeaderEven"/>
            <w:jc w:val="right"/>
          </w:pPr>
          <w:r>
            <w:fldChar w:fldCharType="begin"/>
          </w:r>
          <w:r>
            <w:instrText xml:space="preserve"> STYLEREF CharPartText \*charformat </w:instrText>
          </w:r>
          <w:r>
            <w:rPr>
              <w:noProof/>
            </w:rPr>
            <w:fldChar w:fldCharType="end"/>
          </w:r>
        </w:p>
      </w:tc>
      <w:tc>
        <w:tcPr>
          <w:tcW w:w="900" w:type="pct"/>
        </w:tcPr>
        <w:p w:rsidR="00DA65FD" w:rsidRDefault="00DA65FD">
          <w:pPr>
            <w:pStyle w:val="HeaderEven"/>
            <w:jc w:val="right"/>
            <w:rPr>
              <w:b/>
            </w:rPr>
          </w:pPr>
          <w:r>
            <w:rPr>
              <w:b/>
            </w:rPr>
            <w:fldChar w:fldCharType="begin"/>
          </w:r>
          <w:r>
            <w:rPr>
              <w:b/>
            </w:rPr>
            <w:instrText xml:space="preserve"> STYLEREF CharPartNo \*charformat </w:instrText>
          </w:r>
          <w:r>
            <w:rPr>
              <w:b/>
            </w:rPr>
            <w:fldChar w:fldCharType="end"/>
          </w:r>
        </w:p>
      </w:tc>
    </w:tr>
    <w:tr w:rsidR="00DA65FD">
      <w:tc>
        <w:tcPr>
          <w:tcW w:w="4100" w:type="pct"/>
        </w:tcPr>
        <w:p w:rsidR="00DA65FD" w:rsidRDefault="00DA65FD">
          <w:pPr>
            <w:pStyle w:val="HeaderEven"/>
            <w:jc w:val="right"/>
          </w:pPr>
          <w:r>
            <w:fldChar w:fldCharType="begin"/>
          </w:r>
          <w:r>
            <w:instrText xml:space="preserve"> STYLEREF CharDivText \*charformat </w:instrText>
          </w:r>
          <w:r>
            <w:rPr>
              <w:noProof/>
            </w:rPr>
            <w:fldChar w:fldCharType="end"/>
          </w:r>
        </w:p>
      </w:tc>
      <w:tc>
        <w:tcPr>
          <w:tcW w:w="900" w:type="pct"/>
        </w:tcPr>
        <w:p w:rsidR="00DA65FD" w:rsidRDefault="00DA65FD">
          <w:pPr>
            <w:pStyle w:val="HeaderEven"/>
            <w:jc w:val="right"/>
            <w:rPr>
              <w:b/>
            </w:rPr>
          </w:pPr>
          <w:r>
            <w:rPr>
              <w:b/>
            </w:rPr>
            <w:fldChar w:fldCharType="begin"/>
          </w:r>
          <w:r>
            <w:rPr>
              <w:b/>
            </w:rPr>
            <w:instrText xml:space="preserve"> STYLEREF CharDivNo \*charformat </w:instrText>
          </w:r>
          <w:r>
            <w:rPr>
              <w:b/>
            </w:rPr>
            <w:fldChar w:fldCharType="end"/>
          </w:r>
        </w:p>
      </w:tc>
    </w:tr>
    <w:tr w:rsidR="00DA65FD">
      <w:trPr>
        <w:cantSplit/>
      </w:trPr>
      <w:tc>
        <w:tcPr>
          <w:tcW w:w="900" w:type="pct"/>
          <w:gridSpan w:val="2"/>
          <w:tcBorders>
            <w:bottom w:val="single" w:sz="4" w:space="0" w:color="auto"/>
          </w:tcBorders>
        </w:tcPr>
        <w:p w:rsidR="00DA65FD" w:rsidRDefault="00AD6C38">
          <w:pPr>
            <w:pStyle w:val="HeaderOdd6"/>
          </w:pPr>
          <w:r>
            <w:fldChar w:fldCharType="begin"/>
          </w:r>
          <w:r>
            <w:instrText xml:space="preserve"> DOCPROPERTY "Company"  \* MERGEFORMAT </w:instrText>
          </w:r>
          <w:r>
            <w:fldChar w:fldCharType="separate"/>
          </w:r>
          <w:r w:rsidR="00DA65FD">
            <w:t>Section</w:t>
          </w:r>
          <w:r>
            <w:fldChar w:fldCharType="end"/>
          </w:r>
          <w:r w:rsidR="00DA65FD">
            <w:t xml:space="preserve"> </w:t>
          </w:r>
          <w:r w:rsidR="00DA65FD">
            <w:rPr>
              <w:noProof/>
            </w:rPr>
            <w:fldChar w:fldCharType="begin"/>
          </w:r>
          <w:r w:rsidR="00DA65FD">
            <w:rPr>
              <w:noProof/>
            </w:rPr>
            <w:instrText xml:space="preserve"> STYLEREF CharSectNo \*charformat </w:instrText>
          </w:r>
          <w:r w:rsidR="00DA65FD">
            <w:rPr>
              <w:noProof/>
            </w:rPr>
            <w:fldChar w:fldCharType="separate"/>
          </w:r>
          <w:r>
            <w:rPr>
              <w:noProof/>
            </w:rPr>
            <w:t>400</w:t>
          </w:r>
          <w:r w:rsidR="00DA65FD">
            <w:rPr>
              <w:noProof/>
            </w:rPr>
            <w:fldChar w:fldCharType="end"/>
          </w:r>
        </w:p>
      </w:tc>
    </w:tr>
  </w:tbl>
  <w:p w:rsidR="00DA65FD" w:rsidRDefault="00DA65F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2012"/>
      <w:gridCol w:w="5741"/>
    </w:tblGrid>
    <w:tr w:rsidR="00DA65FD" w:rsidTr="007D6776">
      <w:trPr>
        <w:jc w:val="center"/>
      </w:trPr>
      <w:tc>
        <w:tcPr>
          <w:tcW w:w="2012"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1</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Exemptions from requirement for development approval</w:t>
          </w:r>
          <w:r>
            <w:rPr>
              <w:noProof/>
            </w:rPr>
            <w:fldChar w:fldCharType="end"/>
          </w:r>
        </w:p>
      </w:tc>
    </w:tr>
    <w:tr w:rsidR="00DA65FD" w:rsidTr="007D6776">
      <w:trPr>
        <w:jc w:val="center"/>
      </w:trPr>
      <w:tc>
        <w:tcPr>
          <w:tcW w:w="2012"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1.3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Exempt developments</w:t>
          </w:r>
          <w:r>
            <w:rPr>
              <w:noProof/>
            </w:rPr>
            <w:fldChar w:fldCharType="end"/>
          </w:r>
        </w:p>
      </w:tc>
    </w:tr>
    <w:tr w:rsidR="00DA65FD" w:rsidTr="007D6776">
      <w:trPr>
        <w:jc w:val="center"/>
      </w:trPr>
      <w:tc>
        <w:tcPr>
          <w:tcW w:w="2012" w:type="dxa"/>
        </w:tcPr>
        <w:p w:rsidR="00DA65FD" w:rsidRDefault="00DA65FD">
          <w:pPr>
            <w:pStyle w:val="HeaderEven"/>
            <w:rPr>
              <w:b/>
            </w:rPr>
          </w:pPr>
          <w:r>
            <w:rPr>
              <w:b/>
            </w:rPr>
            <w:fldChar w:fldCharType="begin"/>
          </w:r>
          <w:r>
            <w:rPr>
              <w:b/>
            </w:rPr>
            <w:instrText xml:space="preserve"> STYLEREF CharDivNo \*charformat </w:instrText>
          </w:r>
          <w:r w:rsidR="00AD6C38">
            <w:rPr>
              <w:b/>
            </w:rPr>
            <w:fldChar w:fldCharType="separate"/>
          </w:r>
          <w:r w:rsidR="00AD6C38">
            <w:rPr>
              <w:b/>
              <w:noProof/>
            </w:rPr>
            <w:t>Division 1.3.7</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CharDivText \*charformat </w:instrText>
          </w:r>
          <w:r w:rsidR="00AD6C38">
            <w:rPr>
              <w:noProof/>
            </w:rPr>
            <w:fldChar w:fldCharType="separate"/>
          </w:r>
          <w:r w:rsidR="00AD6C38">
            <w:rPr>
              <w:noProof/>
            </w:rPr>
            <w:t>Exempt developments—other exemptions</w:t>
          </w:r>
          <w:r>
            <w:rPr>
              <w:noProof/>
            </w:rPr>
            <w:fldChar w:fldCharType="end"/>
          </w:r>
        </w:p>
      </w:tc>
    </w:tr>
    <w:tr w:rsidR="00DA65FD" w:rsidTr="007D6776">
      <w:trPr>
        <w:cantSplit/>
        <w:jc w:val="center"/>
      </w:trPr>
      <w:tc>
        <w:tcPr>
          <w:tcW w:w="7753" w:type="dxa"/>
          <w:gridSpan w:val="2"/>
          <w:tcBorders>
            <w:bottom w:val="single" w:sz="4" w:space="0" w:color="auto"/>
          </w:tcBorders>
        </w:tcPr>
        <w:p w:rsidR="00DA65FD" w:rsidRDefault="00DA65FD">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AD6C38">
            <w:rPr>
              <w:noProof/>
            </w:rPr>
            <w:t>1.111</w:t>
          </w:r>
          <w:r>
            <w:rPr>
              <w:noProof/>
            </w:rPr>
            <w:fldChar w:fldCharType="end"/>
          </w:r>
        </w:p>
      </w:tc>
    </w:tr>
  </w:tbl>
  <w:p w:rsidR="00DA65FD" w:rsidRDefault="00DA65F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Look w:val="0000" w:firstRow="0" w:lastRow="0" w:firstColumn="0" w:lastColumn="0" w:noHBand="0" w:noVBand="0"/>
    </w:tblPr>
    <w:tblGrid>
      <w:gridCol w:w="6165"/>
      <w:gridCol w:w="1560"/>
    </w:tblGrid>
    <w:tr w:rsidR="00DA65FD">
      <w:trPr>
        <w:jc w:val="center"/>
      </w:trPr>
      <w:tc>
        <w:tcPr>
          <w:tcW w:w="6165"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Exemptions from requirement for development approval</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1</w:t>
          </w:r>
          <w:r>
            <w:rPr>
              <w:b/>
            </w:rPr>
            <w:fldChar w:fldCharType="end"/>
          </w:r>
        </w:p>
      </w:tc>
    </w:tr>
    <w:tr w:rsidR="00DA65FD">
      <w:trPr>
        <w:jc w:val="center"/>
      </w:trPr>
      <w:tc>
        <w:tcPr>
          <w:tcW w:w="6165"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Exempt developments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1.3</w:t>
          </w:r>
          <w:r>
            <w:rPr>
              <w:b/>
            </w:rPr>
            <w:fldChar w:fldCharType="end"/>
          </w:r>
        </w:p>
      </w:tc>
    </w:tr>
    <w:tr w:rsidR="00DA65FD">
      <w:trPr>
        <w:jc w:val="center"/>
      </w:trPr>
      <w:tc>
        <w:tcPr>
          <w:tcW w:w="6165" w:type="dxa"/>
        </w:tcPr>
        <w:p w:rsidR="00DA65FD" w:rsidRDefault="00DA65FD">
          <w:pPr>
            <w:pStyle w:val="HeaderEven"/>
            <w:jc w:val="right"/>
          </w:pPr>
          <w:r>
            <w:rPr>
              <w:noProof/>
            </w:rPr>
            <w:fldChar w:fldCharType="begin"/>
          </w:r>
          <w:r>
            <w:rPr>
              <w:noProof/>
            </w:rPr>
            <w:instrText xml:space="preserve"> STYLEREF CharDivText \*charformat </w:instrText>
          </w:r>
          <w:r w:rsidR="00AD6C38">
            <w:rPr>
              <w:noProof/>
            </w:rPr>
            <w:fldChar w:fldCharType="separate"/>
          </w:r>
          <w:r w:rsidR="00AD6C38">
            <w:rPr>
              <w:noProof/>
            </w:rPr>
            <w:t>Exempt developments—other exemptions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CharDivNo \*charformat </w:instrText>
          </w:r>
          <w:r w:rsidR="00AD6C38">
            <w:rPr>
              <w:b/>
            </w:rPr>
            <w:fldChar w:fldCharType="separate"/>
          </w:r>
          <w:r w:rsidR="00AD6C38">
            <w:rPr>
              <w:b/>
              <w:noProof/>
            </w:rPr>
            <w:t>Division 1.3.7</w:t>
          </w:r>
          <w:r>
            <w:rPr>
              <w:b/>
            </w:rPr>
            <w:fldChar w:fldCharType="end"/>
          </w:r>
        </w:p>
      </w:tc>
    </w:tr>
    <w:tr w:rsidR="00DA65FD">
      <w:trPr>
        <w:cantSplit/>
        <w:jc w:val="center"/>
      </w:trPr>
      <w:tc>
        <w:tcPr>
          <w:tcW w:w="7725" w:type="dxa"/>
          <w:gridSpan w:val="2"/>
          <w:tcBorders>
            <w:bottom w:val="single" w:sz="4" w:space="0" w:color="auto"/>
          </w:tcBorders>
        </w:tcPr>
        <w:p w:rsidR="00DA65FD" w:rsidRDefault="00DA65FD">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AD6C38">
            <w:rPr>
              <w:noProof/>
            </w:rPr>
            <w:t>1.114</w:t>
          </w:r>
          <w:r>
            <w:rPr>
              <w:noProof/>
            </w:rPr>
            <w:fldChar w:fldCharType="end"/>
          </w:r>
        </w:p>
      </w:tc>
    </w:tr>
  </w:tbl>
  <w:p w:rsidR="00DA65FD" w:rsidRDefault="00DA65F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1</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Exemptions from requirement for development approval</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1.5</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Tables of exempt signs</w:t>
          </w:r>
          <w:r>
            <w:rPr>
              <w:noProof/>
            </w:rPr>
            <w:fldChar w:fldCharType="end"/>
          </w:r>
        </w:p>
      </w:tc>
    </w:tr>
    <w:tr w:rsidR="00DA65FD">
      <w:trPr>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Exemptions from requirement for development approval</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1</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Tables of exempt signs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1.5</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88" w:type="dxa"/>
      <w:tblLayout w:type="fixed"/>
      <w:tblLook w:val="0000" w:firstRow="0" w:lastRow="0" w:firstColumn="0" w:lastColumn="0" w:noHBand="0" w:noVBand="0"/>
    </w:tblPr>
    <w:tblGrid>
      <w:gridCol w:w="1560"/>
      <w:gridCol w:w="9840"/>
    </w:tblGrid>
    <w:tr w:rsidR="00DA65FD">
      <w:tc>
        <w:tcPr>
          <w:tcW w:w="1560" w:type="dxa"/>
        </w:tcPr>
        <w:p w:rsidR="00DA65FD" w:rsidRDefault="00DA65FD">
          <w:pPr>
            <w:pStyle w:val="HeaderEven"/>
          </w:pPr>
          <w:r>
            <w:rPr>
              <w:b/>
            </w:rPr>
            <w:fldChar w:fldCharType="begin"/>
          </w:r>
          <w:r>
            <w:rPr>
              <w:b/>
            </w:rPr>
            <w:instrText xml:space="preserve"> STYLEREF CharChapNo \*charformat  </w:instrText>
          </w:r>
          <w:r>
            <w:rPr>
              <w:b/>
            </w:rPr>
            <w:fldChar w:fldCharType="separate"/>
          </w:r>
          <w:r w:rsidR="00AD6C38">
            <w:rPr>
              <w:b/>
              <w:noProof/>
            </w:rPr>
            <w:t>Schedule 1</w:t>
          </w:r>
          <w:r>
            <w:rPr>
              <w:b/>
            </w:rPr>
            <w:fldChar w:fldCharType="end"/>
          </w:r>
        </w:p>
      </w:tc>
      <w:tc>
        <w:tcPr>
          <w:tcW w:w="9840"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Exemptions from requirement for development approval</w:t>
          </w:r>
          <w:r>
            <w:rPr>
              <w:noProof/>
            </w:rPr>
            <w:fldChar w:fldCharType="end"/>
          </w:r>
        </w:p>
      </w:tc>
    </w:tr>
    <w:tr w:rsidR="00DA65FD">
      <w:tc>
        <w:tcPr>
          <w:tcW w:w="1560" w:type="dxa"/>
        </w:tcPr>
        <w:p w:rsidR="00DA65FD" w:rsidRDefault="00DA65FD">
          <w:pPr>
            <w:pStyle w:val="HeaderEven"/>
          </w:pPr>
          <w:r>
            <w:rPr>
              <w:b/>
            </w:rPr>
            <w:fldChar w:fldCharType="begin"/>
          </w:r>
          <w:r>
            <w:rPr>
              <w:b/>
            </w:rPr>
            <w:instrText xml:space="preserve"> STYLEREF CharPartNo \*charformat </w:instrText>
          </w:r>
          <w:r>
            <w:rPr>
              <w:b/>
            </w:rPr>
            <w:fldChar w:fldCharType="separate"/>
          </w:r>
          <w:r w:rsidR="00AD6C38">
            <w:rPr>
              <w:b/>
              <w:noProof/>
            </w:rPr>
            <w:t>Part 1.5</w:t>
          </w:r>
          <w:r>
            <w:rPr>
              <w:b/>
            </w:rPr>
            <w:fldChar w:fldCharType="end"/>
          </w:r>
        </w:p>
      </w:tc>
      <w:tc>
        <w:tcPr>
          <w:tcW w:w="9840"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Tables of exempt signs</w:t>
          </w:r>
          <w:r>
            <w:rPr>
              <w:noProof/>
            </w:rPr>
            <w:fldChar w:fldCharType="end"/>
          </w:r>
        </w:p>
      </w:tc>
    </w:tr>
    <w:tr w:rsidR="00DA65FD">
      <w:trPr>
        <w:cantSplit/>
      </w:trPr>
      <w:tc>
        <w:tcPr>
          <w:tcW w:w="11400"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108" w:type="dxa"/>
      <w:tblLayout w:type="fixed"/>
      <w:tblLook w:val="0000" w:firstRow="0" w:lastRow="0" w:firstColumn="0" w:lastColumn="0" w:noHBand="0" w:noVBand="0"/>
    </w:tblPr>
    <w:tblGrid>
      <w:gridCol w:w="9840"/>
      <w:gridCol w:w="1560"/>
    </w:tblGrid>
    <w:tr w:rsidR="00DA65FD">
      <w:tc>
        <w:tcPr>
          <w:tcW w:w="9840" w:type="dxa"/>
        </w:tcPr>
        <w:p w:rsidR="00DA65FD" w:rsidRDefault="00DA65FD">
          <w:pPr>
            <w:pStyle w:val="HeaderOdd"/>
          </w:pPr>
          <w:r>
            <w:rPr>
              <w:noProof/>
            </w:rPr>
            <w:fldChar w:fldCharType="begin"/>
          </w:r>
          <w:r>
            <w:rPr>
              <w:noProof/>
            </w:rPr>
            <w:instrText xml:space="preserve"> STYLEREF CharChapText \*charformat  </w:instrText>
          </w:r>
          <w:r>
            <w:rPr>
              <w:noProof/>
            </w:rPr>
            <w:fldChar w:fldCharType="separate"/>
          </w:r>
          <w:r w:rsidR="00AD6C38">
            <w:rPr>
              <w:noProof/>
            </w:rPr>
            <w:t>Exemptions from requirement for development approval</w:t>
          </w:r>
          <w:r>
            <w:rPr>
              <w:noProof/>
            </w:rPr>
            <w:fldChar w:fldCharType="end"/>
          </w:r>
        </w:p>
      </w:tc>
      <w:tc>
        <w:tcPr>
          <w:tcW w:w="1560" w:type="dxa"/>
        </w:tcPr>
        <w:p w:rsidR="00DA65FD" w:rsidRDefault="00DA65FD">
          <w:pPr>
            <w:pStyle w:val="HeaderOdd"/>
            <w:rPr>
              <w:b/>
            </w:rPr>
          </w:pPr>
          <w:r>
            <w:rPr>
              <w:b/>
            </w:rPr>
            <w:fldChar w:fldCharType="begin"/>
          </w:r>
          <w:r>
            <w:rPr>
              <w:b/>
            </w:rPr>
            <w:instrText xml:space="preserve"> STYLEREF CharChapNo \*charformat  </w:instrText>
          </w:r>
          <w:r>
            <w:rPr>
              <w:b/>
            </w:rPr>
            <w:fldChar w:fldCharType="separate"/>
          </w:r>
          <w:r w:rsidR="00AD6C38">
            <w:rPr>
              <w:b/>
              <w:noProof/>
            </w:rPr>
            <w:t>Schedule 1</w:t>
          </w:r>
          <w:r>
            <w:rPr>
              <w:b/>
            </w:rPr>
            <w:fldChar w:fldCharType="end"/>
          </w:r>
        </w:p>
      </w:tc>
    </w:tr>
    <w:tr w:rsidR="00DA65FD">
      <w:tc>
        <w:tcPr>
          <w:tcW w:w="9840" w:type="dxa"/>
        </w:tcPr>
        <w:p w:rsidR="00DA65FD" w:rsidRDefault="00DA65FD">
          <w:pPr>
            <w:pStyle w:val="HeaderOdd"/>
          </w:pPr>
          <w:r>
            <w:rPr>
              <w:noProof/>
            </w:rPr>
            <w:fldChar w:fldCharType="begin"/>
          </w:r>
          <w:r>
            <w:rPr>
              <w:noProof/>
            </w:rPr>
            <w:instrText xml:space="preserve"> STYLEREF CharPartText \*charformat </w:instrText>
          </w:r>
          <w:r>
            <w:rPr>
              <w:noProof/>
            </w:rPr>
            <w:fldChar w:fldCharType="separate"/>
          </w:r>
          <w:r w:rsidR="00AD6C38">
            <w:rPr>
              <w:noProof/>
            </w:rPr>
            <w:t>Tables of exempt signs</w:t>
          </w:r>
          <w:r>
            <w:rPr>
              <w:noProof/>
            </w:rPr>
            <w:fldChar w:fldCharType="end"/>
          </w:r>
        </w:p>
      </w:tc>
      <w:tc>
        <w:tcPr>
          <w:tcW w:w="1560" w:type="dxa"/>
        </w:tcPr>
        <w:p w:rsidR="00DA65FD" w:rsidRDefault="00DA65FD">
          <w:pPr>
            <w:pStyle w:val="HeaderOdd"/>
          </w:pPr>
          <w:r>
            <w:rPr>
              <w:b/>
            </w:rPr>
            <w:fldChar w:fldCharType="begin"/>
          </w:r>
          <w:r>
            <w:rPr>
              <w:b/>
            </w:rPr>
            <w:instrText xml:space="preserve"> STYLEREF CharPartNo \*charformat </w:instrText>
          </w:r>
          <w:r>
            <w:rPr>
              <w:b/>
            </w:rPr>
            <w:fldChar w:fldCharType="separate"/>
          </w:r>
          <w:r w:rsidR="00AD6C38">
            <w:rPr>
              <w:b/>
              <w:noProof/>
            </w:rPr>
            <w:t>Part 1.5</w:t>
          </w:r>
          <w:r>
            <w:rPr>
              <w:b/>
            </w:rPr>
            <w:fldChar w:fldCharType="end"/>
          </w:r>
        </w:p>
      </w:tc>
    </w:tr>
    <w:tr w:rsidR="00DA65FD">
      <w:trPr>
        <w:cantSplit/>
      </w:trPr>
      <w:tc>
        <w:tcPr>
          <w:tcW w:w="11400"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1A</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Permitted variations to approved and exempt developments</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1A.2</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Permitted construction tolerances</w:t>
          </w:r>
          <w:r>
            <w:rPr>
              <w:noProof/>
            </w:rPr>
            <w:fldChar w:fldCharType="end"/>
          </w:r>
        </w:p>
      </w:tc>
    </w:tr>
    <w:tr w:rsidR="00DA65FD">
      <w:trPr>
        <w:jc w:val="center"/>
      </w:trPr>
      <w:tc>
        <w:tcPr>
          <w:tcW w:w="7296" w:type="dxa"/>
          <w:gridSpan w:val="2"/>
          <w:tcBorders>
            <w:bottom w:val="single" w:sz="4" w:space="0" w:color="auto"/>
          </w:tcBorders>
        </w:tcPr>
        <w:p w:rsidR="00DA65FD" w:rsidRDefault="00DA65FD">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AD6C38">
            <w:rPr>
              <w:noProof/>
            </w:rPr>
            <w:t>1A.11</w:t>
          </w:r>
          <w:r>
            <w:rPr>
              <w:noProof/>
            </w:rPr>
            <w:fldChar w:fldCharType="end"/>
          </w:r>
        </w:p>
      </w:tc>
    </w:tr>
  </w:tbl>
  <w:p w:rsidR="00DA65FD" w:rsidRDefault="00DA65FD">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Permitted variations to approved and exempt developments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1A</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Permitted construction tolerances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1A.2</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AD6C38">
            <w:rPr>
              <w:noProof/>
            </w:rPr>
            <w:t>1A.11</w:t>
          </w:r>
          <w:r>
            <w:rPr>
              <w:noProof/>
            </w:rPr>
            <w:fldChar w:fldCharType="end"/>
          </w:r>
        </w:p>
      </w:tc>
    </w:tr>
  </w:tbl>
  <w:p w:rsidR="00DA65FD" w:rsidRDefault="00DA65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rsidRPr="00CB3D59">
      <w:trPr>
        <w:jc w:val="center"/>
      </w:trPr>
      <w:tc>
        <w:tcPr>
          <w:tcW w:w="1560" w:type="dxa"/>
        </w:tcPr>
        <w:p w:rsidR="00DA65FD" w:rsidRPr="00F02A14" w:rsidRDefault="00DA65FD">
          <w:pPr>
            <w:pStyle w:val="HeaderEven"/>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D6C38">
            <w:rPr>
              <w:rFonts w:cs="Arial"/>
              <w:b/>
              <w:noProof/>
              <w:szCs w:val="18"/>
            </w:rPr>
            <w:t>Schedule 1B</w:t>
          </w:r>
          <w:r w:rsidRPr="00F02A14">
            <w:rPr>
              <w:rFonts w:cs="Arial"/>
              <w:b/>
              <w:szCs w:val="18"/>
            </w:rPr>
            <w:fldChar w:fldCharType="end"/>
          </w:r>
        </w:p>
      </w:tc>
      <w:tc>
        <w:tcPr>
          <w:tcW w:w="5741" w:type="dxa"/>
        </w:tcPr>
        <w:p w:rsidR="00DA65FD" w:rsidRPr="00F02A14" w:rsidRDefault="00DA65FD">
          <w:pPr>
            <w:pStyle w:val="HeaderEven"/>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D6C38">
            <w:rPr>
              <w:rFonts w:cs="Arial"/>
              <w:noProof/>
              <w:szCs w:val="18"/>
            </w:rPr>
            <w:t>Land not requiring community consultation for development proposal</w:t>
          </w:r>
          <w:r w:rsidRPr="00F02A14">
            <w:rPr>
              <w:rFonts w:cs="Arial"/>
              <w:szCs w:val="18"/>
            </w:rPr>
            <w:fldChar w:fldCharType="end"/>
          </w:r>
        </w:p>
      </w:tc>
    </w:tr>
    <w:tr w:rsidR="00DA65FD" w:rsidRPr="00CB3D59">
      <w:trPr>
        <w:jc w:val="center"/>
      </w:trPr>
      <w:tc>
        <w:tcPr>
          <w:tcW w:w="1560" w:type="dxa"/>
        </w:tcPr>
        <w:p w:rsidR="00DA65FD" w:rsidRPr="00F02A14" w:rsidRDefault="00DA65FD">
          <w:pPr>
            <w:pStyle w:val="HeaderEven"/>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c>
        <w:tcPr>
          <w:tcW w:w="5741" w:type="dxa"/>
        </w:tcPr>
        <w:p w:rsidR="00DA65FD" w:rsidRPr="00F02A14" w:rsidRDefault="00DA65FD">
          <w:pPr>
            <w:pStyle w:val="HeaderEven"/>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r>
    <w:tr w:rsidR="00DA65FD" w:rsidRPr="00CB3D59">
      <w:trPr>
        <w:jc w:val="center"/>
      </w:trPr>
      <w:tc>
        <w:tcPr>
          <w:tcW w:w="7296" w:type="dxa"/>
          <w:gridSpan w:val="2"/>
          <w:tcBorders>
            <w:bottom w:val="single" w:sz="4" w:space="0" w:color="auto"/>
          </w:tcBorders>
        </w:tcPr>
        <w:p w:rsidR="00DA65FD" w:rsidRPr="00783A18" w:rsidRDefault="00DA65FD" w:rsidP="00F01070">
          <w:pPr>
            <w:pStyle w:val="HeaderEven6"/>
            <w:spacing w:before="0" w:after="0"/>
            <w:rPr>
              <w:rFonts w:ascii="Times New Roman" w:hAnsi="Times New Roman"/>
              <w:sz w:val="24"/>
              <w:szCs w:val="24"/>
            </w:rPr>
          </w:pPr>
        </w:p>
      </w:tc>
    </w:tr>
  </w:tbl>
  <w:p w:rsidR="00DA65FD" w:rsidRDefault="00DA65FD">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rsidRPr="00CB3D59">
      <w:trPr>
        <w:jc w:val="center"/>
      </w:trPr>
      <w:tc>
        <w:tcPr>
          <w:tcW w:w="5741" w:type="dxa"/>
        </w:tcPr>
        <w:p w:rsidR="00DA65FD" w:rsidRPr="00F02A14" w:rsidRDefault="00DA65FD">
          <w:pPr>
            <w:pStyle w:val="HeaderEven"/>
            <w:jc w:val="right"/>
            <w:rPr>
              <w:rFonts w:cs="Arial"/>
              <w:szCs w:val="18"/>
            </w:rPr>
          </w:pPr>
          <w:r w:rsidRPr="00F02A14">
            <w:rPr>
              <w:rFonts w:cs="Arial"/>
              <w:szCs w:val="18"/>
            </w:rPr>
            <w:fldChar w:fldCharType="begin"/>
          </w:r>
          <w:r w:rsidRPr="00F02A14">
            <w:rPr>
              <w:rFonts w:cs="Arial"/>
              <w:szCs w:val="18"/>
            </w:rPr>
            <w:instrText xml:space="preserve"> STYLEREF CharChapText \*charformat </w:instrText>
          </w:r>
          <w:r w:rsidRPr="00F02A14">
            <w:rPr>
              <w:rFonts w:cs="Arial"/>
              <w:szCs w:val="18"/>
            </w:rPr>
            <w:fldChar w:fldCharType="separate"/>
          </w:r>
          <w:r w:rsidR="00AD6C38">
            <w:rPr>
              <w:rFonts w:cs="Arial"/>
              <w:noProof/>
              <w:szCs w:val="18"/>
            </w:rPr>
            <w:t>Land not requiring community consultation for development proposal</w:t>
          </w:r>
          <w:r w:rsidRPr="00F02A14">
            <w:rPr>
              <w:rFonts w:cs="Arial"/>
              <w:szCs w:val="18"/>
            </w:rPr>
            <w:fldChar w:fldCharType="end"/>
          </w:r>
        </w:p>
      </w:tc>
      <w:tc>
        <w:tcPr>
          <w:tcW w:w="1560" w:type="dxa"/>
        </w:tcPr>
        <w:p w:rsidR="00DA65FD" w:rsidRPr="00F02A14" w:rsidRDefault="00DA65FD">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CharChapNo \*charformat </w:instrText>
          </w:r>
          <w:r w:rsidRPr="00F02A14">
            <w:rPr>
              <w:rFonts w:cs="Arial"/>
              <w:b/>
              <w:szCs w:val="18"/>
            </w:rPr>
            <w:fldChar w:fldCharType="separate"/>
          </w:r>
          <w:r w:rsidR="00AD6C38">
            <w:rPr>
              <w:rFonts w:cs="Arial"/>
              <w:b/>
              <w:noProof/>
              <w:szCs w:val="18"/>
            </w:rPr>
            <w:t>Schedule 1B</w:t>
          </w:r>
          <w:r w:rsidRPr="00F02A14">
            <w:rPr>
              <w:rFonts w:cs="Arial"/>
              <w:b/>
              <w:szCs w:val="18"/>
            </w:rPr>
            <w:fldChar w:fldCharType="end"/>
          </w:r>
        </w:p>
      </w:tc>
    </w:tr>
    <w:tr w:rsidR="00DA65FD" w:rsidRPr="00CB3D59">
      <w:trPr>
        <w:jc w:val="center"/>
      </w:trPr>
      <w:tc>
        <w:tcPr>
          <w:tcW w:w="5741" w:type="dxa"/>
        </w:tcPr>
        <w:p w:rsidR="00DA65FD" w:rsidRPr="00F02A14" w:rsidRDefault="00DA65FD">
          <w:pPr>
            <w:pStyle w:val="HeaderEven"/>
            <w:jc w:val="right"/>
            <w:rPr>
              <w:rFonts w:cs="Arial"/>
              <w:szCs w:val="18"/>
            </w:rPr>
          </w:pPr>
          <w:r w:rsidRPr="00F02A14">
            <w:rPr>
              <w:rFonts w:cs="Arial"/>
              <w:szCs w:val="18"/>
            </w:rPr>
            <w:fldChar w:fldCharType="begin"/>
          </w:r>
          <w:r w:rsidRPr="00F02A14">
            <w:rPr>
              <w:rFonts w:cs="Arial"/>
              <w:szCs w:val="18"/>
            </w:rPr>
            <w:instrText xml:space="preserve"> STYLEREF CharPartText \*charformat </w:instrText>
          </w:r>
          <w:r w:rsidRPr="00F02A14">
            <w:rPr>
              <w:rFonts w:cs="Arial"/>
              <w:szCs w:val="18"/>
            </w:rPr>
            <w:fldChar w:fldCharType="end"/>
          </w:r>
        </w:p>
      </w:tc>
      <w:tc>
        <w:tcPr>
          <w:tcW w:w="1560" w:type="dxa"/>
        </w:tcPr>
        <w:p w:rsidR="00DA65FD" w:rsidRPr="00F02A14" w:rsidRDefault="00DA65FD">
          <w:pPr>
            <w:pStyle w:val="HeaderEven"/>
            <w:jc w:val="right"/>
            <w:rPr>
              <w:rFonts w:cs="Arial"/>
              <w:b/>
              <w:szCs w:val="18"/>
            </w:rPr>
          </w:pPr>
          <w:r w:rsidRPr="00F02A14">
            <w:rPr>
              <w:rFonts w:cs="Arial"/>
              <w:b/>
              <w:szCs w:val="18"/>
            </w:rPr>
            <w:fldChar w:fldCharType="begin"/>
          </w:r>
          <w:r w:rsidRPr="00F02A14">
            <w:rPr>
              <w:rFonts w:cs="Arial"/>
              <w:b/>
              <w:szCs w:val="18"/>
            </w:rPr>
            <w:instrText xml:space="preserve"> STYLEREF CharPartNo \*charformat </w:instrText>
          </w:r>
          <w:r w:rsidRPr="00F02A14">
            <w:rPr>
              <w:rFonts w:cs="Arial"/>
              <w:b/>
              <w:szCs w:val="18"/>
            </w:rPr>
            <w:fldChar w:fldCharType="end"/>
          </w:r>
        </w:p>
      </w:tc>
    </w:tr>
    <w:tr w:rsidR="00DA65FD" w:rsidRPr="00CB3D59">
      <w:trPr>
        <w:jc w:val="center"/>
      </w:trPr>
      <w:tc>
        <w:tcPr>
          <w:tcW w:w="7296" w:type="dxa"/>
          <w:gridSpan w:val="2"/>
          <w:tcBorders>
            <w:bottom w:val="single" w:sz="4" w:space="0" w:color="auto"/>
          </w:tcBorders>
        </w:tcPr>
        <w:p w:rsidR="00DA65FD" w:rsidRPr="00783A18" w:rsidRDefault="00DA65FD" w:rsidP="00F01070">
          <w:pPr>
            <w:pStyle w:val="HeaderOdd6"/>
            <w:spacing w:before="0" w:after="0"/>
            <w:jc w:val="left"/>
            <w:rPr>
              <w:rFonts w:ascii="Times New Roman" w:hAnsi="Times New Roman"/>
              <w:sz w:val="24"/>
              <w:szCs w:val="24"/>
            </w:rPr>
          </w:pPr>
        </w:p>
      </w:tc>
    </w:tr>
  </w:tbl>
  <w:p w:rsidR="00DA65FD" w:rsidRDefault="00DA65FD">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2</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Limited public notification of certain merit track development applications</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A65FD" w:rsidRDefault="00DA65FD">
          <w:pPr>
            <w:pStyle w:val="HeaderEven"/>
          </w:pPr>
          <w:r>
            <w:fldChar w:fldCharType="begin"/>
          </w:r>
          <w:r>
            <w:instrText xml:space="preserve"> STYLEREF CharPartText \*charformat </w:instrText>
          </w:r>
          <w:r>
            <w:fldChar w:fldCharType="end"/>
          </w:r>
        </w:p>
      </w:tc>
    </w:tr>
    <w:tr w:rsidR="00DA65FD">
      <w:trPr>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Limited public notification of certain merit track development applications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2</w:t>
          </w:r>
          <w:r>
            <w:rPr>
              <w:b/>
            </w:rPr>
            <w:fldChar w:fldCharType="end"/>
          </w:r>
        </w:p>
      </w:tc>
    </w:tr>
    <w:tr w:rsidR="00DA65FD">
      <w:trPr>
        <w:jc w:val="center"/>
      </w:trPr>
      <w:tc>
        <w:tcPr>
          <w:tcW w:w="5741" w:type="dxa"/>
        </w:tcPr>
        <w:p w:rsidR="00DA65FD" w:rsidRDefault="00DA65FD">
          <w:pPr>
            <w:pStyle w:val="HeaderEven"/>
            <w:jc w:val="right"/>
          </w:pPr>
          <w:r>
            <w:fldChar w:fldCharType="begin"/>
          </w:r>
          <w:r>
            <w:instrText xml:space="preserve"> STYLEREF CharPartText \*charformat </w:instrText>
          </w:r>
          <w: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2A</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Buyback program valuation procedure</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end"/>
          </w:r>
        </w:p>
      </w:tc>
      <w:tc>
        <w:tcPr>
          <w:tcW w:w="5741" w:type="dxa"/>
        </w:tcPr>
        <w:p w:rsidR="00DA65FD" w:rsidRDefault="00DA65FD">
          <w:pPr>
            <w:pStyle w:val="HeaderEven"/>
          </w:pPr>
          <w:r>
            <w:fldChar w:fldCharType="begin"/>
          </w:r>
          <w:r>
            <w:instrText xml:space="preserve"> STYLEREF CharPartText \*charformat </w:instrText>
          </w:r>
          <w:r>
            <w:rPr>
              <w:noProof/>
            </w:rPr>
            <w:fldChar w:fldCharType="end"/>
          </w:r>
        </w:p>
      </w:tc>
    </w:tr>
    <w:tr w:rsidR="00DA65FD">
      <w:trPr>
        <w:jc w:val="center"/>
      </w:trPr>
      <w:tc>
        <w:tcPr>
          <w:tcW w:w="7296" w:type="dxa"/>
          <w:gridSpan w:val="2"/>
          <w:tcBorders>
            <w:bottom w:val="single" w:sz="4" w:space="0" w:color="auto"/>
          </w:tcBorders>
        </w:tcPr>
        <w:p w:rsidR="00DA65FD" w:rsidRDefault="00DA65FD">
          <w:pPr>
            <w:pStyle w:val="HeaderEven6"/>
          </w:pPr>
          <w:r>
            <w:t xml:space="preserve">Section </w:t>
          </w:r>
          <w:r>
            <w:rPr>
              <w:noProof/>
            </w:rPr>
            <w:fldChar w:fldCharType="begin"/>
          </w:r>
          <w:r>
            <w:rPr>
              <w:noProof/>
            </w:rPr>
            <w:instrText xml:space="preserve"> STYLEREF CharSectNo \*charformat </w:instrText>
          </w:r>
          <w:r>
            <w:rPr>
              <w:noProof/>
            </w:rPr>
            <w:fldChar w:fldCharType="separate"/>
          </w:r>
          <w:r w:rsidR="00AD6C38">
            <w:rPr>
              <w:noProof/>
            </w:rPr>
            <w:t>2A.9</w:t>
          </w:r>
          <w:r>
            <w:rPr>
              <w:noProof/>
            </w:rPr>
            <w:fldChar w:fldCharType="end"/>
          </w:r>
        </w:p>
      </w:tc>
    </w:tr>
  </w:tbl>
  <w:p w:rsidR="00DA65FD" w:rsidRDefault="00DA65F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sidR="00AD6C38">
            <w:rPr>
              <w:noProof/>
            </w:rPr>
            <w:fldChar w:fldCharType="separate"/>
          </w:r>
          <w:r w:rsidR="00AD6C38">
            <w:rPr>
              <w:noProof/>
            </w:rPr>
            <w:t>Definitions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sidR="00AD6C38">
            <w:rPr>
              <w:b/>
            </w:rPr>
            <w:fldChar w:fldCharType="separate"/>
          </w:r>
          <w:r w:rsidR="00AD6C38">
            <w:rPr>
              <w:b/>
              <w:noProof/>
            </w:rPr>
            <w:t>Part 3.1</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r>
            <w:t xml:space="preserve">Section </w:t>
          </w:r>
          <w:r>
            <w:rPr>
              <w:noProof/>
            </w:rPr>
            <w:fldChar w:fldCharType="begin"/>
          </w:r>
          <w:r>
            <w:rPr>
              <w:noProof/>
            </w:rPr>
            <w:instrText xml:space="preserve"> STYLEREF CharSectNo \*charformat </w:instrText>
          </w:r>
          <w:r>
            <w:rPr>
              <w:noProof/>
            </w:rPr>
            <w:fldChar w:fldCharType="separate"/>
          </w:r>
          <w:r w:rsidR="00AD6C38">
            <w:rPr>
              <w:noProof/>
            </w:rPr>
            <w:t>3.1</w:t>
          </w:r>
          <w:r>
            <w:rPr>
              <w:noProof/>
            </w:rPr>
            <w:fldChar w:fldCharType="end"/>
          </w:r>
        </w:p>
      </w:tc>
    </w:tr>
  </w:tbl>
  <w:p w:rsidR="00DA65FD" w:rsidRDefault="00DA65F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3.2</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Merit track matters exempt from third-party ACAT review</w:t>
          </w:r>
          <w:r>
            <w:rPr>
              <w:noProof/>
            </w:rPr>
            <w:fldChar w:fldCharType="end"/>
          </w:r>
        </w:p>
      </w:tc>
    </w:tr>
    <w:tr w:rsidR="00DA65FD">
      <w:trPr>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Merit track 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3.2</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3.3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Impact track matters exempt from third-party ACAT review</w:t>
          </w:r>
          <w:r>
            <w:rPr>
              <w:noProof/>
            </w:rPr>
            <w:fldChar w:fldCharType="end"/>
          </w:r>
        </w:p>
      </w:tc>
    </w:tr>
    <w:tr w:rsidR="00DA65FD">
      <w:trPr>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Pr>
              <w:noProof/>
            </w:rPr>
            <w:t>Merit track 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Pr>
              <w:b/>
              <w:noProof/>
            </w:rPr>
            <w:t>Part 3.2</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Pr>
              <w:b/>
              <w:noProof/>
            </w:rPr>
            <w:t>Part 3.3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Pr>
              <w:noProof/>
            </w:rPr>
            <w:t>Impact track matters exempt from third-party ACAT review</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CharDivNo \*charformat </w:instrText>
          </w:r>
          <w:r>
            <w:rPr>
              <w:b/>
            </w:rPr>
            <w:fldChar w:fldCharType="end"/>
          </w:r>
        </w:p>
      </w:tc>
      <w:tc>
        <w:tcPr>
          <w:tcW w:w="5741" w:type="dxa"/>
        </w:tcPr>
        <w:p w:rsidR="00DA65FD" w:rsidRDefault="00DA65FD">
          <w:pPr>
            <w:pStyle w:val="HeaderEven"/>
          </w:pPr>
          <w:r>
            <w:fldChar w:fldCharType="begin"/>
          </w:r>
          <w:r>
            <w:instrText xml:space="preserve"> STYLEREF CharDivText \*charformat </w:instrText>
          </w:r>
          <w:r>
            <w:rPr>
              <w:noProof/>
            </w:rPr>
            <w:fldChar w:fldCharType="end"/>
          </w:r>
        </w:p>
      </w:tc>
    </w:tr>
    <w:tr w:rsidR="00DA65FD">
      <w:trPr>
        <w:cantSplit/>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Maps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3.4</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CharDivText \*charformat </w:instrText>
          </w:r>
          <w:r>
            <w:rPr>
              <w:noProof/>
            </w:rPr>
            <w:fldChar w:fldCharType="separate"/>
          </w:r>
          <w:r w:rsidR="00AD6C38">
            <w:rPr>
              <w:noProof/>
            </w:rPr>
            <w:t>City centre</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CharDivNo \*charformat </w:instrText>
          </w:r>
          <w:r>
            <w:rPr>
              <w:b/>
            </w:rPr>
            <w:fldChar w:fldCharType="separate"/>
          </w:r>
          <w:r w:rsidR="00AD6C38">
            <w:rPr>
              <w:b/>
              <w:noProof/>
            </w:rPr>
            <w:t>Division 3.4.1</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3.4</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Maps</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CharDivNo \*charformat </w:instrText>
          </w:r>
          <w:r>
            <w:rPr>
              <w:b/>
            </w:rPr>
            <w:fldChar w:fldCharType="separate"/>
          </w:r>
          <w:r w:rsidR="00AD6C38">
            <w:rPr>
              <w:b/>
              <w:noProof/>
            </w:rPr>
            <w:t>Division 3.4.2</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CharDivText \*charformat </w:instrText>
          </w:r>
          <w:r>
            <w:rPr>
              <w:noProof/>
            </w:rPr>
            <w:fldChar w:fldCharType="separate"/>
          </w:r>
          <w:r w:rsidR="00AD6C38">
            <w:rPr>
              <w:noProof/>
            </w:rPr>
            <w:t>Belconnen town centre</w:t>
          </w:r>
          <w:r>
            <w:rPr>
              <w:noProof/>
            </w:rPr>
            <w:fldChar w:fldCharType="end"/>
          </w:r>
        </w:p>
      </w:tc>
    </w:tr>
    <w:tr w:rsidR="00DA65FD">
      <w:trPr>
        <w:cantSplit/>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Pr>
              <w:noProof/>
            </w:rPr>
            <w:t>Maps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CharDivText \*charformat </w:instrText>
          </w:r>
          <w:r>
            <w:rPr>
              <w:noProof/>
            </w:rPr>
            <w:fldChar w:fldCharType="separate"/>
          </w:r>
          <w:r>
            <w:rPr>
              <w:noProof/>
            </w:rPr>
            <w:t>City centre</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CharDivNo \*charformat </w:instrText>
          </w:r>
          <w:r>
            <w:rPr>
              <w:b/>
            </w:rPr>
            <w:fldChar w:fldCharType="separate"/>
          </w:r>
          <w:r>
            <w:rPr>
              <w:b/>
              <w:noProof/>
            </w:rPr>
            <w:t>Division 3.4.1</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3.4</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Maps</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CharDivNo \*charformat </w:instrText>
          </w:r>
          <w:r>
            <w:rPr>
              <w:b/>
            </w:rPr>
            <w:fldChar w:fldCharType="separate"/>
          </w:r>
          <w:r w:rsidR="00AD6C38">
            <w:rPr>
              <w:b/>
              <w:noProof/>
            </w:rPr>
            <w:t>Division 3.4.4</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CharDivText \*charformat </w:instrText>
          </w:r>
          <w:r>
            <w:rPr>
              <w:noProof/>
            </w:rPr>
            <w:fldChar w:fldCharType="separate"/>
          </w:r>
          <w:r w:rsidR="00AD6C38">
            <w:rPr>
              <w:noProof/>
            </w:rPr>
            <w:t>Tuggeranong town centre</w:t>
          </w:r>
          <w:r>
            <w:rPr>
              <w:noProof/>
            </w:rPr>
            <w:fldChar w:fldCharType="end"/>
          </w:r>
        </w:p>
      </w:tc>
    </w:tr>
    <w:tr w:rsidR="00DA65FD">
      <w:trPr>
        <w:cantSplit/>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Maps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3.4</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CharDivText \*charformat </w:instrText>
          </w:r>
          <w:r>
            <w:rPr>
              <w:noProof/>
            </w:rPr>
            <w:fldChar w:fldCharType="separate"/>
          </w:r>
          <w:r w:rsidR="00AD6C38">
            <w:rPr>
              <w:noProof/>
            </w:rPr>
            <w:t>Gungahlin town centre</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CharDivNo \*charformat </w:instrText>
          </w:r>
          <w:r>
            <w:rPr>
              <w:b/>
            </w:rPr>
            <w:fldChar w:fldCharType="separate"/>
          </w:r>
          <w:r w:rsidR="00AD6C38">
            <w:rPr>
              <w:b/>
              <w:noProof/>
            </w:rPr>
            <w:t>Division 3.4.3</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Pr>
              <w:b/>
              <w:noProof/>
            </w:rPr>
            <w:t>Schedule 3</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Pr>
              <w:noProof/>
            </w:rPr>
            <w:t>Matters exempt from third-party ACAT review</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Pr>
              <w:b/>
              <w:noProof/>
            </w:rPr>
            <w:t>Part 3.4</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Pr>
              <w:noProof/>
            </w:rPr>
            <w:t>Maps</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CharDivNo \*charformat </w:instrText>
          </w:r>
          <w:r>
            <w:rPr>
              <w:b/>
            </w:rPr>
            <w:fldChar w:fldCharType="separate"/>
          </w:r>
          <w:r>
            <w:rPr>
              <w:b/>
              <w:noProof/>
            </w:rPr>
            <w:t>Division 3.4.4</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CharDivText \*charformat </w:instrText>
          </w:r>
          <w:r>
            <w:rPr>
              <w:noProof/>
            </w:rPr>
            <w:fldChar w:fldCharType="separate"/>
          </w:r>
          <w:r>
            <w:rPr>
              <w:noProof/>
            </w:rPr>
            <w:t>Tuggeranong town centre</w:t>
          </w:r>
          <w:r>
            <w:rPr>
              <w:noProof/>
            </w:rPr>
            <w:fldChar w:fldCharType="end"/>
          </w:r>
        </w:p>
      </w:tc>
    </w:tr>
    <w:tr w:rsidR="00DA65FD">
      <w:trPr>
        <w:cantSplit/>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Matters exempt from third-party ACAT review</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3</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Maps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3.4</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CharDivText \*charformat </w:instrText>
          </w:r>
          <w:r>
            <w:rPr>
              <w:noProof/>
            </w:rPr>
            <w:fldChar w:fldCharType="separate"/>
          </w:r>
          <w:r w:rsidR="00AD6C38">
            <w:rPr>
              <w:noProof/>
            </w:rPr>
            <w:t>Woden town centre</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CharDivNo \*charformat </w:instrText>
          </w:r>
          <w:r>
            <w:rPr>
              <w:b/>
            </w:rPr>
            <w:fldChar w:fldCharType="separate"/>
          </w:r>
          <w:r w:rsidR="00AD6C38">
            <w:rPr>
              <w:b/>
              <w:noProof/>
            </w:rPr>
            <w:t>Division 3.4.5</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rsidRPr="00CB3D59">
      <w:trPr>
        <w:jc w:val="center"/>
      </w:trPr>
      <w:tc>
        <w:tcPr>
          <w:tcW w:w="1560" w:type="dxa"/>
        </w:tcPr>
        <w:p w:rsidR="00DA65FD" w:rsidRPr="002E0219" w:rsidRDefault="00DA65FD">
          <w:pPr>
            <w:pStyle w:val="HeaderEven"/>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D6C38">
            <w:rPr>
              <w:rFonts w:cs="Arial"/>
              <w:b/>
              <w:noProof/>
              <w:szCs w:val="18"/>
            </w:rPr>
            <w:t>Schedule 3</w:t>
          </w:r>
          <w:r w:rsidRPr="002E0219">
            <w:rPr>
              <w:rFonts w:cs="Arial"/>
              <w:b/>
              <w:szCs w:val="18"/>
            </w:rPr>
            <w:fldChar w:fldCharType="end"/>
          </w:r>
        </w:p>
      </w:tc>
      <w:tc>
        <w:tcPr>
          <w:tcW w:w="5741" w:type="dxa"/>
        </w:tcPr>
        <w:p w:rsidR="00DA65FD" w:rsidRPr="002E0219" w:rsidRDefault="00DA65FD">
          <w:pPr>
            <w:pStyle w:val="HeaderEven"/>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D6C38">
            <w:rPr>
              <w:rFonts w:cs="Arial"/>
              <w:noProof/>
              <w:szCs w:val="18"/>
            </w:rPr>
            <w:t>Matters exempt from third-party ACAT review</w:t>
          </w:r>
          <w:r w:rsidRPr="002E0219">
            <w:rPr>
              <w:rFonts w:cs="Arial"/>
              <w:szCs w:val="18"/>
            </w:rPr>
            <w:fldChar w:fldCharType="end"/>
          </w:r>
        </w:p>
      </w:tc>
    </w:tr>
    <w:tr w:rsidR="00DA65FD" w:rsidRPr="00CB3D59">
      <w:trPr>
        <w:jc w:val="center"/>
      </w:trPr>
      <w:tc>
        <w:tcPr>
          <w:tcW w:w="1560" w:type="dxa"/>
        </w:tcPr>
        <w:p w:rsidR="00DA65FD" w:rsidRPr="002E0219" w:rsidRDefault="00DA65FD">
          <w:pPr>
            <w:pStyle w:val="HeaderEven"/>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D6C38">
            <w:rPr>
              <w:rFonts w:cs="Arial"/>
              <w:b/>
              <w:noProof/>
              <w:szCs w:val="18"/>
            </w:rPr>
            <w:t>Part 3.4</w:t>
          </w:r>
          <w:r w:rsidRPr="002E0219">
            <w:rPr>
              <w:rFonts w:cs="Arial"/>
              <w:b/>
              <w:szCs w:val="18"/>
            </w:rPr>
            <w:fldChar w:fldCharType="end"/>
          </w:r>
        </w:p>
      </w:tc>
      <w:tc>
        <w:tcPr>
          <w:tcW w:w="5741" w:type="dxa"/>
        </w:tcPr>
        <w:p w:rsidR="00DA65FD" w:rsidRPr="002E0219" w:rsidRDefault="00DA65FD">
          <w:pPr>
            <w:pStyle w:val="HeaderEven"/>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D6C38">
            <w:rPr>
              <w:rFonts w:cs="Arial"/>
              <w:noProof/>
              <w:szCs w:val="18"/>
            </w:rPr>
            <w:t>Maps</w:t>
          </w:r>
          <w:r w:rsidRPr="002E0219">
            <w:rPr>
              <w:rFonts w:cs="Arial"/>
              <w:szCs w:val="18"/>
            </w:rPr>
            <w:fldChar w:fldCharType="end"/>
          </w:r>
        </w:p>
      </w:tc>
    </w:tr>
    <w:tr w:rsidR="00DA65FD" w:rsidRPr="00CB3D59">
      <w:trPr>
        <w:jc w:val="center"/>
      </w:trPr>
      <w:tc>
        <w:tcPr>
          <w:tcW w:w="1560" w:type="dxa"/>
        </w:tcPr>
        <w:p w:rsidR="00DA65FD" w:rsidRPr="002E0219" w:rsidRDefault="00DA65FD">
          <w:pPr>
            <w:pStyle w:val="HeaderEven"/>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D6C38">
            <w:rPr>
              <w:rFonts w:cs="Arial"/>
              <w:b/>
              <w:noProof/>
              <w:szCs w:val="18"/>
            </w:rPr>
            <w:t>Division 3.4.6</w:t>
          </w:r>
          <w:r w:rsidRPr="002E0219">
            <w:rPr>
              <w:rFonts w:cs="Arial"/>
              <w:b/>
              <w:szCs w:val="18"/>
            </w:rPr>
            <w:fldChar w:fldCharType="end"/>
          </w:r>
        </w:p>
      </w:tc>
      <w:tc>
        <w:tcPr>
          <w:tcW w:w="5741" w:type="dxa"/>
        </w:tcPr>
        <w:p w:rsidR="00DA65FD" w:rsidRPr="002E0219" w:rsidRDefault="00DA65FD">
          <w:pPr>
            <w:pStyle w:val="HeaderEven"/>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D6C38">
            <w:rPr>
              <w:rFonts w:cs="Arial"/>
              <w:noProof/>
              <w:szCs w:val="18"/>
            </w:rPr>
            <w:t>Kingston Foreshore</w:t>
          </w:r>
          <w:r w:rsidRPr="002E0219">
            <w:rPr>
              <w:rFonts w:cs="Arial"/>
              <w:szCs w:val="18"/>
            </w:rPr>
            <w:fldChar w:fldCharType="end"/>
          </w:r>
        </w:p>
      </w:tc>
    </w:tr>
    <w:tr w:rsidR="00DA65FD" w:rsidRPr="00CB3D59">
      <w:trPr>
        <w:cantSplit/>
        <w:jc w:val="center"/>
      </w:trPr>
      <w:tc>
        <w:tcPr>
          <w:tcW w:w="7296" w:type="dxa"/>
          <w:gridSpan w:val="2"/>
          <w:tcBorders>
            <w:bottom w:val="single" w:sz="4" w:space="0" w:color="auto"/>
          </w:tcBorders>
        </w:tcPr>
        <w:p w:rsidR="00DA65FD" w:rsidRPr="00783A18" w:rsidRDefault="00DA65FD" w:rsidP="00F22C61">
          <w:pPr>
            <w:pStyle w:val="HeaderEven6"/>
            <w:spacing w:before="0" w:after="0"/>
            <w:rPr>
              <w:rFonts w:ascii="Times New Roman" w:hAnsi="Times New Roman"/>
              <w:sz w:val="24"/>
              <w:szCs w:val="24"/>
            </w:rPr>
          </w:pPr>
        </w:p>
      </w:tc>
    </w:tr>
  </w:tbl>
  <w:p w:rsidR="00DA65FD" w:rsidRDefault="00DA65F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rsidRPr="00CB3D59">
      <w:trPr>
        <w:jc w:val="center"/>
      </w:trPr>
      <w:tc>
        <w:tcPr>
          <w:tcW w:w="5741" w:type="dxa"/>
        </w:tcPr>
        <w:p w:rsidR="00DA65FD" w:rsidRPr="002E0219" w:rsidRDefault="00DA65FD">
          <w:pPr>
            <w:pStyle w:val="HeaderEven"/>
            <w:jc w:val="right"/>
            <w:rPr>
              <w:rFonts w:cs="Arial"/>
              <w:szCs w:val="18"/>
            </w:rPr>
          </w:pPr>
          <w:r w:rsidRPr="002E0219">
            <w:rPr>
              <w:rFonts w:cs="Arial"/>
              <w:szCs w:val="18"/>
            </w:rPr>
            <w:fldChar w:fldCharType="begin"/>
          </w:r>
          <w:r w:rsidRPr="002E0219">
            <w:rPr>
              <w:rFonts w:cs="Arial"/>
              <w:szCs w:val="18"/>
            </w:rPr>
            <w:instrText xml:space="preserve"> STYLEREF CharChapText \*charformat  </w:instrText>
          </w:r>
          <w:r w:rsidRPr="002E0219">
            <w:rPr>
              <w:rFonts w:cs="Arial"/>
              <w:szCs w:val="18"/>
            </w:rPr>
            <w:fldChar w:fldCharType="separate"/>
          </w:r>
          <w:r w:rsidR="00AD6C38">
            <w:rPr>
              <w:rFonts w:cs="Arial"/>
              <w:noProof/>
              <w:szCs w:val="18"/>
            </w:rPr>
            <w:t>Matters exempt from third-party ACAT review</w:t>
          </w:r>
          <w:r w:rsidRPr="002E0219">
            <w:rPr>
              <w:rFonts w:cs="Arial"/>
              <w:szCs w:val="18"/>
            </w:rPr>
            <w:fldChar w:fldCharType="end"/>
          </w:r>
        </w:p>
      </w:tc>
      <w:tc>
        <w:tcPr>
          <w:tcW w:w="1560" w:type="dxa"/>
        </w:tcPr>
        <w:p w:rsidR="00DA65FD" w:rsidRPr="002E0219" w:rsidRDefault="00DA65FD">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CharChapNo \*charformat  </w:instrText>
          </w:r>
          <w:r w:rsidRPr="002E0219">
            <w:rPr>
              <w:rFonts w:cs="Arial"/>
              <w:b/>
              <w:szCs w:val="18"/>
            </w:rPr>
            <w:fldChar w:fldCharType="separate"/>
          </w:r>
          <w:r w:rsidR="00AD6C38">
            <w:rPr>
              <w:rFonts w:cs="Arial"/>
              <w:b/>
              <w:noProof/>
              <w:szCs w:val="18"/>
            </w:rPr>
            <w:t>Schedule 3</w:t>
          </w:r>
          <w:r w:rsidRPr="002E0219">
            <w:rPr>
              <w:rFonts w:cs="Arial"/>
              <w:b/>
              <w:szCs w:val="18"/>
            </w:rPr>
            <w:fldChar w:fldCharType="end"/>
          </w:r>
        </w:p>
      </w:tc>
    </w:tr>
    <w:tr w:rsidR="00DA65FD" w:rsidRPr="00CB3D59">
      <w:trPr>
        <w:jc w:val="center"/>
      </w:trPr>
      <w:tc>
        <w:tcPr>
          <w:tcW w:w="5741" w:type="dxa"/>
        </w:tcPr>
        <w:p w:rsidR="00DA65FD" w:rsidRPr="002E0219" w:rsidRDefault="00DA65FD">
          <w:pPr>
            <w:pStyle w:val="HeaderEven"/>
            <w:jc w:val="right"/>
            <w:rPr>
              <w:rFonts w:cs="Arial"/>
              <w:szCs w:val="18"/>
            </w:rPr>
          </w:pPr>
          <w:r w:rsidRPr="002E0219">
            <w:rPr>
              <w:rFonts w:cs="Arial"/>
              <w:szCs w:val="18"/>
            </w:rPr>
            <w:fldChar w:fldCharType="begin"/>
          </w:r>
          <w:r w:rsidRPr="002E0219">
            <w:rPr>
              <w:rFonts w:cs="Arial"/>
              <w:szCs w:val="18"/>
            </w:rPr>
            <w:instrText xml:space="preserve"> STYLEREF CharPartText \*charformat </w:instrText>
          </w:r>
          <w:r w:rsidRPr="002E0219">
            <w:rPr>
              <w:rFonts w:cs="Arial"/>
              <w:szCs w:val="18"/>
            </w:rPr>
            <w:fldChar w:fldCharType="separate"/>
          </w:r>
          <w:r w:rsidR="00AD6C38">
            <w:rPr>
              <w:rFonts w:cs="Arial"/>
              <w:noProof/>
              <w:szCs w:val="18"/>
            </w:rPr>
            <w:t>Maps</w:t>
          </w:r>
          <w:r w:rsidRPr="002E0219">
            <w:rPr>
              <w:rFonts w:cs="Arial"/>
              <w:szCs w:val="18"/>
            </w:rPr>
            <w:fldChar w:fldCharType="end"/>
          </w:r>
        </w:p>
      </w:tc>
      <w:tc>
        <w:tcPr>
          <w:tcW w:w="1560" w:type="dxa"/>
        </w:tcPr>
        <w:p w:rsidR="00DA65FD" w:rsidRPr="002E0219" w:rsidRDefault="00DA65FD">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CharPartNo \*charformat </w:instrText>
          </w:r>
          <w:r w:rsidRPr="002E0219">
            <w:rPr>
              <w:rFonts w:cs="Arial"/>
              <w:b/>
              <w:szCs w:val="18"/>
            </w:rPr>
            <w:fldChar w:fldCharType="separate"/>
          </w:r>
          <w:r w:rsidR="00AD6C38">
            <w:rPr>
              <w:rFonts w:cs="Arial"/>
              <w:b/>
              <w:noProof/>
              <w:szCs w:val="18"/>
            </w:rPr>
            <w:t>Part 3.4</w:t>
          </w:r>
          <w:r w:rsidRPr="002E0219">
            <w:rPr>
              <w:rFonts w:cs="Arial"/>
              <w:b/>
              <w:szCs w:val="18"/>
            </w:rPr>
            <w:fldChar w:fldCharType="end"/>
          </w:r>
        </w:p>
      </w:tc>
    </w:tr>
    <w:tr w:rsidR="00DA65FD" w:rsidRPr="00CB3D59">
      <w:trPr>
        <w:jc w:val="center"/>
      </w:trPr>
      <w:tc>
        <w:tcPr>
          <w:tcW w:w="5741" w:type="dxa"/>
        </w:tcPr>
        <w:p w:rsidR="00DA65FD" w:rsidRPr="002E0219" w:rsidRDefault="00DA65FD">
          <w:pPr>
            <w:pStyle w:val="HeaderEven"/>
            <w:jc w:val="right"/>
            <w:rPr>
              <w:rFonts w:cs="Arial"/>
              <w:szCs w:val="18"/>
            </w:rPr>
          </w:pPr>
          <w:r w:rsidRPr="002E0219">
            <w:rPr>
              <w:rFonts w:cs="Arial"/>
              <w:szCs w:val="18"/>
            </w:rPr>
            <w:fldChar w:fldCharType="begin"/>
          </w:r>
          <w:r w:rsidRPr="002E0219">
            <w:rPr>
              <w:rFonts w:cs="Arial"/>
              <w:szCs w:val="18"/>
            </w:rPr>
            <w:instrText xml:space="preserve"> STYLEREF CharDivText \*charformat </w:instrText>
          </w:r>
          <w:r w:rsidRPr="002E0219">
            <w:rPr>
              <w:rFonts w:cs="Arial"/>
              <w:szCs w:val="18"/>
            </w:rPr>
            <w:fldChar w:fldCharType="separate"/>
          </w:r>
          <w:r w:rsidR="00AD6C38">
            <w:rPr>
              <w:rFonts w:cs="Arial"/>
              <w:noProof/>
              <w:szCs w:val="18"/>
            </w:rPr>
            <w:t>University of Canberra site</w:t>
          </w:r>
          <w:r w:rsidRPr="002E0219">
            <w:rPr>
              <w:rFonts w:cs="Arial"/>
              <w:szCs w:val="18"/>
            </w:rPr>
            <w:fldChar w:fldCharType="end"/>
          </w:r>
        </w:p>
      </w:tc>
      <w:tc>
        <w:tcPr>
          <w:tcW w:w="1560" w:type="dxa"/>
        </w:tcPr>
        <w:p w:rsidR="00DA65FD" w:rsidRPr="002E0219" w:rsidRDefault="00DA65FD">
          <w:pPr>
            <w:pStyle w:val="HeaderEven"/>
            <w:jc w:val="right"/>
            <w:rPr>
              <w:rFonts w:cs="Arial"/>
              <w:b/>
              <w:szCs w:val="18"/>
            </w:rPr>
          </w:pPr>
          <w:r w:rsidRPr="002E0219">
            <w:rPr>
              <w:rFonts w:cs="Arial"/>
              <w:b/>
              <w:szCs w:val="18"/>
            </w:rPr>
            <w:fldChar w:fldCharType="begin"/>
          </w:r>
          <w:r w:rsidRPr="002E0219">
            <w:rPr>
              <w:rFonts w:cs="Arial"/>
              <w:b/>
              <w:szCs w:val="18"/>
            </w:rPr>
            <w:instrText xml:space="preserve"> STYLEREF CharDivNo \*charformat </w:instrText>
          </w:r>
          <w:r w:rsidRPr="002E0219">
            <w:rPr>
              <w:rFonts w:cs="Arial"/>
              <w:b/>
              <w:szCs w:val="18"/>
            </w:rPr>
            <w:fldChar w:fldCharType="separate"/>
          </w:r>
          <w:r w:rsidR="00AD6C38">
            <w:rPr>
              <w:rFonts w:cs="Arial"/>
              <w:b/>
              <w:noProof/>
              <w:szCs w:val="18"/>
            </w:rPr>
            <w:t>Division 3.4.7</w:t>
          </w:r>
          <w:r w:rsidRPr="002E0219">
            <w:rPr>
              <w:rFonts w:cs="Arial"/>
              <w:b/>
              <w:szCs w:val="18"/>
            </w:rPr>
            <w:fldChar w:fldCharType="end"/>
          </w:r>
        </w:p>
      </w:tc>
    </w:tr>
    <w:tr w:rsidR="00DA65FD" w:rsidRPr="00CB3D59">
      <w:trPr>
        <w:jc w:val="center"/>
      </w:trPr>
      <w:tc>
        <w:tcPr>
          <w:tcW w:w="7296" w:type="dxa"/>
          <w:gridSpan w:val="2"/>
          <w:tcBorders>
            <w:bottom w:val="single" w:sz="4" w:space="0" w:color="auto"/>
          </w:tcBorders>
        </w:tcPr>
        <w:p w:rsidR="00DA65FD" w:rsidRPr="00783A18" w:rsidRDefault="00DA65FD" w:rsidP="00F22C61">
          <w:pPr>
            <w:pStyle w:val="HeaderOdd6"/>
            <w:spacing w:before="0" w:after="0"/>
            <w:jc w:val="left"/>
            <w:rPr>
              <w:rFonts w:ascii="Times New Roman" w:hAnsi="Times New Roman"/>
              <w:sz w:val="24"/>
              <w:szCs w:val="24"/>
            </w:rPr>
          </w:pPr>
        </w:p>
      </w:tc>
    </w:tr>
  </w:tbl>
  <w:p w:rsidR="00DA65FD" w:rsidRDefault="00DA65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DA65FD">
      <w:tc>
        <w:tcPr>
          <w:tcW w:w="900" w:type="pct"/>
        </w:tcPr>
        <w:p w:rsidR="00DA65FD" w:rsidRDefault="00DA65FD">
          <w:pPr>
            <w:pStyle w:val="HeaderEven"/>
          </w:pPr>
        </w:p>
      </w:tc>
      <w:tc>
        <w:tcPr>
          <w:tcW w:w="4100" w:type="pct"/>
        </w:tcPr>
        <w:p w:rsidR="00DA65FD" w:rsidRDefault="00DA65FD">
          <w:pPr>
            <w:pStyle w:val="HeaderEven"/>
          </w:pPr>
        </w:p>
      </w:tc>
    </w:tr>
    <w:tr w:rsidR="00DA65FD">
      <w:tc>
        <w:tcPr>
          <w:tcW w:w="4100" w:type="pct"/>
          <w:gridSpan w:val="2"/>
          <w:tcBorders>
            <w:bottom w:val="single" w:sz="4" w:space="0" w:color="auto"/>
          </w:tcBorders>
        </w:tcPr>
        <w:p w:rsidR="00DA65FD" w:rsidRDefault="00DA65FD">
          <w:pPr>
            <w:pStyle w:val="HeaderEven6"/>
          </w:pPr>
          <w:r>
            <w:rPr>
              <w:noProof/>
            </w:rPr>
            <w:fldChar w:fldCharType="begin"/>
          </w:r>
          <w:r>
            <w:rPr>
              <w:noProof/>
            </w:rPr>
            <w:instrText xml:space="preserve"> STYLEREF charContents \* MERGEFORMAT </w:instrText>
          </w:r>
          <w:r>
            <w:rPr>
              <w:noProof/>
            </w:rPr>
            <w:fldChar w:fldCharType="separate"/>
          </w:r>
          <w:r w:rsidR="00AD6C38">
            <w:rPr>
              <w:noProof/>
            </w:rPr>
            <w:t>Contents</w:t>
          </w:r>
          <w:r>
            <w:rPr>
              <w:noProof/>
            </w:rPr>
            <w:fldChar w:fldCharType="end"/>
          </w:r>
        </w:p>
      </w:tc>
    </w:tr>
  </w:tbl>
  <w:p w:rsidR="00DA65FD" w:rsidRDefault="00DA65FD">
    <w:pPr>
      <w:pStyle w:val="N-9pt"/>
    </w:pPr>
    <w:r>
      <w:tab/>
    </w:r>
    <w:r>
      <w:rPr>
        <w:noProof/>
      </w:rPr>
      <w:fldChar w:fldCharType="begin"/>
    </w:r>
    <w:r>
      <w:rPr>
        <w:noProof/>
      </w:rPr>
      <w:instrText xml:space="preserve"> STYLEREF charPage \* MERGEFORMAT </w:instrText>
    </w:r>
    <w:r>
      <w:rPr>
        <w:noProof/>
      </w:rPr>
      <w:fldChar w:fldCharType="separate"/>
    </w:r>
    <w:r w:rsidR="00AD6C38">
      <w:rPr>
        <w:noProof/>
      </w:rPr>
      <w:t>Page</w:t>
    </w:r>
    <w:r>
      <w:rPr>
        <w:noProof/>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693"/>
      <w:gridCol w:w="6230"/>
    </w:tblGrid>
    <w:tr w:rsidR="00DA65FD">
      <w:trPr>
        <w:jc w:val="center"/>
      </w:trPr>
      <w:tc>
        <w:tcPr>
          <w:tcW w:w="1560" w:type="dxa"/>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Schedule 4</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Prescribed territory plan instruments</w:t>
          </w:r>
          <w:r>
            <w:rPr>
              <w:noProof/>
            </w:rPr>
            <w:fldChar w:fldCharType="end"/>
          </w:r>
        </w:p>
      </w:tc>
    </w:tr>
    <w:tr w:rsidR="00DA65FD">
      <w:trPr>
        <w:jc w:val="center"/>
      </w:trPr>
      <w:tc>
        <w:tcPr>
          <w:tcW w:w="1560" w:type="dxa"/>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4.2</w:t>
          </w:r>
          <w:r>
            <w:rPr>
              <w:b/>
            </w:rPr>
            <w:fldChar w:fldCharType="end"/>
          </w:r>
        </w:p>
      </w:tc>
      <w:tc>
        <w:tcPr>
          <w:tcW w:w="5741" w:type="dxa"/>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Computer modelling software</w:t>
          </w:r>
          <w:r>
            <w:rPr>
              <w:noProof/>
            </w:rPr>
            <w:fldChar w:fldCharType="end"/>
          </w:r>
        </w:p>
      </w:tc>
    </w:tr>
    <w:tr w:rsidR="00DA65FD">
      <w:trPr>
        <w:jc w:val="center"/>
      </w:trPr>
      <w:tc>
        <w:tcPr>
          <w:tcW w:w="7296" w:type="dxa"/>
          <w:gridSpan w:val="2"/>
          <w:tcBorders>
            <w:bottom w:val="single" w:sz="4" w:space="0" w:color="auto"/>
          </w:tcBorders>
        </w:tcPr>
        <w:p w:rsidR="00DA65FD" w:rsidRDefault="00DA65FD">
          <w:pPr>
            <w:pStyle w:val="HeaderEven6"/>
          </w:pPr>
        </w:p>
      </w:tc>
    </w:tr>
  </w:tbl>
  <w:p w:rsidR="00DA65FD" w:rsidRDefault="00DA65FD">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1693"/>
    </w:tblGrid>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Prescribed territory plan instruments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Schedule 4</w:t>
          </w:r>
          <w:r>
            <w:rPr>
              <w:b/>
            </w:rPr>
            <w:fldChar w:fldCharType="end"/>
          </w:r>
        </w:p>
      </w:tc>
    </w:tr>
    <w:tr w:rsidR="00DA65FD">
      <w:trPr>
        <w:jc w:val="center"/>
      </w:trPr>
      <w:tc>
        <w:tcPr>
          <w:tcW w:w="5741" w:type="dxa"/>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Other instruments</w:t>
          </w:r>
          <w:r>
            <w:rPr>
              <w:noProof/>
            </w:rPr>
            <w:fldChar w:fldCharType="end"/>
          </w:r>
        </w:p>
      </w:tc>
      <w:tc>
        <w:tcPr>
          <w:tcW w:w="1560" w:type="dxa"/>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4.3</w:t>
          </w:r>
          <w:r>
            <w:rPr>
              <w:b/>
            </w:rPr>
            <w:fldChar w:fldCharType="end"/>
          </w:r>
        </w:p>
      </w:tc>
    </w:tr>
    <w:tr w:rsidR="00DA65FD">
      <w:trPr>
        <w:jc w:val="center"/>
      </w:trPr>
      <w:tc>
        <w:tcPr>
          <w:tcW w:w="7296" w:type="dxa"/>
          <w:gridSpan w:val="2"/>
          <w:tcBorders>
            <w:bottom w:val="single" w:sz="4" w:space="0" w:color="auto"/>
          </w:tcBorders>
        </w:tcPr>
        <w:p w:rsidR="00DA65FD" w:rsidRDefault="00DA65FD">
          <w:pPr>
            <w:pStyle w:val="HeaderOdd6"/>
          </w:pPr>
        </w:p>
      </w:tc>
    </w:tr>
  </w:tbl>
  <w:p w:rsidR="00DA65FD" w:rsidRDefault="00DA65FD">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DA65FD">
      <w:trPr>
        <w:jc w:val="center"/>
      </w:trPr>
      <w:tc>
        <w:tcPr>
          <w:tcW w:w="1340" w:type="dxa"/>
        </w:tcPr>
        <w:p w:rsidR="00DA65FD" w:rsidRDefault="00DA65FD">
          <w:pPr>
            <w:pStyle w:val="HeaderEven"/>
          </w:pPr>
        </w:p>
      </w:tc>
      <w:tc>
        <w:tcPr>
          <w:tcW w:w="6583" w:type="dxa"/>
        </w:tcPr>
        <w:p w:rsidR="00DA65FD" w:rsidRDefault="00DA65FD">
          <w:pPr>
            <w:pStyle w:val="HeaderEven"/>
          </w:pPr>
        </w:p>
      </w:tc>
    </w:tr>
    <w:tr w:rsidR="00DA65FD">
      <w:trPr>
        <w:jc w:val="center"/>
      </w:trPr>
      <w:tc>
        <w:tcPr>
          <w:tcW w:w="7923" w:type="dxa"/>
          <w:gridSpan w:val="2"/>
          <w:tcBorders>
            <w:bottom w:val="single" w:sz="4" w:space="0" w:color="auto"/>
          </w:tcBorders>
        </w:tcPr>
        <w:p w:rsidR="00DA65FD" w:rsidRDefault="00DA65FD">
          <w:pPr>
            <w:pStyle w:val="HeaderEven6"/>
          </w:pPr>
          <w:r>
            <w:t>Dictionary</w:t>
          </w:r>
        </w:p>
      </w:tc>
    </w:tr>
  </w:tbl>
  <w:p w:rsidR="00DA65FD" w:rsidRDefault="00DA65FD">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DA65FD">
      <w:trPr>
        <w:jc w:val="center"/>
      </w:trPr>
      <w:tc>
        <w:tcPr>
          <w:tcW w:w="6583" w:type="dxa"/>
        </w:tcPr>
        <w:p w:rsidR="00DA65FD" w:rsidRDefault="00DA65FD">
          <w:pPr>
            <w:pStyle w:val="HeaderOdd"/>
          </w:pPr>
        </w:p>
      </w:tc>
      <w:tc>
        <w:tcPr>
          <w:tcW w:w="1340" w:type="dxa"/>
        </w:tcPr>
        <w:p w:rsidR="00DA65FD" w:rsidRDefault="00DA65FD">
          <w:pPr>
            <w:pStyle w:val="HeaderOdd"/>
          </w:pPr>
        </w:p>
      </w:tc>
    </w:tr>
    <w:tr w:rsidR="00DA65FD">
      <w:trPr>
        <w:jc w:val="center"/>
      </w:trPr>
      <w:tc>
        <w:tcPr>
          <w:tcW w:w="7923" w:type="dxa"/>
          <w:gridSpan w:val="2"/>
          <w:tcBorders>
            <w:bottom w:val="single" w:sz="4" w:space="0" w:color="auto"/>
          </w:tcBorders>
        </w:tcPr>
        <w:p w:rsidR="00DA65FD" w:rsidRDefault="00DA65FD">
          <w:pPr>
            <w:pStyle w:val="HeaderOdd6"/>
          </w:pPr>
          <w:r>
            <w:t>Dictionary</w:t>
          </w:r>
        </w:p>
      </w:tc>
    </w:tr>
  </w:tbl>
  <w:p w:rsidR="00DA65FD" w:rsidRDefault="00DA65FD">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DA65FD">
      <w:trPr>
        <w:jc w:val="center"/>
      </w:trPr>
      <w:tc>
        <w:tcPr>
          <w:tcW w:w="1234" w:type="dxa"/>
          <w:gridSpan w:val="2"/>
        </w:tcPr>
        <w:p w:rsidR="00DA65FD" w:rsidRDefault="00DA65FD">
          <w:pPr>
            <w:pStyle w:val="HeaderEven"/>
            <w:rPr>
              <w:b/>
            </w:rPr>
          </w:pPr>
          <w:r>
            <w:rPr>
              <w:b/>
            </w:rPr>
            <w:t>Endnotes</w:t>
          </w:r>
        </w:p>
      </w:tc>
      <w:tc>
        <w:tcPr>
          <w:tcW w:w="6062" w:type="dxa"/>
        </w:tcPr>
        <w:p w:rsidR="00DA65FD" w:rsidRDefault="00DA65FD">
          <w:pPr>
            <w:pStyle w:val="HeaderEven"/>
          </w:pPr>
        </w:p>
      </w:tc>
    </w:tr>
    <w:tr w:rsidR="00DA65FD">
      <w:trPr>
        <w:cantSplit/>
        <w:jc w:val="center"/>
      </w:trPr>
      <w:tc>
        <w:tcPr>
          <w:tcW w:w="7296" w:type="dxa"/>
          <w:gridSpan w:val="3"/>
        </w:tcPr>
        <w:p w:rsidR="00DA65FD" w:rsidRDefault="00DA65FD">
          <w:pPr>
            <w:pStyle w:val="HeaderEven"/>
          </w:pPr>
        </w:p>
      </w:tc>
    </w:tr>
    <w:tr w:rsidR="00DA65FD">
      <w:trPr>
        <w:cantSplit/>
        <w:jc w:val="center"/>
      </w:trPr>
      <w:tc>
        <w:tcPr>
          <w:tcW w:w="700" w:type="dxa"/>
          <w:tcBorders>
            <w:bottom w:val="single" w:sz="4" w:space="0" w:color="auto"/>
          </w:tcBorders>
        </w:tcPr>
        <w:p w:rsidR="00DA65FD" w:rsidRDefault="00DA65FD">
          <w:pPr>
            <w:pStyle w:val="HeaderEven6"/>
          </w:pPr>
          <w:r>
            <w:rPr>
              <w:noProof/>
            </w:rPr>
            <w:fldChar w:fldCharType="begin"/>
          </w:r>
          <w:r>
            <w:rPr>
              <w:noProof/>
            </w:rPr>
            <w:instrText xml:space="preserve"> STYLEREF charTableNo \*charformat </w:instrText>
          </w:r>
          <w:r>
            <w:rPr>
              <w:noProof/>
            </w:rPr>
            <w:fldChar w:fldCharType="separate"/>
          </w:r>
          <w:r w:rsidR="00AD6C38">
            <w:rPr>
              <w:noProof/>
            </w:rPr>
            <w:t>5</w:t>
          </w:r>
          <w:r>
            <w:rPr>
              <w:noProof/>
            </w:rPr>
            <w:fldChar w:fldCharType="end"/>
          </w:r>
        </w:p>
      </w:tc>
      <w:tc>
        <w:tcPr>
          <w:tcW w:w="6600" w:type="dxa"/>
          <w:gridSpan w:val="2"/>
          <w:tcBorders>
            <w:bottom w:val="single" w:sz="4" w:space="0" w:color="auto"/>
          </w:tcBorders>
        </w:tcPr>
        <w:p w:rsidR="00DA65FD" w:rsidRDefault="00DA65FD">
          <w:pPr>
            <w:pStyle w:val="HeaderEven6"/>
          </w:pPr>
          <w:r>
            <w:rPr>
              <w:noProof/>
            </w:rPr>
            <w:fldChar w:fldCharType="begin"/>
          </w:r>
          <w:r>
            <w:rPr>
              <w:noProof/>
            </w:rPr>
            <w:instrText xml:space="preserve"> STYLEREF charTableText \*charformat </w:instrText>
          </w:r>
          <w:r>
            <w:rPr>
              <w:noProof/>
            </w:rPr>
            <w:fldChar w:fldCharType="separate"/>
          </w:r>
          <w:r w:rsidR="00AD6C38">
            <w:rPr>
              <w:noProof/>
            </w:rPr>
            <w:t>Earlier republications</w:t>
          </w:r>
          <w:r>
            <w:rPr>
              <w:noProof/>
            </w:rPr>
            <w:fldChar w:fldCharType="end"/>
          </w:r>
        </w:p>
      </w:tc>
    </w:tr>
  </w:tbl>
  <w:p w:rsidR="00DA65FD" w:rsidRDefault="00DA65FD">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DA65FD">
      <w:trPr>
        <w:jc w:val="center"/>
      </w:trPr>
      <w:tc>
        <w:tcPr>
          <w:tcW w:w="5741" w:type="dxa"/>
        </w:tcPr>
        <w:p w:rsidR="00DA65FD" w:rsidRDefault="00DA65FD">
          <w:pPr>
            <w:pStyle w:val="HeaderEven"/>
            <w:jc w:val="right"/>
          </w:pPr>
        </w:p>
      </w:tc>
      <w:tc>
        <w:tcPr>
          <w:tcW w:w="1560" w:type="dxa"/>
          <w:gridSpan w:val="2"/>
        </w:tcPr>
        <w:p w:rsidR="00DA65FD" w:rsidRDefault="00DA65FD">
          <w:pPr>
            <w:pStyle w:val="HeaderEven"/>
            <w:jc w:val="right"/>
            <w:rPr>
              <w:b/>
            </w:rPr>
          </w:pPr>
          <w:r>
            <w:rPr>
              <w:b/>
            </w:rPr>
            <w:t>Endnotes</w:t>
          </w:r>
        </w:p>
      </w:tc>
    </w:tr>
    <w:tr w:rsidR="00DA65FD">
      <w:trPr>
        <w:jc w:val="center"/>
      </w:trPr>
      <w:tc>
        <w:tcPr>
          <w:tcW w:w="7301" w:type="dxa"/>
          <w:gridSpan w:val="3"/>
        </w:tcPr>
        <w:p w:rsidR="00DA65FD" w:rsidRDefault="00DA65FD">
          <w:pPr>
            <w:pStyle w:val="HeaderEven"/>
            <w:jc w:val="right"/>
            <w:rPr>
              <w:b/>
            </w:rPr>
          </w:pPr>
        </w:p>
      </w:tc>
    </w:tr>
    <w:tr w:rsidR="00DA65FD">
      <w:trPr>
        <w:jc w:val="center"/>
      </w:trPr>
      <w:tc>
        <w:tcPr>
          <w:tcW w:w="6600" w:type="dxa"/>
          <w:gridSpan w:val="2"/>
          <w:tcBorders>
            <w:bottom w:val="single" w:sz="4" w:space="0" w:color="auto"/>
          </w:tcBorders>
        </w:tcPr>
        <w:p w:rsidR="00DA65FD" w:rsidRDefault="00DA65FD">
          <w:pPr>
            <w:pStyle w:val="HeaderOdd6"/>
          </w:pPr>
          <w:r>
            <w:rPr>
              <w:noProof/>
            </w:rPr>
            <w:fldChar w:fldCharType="begin"/>
          </w:r>
          <w:r>
            <w:rPr>
              <w:noProof/>
            </w:rPr>
            <w:instrText xml:space="preserve"> STYLEREF charTableText \*charformat </w:instrText>
          </w:r>
          <w:r>
            <w:rPr>
              <w:noProof/>
            </w:rPr>
            <w:fldChar w:fldCharType="separate"/>
          </w:r>
          <w:r w:rsidR="00AD6C38">
            <w:rPr>
              <w:noProof/>
            </w:rPr>
            <w:t>Earlier republications</w:t>
          </w:r>
          <w:r>
            <w:rPr>
              <w:noProof/>
            </w:rPr>
            <w:fldChar w:fldCharType="end"/>
          </w:r>
        </w:p>
      </w:tc>
      <w:tc>
        <w:tcPr>
          <w:tcW w:w="700" w:type="dxa"/>
          <w:tcBorders>
            <w:bottom w:val="single" w:sz="4" w:space="0" w:color="auto"/>
          </w:tcBorders>
        </w:tcPr>
        <w:p w:rsidR="00DA65FD" w:rsidRDefault="00DA65FD">
          <w:pPr>
            <w:pStyle w:val="HeaderOdd6"/>
          </w:pPr>
          <w:r>
            <w:rPr>
              <w:noProof/>
            </w:rPr>
            <w:fldChar w:fldCharType="begin"/>
          </w:r>
          <w:r>
            <w:rPr>
              <w:noProof/>
            </w:rPr>
            <w:instrText xml:space="preserve"> STYLEREF charTableNo \*charformat </w:instrText>
          </w:r>
          <w:r>
            <w:rPr>
              <w:noProof/>
            </w:rPr>
            <w:fldChar w:fldCharType="separate"/>
          </w:r>
          <w:r w:rsidR="00AD6C38">
            <w:rPr>
              <w:noProof/>
            </w:rPr>
            <w:t>5</w:t>
          </w:r>
          <w:r>
            <w:rPr>
              <w:noProof/>
            </w:rPr>
            <w:fldChar w:fldCharType="end"/>
          </w:r>
        </w:p>
      </w:tc>
    </w:tr>
  </w:tbl>
  <w:p w:rsidR="00DA65FD" w:rsidRDefault="00DA65FD">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65FD" w:rsidRDefault="00DA65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DA65FD">
      <w:tc>
        <w:tcPr>
          <w:tcW w:w="4100" w:type="pct"/>
        </w:tcPr>
        <w:p w:rsidR="00DA65FD" w:rsidRDefault="00DA65FD">
          <w:pPr>
            <w:pStyle w:val="HeaderOdd"/>
          </w:pPr>
        </w:p>
      </w:tc>
      <w:tc>
        <w:tcPr>
          <w:tcW w:w="900" w:type="pct"/>
        </w:tcPr>
        <w:p w:rsidR="00DA65FD" w:rsidRDefault="00DA65FD">
          <w:pPr>
            <w:pStyle w:val="HeaderOdd"/>
          </w:pPr>
        </w:p>
      </w:tc>
    </w:tr>
    <w:tr w:rsidR="00DA65FD">
      <w:tc>
        <w:tcPr>
          <w:tcW w:w="900" w:type="pct"/>
          <w:gridSpan w:val="2"/>
          <w:tcBorders>
            <w:bottom w:val="single" w:sz="4" w:space="0" w:color="auto"/>
          </w:tcBorders>
        </w:tcPr>
        <w:p w:rsidR="00DA65FD" w:rsidRDefault="00DA65FD">
          <w:pPr>
            <w:pStyle w:val="HeaderOdd6"/>
          </w:pPr>
          <w:r>
            <w:rPr>
              <w:noProof/>
            </w:rPr>
            <w:fldChar w:fldCharType="begin"/>
          </w:r>
          <w:r>
            <w:rPr>
              <w:noProof/>
            </w:rPr>
            <w:instrText xml:space="preserve"> STYLEREF charContents \* MERGEFORMAT </w:instrText>
          </w:r>
          <w:r>
            <w:rPr>
              <w:noProof/>
            </w:rPr>
            <w:fldChar w:fldCharType="separate"/>
          </w:r>
          <w:r w:rsidR="00AD6C38">
            <w:rPr>
              <w:noProof/>
            </w:rPr>
            <w:t>Contents</w:t>
          </w:r>
          <w:r>
            <w:rPr>
              <w:noProof/>
            </w:rPr>
            <w:fldChar w:fldCharType="end"/>
          </w:r>
        </w:p>
      </w:tc>
    </w:tr>
  </w:tbl>
  <w:p w:rsidR="00DA65FD" w:rsidRDefault="00DA65FD">
    <w:pPr>
      <w:pStyle w:val="N-9pt"/>
    </w:pPr>
    <w:r>
      <w:tab/>
    </w:r>
    <w:r>
      <w:rPr>
        <w:noProof/>
      </w:rPr>
      <w:fldChar w:fldCharType="begin"/>
    </w:r>
    <w:r>
      <w:rPr>
        <w:noProof/>
      </w:rPr>
      <w:instrText xml:space="preserve"> STYLEREF charPage \* MERGEFORMAT </w:instrText>
    </w:r>
    <w:r>
      <w:rPr>
        <w:noProof/>
      </w:rPr>
      <w:fldChar w:fldCharType="separate"/>
    </w:r>
    <w:r w:rsidR="00AD6C38">
      <w:rPr>
        <w:noProof/>
      </w:rPr>
      <w:t>Page</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DA65FD">
      <w:tc>
        <w:tcPr>
          <w:tcW w:w="900" w:type="pct"/>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Chapter 5</w:t>
          </w:r>
          <w:r>
            <w:rPr>
              <w:b/>
            </w:rPr>
            <w:fldChar w:fldCharType="end"/>
          </w:r>
        </w:p>
      </w:tc>
      <w:tc>
        <w:tcPr>
          <w:tcW w:w="4100" w:type="pct"/>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Leases generally</w:t>
          </w:r>
          <w:r>
            <w:rPr>
              <w:noProof/>
            </w:rPr>
            <w:fldChar w:fldCharType="end"/>
          </w:r>
        </w:p>
      </w:tc>
    </w:tr>
    <w:tr w:rsidR="00DA65FD">
      <w:tc>
        <w:tcPr>
          <w:tcW w:w="900" w:type="pct"/>
        </w:tcPr>
        <w:p w:rsidR="00DA65FD" w:rsidRDefault="00DA65FD">
          <w:pPr>
            <w:pStyle w:val="HeaderEven"/>
            <w:rPr>
              <w:b/>
            </w:rPr>
          </w:pPr>
          <w:r>
            <w:rPr>
              <w:b/>
            </w:rPr>
            <w:fldChar w:fldCharType="begin"/>
          </w:r>
          <w:r>
            <w:rPr>
              <w:b/>
            </w:rPr>
            <w:instrText xml:space="preserve"> STYLEREF CharPartNo \*charformat </w:instrText>
          </w:r>
          <w:r w:rsidR="00AD6C38">
            <w:rPr>
              <w:b/>
            </w:rPr>
            <w:fldChar w:fldCharType="separate"/>
          </w:r>
          <w:r w:rsidR="00AD6C38">
            <w:rPr>
              <w:b/>
              <w:noProof/>
            </w:rPr>
            <w:t>Part 5.6</w:t>
          </w:r>
          <w:r>
            <w:rPr>
              <w:b/>
            </w:rPr>
            <w:fldChar w:fldCharType="end"/>
          </w:r>
        </w:p>
      </w:tc>
      <w:tc>
        <w:tcPr>
          <w:tcW w:w="4100" w:type="pct"/>
        </w:tcPr>
        <w:p w:rsidR="00DA65FD" w:rsidRDefault="00DA65FD">
          <w:pPr>
            <w:pStyle w:val="HeaderEven"/>
          </w:pPr>
          <w:r>
            <w:rPr>
              <w:noProof/>
            </w:rPr>
            <w:fldChar w:fldCharType="begin"/>
          </w:r>
          <w:r>
            <w:rPr>
              <w:noProof/>
            </w:rPr>
            <w:instrText xml:space="preserve"> STYLEREF CharPartText \*charformat </w:instrText>
          </w:r>
          <w:r w:rsidR="00AD6C38">
            <w:rPr>
              <w:noProof/>
            </w:rPr>
            <w:fldChar w:fldCharType="separate"/>
          </w:r>
          <w:r w:rsidR="00AD6C38">
            <w:rPr>
              <w:noProof/>
            </w:rPr>
            <w:t>Discharge amounts for rural leases</w:t>
          </w:r>
          <w:r>
            <w:rPr>
              <w:noProof/>
            </w:rPr>
            <w:fldChar w:fldCharType="end"/>
          </w:r>
        </w:p>
      </w:tc>
    </w:tr>
    <w:tr w:rsidR="00DA65FD">
      <w:tc>
        <w:tcPr>
          <w:tcW w:w="900" w:type="pct"/>
        </w:tcPr>
        <w:p w:rsidR="00DA65FD" w:rsidRDefault="00DA65FD">
          <w:pPr>
            <w:pStyle w:val="HeaderEven"/>
            <w:rPr>
              <w:b/>
            </w:rPr>
          </w:pPr>
          <w:r>
            <w:rPr>
              <w:b/>
            </w:rPr>
            <w:fldChar w:fldCharType="begin"/>
          </w:r>
          <w:r>
            <w:rPr>
              <w:b/>
            </w:rPr>
            <w:instrText xml:space="preserve"> STYLEREF CharDivNo \*charformat </w:instrText>
          </w:r>
          <w:r>
            <w:rPr>
              <w:b/>
            </w:rPr>
            <w:fldChar w:fldCharType="end"/>
          </w:r>
        </w:p>
      </w:tc>
      <w:tc>
        <w:tcPr>
          <w:tcW w:w="3932" w:type="pct"/>
        </w:tcPr>
        <w:p w:rsidR="00DA65FD" w:rsidRDefault="00DA65FD">
          <w:pPr>
            <w:pStyle w:val="HeaderEven"/>
          </w:pPr>
          <w:r>
            <w:fldChar w:fldCharType="begin"/>
          </w:r>
          <w:r>
            <w:instrText xml:space="preserve"> STYLEREF CharDivText \*charformat </w:instrText>
          </w:r>
          <w:r>
            <w:fldChar w:fldCharType="end"/>
          </w:r>
        </w:p>
      </w:tc>
    </w:tr>
    <w:tr w:rsidR="00DA65FD">
      <w:trPr>
        <w:cantSplit/>
      </w:trPr>
      <w:tc>
        <w:tcPr>
          <w:tcW w:w="900" w:type="pct"/>
          <w:gridSpan w:val="2"/>
          <w:tcBorders>
            <w:bottom w:val="single" w:sz="4" w:space="0" w:color="auto"/>
          </w:tcBorders>
        </w:tcPr>
        <w:p w:rsidR="00DA65FD" w:rsidRDefault="00AD6C38">
          <w:pPr>
            <w:pStyle w:val="HeaderEven6"/>
          </w:pPr>
          <w:r>
            <w:fldChar w:fldCharType="begin"/>
          </w:r>
          <w:r>
            <w:instrText xml:space="preserve"> DOCPROPERTY "Company"  \* MERGEFORMAT </w:instrText>
          </w:r>
          <w:r>
            <w:fldChar w:fldCharType="separate"/>
          </w:r>
          <w:r w:rsidR="00DA65FD">
            <w:t>Section</w:t>
          </w:r>
          <w:r>
            <w:fldChar w:fldCharType="end"/>
          </w:r>
          <w:r w:rsidR="00DA65FD">
            <w:t xml:space="preserve"> </w:t>
          </w:r>
          <w:r w:rsidR="00DA65FD">
            <w:rPr>
              <w:noProof/>
            </w:rPr>
            <w:fldChar w:fldCharType="begin"/>
          </w:r>
          <w:r w:rsidR="00DA65FD">
            <w:rPr>
              <w:noProof/>
            </w:rPr>
            <w:instrText xml:space="preserve"> STYLEREF CharSectNo \*charformat </w:instrText>
          </w:r>
          <w:r w:rsidR="00DA65FD">
            <w:rPr>
              <w:noProof/>
            </w:rPr>
            <w:fldChar w:fldCharType="separate"/>
          </w:r>
          <w:r>
            <w:rPr>
              <w:noProof/>
            </w:rPr>
            <w:t>192</w:t>
          </w:r>
          <w:r w:rsidR="00DA65FD">
            <w:rPr>
              <w:noProof/>
            </w:rPr>
            <w:fldChar w:fldCharType="end"/>
          </w:r>
        </w:p>
      </w:tc>
    </w:tr>
  </w:tbl>
  <w:p w:rsidR="00DA65FD" w:rsidRDefault="00DA65F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DA65FD">
      <w:tc>
        <w:tcPr>
          <w:tcW w:w="4100" w:type="pct"/>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Leases generally</w:t>
          </w:r>
          <w:r>
            <w:rPr>
              <w:noProof/>
            </w:rPr>
            <w:fldChar w:fldCharType="end"/>
          </w:r>
        </w:p>
      </w:tc>
      <w:tc>
        <w:tcPr>
          <w:tcW w:w="900" w:type="pct"/>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Chapter 5</w:t>
          </w:r>
          <w:r>
            <w:rPr>
              <w:b/>
            </w:rPr>
            <w:fldChar w:fldCharType="end"/>
          </w:r>
        </w:p>
      </w:tc>
    </w:tr>
    <w:tr w:rsidR="00DA65FD">
      <w:tc>
        <w:tcPr>
          <w:tcW w:w="4100" w:type="pct"/>
        </w:tcPr>
        <w:p w:rsidR="00DA65FD" w:rsidRDefault="00DA65FD">
          <w:pPr>
            <w:pStyle w:val="HeaderEven"/>
            <w:jc w:val="right"/>
          </w:pPr>
          <w:r>
            <w:rPr>
              <w:noProof/>
            </w:rPr>
            <w:fldChar w:fldCharType="begin"/>
          </w:r>
          <w:r>
            <w:rPr>
              <w:noProof/>
            </w:rPr>
            <w:instrText xml:space="preserve"> STYLEREF CharPartText \*charformat </w:instrText>
          </w:r>
          <w:r w:rsidR="00AD6C38">
            <w:rPr>
              <w:noProof/>
            </w:rPr>
            <w:fldChar w:fldCharType="separate"/>
          </w:r>
          <w:r w:rsidR="00AD6C38">
            <w:rPr>
              <w:noProof/>
            </w:rPr>
            <w:t>Discharge amounts for rural leases</w:t>
          </w:r>
          <w:r>
            <w:rPr>
              <w:noProof/>
            </w:rPr>
            <w:fldChar w:fldCharType="end"/>
          </w:r>
        </w:p>
      </w:tc>
      <w:tc>
        <w:tcPr>
          <w:tcW w:w="900" w:type="pct"/>
        </w:tcPr>
        <w:p w:rsidR="00DA65FD" w:rsidRDefault="00DA65FD">
          <w:pPr>
            <w:pStyle w:val="HeaderEven"/>
            <w:jc w:val="right"/>
            <w:rPr>
              <w:b/>
            </w:rPr>
          </w:pPr>
          <w:r>
            <w:rPr>
              <w:b/>
            </w:rPr>
            <w:fldChar w:fldCharType="begin"/>
          </w:r>
          <w:r>
            <w:rPr>
              <w:b/>
            </w:rPr>
            <w:instrText xml:space="preserve"> STYLEREF CharPartNo \*charformat </w:instrText>
          </w:r>
          <w:r w:rsidR="00AD6C38">
            <w:rPr>
              <w:b/>
            </w:rPr>
            <w:fldChar w:fldCharType="separate"/>
          </w:r>
          <w:r w:rsidR="00AD6C38">
            <w:rPr>
              <w:b/>
              <w:noProof/>
            </w:rPr>
            <w:t>Part 5.6</w:t>
          </w:r>
          <w:r>
            <w:rPr>
              <w:b/>
            </w:rPr>
            <w:fldChar w:fldCharType="end"/>
          </w:r>
        </w:p>
      </w:tc>
    </w:tr>
    <w:tr w:rsidR="00DA65FD">
      <w:tc>
        <w:tcPr>
          <w:tcW w:w="4100" w:type="pct"/>
        </w:tcPr>
        <w:p w:rsidR="00DA65FD" w:rsidRDefault="00DA65FD">
          <w:pPr>
            <w:pStyle w:val="HeaderEven"/>
            <w:jc w:val="right"/>
          </w:pPr>
          <w:r>
            <w:fldChar w:fldCharType="begin"/>
          </w:r>
          <w:r>
            <w:instrText xml:space="preserve"> STYLEREF CharDivText \*charformat </w:instrText>
          </w:r>
          <w:r>
            <w:fldChar w:fldCharType="end"/>
          </w:r>
        </w:p>
      </w:tc>
      <w:tc>
        <w:tcPr>
          <w:tcW w:w="900" w:type="pct"/>
        </w:tcPr>
        <w:p w:rsidR="00DA65FD" w:rsidRDefault="00DA65FD">
          <w:pPr>
            <w:pStyle w:val="HeaderEven"/>
            <w:jc w:val="right"/>
            <w:rPr>
              <w:b/>
            </w:rPr>
          </w:pPr>
          <w:r>
            <w:rPr>
              <w:b/>
            </w:rPr>
            <w:fldChar w:fldCharType="begin"/>
          </w:r>
          <w:r>
            <w:rPr>
              <w:b/>
            </w:rPr>
            <w:instrText xml:space="preserve"> STYLEREF CharDivNo \*charformat </w:instrText>
          </w:r>
          <w:r>
            <w:rPr>
              <w:b/>
            </w:rPr>
            <w:fldChar w:fldCharType="end"/>
          </w:r>
        </w:p>
      </w:tc>
    </w:tr>
    <w:tr w:rsidR="00DA65FD">
      <w:trPr>
        <w:cantSplit/>
      </w:trPr>
      <w:tc>
        <w:tcPr>
          <w:tcW w:w="900" w:type="pct"/>
          <w:gridSpan w:val="2"/>
          <w:tcBorders>
            <w:bottom w:val="single" w:sz="4" w:space="0" w:color="auto"/>
          </w:tcBorders>
        </w:tcPr>
        <w:p w:rsidR="00DA65FD" w:rsidRDefault="00AD6C38">
          <w:pPr>
            <w:pStyle w:val="HeaderOdd6"/>
          </w:pPr>
          <w:r>
            <w:fldChar w:fldCharType="begin"/>
          </w:r>
          <w:r>
            <w:instrText xml:space="preserve"> DOCPROPERTY "Company"  \* MERGEFORMAT </w:instrText>
          </w:r>
          <w:r>
            <w:fldChar w:fldCharType="separate"/>
          </w:r>
          <w:r w:rsidR="00DA65FD">
            <w:t>Section</w:t>
          </w:r>
          <w:r>
            <w:fldChar w:fldCharType="end"/>
          </w:r>
          <w:r w:rsidR="00DA65FD">
            <w:t xml:space="preserve"> </w:t>
          </w:r>
          <w:r w:rsidR="00DA65FD">
            <w:rPr>
              <w:noProof/>
            </w:rPr>
            <w:fldChar w:fldCharType="begin"/>
          </w:r>
          <w:r w:rsidR="00DA65FD">
            <w:rPr>
              <w:noProof/>
            </w:rPr>
            <w:instrText xml:space="preserve"> STYLEREF CharSectNo \*charformat </w:instrText>
          </w:r>
          <w:r w:rsidR="00DA65FD">
            <w:rPr>
              <w:noProof/>
            </w:rPr>
            <w:fldChar w:fldCharType="separate"/>
          </w:r>
          <w:r>
            <w:rPr>
              <w:noProof/>
            </w:rPr>
            <w:t>191</w:t>
          </w:r>
          <w:r w:rsidR="00DA65FD">
            <w:rPr>
              <w:noProof/>
            </w:rPr>
            <w:fldChar w:fldCharType="end"/>
          </w:r>
        </w:p>
      </w:tc>
    </w:tr>
  </w:tbl>
  <w:p w:rsidR="00DA65FD" w:rsidRDefault="00DA65F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DA65FD">
      <w:tc>
        <w:tcPr>
          <w:tcW w:w="900" w:type="pct"/>
        </w:tcPr>
        <w:p w:rsidR="00DA65FD" w:rsidRDefault="00DA65FD">
          <w:pPr>
            <w:pStyle w:val="HeaderEven"/>
            <w:rPr>
              <w:b/>
            </w:rPr>
          </w:pPr>
          <w:r>
            <w:rPr>
              <w:b/>
            </w:rPr>
            <w:fldChar w:fldCharType="begin"/>
          </w:r>
          <w:r>
            <w:rPr>
              <w:b/>
            </w:rPr>
            <w:instrText xml:space="preserve"> STYLEREF CharChapNo \*charformat  </w:instrText>
          </w:r>
          <w:r>
            <w:rPr>
              <w:b/>
            </w:rPr>
            <w:fldChar w:fldCharType="separate"/>
          </w:r>
          <w:r w:rsidR="00AD6C38">
            <w:rPr>
              <w:b/>
              <w:noProof/>
            </w:rPr>
            <w:t>Chapter 5</w:t>
          </w:r>
          <w:r>
            <w:rPr>
              <w:b/>
            </w:rPr>
            <w:fldChar w:fldCharType="end"/>
          </w:r>
        </w:p>
      </w:tc>
      <w:tc>
        <w:tcPr>
          <w:tcW w:w="4100" w:type="pct"/>
        </w:tcPr>
        <w:p w:rsidR="00DA65FD" w:rsidRDefault="00DA65FD">
          <w:pPr>
            <w:pStyle w:val="HeaderEven"/>
          </w:pPr>
          <w:r>
            <w:rPr>
              <w:noProof/>
            </w:rPr>
            <w:fldChar w:fldCharType="begin"/>
          </w:r>
          <w:r>
            <w:rPr>
              <w:noProof/>
            </w:rPr>
            <w:instrText xml:space="preserve"> STYLEREF CharChapText \*charformat  </w:instrText>
          </w:r>
          <w:r>
            <w:rPr>
              <w:noProof/>
            </w:rPr>
            <w:fldChar w:fldCharType="separate"/>
          </w:r>
          <w:r w:rsidR="00AD6C38">
            <w:rPr>
              <w:noProof/>
            </w:rPr>
            <w:t>Leases generally</w:t>
          </w:r>
          <w:r>
            <w:rPr>
              <w:noProof/>
            </w:rPr>
            <w:fldChar w:fldCharType="end"/>
          </w:r>
        </w:p>
      </w:tc>
    </w:tr>
    <w:tr w:rsidR="00DA65FD">
      <w:tc>
        <w:tcPr>
          <w:tcW w:w="900" w:type="pct"/>
        </w:tcPr>
        <w:p w:rsidR="00DA65FD" w:rsidRDefault="00DA65FD">
          <w:pPr>
            <w:pStyle w:val="HeaderEven"/>
            <w:rPr>
              <w:b/>
            </w:rPr>
          </w:pPr>
          <w:r>
            <w:rPr>
              <w:b/>
            </w:rPr>
            <w:fldChar w:fldCharType="begin"/>
          </w:r>
          <w:r>
            <w:rPr>
              <w:b/>
            </w:rPr>
            <w:instrText xml:space="preserve"> STYLEREF CharPartNo \*charformat </w:instrText>
          </w:r>
          <w:r>
            <w:rPr>
              <w:b/>
            </w:rPr>
            <w:fldChar w:fldCharType="separate"/>
          </w:r>
          <w:r w:rsidR="00AD6C38">
            <w:rPr>
              <w:b/>
              <w:noProof/>
            </w:rPr>
            <w:t>Part 5.7</w:t>
          </w:r>
          <w:r>
            <w:rPr>
              <w:b/>
            </w:rPr>
            <w:fldChar w:fldCharType="end"/>
          </w:r>
        </w:p>
      </w:tc>
      <w:tc>
        <w:tcPr>
          <w:tcW w:w="4100" w:type="pct"/>
        </w:tcPr>
        <w:p w:rsidR="00DA65FD" w:rsidRDefault="00DA65FD">
          <w:pPr>
            <w:pStyle w:val="HeaderEven"/>
          </w:pPr>
          <w:r>
            <w:rPr>
              <w:noProof/>
            </w:rPr>
            <w:fldChar w:fldCharType="begin"/>
          </w:r>
          <w:r>
            <w:rPr>
              <w:noProof/>
            </w:rPr>
            <w:instrText xml:space="preserve"> STYLEREF CharPartText \*charformat </w:instrText>
          </w:r>
          <w:r>
            <w:rPr>
              <w:noProof/>
            </w:rPr>
            <w:fldChar w:fldCharType="separate"/>
          </w:r>
          <w:r w:rsidR="00AD6C38">
            <w:rPr>
              <w:noProof/>
            </w:rPr>
            <w:t>Transfer or assignment of leases subject to building and development provision</w:t>
          </w:r>
          <w:r>
            <w:rPr>
              <w:noProof/>
            </w:rPr>
            <w:fldChar w:fldCharType="end"/>
          </w:r>
        </w:p>
      </w:tc>
    </w:tr>
    <w:tr w:rsidR="00DA65FD">
      <w:tc>
        <w:tcPr>
          <w:tcW w:w="900" w:type="pct"/>
        </w:tcPr>
        <w:p w:rsidR="00DA65FD" w:rsidRDefault="00DA65FD">
          <w:pPr>
            <w:pStyle w:val="HeaderEven"/>
            <w:rPr>
              <w:b/>
            </w:rPr>
          </w:pPr>
          <w:r>
            <w:rPr>
              <w:b/>
            </w:rPr>
            <w:fldChar w:fldCharType="begin"/>
          </w:r>
          <w:r>
            <w:rPr>
              <w:b/>
            </w:rPr>
            <w:instrText xml:space="preserve"> STYLEREF CharDivNo \*charformat </w:instrText>
          </w:r>
          <w:r>
            <w:rPr>
              <w:b/>
            </w:rPr>
            <w:fldChar w:fldCharType="separate"/>
          </w:r>
          <w:r w:rsidR="00AD6C38">
            <w:rPr>
              <w:b/>
              <w:noProof/>
            </w:rPr>
            <w:t>Division 5.7.2</w:t>
          </w:r>
          <w:r>
            <w:rPr>
              <w:b/>
            </w:rPr>
            <w:fldChar w:fldCharType="end"/>
          </w:r>
        </w:p>
      </w:tc>
      <w:tc>
        <w:tcPr>
          <w:tcW w:w="3932" w:type="pct"/>
        </w:tcPr>
        <w:p w:rsidR="00DA65FD" w:rsidRDefault="00DA65FD">
          <w:pPr>
            <w:pStyle w:val="HeaderEven"/>
          </w:pPr>
          <w:r>
            <w:rPr>
              <w:noProof/>
            </w:rPr>
            <w:fldChar w:fldCharType="begin"/>
          </w:r>
          <w:r>
            <w:rPr>
              <w:noProof/>
            </w:rPr>
            <w:instrText xml:space="preserve"> STYLEREF CharDivText \*charformat </w:instrText>
          </w:r>
          <w:r>
            <w:rPr>
              <w:noProof/>
            </w:rPr>
            <w:fldChar w:fldCharType="separate"/>
          </w:r>
          <w:r w:rsidR="00AD6C38">
            <w:rPr>
              <w:noProof/>
            </w:rPr>
            <w:t>Extension of time to complete required works</w:t>
          </w:r>
          <w:r>
            <w:rPr>
              <w:noProof/>
            </w:rPr>
            <w:fldChar w:fldCharType="end"/>
          </w:r>
        </w:p>
      </w:tc>
    </w:tr>
    <w:tr w:rsidR="00DA65FD">
      <w:trPr>
        <w:cantSplit/>
      </w:trPr>
      <w:tc>
        <w:tcPr>
          <w:tcW w:w="900" w:type="pct"/>
          <w:gridSpan w:val="2"/>
          <w:tcBorders>
            <w:bottom w:val="single" w:sz="4" w:space="0" w:color="auto"/>
          </w:tcBorders>
        </w:tcPr>
        <w:p w:rsidR="00DA65FD" w:rsidRDefault="00AD6C38">
          <w:pPr>
            <w:pStyle w:val="HeaderEven6"/>
          </w:pPr>
          <w:r>
            <w:fldChar w:fldCharType="begin"/>
          </w:r>
          <w:r>
            <w:instrText xml:space="preserve"> DOCPROPERTY "Company"  \* MERGEFORMAT </w:instrText>
          </w:r>
          <w:r>
            <w:fldChar w:fldCharType="separate"/>
          </w:r>
          <w:r w:rsidR="00DA65FD">
            <w:t>Section</w:t>
          </w:r>
          <w:r>
            <w:fldChar w:fldCharType="end"/>
          </w:r>
          <w:r w:rsidR="00DA65FD">
            <w:t xml:space="preserve"> </w:t>
          </w:r>
          <w:r w:rsidR="00DA65FD">
            <w:rPr>
              <w:noProof/>
            </w:rPr>
            <w:fldChar w:fldCharType="begin"/>
          </w:r>
          <w:r w:rsidR="00DA65FD">
            <w:rPr>
              <w:noProof/>
            </w:rPr>
            <w:instrText xml:space="preserve"> STYLEREF CharSectNo \*charformat </w:instrText>
          </w:r>
          <w:r w:rsidR="00DA65FD">
            <w:rPr>
              <w:noProof/>
            </w:rPr>
            <w:fldChar w:fldCharType="separate"/>
          </w:r>
          <w:r>
            <w:rPr>
              <w:noProof/>
            </w:rPr>
            <w:t>206</w:t>
          </w:r>
          <w:r w:rsidR="00DA65FD">
            <w:rPr>
              <w:noProof/>
            </w:rPr>
            <w:fldChar w:fldCharType="end"/>
          </w:r>
        </w:p>
      </w:tc>
    </w:tr>
  </w:tbl>
  <w:p w:rsidR="00DA65FD" w:rsidRDefault="00DA65F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DA65FD">
      <w:tc>
        <w:tcPr>
          <w:tcW w:w="4100" w:type="pct"/>
        </w:tcPr>
        <w:p w:rsidR="00DA65FD" w:rsidRDefault="00DA65FD">
          <w:pPr>
            <w:pStyle w:val="HeaderEven"/>
            <w:jc w:val="right"/>
          </w:pPr>
          <w:r>
            <w:rPr>
              <w:noProof/>
            </w:rPr>
            <w:fldChar w:fldCharType="begin"/>
          </w:r>
          <w:r>
            <w:rPr>
              <w:noProof/>
            </w:rPr>
            <w:instrText xml:space="preserve"> STYLEREF CharChapText \*charformat  </w:instrText>
          </w:r>
          <w:r>
            <w:rPr>
              <w:noProof/>
            </w:rPr>
            <w:fldChar w:fldCharType="separate"/>
          </w:r>
          <w:r w:rsidR="00AD6C38">
            <w:rPr>
              <w:noProof/>
            </w:rPr>
            <w:t>Leases generally</w:t>
          </w:r>
          <w:r>
            <w:rPr>
              <w:noProof/>
            </w:rPr>
            <w:fldChar w:fldCharType="end"/>
          </w:r>
        </w:p>
      </w:tc>
      <w:tc>
        <w:tcPr>
          <w:tcW w:w="900" w:type="pct"/>
        </w:tcPr>
        <w:p w:rsidR="00DA65FD" w:rsidRDefault="00DA65FD">
          <w:pPr>
            <w:pStyle w:val="HeaderEven"/>
            <w:jc w:val="right"/>
            <w:rPr>
              <w:b/>
            </w:rPr>
          </w:pPr>
          <w:r>
            <w:rPr>
              <w:b/>
            </w:rPr>
            <w:fldChar w:fldCharType="begin"/>
          </w:r>
          <w:r>
            <w:rPr>
              <w:b/>
            </w:rPr>
            <w:instrText xml:space="preserve"> STYLEREF CharChapNo \*charformat  </w:instrText>
          </w:r>
          <w:r>
            <w:rPr>
              <w:b/>
            </w:rPr>
            <w:fldChar w:fldCharType="separate"/>
          </w:r>
          <w:r w:rsidR="00AD6C38">
            <w:rPr>
              <w:b/>
              <w:noProof/>
            </w:rPr>
            <w:t>Chapter 5</w:t>
          </w:r>
          <w:r>
            <w:rPr>
              <w:b/>
            </w:rPr>
            <w:fldChar w:fldCharType="end"/>
          </w:r>
        </w:p>
      </w:tc>
    </w:tr>
    <w:tr w:rsidR="00DA65FD">
      <w:tc>
        <w:tcPr>
          <w:tcW w:w="4100" w:type="pct"/>
        </w:tcPr>
        <w:p w:rsidR="00DA65FD" w:rsidRDefault="00DA65FD">
          <w:pPr>
            <w:pStyle w:val="HeaderEven"/>
            <w:jc w:val="right"/>
          </w:pPr>
          <w:r>
            <w:rPr>
              <w:noProof/>
            </w:rPr>
            <w:fldChar w:fldCharType="begin"/>
          </w:r>
          <w:r>
            <w:rPr>
              <w:noProof/>
            </w:rPr>
            <w:instrText xml:space="preserve"> STYLEREF CharPartText \*charformat </w:instrText>
          </w:r>
          <w:r>
            <w:rPr>
              <w:noProof/>
            </w:rPr>
            <w:fldChar w:fldCharType="separate"/>
          </w:r>
          <w:r w:rsidR="00AD6C38">
            <w:rPr>
              <w:noProof/>
            </w:rPr>
            <w:t>Transfer or assignment of leases subject to building and development provision</w:t>
          </w:r>
          <w:r>
            <w:rPr>
              <w:noProof/>
            </w:rPr>
            <w:fldChar w:fldCharType="end"/>
          </w:r>
        </w:p>
      </w:tc>
      <w:tc>
        <w:tcPr>
          <w:tcW w:w="900" w:type="pct"/>
        </w:tcPr>
        <w:p w:rsidR="00DA65FD" w:rsidRDefault="00DA65FD">
          <w:pPr>
            <w:pStyle w:val="HeaderEven"/>
            <w:jc w:val="right"/>
            <w:rPr>
              <w:b/>
            </w:rPr>
          </w:pPr>
          <w:r>
            <w:rPr>
              <w:b/>
            </w:rPr>
            <w:fldChar w:fldCharType="begin"/>
          </w:r>
          <w:r>
            <w:rPr>
              <w:b/>
            </w:rPr>
            <w:instrText xml:space="preserve"> STYLEREF CharPartNo \*charformat </w:instrText>
          </w:r>
          <w:r>
            <w:rPr>
              <w:b/>
            </w:rPr>
            <w:fldChar w:fldCharType="separate"/>
          </w:r>
          <w:r w:rsidR="00AD6C38">
            <w:rPr>
              <w:b/>
              <w:noProof/>
            </w:rPr>
            <w:t>Part 5.7</w:t>
          </w:r>
          <w:r>
            <w:rPr>
              <w:b/>
            </w:rPr>
            <w:fldChar w:fldCharType="end"/>
          </w:r>
        </w:p>
      </w:tc>
    </w:tr>
    <w:tr w:rsidR="00DA65FD">
      <w:tc>
        <w:tcPr>
          <w:tcW w:w="4100" w:type="pct"/>
        </w:tcPr>
        <w:p w:rsidR="00DA65FD" w:rsidRDefault="00DA65FD">
          <w:pPr>
            <w:pStyle w:val="HeaderEven"/>
            <w:jc w:val="right"/>
          </w:pPr>
          <w:r>
            <w:rPr>
              <w:noProof/>
            </w:rPr>
            <w:fldChar w:fldCharType="begin"/>
          </w:r>
          <w:r>
            <w:rPr>
              <w:noProof/>
            </w:rPr>
            <w:instrText xml:space="preserve"> STYLEREF CharDivText \*charformat </w:instrText>
          </w:r>
          <w:r>
            <w:rPr>
              <w:noProof/>
            </w:rPr>
            <w:fldChar w:fldCharType="separate"/>
          </w:r>
          <w:r w:rsidR="00AD6C38">
            <w:rPr>
              <w:noProof/>
            </w:rPr>
            <w:t>Extension of time to complete required works</w:t>
          </w:r>
          <w:r>
            <w:rPr>
              <w:noProof/>
            </w:rPr>
            <w:fldChar w:fldCharType="end"/>
          </w:r>
        </w:p>
      </w:tc>
      <w:tc>
        <w:tcPr>
          <w:tcW w:w="900" w:type="pct"/>
        </w:tcPr>
        <w:p w:rsidR="00DA65FD" w:rsidRDefault="00DA65FD">
          <w:pPr>
            <w:pStyle w:val="HeaderEven"/>
            <w:jc w:val="right"/>
            <w:rPr>
              <w:b/>
            </w:rPr>
          </w:pPr>
          <w:r>
            <w:rPr>
              <w:b/>
            </w:rPr>
            <w:fldChar w:fldCharType="begin"/>
          </w:r>
          <w:r>
            <w:rPr>
              <w:b/>
            </w:rPr>
            <w:instrText xml:space="preserve"> STYLEREF CharDivNo \*charformat </w:instrText>
          </w:r>
          <w:r>
            <w:rPr>
              <w:b/>
            </w:rPr>
            <w:fldChar w:fldCharType="separate"/>
          </w:r>
          <w:r w:rsidR="00AD6C38">
            <w:rPr>
              <w:b/>
              <w:noProof/>
            </w:rPr>
            <w:t>Division 5.7.2</w:t>
          </w:r>
          <w:r>
            <w:rPr>
              <w:b/>
            </w:rPr>
            <w:fldChar w:fldCharType="end"/>
          </w:r>
        </w:p>
      </w:tc>
    </w:tr>
    <w:tr w:rsidR="00DA65FD">
      <w:trPr>
        <w:cantSplit/>
      </w:trPr>
      <w:tc>
        <w:tcPr>
          <w:tcW w:w="900" w:type="pct"/>
          <w:gridSpan w:val="2"/>
          <w:tcBorders>
            <w:bottom w:val="single" w:sz="4" w:space="0" w:color="auto"/>
          </w:tcBorders>
        </w:tcPr>
        <w:p w:rsidR="00DA65FD" w:rsidRDefault="00AD6C38">
          <w:pPr>
            <w:pStyle w:val="HeaderOdd6"/>
          </w:pPr>
          <w:r>
            <w:fldChar w:fldCharType="begin"/>
          </w:r>
          <w:r>
            <w:instrText xml:space="preserve"> DOCPROPERTY "Company"  \* MERGEFORMAT </w:instrText>
          </w:r>
          <w:r>
            <w:fldChar w:fldCharType="separate"/>
          </w:r>
          <w:r w:rsidR="00DA65FD">
            <w:t>Section</w:t>
          </w:r>
          <w:r>
            <w:fldChar w:fldCharType="end"/>
          </w:r>
          <w:r w:rsidR="00DA65FD">
            <w:t xml:space="preserve"> </w:t>
          </w:r>
          <w:r w:rsidR="00DA65FD">
            <w:rPr>
              <w:noProof/>
            </w:rPr>
            <w:fldChar w:fldCharType="begin"/>
          </w:r>
          <w:r w:rsidR="00DA65FD">
            <w:rPr>
              <w:noProof/>
            </w:rPr>
            <w:instrText xml:space="preserve"> STYLEREF CharSectNo \*charformat </w:instrText>
          </w:r>
          <w:r w:rsidR="00DA65FD">
            <w:rPr>
              <w:noProof/>
            </w:rPr>
            <w:fldChar w:fldCharType="separate"/>
          </w:r>
          <w:r>
            <w:rPr>
              <w:noProof/>
            </w:rPr>
            <w:t>207</w:t>
          </w:r>
          <w:r w:rsidR="00DA65FD">
            <w:rPr>
              <w:noProof/>
            </w:rPr>
            <w:fldChar w:fldCharType="end"/>
          </w:r>
        </w:p>
      </w:tc>
    </w:tr>
  </w:tbl>
  <w:p w:rsidR="00DA65FD" w:rsidRDefault="00DA65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EF21828">
      <w:start w:val="1"/>
      <w:numFmt w:val="bullet"/>
      <w:lvlText w:val=""/>
      <w:lvlJc w:val="left"/>
      <w:pPr>
        <w:tabs>
          <w:tab w:val="num" w:pos="2540"/>
        </w:tabs>
        <w:ind w:left="2540" w:hanging="400"/>
      </w:pPr>
      <w:rPr>
        <w:rFonts w:ascii="Symbol" w:hAnsi="Symbol" w:hint="default"/>
        <w:sz w:val="20"/>
      </w:rPr>
    </w:lvl>
    <w:lvl w:ilvl="1" w:tplc="17464CE4" w:tentative="1">
      <w:start w:val="1"/>
      <w:numFmt w:val="bullet"/>
      <w:lvlText w:val="o"/>
      <w:lvlJc w:val="left"/>
      <w:pPr>
        <w:tabs>
          <w:tab w:val="num" w:pos="1440"/>
        </w:tabs>
        <w:ind w:left="1440" w:hanging="360"/>
      </w:pPr>
      <w:rPr>
        <w:rFonts w:ascii="Courier New" w:hAnsi="Courier New" w:hint="default"/>
      </w:rPr>
    </w:lvl>
    <w:lvl w:ilvl="2" w:tplc="17FA49E0" w:tentative="1">
      <w:start w:val="1"/>
      <w:numFmt w:val="bullet"/>
      <w:lvlText w:val=""/>
      <w:lvlJc w:val="left"/>
      <w:pPr>
        <w:tabs>
          <w:tab w:val="num" w:pos="2160"/>
        </w:tabs>
        <w:ind w:left="2160" w:hanging="360"/>
      </w:pPr>
      <w:rPr>
        <w:rFonts w:ascii="Wingdings" w:hAnsi="Wingdings" w:hint="default"/>
      </w:rPr>
    </w:lvl>
    <w:lvl w:ilvl="3" w:tplc="A18048FE" w:tentative="1">
      <w:start w:val="1"/>
      <w:numFmt w:val="bullet"/>
      <w:lvlText w:val=""/>
      <w:lvlJc w:val="left"/>
      <w:pPr>
        <w:tabs>
          <w:tab w:val="num" w:pos="2880"/>
        </w:tabs>
        <w:ind w:left="2880" w:hanging="360"/>
      </w:pPr>
      <w:rPr>
        <w:rFonts w:ascii="Symbol" w:hAnsi="Symbol" w:hint="default"/>
      </w:rPr>
    </w:lvl>
    <w:lvl w:ilvl="4" w:tplc="8D709EBC" w:tentative="1">
      <w:start w:val="1"/>
      <w:numFmt w:val="bullet"/>
      <w:lvlText w:val="o"/>
      <w:lvlJc w:val="left"/>
      <w:pPr>
        <w:tabs>
          <w:tab w:val="num" w:pos="3600"/>
        </w:tabs>
        <w:ind w:left="3600" w:hanging="360"/>
      </w:pPr>
      <w:rPr>
        <w:rFonts w:ascii="Courier New" w:hAnsi="Courier New" w:hint="default"/>
      </w:rPr>
    </w:lvl>
    <w:lvl w:ilvl="5" w:tplc="4444386C" w:tentative="1">
      <w:start w:val="1"/>
      <w:numFmt w:val="bullet"/>
      <w:lvlText w:val=""/>
      <w:lvlJc w:val="left"/>
      <w:pPr>
        <w:tabs>
          <w:tab w:val="num" w:pos="4320"/>
        </w:tabs>
        <w:ind w:left="4320" w:hanging="360"/>
      </w:pPr>
      <w:rPr>
        <w:rFonts w:ascii="Wingdings" w:hAnsi="Wingdings" w:hint="default"/>
      </w:rPr>
    </w:lvl>
    <w:lvl w:ilvl="6" w:tplc="03983D4A" w:tentative="1">
      <w:start w:val="1"/>
      <w:numFmt w:val="bullet"/>
      <w:lvlText w:val=""/>
      <w:lvlJc w:val="left"/>
      <w:pPr>
        <w:tabs>
          <w:tab w:val="num" w:pos="5040"/>
        </w:tabs>
        <w:ind w:left="5040" w:hanging="360"/>
      </w:pPr>
      <w:rPr>
        <w:rFonts w:ascii="Symbol" w:hAnsi="Symbol" w:hint="default"/>
      </w:rPr>
    </w:lvl>
    <w:lvl w:ilvl="7" w:tplc="D14CCEC2" w:tentative="1">
      <w:start w:val="1"/>
      <w:numFmt w:val="bullet"/>
      <w:lvlText w:val="o"/>
      <w:lvlJc w:val="left"/>
      <w:pPr>
        <w:tabs>
          <w:tab w:val="num" w:pos="5760"/>
        </w:tabs>
        <w:ind w:left="5760" w:hanging="360"/>
      </w:pPr>
      <w:rPr>
        <w:rFonts w:ascii="Courier New" w:hAnsi="Courier New" w:hint="default"/>
      </w:rPr>
    </w:lvl>
    <w:lvl w:ilvl="8" w:tplc="A6A47B4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name w:val="Headings"/>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E4120154">
      <w:start w:val="1"/>
      <w:numFmt w:val="bullet"/>
      <w:lvlText w:val=""/>
      <w:lvlJc w:val="left"/>
      <w:pPr>
        <w:tabs>
          <w:tab w:val="num" w:pos="3300"/>
        </w:tabs>
        <w:ind w:left="3240" w:hanging="300"/>
      </w:pPr>
      <w:rPr>
        <w:rFonts w:ascii="Symbol" w:hAnsi="Symbol" w:hint="default"/>
        <w:sz w:val="20"/>
      </w:rPr>
    </w:lvl>
    <w:lvl w:ilvl="1" w:tplc="6122D186" w:tentative="1">
      <w:start w:val="1"/>
      <w:numFmt w:val="bullet"/>
      <w:lvlText w:val="o"/>
      <w:lvlJc w:val="left"/>
      <w:pPr>
        <w:tabs>
          <w:tab w:val="num" w:pos="1440"/>
        </w:tabs>
        <w:ind w:left="1440" w:hanging="360"/>
      </w:pPr>
      <w:rPr>
        <w:rFonts w:ascii="Courier New" w:hAnsi="Courier New" w:hint="default"/>
      </w:rPr>
    </w:lvl>
    <w:lvl w:ilvl="2" w:tplc="8D3A65E0" w:tentative="1">
      <w:start w:val="1"/>
      <w:numFmt w:val="bullet"/>
      <w:lvlText w:val=""/>
      <w:lvlJc w:val="left"/>
      <w:pPr>
        <w:tabs>
          <w:tab w:val="num" w:pos="2160"/>
        </w:tabs>
        <w:ind w:left="2160" w:hanging="360"/>
      </w:pPr>
      <w:rPr>
        <w:rFonts w:ascii="Wingdings" w:hAnsi="Wingdings" w:hint="default"/>
      </w:rPr>
    </w:lvl>
    <w:lvl w:ilvl="3" w:tplc="BD423E9C" w:tentative="1">
      <w:start w:val="1"/>
      <w:numFmt w:val="bullet"/>
      <w:lvlText w:val=""/>
      <w:lvlJc w:val="left"/>
      <w:pPr>
        <w:tabs>
          <w:tab w:val="num" w:pos="2880"/>
        </w:tabs>
        <w:ind w:left="2880" w:hanging="360"/>
      </w:pPr>
      <w:rPr>
        <w:rFonts w:ascii="Symbol" w:hAnsi="Symbol" w:hint="default"/>
      </w:rPr>
    </w:lvl>
    <w:lvl w:ilvl="4" w:tplc="769EFD3E" w:tentative="1">
      <w:start w:val="1"/>
      <w:numFmt w:val="bullet"/>
      <w:lvlText w:val="o"/>
      <w:lvlJc w:val="left"/>
      <w:pPr>
        <w:tabs>
          <w:tab w:val="num" w:pos="3600"/>
        </w:tabs>
        <w:ind w:left="3600" w:hanging="360"/>
      </w:pPr>
      <w:rPr>
        <w:rFonts w:ascii="Courier New" w:hAnsi="Courier New" w:hint="default"/>
      </w:rPr>
    </w:lvl>
    <w:lvl w:ilvl="5" w:tplc="BBEAA562" w:tentative="1">
      <w:start w:val="1"/>
      <w:numFmt w:val="bullet"/>
      <w:lvlText w:val=""/>
      <w:lvlJc w:val="left"/>
      <w:pPr>
        <w:tabs>
          <w:tab w:val="num" w:pos="4320"/>
        </w:tabs>
        <w:ind w:left="4320" w:hanging="360"/>
      </w:pPr>
      <w:rPr>
        <w:rFonts w:ascii="Wingdings" w:hAnsi="Wingdings" w:hint="default"/>
      </w:rPr>
    </w:lvl>
    <w:lvl w:ilvl="6" w:tplc="0C821142" w:tentative="1">
      <w:start w:val="1"/>
      <w:numFmt w:val="bullet"/>
      <w:lvlText w:val=""/>
      <w:lvlJc w:val="left"/>
      <w:pPr>
        <w:tabs>
          <w:tab w:val="num" w:pos="5040"/>
        </w:tabs>
        <w:ind w:left="5040" w:hanging="360"/>
      </w:pPr>
      <w:rPr>
        <w:rFonts w:ascii="Symbol" w:hAnsi="Symbol" w:hint="default"/>
      </w:rPr>
    </w:lvl>
    <w:lvl w:ilvl="7" w:tplc="57EEB98C" w:tentative="1">
      <w:start w:val="1"/>
      <w:numFmt w:val="bullet"/>
      <w:lvlText w:val="o"/>
      <w:lvlJc w:val="left"/>
      <w:pPr>
        <w:tabs>
          <w:tab w:val="num" w:pos="5760"/>
        </w:tabs>
        <w:ind w:left="5760" w:hanging="360"/>
      </w:pPr>
      <w:rPr>
        <w:rFonts w:ascii="Courier New" w:hAnsi="Courier New" w:hint="default"/>
      </w:rPr>
    </w:lvl>
    <w:lvl w:ilvl="8" w:tplc="E25A2E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15BE7BA8">
      <w:start w:val="1"/>
      <w:numFmt w:val="bullet"/>
      <w:lvlText w:val=""/>
      <w:lvlJc w:val="left"/>
      <w:pPr>
        <w:tabs>
          <w:tab w:val="num" w:pos="2540"/>
        </w:tabs>
        <w:ind w:left="2540" w:hanging="400"/>
      </w:pPr>
      <w:rPr>
        <w:rFonts w:ascii="Symbol" w:hAnsi="Symbol" w:hint="default"/>
        <w:sz w:val="20"/>
      </w:rPr>
    </w:lvl>
    <w:lvl w:ilvl="1" w:tplc="6638D680" w:tentative="1">
      <w:start w:val="1"/>
      <w:numFmt w:val="bullet"/>
      <w:lvlText w:val="o"/>
      <w:lvlJc w:val="left"/>
      <w:pPr>
        <w:tabs>
          <w:tab w:val="num" w:pos="1440"/>
        </w:tabs>
        <w:ind w:left="1440" w:hanging="360"/>
      </w:pPr>
      <w:rPr>
        <w:rFonts w:ascii="Courier New" w:hAnsi="Courier New" w:hint="default"/>
      </w:rPr>
    </w:lvl>
    <w:lvl w:ilvl="2" w:tplc="6AA6EEAE" w:tentative="1">
      <w:start w:val="1"/>
      <w:numFmt w:val="bullet"/>
      <w:lvlText w:val=""/>
      <w:lvlJc w:val="left"/>
      <w:pPr>
        <w:tabs>
          <w:tab w:val="num" w:pos="2160"/>
        </w:tabs>
        <w:ind w:left="2160" w:hanging="360"/>
      </w:pPr>
      <w:rPr>
        <w:rFonts w:ascii="Wingdings" w:hAnsi="Wingdings" w:hint="default"/>
      </w:rPr>
    </w:lvl>
    <w:lvl w:ilvl="3" w:tplc="35BA6C5C" w:tentative="1">
      <w:start w:val="1"/>
      <w:numFmt w:val="bullet"/>
      <w:lvlText w:val=""/>
      <w:lvlJc w:val="left"/>
      <w:pPr>
        <w:tabs>
          <w:tab w:val="num" w:pos="2880"/>
        </w:tabs>
        <w:ind w:left="2880" w:hanging="360"/>
      </w:pPr>
      <w:rPr>
        <w:rFonts w:ascii="Symbol" w:hAnsi="Symbol" w:hint="default"/>
      </w:rPr>
    </w:lvl>
    <w:lvl w:ilvl="4" w:tplc="A248223C" w:tentative="1">
      <w:start w:val="1"/>
      <w:numFmt w:val="bullet"/>
      <w:lvlText w:val="o"/>
      <w:lvlJc w:val="left"/>
      <w:pPr>
        <w:tabs>
          <w:tab w:val="num" w:pos="3600"/>
        </w:tabs>
        <w:ind w:left="3600" w:hanging="360"/>
      </w:pPr>
      <w:rPr>
        <w:rFonts w:ascii="Courier New" w:hAnsi="Courier New" w:hint="default"/>
      </w:rPr>
    </w:lvl>
    <w:lvl w:ilvl="5" w:tplc="BC189F70" w:tentative="1">
      <w:start w:val="1"/>
      <w:numFmt w:val="bullet"/>
      <w:lvlText w:val=""/>
      <w:lvlJc w:val="left"/>
      <w:pPr>
        <w:tabs>
          <w:tab w:val="num" w:pos="4320"/>
        </w:tabs>
        <w:ind w:left="4320" w:hanging="360"/>
      </w:pPr>
      <w:rPr>
        <w:rFonts w:ascii="Wingdings" w:hAnsi="Wingdings" w:hint="default"/>
      </w:rPr>
    </w:lvl>
    <w:lvl w:ilvl="6" w:tplc="1D686A78" w:tentative="1">
      <w:start w:val="1"/>
      <w:numFmt w:val="bullet"/>
      <w:lvlText w:val=""/>
      <w:lvlJc w:val="left"/>
      <w:pPr>
        <w:tabs>
          <w:tab w:val="num" w:pos="5040"/>
        </w:tabs>
        <w:ind w:left="5040" w:hanging="360"/>
      </w:pPr>
      <w:rPr>
        <w:rFonts w:ascii="Symbol" w:hAnsi="Symbol" w:hint="default"/>
      </w:rPr>
    </w:lvl>
    <w:lvl w:ilvl="7" w:tplc="DA72CF4A" w:tentative="1">
      <w:start w:val="1"/>
      <w:numFmt w:val="bullet"/>
      <w:lvlText w:val="o"/>
      <w:lvlJc w:val="left"/>
      <w:pPr>
        <w:tabs>
          <w:tab w:val="num" w:pos="5760"/>
        </w:tabs>
        <w:ind w:left="5760" w:hanging="360"/>
      </w:pPr>
      <w:rPr>
        <w:rFonts w:ascii="Courier New" w:hAnsi="Courier New" w:hint="default"/>
      </w:rPr>
    </w:lvl>
    <w:lvl w:ilvl="8" w:tplc="03484A64"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5B68239C">
      <w:start w:val="1"/>
      <w:numFmt w:val="bullet"/>
      <w:pStyle w:val="TableBullet"/>
      <w:lvlText w:val=""/>
      <w:lvlJc w:val="left"/>
      <w:pPr>
        <w:ind w:left="720" w:hanging="360"/>
      </w:pPr>
      <w:rPr>
        <w:rFonts w:ascii="Symbol" w:hAnsi="Symbol" w:hint="default"/>
      </w:rPr>
    </w:lvl>
    <w:lvl w:ilvl="1" w:tplc="69DCA4C4" w:tentative="1">
      <w:start w:val="1"/>
      <w:numFmt w:val="bullet"/>
      <w:lvlText w:val="o"/>
      <w:lvlJc w:val="left"/>
      <w:pPr>
        <w:ind w:left="1440" w:hanging="360"/>
      </w:pPr>
      <w:rPr>
        <w:rFonts w:ascii="Courier New" w:hAnsi="Courier New" w:cs="Courier New" w:hint="default"/>
      </w:rPr>
    </w:lvl>
    <w:lvl w:ilvl="2" w:tplc="8EA02F4A" w:tentative="1">
      <w:start w:val="1"/>
      <w:numFmt w:val="bullet"/>
      <w:lvlText w:val=""/>
      <w:lvlJc w:val="left"/>
      <w:pPr>
        <w:ind w:left="2160" w:hanging="360"/>
      </w:pPr>
      <w:rPr>
        <w:rFonts w:ascii="Wingdings" w:hAnsi="Wingdings" w:hint="default"/>
      </w:rPr>
    </w:lvl>
    <w:lvl w:ilvl="3" w:tplc="B1C4528C" w:tentative="1">
      <w:start w:val="1"/>
      <w:numFmt w:val="bullet"/>
      <w:lvlText w:val=""/>
      <w:lvlJc w:val="left"/>
      <w:pPr>
        <w:ind w:left="2880" w:hanging="360"/>
      </w:pPr>
      <w:rPr>
        <w:rFonts w:ascii="Symbol" w:hAnsi="Symbol" w:hint="default"/>
      </w:rPr>
    </w:lvl>
    <w:lvl w:ilvl="4" w:tplc="1744D32A" w:tentative="1">
      <w:start w:val="1"/>
      <w:numFmt w:val="bullet"/>
      <w:lvlText w:val="o"/>
      <w:lvlJc w:val="left"/>
      <w:pPr>
        <w:ind w:left="3600" w:hanging="360"/>
      </w:pPr>
      <w:rPr>
        <w:rFonts w:ascii="Courier New" w:hAnsi="Courier New" w:cs="Courier New" w:hint="default"/>
      </w:rPr>
    </w:lvl>
    <w:lvl w:ilvl="5" w:tplc="AA1A232C" w:tentative="1">
      <w:start w:val="1"/>
      <w:numFmt w:val="bullet"/>
      <w:lvlText w:val=""/>
      <w:lvlJc w:val="left"/>
      <w:pPr>
        <w:ind w:left="4320" w:hanging="360"/>
      </w:pPr>
      <w:rPr>
        <w:rFonts w:ascii="Wingdings" w:hAnsi="Wingdings" w:hint="default"/>
      </w:rPr>
    </w:lvl>
    <w:lvl w:ilvl="6" w:tplc="CD6061DE" w:tentative="1">
      <w:start w:val="1"/>
      <w:numFmt w:val="bullet"/>
      <w:lvlText w:val=""/>
      <w:lvlJc w:val="left"/>
      <w:pPr>
        <w:ind w:left="5040" w:hanging="360"/>
      </w:pPr>
      <w:rPr>
        <w:rFonts w:ascii="Symbol" w:hAnsi="Symbol" w:hint="default"/>
      </w:rPr>
    </w:lvl>
    <w:lvl w:ilvl="7" w:tplc="D8CE1096" w:tentative="1">
      <w:start w:val="1"/>
      <w:numFmt w:val="bullet"/>
      <w:lvlText w:val="o"/>
      <w:lvlJc w:val="left"/>
      <w:pPr>
        <w:ind w:left="5760" w:hanging="360"/>
      </w:pPr>
      <w:rPr>
        <w:rFonts w:ascii="Courier New" w:hAnsi="Courier New" w:cs="Courier New" w:hint="default"/>
      </w:rPr>
    </w:lvl>
    <w:lvl w:ilvl="8" w:tplc="CAA21E4E"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SchClause"/>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name w:val="Lower"/>
    <w:lvl w:ilvl="0" w:tplc="A2029B8A">
      <w:start w:val="1"/>
      <w:numFmt w:val="decimal"/>
      <w:pStyle w:val="TableNumbered"/>
      <w:suff w:val="space"/>
      <w:lvlText w:val="%1"/>
      <w:lvlJc w:val="left"/>
      <w:pPr>
        <w:ind w:left="360" w:hanging="360"/>
      </w:pPr>
      <w:rPr>
        <w:rFonts w:hint="default"/>
      </w:rPr>
    </w:lvl>
    <w:lvl w:ilvl="1" w:tplc="6D12BAF8" w:tentative="1">
      <w:start w:val="1"/>
      <w:numFmt w:val="lowerLetter"/>
      <w:lvlText w:val="%2."/>
      <w:lvlJc w:val="left"/>
      <w:pPr>
        <w:ind w:left="1440" w:hanging="360"/>
      </w:pPr>
    </w:lvl>
    <w:lvl w:ilvl="2" w:tplc="5DF8560E" w:tentative="1">
      <w:start w:val="1"/>
      <w:numFmt w:val="lowerRoman"/>
      <w:lvlText w:val="%3."/>
      <w:lvlJc w:val="right"/>
      <w:pPr>
        <w:ind w:left="2160" w:hanging="180"/>
      </w:pPr>
    </w:lvl>
    <w:lvl w:ilvl="3" w:tplc="D02EF2F8" w:tentative="1">
      <w:start w:val="1"/>
      <w:numFmt w:val="decimal"/>
      <w:lvlText w:val="%4."/>
      <w:lvlJc w:val="left"/>
      <w:pPr>
        <w:ind w:left="2880" w:hanging="360"/>
      </w:pPr>
    </w:lvl>
    <w:lvl w:ilvl="4" w:tplc="CCF8F91A" w:tentative="1">
      <w:start w:val="1"/>
      <w:numFmt w:val="lowerLetter"/>
      <w:lvlText w:val="%5."/>
      <w:lvlJc w:val="left"/>
      <w:pPr>
        <w:ind w:left="3600" w:hanging="360"/>
      </w:pPr>
    </w:lvl>
    <w:lvl w:ilvl="5" w:tplc="EFDA14A2" w:tentative="1">
      <w:start w:val="1"/>
      <w:numFmt w:val="lowerRoman"/>
      <w:lvlText w:val="%6."/>
      <w:lvlJc w:val="right"/>
      <w:pPr>
        <w:ind w:left="4320" w:hanging="180"/>
      </w:pPr>
    </w:lvl>
    <w:lvl w:ilvl="6" w:tplc="F326B40E" w:tentative="1">
      <w:start w:val="1"/>
      <w:numFmt w:val="decimal"/>
      <w:lvlText w:val="%7."/>
      <w:lvlJc w:val="left"/>
      <w:pPr>
        <w:ind w:left="5040" w:hanging="360"/>
      </w:pPr>
    </w:lvl>
    <w:lvl w:ilvl="7" w:tplc="076619F4" w:tentative="1">
      <w:start w:val="1"/>
      <w:numFmt w:val="lowerLetter"/>
      <w:lvlText w:val="%8."/>
      <w:lvlJc w:val="left"/>
      <w:pPr>
        <w:ind w:left="5760" w:hanging="360"/>
      </w:pPr>
    </w:lvl>
    <w:lvl w:ilvl="8" w:tplc="EF38D404" w:tentative="1">
      <w:start w:val="1"/>
      <w:numFmt w:val="lowerRoman"/>
      <w:lvlText w:val="%9."/>
      <w:lvlJc w:val="right"/>
      <w:pPr>
        <w:ind w:left="6480" w:hanging="180"/>
      </w:pPr>
    </w:lvl>
  </w:abstractNum>
  <w:abstractNum w:abstractNumId="25" w15:restartNumberingAfterBreak="0">
    <w:nsid w:val="7FE9684D"/>
    <w:multiLevelType w:val="multilevel"/>
    <w:tmpl w:val="BC84ABB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none"/>
      <w:suff w:val="nothing"/>
      <w:lvlText w:val=""/>
      <w:lvlJc w:val="left"/>
      <w:pPr>
        <w:ind w:left="1100" w:firstLine="0"/>
      </w:pPr>
    </w:lvl>
    <w:lvl w:ilvl="6">
      <w:start w:val="1"/>
      <w:numFmt w:val="lowerLetter"/>
      <w:lvlText w:val="(%7)"/>
      <w:lvlJc w:val="right"/>
      <w:pPr>
        <w:tabs>
          <w:tab w:val="num" w:pos="1600"/>
        </w:tabs>
        <w:ind w:left="1600" w:hanging="200"/>
      </w:pPr>
      <w:rPr>
        <w:b w:val="0"/>
        <w:i w:val="0"/>
        <w:strike w:val="0"/>
        <w:dstrike w:val="0"/>
        <w:vertAlign w:val="baseline"/>
      </w:rPr>
    </w:lvl>
    <w:lvl w:ilvl="7">
      <w:start w:val="1"/>
      <w:numFmt w:val="lowerRoman"/>
      <w:lvlText w:val="(%8)"/>
      <w:lvlJc w:val="right"/>
      <w:pPr>
        <w:tabs>
          <w:tab w:val="num" w:pos="2140"/>
        </w:tabs>
        <w:ind w:left="2140" w:hanging="200"/>
      </w:pPr>
      <w:rPr>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1584" w:hanging="1584"/>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 w:numId="24">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B3"/>
    <w:rsid w:val="000021B8"/>
    <w:rsid w:val="000033B3"/>
    <w:rsid w:val="000037B9"/>
    <w:rsid w:val="00005B2C"/>
    <w:rsid w:val="0000653F"/>
    <w:rsid w:val="000079E4"/>
    <w:rsid w:val="00007C15"/>
    <w:rsid w:val="00010FCE"/>
    <w:rsid w:val="00011506"/>
    <w:rsid w:val="00012753"/>
    <w:rsid w:val="00012DC6"/>
    <w:rsid w:val="000142D0"/>
    <w:rsid w:val="000150D2"/>
    <w:rsid w:val="00015ED3"/>
    <w:rsid w:val="000175F3"/>
    <w:rsid w:val="00022535"/>
    <w:rsid w:val="00023AF8"/>
    <w:rsid w:val="0002445B"/>
    <w:rsid w:val="000246B2"/>
    <w:rsid w:val="00024AC3"/>
    <w:rsid w:val="00024C0F"/>
    <w:rsid w:val="00025A6D"/>
    <w:rsid w:val="00026536"/>
    <w:rsid w:val="00026B0B"/>
    <w:rsid w:val="00026DAC"/>
    <w:rsid w:val="00026F64"/>
    <w:rsid w:val="0002799B"/>
    <w:rsid w:val="000303A7"/>
    <w:rsid w:val="0003082B"/>
    <w:rsid w:val="00036BDE"/>
    <w:rsid w:val="00037193"/>
    <w:rsid w:val="0004003E"/>
    <w:rsid w:val="000407FE"/>
    <w:rsid w:val="00041063"/>
    <w:rsid w:val="00041A75"/>
    <w:rsid w:val="000434F0"/>
    <w:rsid w:val="00043A9A"/>
    <w:rsid w:val="000444B0"/>
    <w:rsid w:val="00045838"/>
    <w:rsid w:val="00047628"/>
    <w:rsid w:val="0004788B"/>
    <w:rsid w:val="00047F31"/>
    <w:rsid w:val="00051422"/>
    <w:rsid w:val="000520E6"/>
    <w:rsid w:val="00052643"/>
    <w:rsid w:val="00052CAE"/>
    <w:rsid w:val="0005366F"/>
    <w:rsid w:val="00053AB2"/>
    <w:rsid w:val="00054360"/>
    <w:rsid w:val="00054BC0"/>
    <w:rsid w:val="000554E9"/>
    <w:rsid w:val="000561F6"/>
    <w:rsid w:val="00056A30"/>
    <w:rsid w:val="00056AB1"/>
    <w:rsid w:val="00057CBC"/>
    <w:rsid w:val="00063DD5"/>
    <w:rsid w:val="0006584A"/>
    <w:rsid w:val="00067940"/>
    <w:rsid w:val="000723C7"/>
    <w:rsid w:val="000764AF"/>
    <w:rsid w:val="00080805"/>
    <w:rsid w:val="000824B9"/>
    <w:rsid w:val="00082BD9"/>
    <w:rsid w:val="000830B2"/>
    <w:rsid w:val="000831DA"/>
    <w:rsid w:val="00083407"/>
    <w:rsid w:val="00083EF9"/>
    <w:rsid w:val="00085B36"/>
    <w:rsid w:val="000862E9"/>
    <w:rsid w:val="00086B68"/>
    <w:rsid w:val="00086F6C"/>
    <w:rsid w:val="000914E6"/>
    <w:rsid w:val="00092CEF"/>
    <w:rsid w:val="0009382A"/>
    <w:rsid w:val="00093A1A"/>
    <w:rsid w:val="00093E3D"/>
    <w:rsid w:val="00094FDF"/>
    <w:rsid w:val="00097430"/>
    <w:rsid w:val="00097A18"/>
    <w:rsid w:val="000A094B"/>
    <w:rsid w:val="000A5D7D"/>
    <w:rsid w:val="000A7995"/>
    <w:rsid w:val="000B3493"/>
    <w:rsid w:val="000B49DB"/>
    <w:rsid w:val="000B4C42"/>
    <w:rsid w:val="000B4F87"/>
    <w:rsid w:val="000B637B"/>
    <w:rsid w:val="000B65D1"/>
    <w:rsid w:val="000B7629"/>
    <w:rsid w:val="000B7C87"/>
    <w:rsid w:val="000C086C"/>
    <w:rsid w:val="000C1E5E"/>
    <w:rsid w:val="000C2AAC"/>
    <w:rsid w:val="000C2EA3"/>
    <w:rsid w:val="000C3438"/>
    <w:rsid w:val="000C4859"/>
    <w:rsid w:val="000C5386"/>
    <w:rsid w:val="000C59FC"/>
    <w:rsid w:val="000C5BC2"/>
    <w:rsid w:val="000C5F61"/>
    <w:rsid w:val="000C6E69"/>
    <w:rsid w:val="000D096B"/>
    <w:rsid w:val="000D3BBA"/>
    <w:rsid w:val="000D4593"/>
    <w:rsid w:val="000D520E"/>
    <w:rsid w:val="000D5896"/>
    <w:rsid w:val="000D6C54"/>
    <w:rsid w:val="000D7D17"/>
    <w:rsid w:val="000E0409"/>
    <w:rsid w:val="000E074A"/>
    <w:rsid w:val="000E225A"/>
    <w:rsid w:val="000E2A29"/>
    <w:rsid w:val="000E51D0"/>
    <w:rsid w:val="000E623B"/>
    <w:rsid w:val="000F126E"/>
    <w:rsid w:val="000F1402"/>
    <w:rsid w:val="000F288C"/>
    <w:rsid w:val="000F3F2F"/>
    <w:rsid w:val="000F4433"/>
    <w:rsid w:val="000F4A4A"/>
    <w:rsid w:val="000F51EA"/>
    <w:rsid w:val="00103B87"/>
    <w:rsid w:val="00103E5F"/>
    <w:rsid w:val="0010450A"/>
    <w:rsid w:val="00104FF2"/>
    <w:rsid w:val="0010685C"/>
    <w:rsid w:val="0010742C"/>
    <w:rsid w:val="00107B19"/>
    <w:rsid w:val="00107F7A"/>
    <w:rsid w:val="00111353"/>
    <w:rsid w:val="00111446"/>
    <w:rsid w:val="001126FF"/>
    <w:rsid w:val="0011482A"/>
    <w:rsid w:val="00115015"/>
    <w:rsid w:val="001151A3"/>
    <w:rsid w:val="0011595F"/>
    <w:rsid w:val="00115AFF"/>
    <w:rsid w:val="001210AF"/>
    <w:rsid w:val="00121483"/>
    <w:rsid w:val="00122864"/>
    <w:rsid w:val="0012354A"/>
    <w:rsid w:val="0012452B"/>
    <w:rsid w:val="00126339"/>
    <w:rsid w:val="001279AF"/>
    <w:rsid w:val="00130C04"/>
    <w:rsid w:val="00130EA0"/>
    <w:rsid w:val="00134A87"/>
    <w:rsid w:val="00134F6B"/>
    <w:rsid w:val="00136C6D"/>
    <w:rsid w:val="00136F27"/>
    <w:rsid w:val="00137F11"/>
    <w:rsid w:val="001401DE"/>
    <w:rsid w:val="001405A5"/>
    <w:rsid w:val="00140A5D"/>
    <w:rsid w:val="00140FA7"/>
    <w:rsid w:val="00141008"/>
    <w:rsid w:val="001424D1"/>
    <w:rsid w:val="00143A97"/>
    <w:rsid w:val="00145522"/>
    <w:rsid w:val="001467C6"/>
    <w:rsid w:val="00150005"/>
    <w:rsid w:val="00150760"/>
    <w:rsid w:val="00152645"/>
    <w:rsid w:val="00153123"/>
    <w:rsid w:val="00153184"/>
    <w:rsid w:val="0015549B"/>
    <w:rsid w:val="0015550E"/>
    <w:rsid w:val="001557DC"/>
    <w:rsid w:val="00155FCF"/>
    <w:rsid w:val="00161202"/>
    <w:rsid w:val="001618A3"/>
    <w:rsid w:val="00162456"/>
    <w:rsid w:val="001628B7"/>
    <w:rsid w:val="00164377"/>
    <w:rsid w:val="0016458F"/>
    <w:rsid w:val="0016697E"/>
    <w:rsid w:val="00166E35"/>
    <w:rsid w:val="00167C93"/>
    <w:rsid w:val="00167E5C"/>
    <w:rsid w:val="00170425"/>
    <w:rsid w:val="0017110C"/>
    <w:rsid w:val="00171C82"/>
    <w:rsid w:val="00171F1A"/>
    <w:rsid w:val="00171F66"/>
    <w:rsid w:val="00172A80"/>
    <w:rsid w:val="001743E2"/>
    <w:rsid w:val="00176D3A"/>
    <w:rsid w:val="00176E7A"/>
    <w:rsid w:val="00180025"/>
    <w:rsid w:val="0018103A"/>
    <w:rsid w:val="00186320"/>
    <w:rsid w:val="00196AE4"/>
    <w:rsid w:val="001A0DED"/>
    <w:rsid w:val="001A1111"/>
    <w:rsid w:val="001A12B2"/>
    <w:rsid w:val="001A15C4"/>
    <w:rsid w:val="001A1A51"/>
    <w:rsid w:val="001A2196"/>
    <w:rsid w:val="001A2C01"/>
    <w:rsid w:val="001A3BBE"/>
    <w:rsid w:val="001A61C3"/>
    <w:rsid w:val="001A63AF"/>
    <w:rsid w:val="001A66EA"/>
    <w:rsid w:val="001A7E56"/>
    <w:rsid w:val="001B0430"/>
    <w:rsid w:val="001B0598"/>
    <w:rsid w:val="001B0822"/>
    <w:rsid w:val="001B1AEE"/>
    <w:rsid w:val="001B2F4E"/>
    <w:rsid w:val="001B3353"/>
    <w:rsid w:val="001B50D8"/>
    <w:rsid w:val="001B65A3"/>
    <w:rsid w:val="001B6FC4"/>
    <w:rsid w:val="001B735A"/>
    <w:rsid w:val="001C0554"/>
    <w:rsid w:val="001C09C6"/>
    <w:rsid w:val="001C102C"/>
    <w:rsid w:val="001C32EC"/>
    <w:rsid w:val="001C3CEC"/>
    <w:rsid w:val="001C5600"/>
    <w:rsid w:val="001C5B65"/>
    <w:rsid w:val="001C6A2E"/>
    <w:rsid w:val="001C6AC1"/>
    <w:rsid w:val="001D0D9E"/>
    <w:rsid w:val="001D1164"/>
    <w:rsid w:val="001D1374"/>
    <w:rsid w:val="001D1B75"/>
    <w:rsid w:val="001D2EC9"/>
    <w:rsid w:val="001D36A3"/>
    <w:rsid w:val="001D496F"/>
    <w:rsid w:val="001D4A28"/>
    <w:rsid w:val="001D5128"/>
    <w:rsid w:val="001D6A2D"/>
    <w:rsid w:val="001E02A2"/>
    <w:rsid w:val="001E06AE"/>
    <w:rsid w:val="001E1405"/>
    <w:rsid w:val="001E2600"/>
    <w:rsid w:val="001E3B88"/>
    <w:rsid w:val="001E3DEC"/>
    <w:rsid w:val="001E5C0A"/>
    <w:rsid w:val="001E6B98"/>
    <w:rsid w:val="001E71DB"/>
    <w:rsid w:val="001E791A"/>
    <w:rsid w:val="001E7B6B"/>
    <w:rsid w:val="001F035D"/>
    <w:rsid w:val="001F0A97"/>
    <w:rsid w:val="001F0FAD"/>
    <w:rsid w:val="001F3BC9"/>
    <w:rsid w:val="001F40CE"/>
    <w:rsid w:val="001F43A1"/>
    <w:rsid w:val="001F53C4"/>
    <w:rsid w:val="001F6831"/>
    <w:rsid w:val="001F6A27"/>
    <w:rsid w:val="001F6AA7"/>
    <w:rsid w:val="001F7CB0"/>
    <w:rsid w:val="00202EA5"/>
    <w:rsid w:val="00204BC8"/>
    <w:rsid w:val="0020791F"/>
    <w:rsid w:val="00210814"/>
    <w:rsid w:val="002116D2"/>
    <w:rsid w:val="00211E6C"/>
    <w:rsid w:val="002121C5"/>
    <w:rsid w:val="0021674F"/>
    <w:rsid w:val="00217FF6"/>
    <w:rsid w:val="00220CA0"/>
    <w:rsid w:val="002216E9"/>
    <w:rsid w:val="00222794"/>
    <w:rsid w:val="0022280C"/>
    <w:rsid w:val="00224CB5"/>
    <w:rsid w:val="00225D74"/>
    <w:rsid w:val="00226274"/>
    <w:rsid w:val="00226EF4"/>
    <w:rsid w:val="00227508"/>
    <w:rsid w:val="00227B7F"/>
    <w:rsid w:val="002307F8"/>
    <w:rsid w:val="002312E4"/>
    <w:rsid w:val="002314DC"/>
    <w:rsid w:val="002319EC"/>
    <w:rsid w:val="00232556"/>
    <w:rsid w:val="0023262B"/>
    <w:rsid w:val="00232A03"/>
    <w:rsid w:val="00232A5C"/>
    <w:rsid w:val="002362E7"/>
    <w:rsid w:val="002369E9"/>
    <w:rsid w:val="00241E84"/>
    <w:rsid w:val="00244199"/>
    <w:rsid w:val="002441FD"/>
    <w:rsid w:val="00244EFE"/>
    <w:rsid w:val="00251077"/>
    <w:rsid w:val="00255E04"/>
    <w:rsid w:val="002564A7"/>
    <w:rsid w:val="00257C2A"/>
    <w:rsid w:val="00260ED1"/>
    <w:rsid w:val="0026137A"/>
    <w:rsid w:val="00262786"/>
    <w:rsid w:val="00263EF4"/>
    <w:rsid w:val="0026437A"/>
    <w:rsid w:val="00264819"/>
    <w:rsid w:val="00266459"/>
    <w:rsid w:val="002715D7"/>
    <w:rsid w:val="00272737"/>
    <w:rsid w:val="0027301E"/>
    <w:rsid w:val="002738CF"/>
    <w:rsid w:val="00273929"/>
    <w:rsid w:val="00273C37"/>
    <w:rsid w:val="00274611"/>
    <w:rsid w:val="00274856"/>
    <w:rsid w:val="00274B96"/>
    <w:rsid w:val="00274DF7"/>
    <w:rsid w:val="002750BD"/>
    <w:rsid w:val="002766C3"/>
    <w:rsid w:val="002772F9"/>
    <w:rsid w:val="0027776A"/>
    <w:rsid w:val="00280D43"/>
    <w:rsid w:val="0028388C"/>
    <w:rsid w:val="00283E20"/>
    <w:rsid w:val="00284F88"/>
    <w:rsid w:val="0028522A"/>
    <w:rsid w:val="0028562C"/>
    <w:rsid w:val="00286754"/>
    <w:rsid w:val="002912FB"/>
    <w:rsid w:val="002920D8"/>
    <w:rsid w:val="0029261D"/>
    <w:rsid w:val="0029621C"/>
    <w:rsid w:val="00297462"/>
    <w:rsid w:val="002A152F"/>
    <w:rsid w:val="002A36D8"/>
    <w:rsid w:val="002A431C"/>
    <w:rsid w:val="002A59F6"/>
    <w:rsid w:val="002B01AE"/>
    <w:rsid w:val="002B53AE"/>
    <w:rsid w:val="002B5709"/>
    <w:rsid w:val="002B6026"/>
    <w:rsid w:val="002B7B0E"/>
    <w:rsid w:val="002B7B54"/>
    <w:rsid w:val="002B7BA2"/>
    <w:rsid w:val="002C0467"/>
    <w:rsid w:val="002C3E72"/>
    <w:rsid w:val="002C411B"/>
    <w:rsid w:val="002C42FA"/>
    <w:rsid w:val="002C464A"/>
    <w:rsid w:val="002C4E1C"/>
    <w:rsid w:val="002C4F4B"/>
    <w:rsid w:val="002D0C88"/>
    <w:rsid w:val="002D1DFB"/>
    <w:rsid w:val="002D2C35"/>
    <w:rsid w:val="002D5788"/>
    <w:rsid w:val="002D6356"/>
    <w:rsid w:val="002D6B0C"/>
    <w:rsid w:val="002D6FD1"/>
    <w:rsid w:val="002D73DA"/>
    <w:rsid w:val="002D789A"/>
    <w:rsid w:val="002E0257"/>
    <w:rsid w:val="002E2F1F"/>
    <w:rsid w:val="002E3D83"/>
    <w:rsid w:val="002E41B2"/>
    <w:rsid w:val="002E4713"/>
    <w:rsid w:val="002E54CA"/>
    <w:rsid w:val="002E5C97"/>
    <w:rsid w:val="002E7273"/>
    <w:rsid w:val="002F0FE2"/>
    <w:rsid w:val="002F103A"/>
    <w:rsid w:val="002F26C9"/>
    <w:rsid w:val="002F2992"/>
    <w:rsid w:val="002F2E9B"/>
    <w:rsid w:val="002F3E16"/>
    <w:rsid w:val="002F5A51"/>
    <w:rsid w:val="00300804"/>
    <w:rsid w:val="00301742"/>
    <w:rsid w:val="00301DC7"/>
    <w:rsid w:val="003026F9"/>
    <w:rsid w:val="00303614"/>
    <w:rsid w:val="00304A9C"/>
    <w:rsid w:val="00304F11"/>
    <w:rsid w:val="00305941"/>
    <w:rsid w:val="003064D2"/>
    <w:rsid w:val="0031128A"/>
    <w:rsid w:val="00314E1E"/>
    <w:rsid w:val="0031527B"/>
    <w:rsid w:val="00315F58"/>
    <w:rsid w:val="00316564"/>
    <w:rsid w:val="0031738C"/>
    <w:rsid w:val="003173A4"/>
    <w:rsid w:val="0032096B"/>
    <w:rsid w:val="00324555"/>
    <w:rsid w:val="003252EA"/>
    <w:rsid w:val="00325A62"/>
    <w:rsid w:val="00325A77"/>
    <w:rsid w:val="00327807"/>
    <w:rsid w:val="003314D8"/>
    <w:rsid w:val="003340CE"/>
    <w:rsid w:val="00334950"/>
    <w:rsid w:val="00335159"/>
    <w:rsid w:val="0033617E"/>
    <w:rsid w:val="0033665E"/>
    <w:rsid w:val="0033765F"/>
    <w:rsid w:val="00337EB3"/>
    <w:rsid w:val="00340C6B"/>
    <w:rsid w:val="0034165C"/>
    <w:rsid w:val="003441AB"/>
    <w:rsid w:val="0034480F"/>
    <w:rsid w:val="003453CF"/>
    <w:rsid w:val="00346167"/>
    <w:rsid w:val="00346292"/>
    <w:rsid w:val="00346C9B"/>
    <w:rsid w:val="00351296"/>
    <w:rsid w:val="00351E7F"/>
    <w:rsid w:val="00353816"/>
    <w:rsid w:val="003543BF"/>
    <w:rsid w:val="00355435"/>
    <w:rsid w:val="00355A24"/>
    <w:rsid w:val="003564A7"/>
    <w:rsid w:val="00357E85"/>
    <w:rsid w:val="0036318A"/>
    <w:rsid w:val="00364846"/>
    <w:rsid w:val="00364EF1"/>
    <w:rsid w:val="00366A0D"/>
    <w:rsid w:val="00366A80"/>
    <w:rsid w:val="003670A6"/>
    <w:rsid w:val="0037069E"/>
    <w:rsid w:val="003715DD"/>
    <w:rsid w:val="0037271B"/>
    <w:rsid w:val="00372732"/>
    <w:rsid w:val="0037362F"/>
    <w:rsid w:val="003764A4"/>
    <w:rsid w:val="00377591"/>
    <w:rsid w:val="00377897"/>
    <w:rsid w:val="00381605"/>
    <w:rsid w:val="00381AC9"/>
    <w:rsid w:val="003825B4"/>
    <w:rsid w:val="003858B8"/>
    <w:rsid w:val="00386178"/>
    <w:rsid w:val="003862DE"/>
    <w:rsid w:val="00386DCF"/>
    <w:rsid w:val="00391CF3"/>
    <w:rsid w:val="003947AB"/>
    <w:rsid w:val="00397127"/>
    <w:rsid w:val="003971C0"/>
    <w:rsid w:val="00397A5D"/>
    <w:rsid w:val="003A0731"/>
    <w:rsid w:val="003A1C58"/>
    <w:rsid w:val="003A2019"/>
    <w:rsid w:val="003A2BEB"/>
    <w:rsid w:val="003A3BFA"/>
    <w:rsid w:val="003A4B19"/>
    <w:rsid w:val="003A51EA"/>
    <w:rsid w:val="003A5469"/>
    <w:rsid w:val="003A559D"/>
    <w:rsid w:val="003A5A41"/>
    <w:rsid w:val="003A7147"/>
    <w:rsid w:val="003B0798"/>
    <w:rsid w:val="003B1D73"/>
    <w:rsid w:val="003B21CB"/>
    <w:rsid w:val="003B2702"/>
    <w:rsid w:val="003B5231"/>
    <w:rsid w:val="003B6BE6"/>
    <w:rsid w:val="003B79B3"/>
    <w:rsid w:val="003C0908"/>
    <w:rsid w:val="003C2411"/>
    <w:rsid w:val="003C2FA5"/>
    <w:rsid w:val="003C4D9C"/>
    <w:rsid w:val="003C4E87"/>
    <w:rsid w:val="003C5AE0"/>
    <w:rsid w:val="003C5E6C"/>
    <w:rsid w:val="003C67CC"/>
    <w:rsid w:val="003C6BE3"/>
    <w:rsid w:val="003C6E07"/>
    <w:rsid w:val="003D228C"/>
    <w:rsid w:val="003D24EA"/>
    <w:rsid w:val="003D3248"/>
    <w:rsid w:val="003D42B4"/>
    <w:rsid w:val="003D7D87"/>
    <w:rsid w:val="003E02C6"/>
    <w:rsid w:val="003E0EE5"/>
    <w:rsid w:val="003E1C58"/>
    <w:rsid w:val="003E1E86"/>
    <w:rsid w:val="003E7AEF"/>
    <w:rsid w:val="003F06F9"/>
    <w:rsid w:val="003F21AF"/>
    <w:rsid w:val="003F2792"/>
    <w:rsid w:val="003F3DB2"/>
    <w:rsid w:val="003F438F"/>
    <w:rsid w:val="003F4B22"/>
    <w:rsid w:val="003F58A4"/>
    <w:rsid w:val="003F60B1"/>
    <w:rsid w:val="003F7603"/>
    <w:rsid w:val="00400DD7"/>
    <w:rsid w:val="0040153D"/>
    <w:rsid w:val="00402C81"/>
    <w:rsid w:val="0040361C"/>
    <w:rsid w:val="00404B5B"/>
    <w:rsid w:val="0040526A"/>
    <w:rsid w:val="00405452"/>
    <w:rsid w:val="00405D55"/>
    <w:rsid w:val="00406F3A"/>
    <w:rsid w:val="00407916"/>
    <w:rsid w:val="00410A02"/>
    <w:rsid w:val="00412EB0"/>
    <w:rsid w:val="00413924"/>
    <w:rsid w:val="0041430B"/>
    <w:rsid w:val="00414CD9"/>
    <w:rsid w:val="004164EC"/>
    <w:rsid w:val="00416785"/>
    <w:rsid w:val="004168B0"/>
    <w:rsid w:val="00417232"/>
    <w:rsid w:val="00417A35"/>
    <w:rsid w:val="004203C0"/>
    <w:rsid w:val="004221FF"/>
    <w:rsid w:val="00422877"/>
    <w:rsid w:val="00423444"/>
    <w:rsid w:val="004235D4"/>
    <w:rsid w:val="00431126"/>
    <w:rsid w:val="0043131D"/>
    <w:rsid w:val="00431A46"/>
    <w:rsid w:val="004321C6"/>
    <w:rsid w:val="004335CB"/>
    <w:rsid w:val="004355A5"/>
    <w:rsid w:val="00435EDA"/>
    <w:rsid w:val="00436857"/>
    <w:rsid w:val="004370E1"/>
    <w:rsid w:val="0044183F"/>
    <w:rsid w:val="004444B0"/>
    <w:rsid w:val="00445758"/>
    <w:rsid w:val="00445C23"/>
    <w:rsid w:val="00445D1F"/>
    <w:rsid w:val="00446C55"/>
    <w:rsid w:val="004500BC"/>
    <w:rsid w:val="0045170E"/>
    <w:rsid w:val="00452D69"/>
    <w:rsid w:val="004558D7"/>
    <w:rsid w:val="00456598"/>
    <w:rsid w:val="00461DCB"/>
    <w:rsid w:val="00461E10"/>
    <w:rsid w:val="00462109"/>
    <w:rsid w:val="00462AD7"/>
    <w:rsid w:val="00463880"/>
    <w:rsid w:val="00463C2D"/>
    <w:rsid w:val="00464F2B"/>
    <w:rsid w:val="004659DD"/>
    <w:rsid w:val="00465DC0"/>
    <w:rsid w:val="00466D76"/>
    <w:rsid w:val="00470DBC"/>
    <w:rsid w:val="00470FDA"/>
    <w:rsid w:val="00471AB3"/>
    <w:rsid w:val="004754F5"/>
    <w:rsid w:val="004763D7"/>
    <w:rsid w:val="004805FB"/>
    <w:rsid w:val="00482B80"/>
    <w:rsid w:val="0048394D"/>
    <w:rsid w:val="00484418"/>
    <w:rsid w:val="00485330"/>
    <w:rsid w:val="00486E6D"/>
    <w:rsid w:val="00490947"/>
    <w:rsid w:val="0049181C"/>
    <w:rsid w:val="00495FDB"/>
    <w:rsid w:val="0049604B"/>
    <w:rsid w:val="0049737D"/>
    <w:rsid w:val="004A0911"/>
    <w:rsid w:val="004A09AF"/>
    <w:rsid w:val="004A22F6"/>
    <w:rsid w:val="004A260E"/>
    <w:rsid w:val="004A3790"/>
    <w:rsid w:val="004A4C05"/>
    <w:rsid w:val="004A7401"/>
    <w:rsid w:val="004A7584"/>
    <w:rsid w:val="004B0086"/>
    <w:rsid w:val="004B08A6"/>
    <w:rsid w:val="004B0A20"/>
    <w:rsid w:val="004B0D0F"/>
    <w:rsid w:val="004B15E8"/>
    <w:rsid w:val="004B254A"/>
    <w:rsid w:val="004B2917"/>
    <w:rsid w:val="004B51FB"/>
    <w:rsid w:val="004B5A20"/>
    <w:rsid w:val="004B7FF8"/>
    <w:rsid w:val="004C072C"/>
    <w:rsid w:val="004C2797"/>
    <w:rsid w:val="004C2ED5"/>
    <w:rsid w:val="004C2F91"/>
    <w:rsid w:val="004C3443"/>
    <w:rsid w:val="004C56CC"/>
    <w:rsid w:val="004C5F7B"/>
    <w:rsid w:val="004C674E"/>
    <w:rsid w:val="004C6CF9"/>
    <w:rsid w:val="004D0CCC"/>
    <w:rsid w:val="004D0F3F"/>
    <w:rsid w:val="004D487B"/>
    <w:rsid w:val="004D4C65"/>
    <w:rsid w:val="004D4ED0"/>
    <w:rsid w:val="004D5E1D"/>
    <w:rsid w:val="004D706D"/>
    <w:rsid w:val="004E0264"/>
    <w:rsid w:val="004E3615"/>
    <w:rsid w:val="004E39DE"/>
    <w:rsid w:val="004E5069"/>
    <w:rsid w:val="004E54B1"/>
    <w:rsid w:val="004E5A57"/>
    <w:rsid w:val="004E611F"/>
    <w:rsid w:val="004E70A6"/>
    <w:rsid w:val="004F15AB"/>
    <w:rsid w:val="004F1B9B"/>
    <w:rsid w:val="004F2088"/>
    <w:rsid w:val="004F253D"/>
    <w:rsid w:val="004F3D1E"/>
    <w:rsid w:val="004F50F7"/>
    <w:rsid w:val="004F5C30"/>
    <w:rsid w:val="004F61C7"/>
    <w:rsid w:val="004F744F"/>
    <w:rsid w:val="00501BC0"/>
    <w:rsid w:val="005020FD"/>
    <w:rsid w:val="00503E22"/>
    <w:rsid w:val="00504AB8"/>
    <w:rsid w:val="00511730"/>
    <w:rsid w:val="00511BA3"/>
    <w:rsid w:val="00512D3C"/>
    <w:rsid w:val="0051369B"/>
    <w:rsid w:val="00513EAD"/>
    <w:rsid w:val="005145EA"/>
    <w:rsid w:val="005150CD"/>
    <w:rsid w:val="00516805"/>
    <w:rsid w:val="00520391"/>
    <w:rsid w:val="0052510D"/>
    <w:rsid w:val="005325D4"/>
    <w:rsid w:val="0053378B"/>
    <w:rsid w:val="00533DD5"/>
    <w:rsid w:val="005350BF"/>
    <w:rsid w:val="005358AC"/>
    <w:rsid w:val="00535B0F"/>
    <w:rsid w:val="00536D90"/>
    <w:rsid w:val="005377AE"/>
    <w:rsid w:val="00541159"/>
    <w:rsid w:val="00541C8B"/>
    <w:rsid w:val="00541E1D"/>
    <w:rsid w:val="00542004"/>
    <w:rsid w:val="00543505"/>
    <w:rsid w:val="0054546F"/>
    <w:rsid w:val="005455B1"/>
    <w:rsid w:val="0054572A"/>
    <w:rsid w:val="005466F0"/>
    <w:rsid w:val="00547D93"/>
    <w:rsid w:val="00551DA1"/>
    <w:rsid w:val="00552BB9"/>
    <w:rsid w:val="005535CB"/>
    <w:rsid w:val="0055450B"/>
    <w:rsid w:val="00554FDD"/>
    <w:rsid w:val="005605F4"/>
    <w:rsid w:val="005615F3"/>
    <w:rsid w:val="0056197C"/>
    <w:rsid w:val="00561C1E"/>
    <w:rsid w:val="00562BEB"/>
    <w:rsid w:val="00564FC9"/>
    <w:rsid w:val="005662FD"/>
    <w:rsid w:val="00567791"/>
    <w:rsid w:val="00570734"/>
    <w:rsid w:val="0057077B"/>
    <w:rsid w:val="00572689"/>
    <w:rsid w:val="005735BE"/>
    <w:rsid w:val="00573B1A"/>
    <w:rsid w:val="005755AB"/>
    <w:rsid w:val="005755AC"/>
    <w:rsid w:val="00577BFB"/>
    <w:rsid w:val="00577F5C"/>
    <w:rsid w:val="005817CD"/>
    <w:rsid w:val="0058257A"/>
    <w:rsid w:val="0058426D"/>
    <w:rsid w:val="005843D3"/>
    <w:rsid w:val="0058705E"/>
    <w:rsid w:val="005871B1"/>
    <w:rsid w:val="00587CBC"/>
    <w:rsid w:val="00587F7B"/>
    <w:rsid w:val="005932D2"/>
    <w:rsid w:val="00594977"/>
    <w:rsid w:val="00596498"/>
    <w:rsid w:val="0059687B"/>
    <w:rsid w:val="00596D96"/>
    <w:rsid w:val="00596E2A"/>
    <w:rsid w:val="00597835"/>
    <w:rsid w:val="005A25DC"/>
    <w:rsid w:val="005A36FA"/>
    <w:rsid w:val="005A5019"/>
    <w:rsid w:val="005A595D"/>
    <w:rsid w:val="005A6064"/>
    <w:rsid w:val="005A65C3"/>
    <w:rsid w:val="005A715C"/>
    <w:rsid w:val="005B0300"/>
    <w:rsid w:val="005B2151"/>
    <w:rsid w:val="005B6B90"/>
    <w:rsid w:val="005C0E39"/>
    <w:rsid w:val="005C1D2B"/>
    <w:rsid w:val="005C3B2C"/>
    <w:rsid w:val="005C435D"/>
    <w:rsid w:val="005C4CF4"/>
    <w:rsid w:val="005C577B"/>
    <w:rsid w:val="005C5A77"/>
    <w:rsid w:val="005D0A9E"/>
    <w:rsid w:val="005D1686"/>
    <w:rsid w:val="005D2366"/>
    <w:rsid w:val="005D7C14"/>
    <w:rsid w:val="005E0C55"/>
    <w:rsid w:val="005E134F"/>
    <w:rsid w:val="005E5B92"/>
    <w:rsid w:val="005E70D8"/>
    <w:rsid w:val="005E75C7"/>
    <w:rsid w:val="005F11ED"/>
    <w:rsid w:val="005F2308"/>
    <w:rsid w:val="005F2728"/>
    <w:rsid w:val="005F3954"/>
    <w:rsid w:val="005F4818"/>
    <w:rsid w:val="005F4C06"/>
    <w:rsid w:val="005F6226"/>
    <w:rsid w:val="00600811"/>
    <w:rsid w:val="00603025"/>
    <w:rsid w:val="0060408B"/>
    <w:rsid w:val="00604DCD"/>
    <w:rsid w:val="00611163"/>
    <w:rsid w:val="006120A8"/>
    <w:rsid w:val="00612C6C"/>
    <w:rsid w:val="00612F9B"/>
    <w:rsid w:val="006130F5"/>
    <w:rsid w:val="00613332"/>
    <w:rsid w:val="00613613"/>
    <w:rsid w:val="00613D6D"/>
    <w:rsid w:val="006152D7"/>
    <w:rsid w:val="0061564D"/>
    <w:rsid w:val="00615913"/>
    <w:rsid w:val="00617DB1"/>
    <w:rsid w:val="0062107E"/>
    <w:rsid w:val="00623CCE"/>
    <w:rsid w:val="0062416B"/>
    <w:rsid w:val="006242D4"/>
    <w:rsid w:val="0062471C"/>
    <w:rsid w:val="00624DA6"/>
    <w:rsid w:val="0062653F"/>
    <w:rsid w:val="0062693A"/>
    <w:rsid w:val="00626B5E"/>
    <w:rsid w:val="00626CA6"/>
    <w:rsid w:val="00627633"/>
    <w:rsid w:val="00630592"/>
    <w:rsid w:val="006325D6"/>
    <w:rsid w:val="006330A9"/>
    <w:rsid w:val="00633444"/>
    <w:rsid w:val="00633DCB"/>
    <w:rsid w:val="00634401"/>
    <w:rsid w:val="00634B16"/>
    <w:rsid w:val="00635E19"/>
    <w:rsid w:val="00635FBC"/>
    <w:rsid w:val="00636428"/>
    <w:rsid w:val="00636F23"/>
    <w:rsid w:val="00643DD0"/>
    <w:rsid w:val="006441D1"/>
    <w:rsid w:val="0064422D"/>
    <w:rsid w:val="006444C2"/>
    <w:rsid w:val="00645078"/>
    <w:rsid w:val="00645DAB"/>
    <w:rsid w:val="00646112"/>
    <w:rsid w:val="00646508"/>
    <w:rsid w:val="006469C5"/>
    <w:rsid w:val="006474D3"/>
    <w:rsid w:val="00647C9C"/>
    <w:rsid w:val="00647F30"/>
    <w:rsid w:val="00650100"/>
    <w:rsid w:val="00652019"/>
    <w:rsid w:val="00653BB1"/>
    <w:rsid w:val="0065473E"/>
    <w:rsid w:val="006549F8"/>
    <w:rsid w:val="00655395"/>
    <w:rsid w:val="0065579B"/>
    <w:rsid w:val="006560A0"/>
    <w:rsid w:val="00657FAF"/>
    <w:rsid w:val="00660237"/>
    <w:rsid w:val="00660B10"/>
    <w:rsid w:val="00661B9D"/>
    <w:rsid w:val="00666046"/>
    <w:rsid w:val="0066644F"/>
    <w:rsid w:val="00666942"/>
    <w:rsid w:val="00670CAC"/>
    <w:rsid w:val="00670CFD"/>
    <w:rsid w:val="00671961"/>
    <w:rsid w:val="0067266A"/>
    <w:rsid w:val="006737ED"/>
    <w:rsid w:val="0067742A"/>
    <w:rsid w:val="00680D6C"/>
    <w:rsid w:val="006815E8"/>
    <w:rsid w:val="006817EA"/>
    <w:rsid w:val="00681900"/>
    <w:rsid w:val="00682A78"/>
    <w:rsid w:val="00682B8D"/>
    <w:rsid w:val="00684FCB"/>
    <w:rsid w:val="006856A3"/>
    <w:rsid w:val="00685A8E"/>
    <w:rsid w:val="00685F8E"/>
    <w:rsid w:val="006863BE"/>
    <w:rsid w:val="00686603"/>
    <w:rsid w:val="0069103C"/>
    <w:rsid w:val="006914CB"/>
    <w:rsid w:val="00693A03"/>
    <w:rsid w:val="00695EAC"/>
    <w:rsid w:val="00696E50"/>
    <w:rsid w:val="00697277"/>
    <w:rsid w:val="006A28AA"/>
    <w:rsid w:val="006A33A6"/>
    <w:rsid w:val="006A453F"/>
    <w:rsid w:val="006A5A41"/>
    <w:rsid w:val="006A5FA4"/>
    <w:rsid w:val="006A7D3A"/>
    <w:rsid w:val="006B0427"/>
    <w:rsid w:val="006B0878"/>
    <w:rsid w:val="006B148E"/>
    <w:rsid w:val="006B2446"/>
    <w:rsid w:val="006B5E76"/>
    <w:rsid w:val="006B777C"/>
    <w:rsid w:val="006C1850"/>
    <w:rsid w:val="006C382D"/>
    <w:rsid w:val="006C40B5"/>
    <w:rsid w:val="006C6464"/>
    <w:rsid w:val="006C64B7"/>
    <w:rsid w:val="006C6BC2"/>
    <w:rsid w:val="006D02B5"/>
    <w:rsid w:val="006D2950"/>
    <w:rsid w:val="006D3B7D"/>
    <w:rsid w:val="006D606B"/>
    <w:rsid w:val="006D7520"/>
    <w:rsid w:val="006D7649"/>
    <w:rsid w:val="006E0BF7"/>
    <w:rsid w:val="006E340B"/>
    <w:rsid w:val="006F0436"/>
    <w:rsid w:val="006F2376"/>
    <w:rsid w:val="006F3555"/>
    <w:rsid w:val="006F4D59"/>
    <w:rsid w:val="006F4E85"/>
    <w:rsid w:val="006F4EA1"/>
    <w:rsid w:val="006F4F99"/>
    <w:rsid w:val="006F53CE"/>
    <w:rsid w:val="006F67D8"/>
    <w:rsid w:val="00700767"/>
    <w:rsid w:val="00700C3B"/>
    <w:rsid w:val="007026E3"/>
    <w:rsid w:val="00702A95"/>
    <w:rsid w:val="0070378E"/>
    <w:rsid w:val="00704096"/>
    <w:rsid w:val="00707E79"/>
    <w:rsid w:val="00710172"/>
    <w:rsid w:val="00710A52"/>
    <w:rsid w:val="00710BF4"/>
    <w:rsid w:val="00712CFB"/>
    <w:rsid w:val="007144A5"/>
    <w:rsid w:val="00716AF9"/>
    <w:rsid w:val="00716D48"/>
    <w:rsid w:val="00720C74"/>
    <w:rsid w:val="00721CB0"/>
    <w:rsid w:val="00724E9C"/>
    <w:rsid w:val="00725D95"/>
    <w:rsid w:val="00726A2D"/>
    <w:rsid w:val="00727598"/>
    <w:rsid w:val="00730765"/>
    <w:rsid w:val="007338F9"/>
    <w:rsid w:val="007339C8"/>
    <w:rsid w:val="00734E33"/>
    <w:rsid w:val="00735C6A"/>
    <w:rsid w:val="007371D1"/>
    <w:rsid w:val="0073731C"/>
    <w:rsid w:val="00737971"/>
    <w:rsid w:val="00737D3C"/>
    <w:rsid w:val="007415DC"/>
    <w:rsid w:val="00741AF5"/>
    <w:rsid w:val="007423C4"/>
    <w:rsid w:val="00743CEA"/>
    <w:rsid w:val="007441F9"/>
    <w:rsid w:val="007450FE"/>
    <w:rsid w:val="007503AD"/>
    <w:rsid w:val="007515AD"/>
    <w:rsid w:val="007522BA"/>
    <w:rsid w:val="007532F6"/>
    <w:rsid w:val="0075373D"/>
    <w:rsid w:val="00753818"/>
    <w:rsid w:val="00753A2F"/>
    <w:rsid w:val="007563BC"/>
    <w:rsid w:val="007579AC"/>
    <w:rsid w:val="00760DE2"/>
    <w:rsid w:val="0076162B"/>
    <w:rsid w:val="007625D3"/>
    <w:rsid w:val="00762B69"/>
    <w:rsid w:val="00762C48"/>
    <w:rsid w:val="00763DCC"/>
    <w:rsid w:val="00765844"/>
    <w:rsid w:val="007664FA"/>
    <w:rsid w:val="0076726C"/>
    <w:rsid w:val="007673E1"/>
    <w:rsid w:val="00772AD8"/>
    <w:rsid w:val="00772C9F"/>
    <w:rsid w:val="007756E7"/>
    <w:rsid w:val="007756EA"/>
    <w:rsid w:val="00776758"/>
    <w:rsid w:val="007767A2"/>
    <w:rsid w:val="0077717C"/>
    <w:rsid w:val="00777F72"/>
    <w:rsid w:val="0078061F"/>
    <w:rsid w:val="00781A2E"/>
    <w:rsid w:val="00782815"/>
    <w:rsid w:val="007840D1"/>
    <w:rsid w:val="00784C2E"/>
    <w:rsid w:val="00784FC2"/>
    <w:rsid w:val="00785519"/>
    <w:rsid w:val="00785975"/>
    <w:rsid w:val="00786E3D"/>
    <w:rsid w:val="00787365"/>
    <w:rsid w:val="00791FFF"/>
    <w:rsid w:val="00792917"/>
    <w:rsid w:val="00793B63"/>
    <w:rsid w:val="0079669C"/>
    <w:rsid w:val="00797F6B"/>
    <w:rsid w:val="007A0648"/>
    <w:rsid w:val="007A3357"/>
    <w:rsid w:val="007A5C79"/>
    <w:rsid w:val="007A5FC0"/>
    <w:rsid w:val="007A74F0"/>
    <w:rsid w:val="007B4DB8"/>
    <w:rsid w:val="007B5476"/>
    <w:rsid w:val="007B7C91"/>
    <w:rsid w:val="007C02A2"/>
    <w:rsid w:val="007C0AA8"/>
    <w:rsid w:val="007C129A"/>
    <w:rsid w:val="007C147F"/>
    <w:rsid w:val="007C1CFB"/>
    <w:rsid w:val="007C2F6B"/>
    <w:rsid w:val="007C3DD2"/>
    <w:rsid w:val="007C4664"/>
    <w:rsid w:val="007C510A"/>
    <w:rsid w:val="007C5583"/>
    <w:rsid w:val="007C5740"/>
    <w:rsid w:val="007C658B"/>
    <w:rsid w:val="007C6592"/>
    <w:rsid w:val="007C664D"/>
    <w:rsid w:val="007C6BBB"/>
    <w:rsid w:val="007D08B8"/>
    <w:rsid w:val="007D247C"/>
    <w:rsid w:val="007D2E60"/>
    <w:rsid w:val="007D49E3"/>
    <w:rsid w:val="007D56D6"/>
    <w:rsid w:val="007D6776"/>
    <w:rsid w:val="007D6A04"/>
    <w:rsid w:val="007D6DA0"/>
    <w:rsid w:val="007D7766"/>
    <w:rsid w:val="007D7D42"/>
    <w:rsid w:val="007E10EB"/>
    <w:rsid w:val="007E38F9"/>
    <w:rsid w:val="007E3F28"/>
    <w:rsid w:val="007E3FAE"/>
    <w:rsid w:val="007E3FB2"/>
    <w:rsid w:val="007E4172"/>
    <w:rsid w:val="007E664E"/>
    <w:rsid w:val="007E6FFB"/>
    <w:rsid w:val="007E7938"/>
    <w:rsid w:val="007F0053"/>
    <w:rsid w:val="007F06BA"/>
    <w:rsid w:val="007F2756"/>
    <w:rsid w:val="007F371C"/>
    <w:rsid w:val="007F4B89"/>
    <w:rsid w:val="007F5DB9"/>
    <w:rsid w:val="007F7A69"/>
    <w:rsid w:val="00800A04"/>
    <w:rsid w:val="008037AD"/>
    <w:rsid w:val="00803B33"/>
    <w:rsid w:val="00804D22"/>
    <w:rsid w:val="00804F54"/>
    <w:rsid w:val="00805F14"/>
    <w:rsid w:val="00807603"/>
    <w:rsid w:val="008102C3"/>
    <w:rsid w:val="00810CB4"/>
    <w:rsid w:val="008115AD"/>
    <w:rsid w:val="00811F1E"/>
    <w:rsid w:val="00815306"/>
    <w:rsid w:val="008171BC"/>
    <w:rsid w:val="008177A8"/>
    <w:rsid w:val="00817EF4"/>
    <w:rsid w:val="0082027A"/>
    <w:rsid w:val="00823210"/>
    <w:rsid w:val="008236D1"/>
    <w:rsid w:val="008242C7"/>
    <w:rsid w:val="008249BF"/>
    <w:rsid w:val="00825393"/>
    <w:rsid w:val="0082667D"/>
    <w:rsid w:val="008316EF"/>
    <w:rsid w:val="0083252D"/>
    <w:rsid w:val="00832C10"/>
    <w:rsid w:val="00833548"/>
    <w:rsid w:val="00833E7D"/>
    <w:rsid w:val="00835225"/>
    <w:rsid w:val="00835A64"/>
    <w:rsid w:val="0083742C"/>
    <w:rsid w:val="00841149"/>
    <w:rsid w:val="0084236A"/>
    <w:rsid w:val="00842500"/>
    <w:rsid w:val="008449F9"/>
    <w:rsid w:val="00844CE8"/>
    <w:rsid w:val="0085281B"/>
    <w:rsid w:val="00852ECE"/>
    <w:rsid w:val="00853952"/>
    <w:rsid w:val="00854715"/>
    <w:rsid w:val="008556E1"/>
    <w:rsid w:val="00860D75"/>
    <w:rsid w:val="00861D08"/>
    <w:rsid w:val="00862B0B"/>
    <w:rsid w:val="008641C1"/>
    <w:rsid w:val="00865CD0"/>
    <w:rsid w:val="008724DE"/>
    <w:rsid w:val="00873D82"/>
    <w:rsid w:val="00873DAC"/>
    <w:rsid w:val="0087429D"/>
    <w:rsid w:val="00874A1A"/>
    <w:rsid w:val="00874E6E"/>
    <w:rsid w:val="00876182"/>
    <w:rsid w:val="00876598"/>
    <w:rsid w:val="00880290"/>
    <w:rsid w:val="00883696"/>
    <w:rsid w:val="0088414F"/>
    <w:rsid w:val="00887157"/>
    <w:rsid w:val="00887209"/>
    <w:rsid w:val="00887712"/>
    <w:rsid w:val="00887A58"/>
    <w:rsid w:val="00893059"/>
    <w:rsid w:val="008932E5"/>
    <w:rsid w:val="00895E4D"/>
    <w:rsid w:val="008961AD"/>
    <w:rsid w:val="00896C7C"/>
    <w:rsid w:val="0089726B"/>
    <w:rsid w:val="008A0C18"/>
    <w:rsid w:val="008A14F7"/>
    <w:rsid w:val="008A29CE"/>
    <w:rsid w:val="008A2D14"/>
    <w:rsid w:val="008A5354"/>
    <w:rsid w:val="008A568B"/>
    <w:rsid w:val="008A6FF6"/>
    <w:rsid w:val="008A7497"/>
    <w:rsid w:val="008B021E"/>
    <w:rsid w:val="008B0F16"/>
    <w:rsid w:val="008B1075"/>
    <w:rsid w:val="008B151F"/>
    <w:rsid w:val="008B401F"/>
    <w:rsid w:val="008B40B2"/>
    <w:rsid w:val="008B572D"/>
    <w:rsid w:val="008B6798"/>
    <w:rsid w:val="008B72FD"/>
    <w:rsid w:val="008B7499"/>
    <w:rsid w:val="008C0FAD"/>
    <w:rsid w:val="008C14CE"/>
    <w:rsid w:val="008C3869"/>
    <w:rsid w:val="008C4D70"/>
    <w:rsid w:val="008C65AE"/>
    <w:rsid w:val="008C7EC9"/>
    <w:rsid w:val="008D00DC"/>
    <w:rsid w:val="008D0226"/>
    <w:rsid w:val="008D1E04"/>
    <w:rsid w:val="008D24DF"/>
    <w:rsid w:val="008D5845"/>
    <w:rsid w:val="008D5B3B"/>
    <w:rsid w:val="008D6A21"/>
    <w:rsid w:val="008E1F40"/>
    <w:rsid w:val="008E254C"/>
    <w:rsid w:val="008E3DD2"/>
    <w:rsid w:val="008E4971"/>
    <w:rsid w:val="008E4FD7"/>
    <w:rsid w:val="008E53AF"/>
    <w:rsid w:val="008E54E8"/>
    <w:rsid w:val="008E6BFF"/>
    <w:rsid w:val="008E7A19"/>
    <w:rsid w:val="008E7E44"/>
    <w:rsid w:val="008F2B68"/>
    <w:rsid w:val="008F2E1A"/>
    <w:rsid w:val="008F306F"/>
    <w:rsid w:val="008F3D50"/>
    <w:rsid w:val="008F534C"/>
    <w:rsid w:val="008F5409"/>
    <w:rsid w:val="008F585B"/>
    <w:rsid w:val="008F681A"/>
    <w:rsid w:val="008F6C7C"/>
    <w:rsid w:val="008F7D2C"/>
    <w:rsid w:val="0090043F"/>
    <w:rsid w:val="00900DE1"/>
    <w:rsid w:val="00901E77"/>
    <w:rsid w:val="00903F97"/>
    <w:rsid w:val="00904701"/>
    <w:rsid w:val="009070F3"/>
    <w:rsid w:val="009130EE"/>
    <w:rsid w:val="009138C3"/>
    <w:rsid w:val="00913E94"/>
    <w:rsid w:val="0091487F"/>
    <w:rsid w:val="00914B24"/>
    <w:rsid w:val="00914D80"/>
    <w:rsid w:val="009200EA"/>
    <w:rsid w:val="00921C7B"/>
    <w:rsid w:val="00921E7B"/>
    <w:rsid w:val="0092332B"/>
    <w:rsid w:val="009254D4"/>
    <w:rsid w:val="009259CF"/>
    <w:rsid w:val="009308DB"/>
    <w:rsid w:val="00930F78"/>
    <w:rsid w:val="009313E0"/>
    <w:rsid w:val="00932A3E"/>
    <w:rsid w:val="00932A91"/>
    <w:rsid w:val="00932D36"/>
    <w:rsid w:val="009345B1"/>
    <w:rsid w:val="0093479C"/>
    <w:rsid w:val="00934E6F"/>
    <w:rsid w:val="00935E3A"/>
    <w:rsid w:val="00936570"/>
    <w:rsid w:val="0093697C"/>
    <w:rsid w:val="0093794F"/>
    <w:rsid w:val="00940AF2"/>
    <w:rsid w:val="00940C78"/>
    <w:rsid w:val="00940ECF"/>
    <w:rsid w:val="009419C7"/>
    <w:rsid w:val="0094296F"/>
    <w:rsid w:val="00946E19"/>
    <w:rsid w:val="009471AE"/>
    <w:rsid w:val="00947E0F"/>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2A6A"/>
    <w:rsid w:val="00973401"/>
    <w:rsid w:val="00974B4D"/>
    <w:rsid w:val="00976188"/>
    <w:rsid w:val="009766E0"/>
    <w:rsid w:val="0098041C"/>
    <w:rsid w:val="0098154C"/>
    <w:rsid w:val="00981A6B"/>
    <w:rsid w:val="00981CD6"/>
    <w:rsid w:val="009826CC"/>
    <w:rsid w:val="00982A85"/>
    <w:rsid w:val="00982AC2"/>
    <w:rsid w:val="009838FD"/>
    <w:rsid w:val="00985C7F"/>
    <w:rsid w:val="00987D38"/>
    <w:rsid w:val="00987EA4"/>
    <w:rsid w:val="00987F76"/>
    <w:rsid w:val="00987FD0"/>
    <w:rsid w:val="00987FD7"/>
    <w:rsid w:val="009909D6"/>
    <w:rsid w:val="00991DB4"/>
    <w:rsid w:val="009939CF"/>
    <w:rsid w:val="00994865"/>
    <w:rsid w:val="00995394"/>
    <w:rsid w:val="00995C45"/>
    <w:rsid w:val="00996146"/>
    <w:rsid w:val="00996483"/>
    <w:rsid w:val="0099659E"/>
    <w:rsid w:val="00997629"/>
    <w:rsid w:val="00997B18"/>
    <w:rsid w:val="009A2288"/>
    <w:rsid w:val="009A27D8"/>
    <w:rsid w:val="009A4863"/>
    <w:rsid w:val="009A549F"/>
    <w:rsid w:val="009A57A8"/>
    <w:rsid w:val="009A6409"/>
    <w:rsid w:val="009A6A5F"/>
    <w:rsid w:val="009A7C7B"/>
    <w:rsid w:val="009A7D95"/>
    <w:rsid w:val="009B3CAE"/>
    <w:rsid w:val="009B3EC3"/>
    <w:rsid w:val="009B517A"/>
    <w:rsid w:val="009B7200"/>
    <w:rsid w:val="009C0709"/>
    <w:rsid w:val="009C324F"/>
    <w:rsid w:val="009C385F"/>
    <w:rsid w:val="009C39CC"/>
    <w:rsid w:val="009C53DA"/>
    <w:rsid w:val="009C54C2"/>
    <w:rsid w:val="009C64C2"/>
    <w:rsid w:val="009C6D69"/>
    <w:rsid w:val="009C7F30"/>
    <w:rsid w:val="009D1FCD"/>
    <w:rsid w:val="009D3DE1"/>
    <w:rsid w:val="009D3ED4"/>
    <w:rsid w:val="009D4F8C"/>
    <w:rsid w:val="009D580D"/>
    <w:rsid w:val="009D5C36"/>
    <w:rsid w:val="009D7D6D"/>
    <w:rsid w:val="009E314E"/>
    <w:rsid w:val="009E3DAB"/>
    <w:rsid w:val="009E715A"/>
    <w:rsid w:val="009F0594"/>
    <w:rsid w:val="009F172E"/>
    <w:rsid w:val="009F22A7"/>
    <w:rsid w:val="009F2908"/>
    <w:rsid w:val="009F304B"/>
    <w:rsid w:val="009F6189"/>
    <w:rsid w:val="009F6C17"/>
    <w:rsid w:val="009F7FBD"/>
    <w:rsid w:val="00A02727"/>
    <w:rsid w:val="00A040BD"/>
    <w:rsid w:val="00A04AB7"/>
    <w:rsid w:val="00A06176"/>
    <w:rsid w:val="00A06768"/>
    <w:rsid w:val="00A1109A"/>
    <w:rsid w:val="00A11440"/>
    <w:rsid w:val="00A114E1"/>
    <w:rsid w:val="00A11BBE"/>
    <w:rsid w:val="00A11E3A"/>
    <w:rsid w:val="00A13255"/>
    <w:rsid w:val="00A1387B"/>
    <w:rsid w:val="00A14053"/>
    <w:rsid w:val="00A14C39"/>
    <w:rsid w:val="00A1617E"/>
    <w:rsid w:val="00A20BF9"/>
    <w:rsid w:val="00A21287"/>
    <w:rsid w:val="00A215F8"/>
    <w:rsid w:val="00A21D8F"/>
    <w:rsid w:val="00A226BD"/>
    <w:rsid w:val="00A236BE"/>
    <w:rsid w:val="00A24485"/>
    <w:rsid w:val="00A25B3D"/>
    <w:rsid w:val="00A25C80"/>
    <w:rsid w:val="00A25DEE"/>
    <w:rsid w:val="00A25F0F"/>
    <w:rsid w:val="00A2619C"/>
    <w:rsid w:val="00A26B4F"/>
    <w:rsid w:val="00A27FD8"/>
    <w:rsid w:val="00A30077"/>
    <w:rsid w:val="00A32F9A"/>
    <w:rsid w:val="00A36496"/>
    <w:rsid w:val="00A37FCE"/>
    <w:rsid w:val="00A4051B"/>
    <w:rsid w:val="00A42248"/>
    <w:rsid w:val="00A43090"/>
    <w:rsid w:val="00A4373E"/>
    <w:rsid w:val="00A4536F"/>
    <w:rsid w:val="00A46498"/>
    <w:rsid w:val="00A464CC"/>
    <w:rsid w:val="00A465E0"/>
    <w:rsid w:val="00A5359E"/>
    <w:rsid w:val="00A54D2D"/>
    <w:rsid w:val="00A56396"/>
    <w:rsid w:val="00A57857"/>
    <w:rsid w:val="00A61CDD"/>
    <w:rsid w:val="00A64818"/>
    <w:rsid w:val="00A66349"/>
    <w:rsid w:val="00A70EEE"/>
    <w:rsid w:val="00A71B8B"/>
    <w:rsid w:val="00A74316"/>
    <w:rsid w:val="00A769F8"/>
    <w:rsid w:val="00A811E0"/>
    <w:rsid w:val="00A818E3"/>
    <w:rsid w:val="00A8640E"/>
    <w:rsid w:val="00A86DA7"/>
    <w:rsid w:val="00A90A9D"/>
    <w:rsid w:val="00A90B8F"/>
    <w:rsid w:val="00A918E4"/>
    <w:rsid w:val="00A91F34"/>
    <w:rsid w:val="00A92E9F"/>
    <w:rsid w:val="00A93221"/>
    <w:rsid w:val="00A9469E"/>
    <w:rsid w:val="00A95CC9"/>
    <w:rsid w:val="00A96182"/>
    <w:rsid w:val="00A97A57"/>
    <w:rsid w:val="00A97C87"/>
    <w:rsid w:val="00AA0305"/>
    <w:rsid w:val="00AA1587"/>
    <w:rsid w:val="00AA2215"/>
    <w:rsid w:val="00AA2270"/>
    <w:rsid w:val="00AA237F"/>
    <w:rsid w:val="00AA29C1"/>
    <w:rsid w:val="00AA2C0C"/>
    <w:rsid w:val="00AA316A"/>
    <w:rsid w:val="00AA4682"/>
    <w:rsid w:val="00AA67AF"/>
    <w:rsid w:val="00AB0022"/>
    <w:rsid w:val="00AB06D8"/>
    <w:rsid w:val="00AB1830"/>
    <w:rsid w:val="00AB1AF0"/>
    <w:rsid w:val="00AB1BB3"/>
    <w:rsid w:val="00AB2975"/>
    <w:rsid w:val="00AB29F5"/>
    <w:rsid w:val="00AB2B98"/>
    <w:rsid w:val="00AB2F4D"/>
    <w:rsid w:val="00AB31D9"/>
    <w:rsid w:val="00AB34AB"/>
    <w:rsid w:val="00AB457D"/>
    <w:rsid w:val="00AB51DA"/>
    <w:rsid w:val="00AB648C"/>
    <w:rsid w:val="00AB7B71"/>
    <w:rsid w:val="00AC03DE"/>
    <w:rsid w:val="00AC03EE"/>
    <w:rsid w:val="00AC12C0"/>
    <w:rsid w:val="00AC2788"/>
    <w:rsid w:val="00AC2C87"/>
    <w:rsid w:val="00AC312F"/>
    <w:rsid w:val="00AC58AA"/>
    <w:rsid w:val="00AC7671"/>
    <w:rsid w:val="00AC7A73"/>
    <w:rsid w:val="00AC7AC7"/>
    <w:rsid w:val="00AD284B"/>
    <w:rsid w:val="00AD3635"/>
    <w:rsid w:val="00AD6C38"/>
    <w:rsid w:val="00AD782F"/>
    <w:rsid w:val="00AE0209"/>
    <w:rsid w:val="00AE05D5"/>
    <w:rsid w:val="00AE1096"/>
    <w:rsid w:val="00AE3168"/>
    <w:rsid w:val="00AE44CE"/>
    <w:rsid w:val="00AE4FAF"/>
    <w:rsid w:val="00AE6616"/>
    <w:rsid w:val="00AE7432"/>
    <w:rsid w:val="00AE7A9A"/>
    <w:rsid w:val="00AE7B58"/>
    <w:rsid w:val="00AF0252"/>
    <w:rsid w:val="00AF06EF"/>
    <w:rsid w:val="00AF16D0"/>
    <w:rsid w:val="00AF3B39"/>
    <w:rsid w:val="00AF50FF"/>
    <w:rsid w:val="00AF5269"/>
    <w:rsid w:val="00AF5FDC"/>
    <w:rsid w:val="00AF63AB"/>
    <w:rsid w:val="00AF71FD"/>
    <w:rsid w:val="00B00560"/>
    <w:rsid w:val="00B006B1"/>
    <w:rsid w:val="00B01346"/>
    <w:rsid w:val="00B02AAE"/>
    <w:rsid w:val="00B030BE"/>
    <w:rsid w:val="00B03B95"/>
    <w:rsid w:val="00B05ECA"/>
    <w:rsid w:val="00B06588"/>
    <w:rsid w:val="00B0683A"/>
    <w:rsid w:val="00B105B2"/>
    <w:rsid w:val="00B11474"/>
    <w:rsid w:val="00B116E8"/>
    <w:rsid w:val="00B1254F"/>
    <w:rsid w:val="00B128E7"/>
    <w:rsid w:val="00B136D8"/>
    <w:rsid w:val="00B1714F"/>
    <w:rsid w:val="00B20117"/>
    <w:rsid w:val="00B2030D"/>
    <w:rsid w:val="00B20BEB"/>
    <w:rsid w:val="00B2148D"/>
    <w:rsid w:val="00B217B1"/>
    <w:rsid w:val="00B23596"/>
    <w:rsid w:val="00B235DB"/>
    <w:rsid w:val="00B23B27"/>
    <w:rsid w:val="00B23D54"/>
    <w:rsid w:val="00B25D4F"/>
    <w:rsid w:val="00B266CF"/>
    <w:rsid w:val="00B2715A"/>
    <w:rsid w:val="00B27D35"/>
    <w:rsid w:val="00B30431"/>
    <w:rsid w:val="00B317D6"/>
    <w:rsid w:val="00B336D3"/>
    <w:rsid w:val="00B341E8"/>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5598E"/>
    <w:rsid w:val="00B56A5D"/>
    <w:rsid w:val="00B600CC"/>
    <w:rsid w:val="00B6034C"/>
    <w:rsid w:val="00B616D2"/>
    <w:rsid w:val="00B62057"/>
    <w:rsid w:val="00B6261F"/>
    <w:rsid w:val="00B6293A"/>
    <w:rsid w:val="00B62BBD"/>
    <w:rsid w:val="00B63A36"/>
    <w:rsid w:val="00B63DA9"/>
    <w:rsid w:val="00B6424B"/>
    <w:rsid w:val="00B64349"/>
    <w:rsid w:val="00B65B86"/>
    <w:rsid w:val="00B65E57"/>
    <w:rsid w:val="00B66856"/>
    <w:rsid w:val="00B67970"/>
    <w:rsid w:val="00B67F9E"/>
    <w:rsid w:val="00B710D4"/>
    <w:rsid w:val="00B74802"/>
    <w:rsid w:val="00B76E4C"/>
    <w:rsid w:val="00B77098"/>
    <w:rsid w:val="00B77FAF"/>
    <w:rsid w:val="00B81953"/>
    <w:rsid w:val="00B83267"/>
    <w:rsid w:val="00B83E2A"/>
    <w:rsid w:val="00B852D2"/>
    <w:rsid w:val="00B853B9"/>
    <w:rsid w:val="00B86D69"/>
    <w:rsid w:val="00B8796A"/>
    <w:rsid w:val="00B9210F"/>
    <w:rsid w:val="00B928B4"/>
    <w:rsid w:val="00B92E9E"/>
    <w:rsid w:val="00B9395F"/>
    <w:rsid w:val="00BA07DE"/>
    <w:rsid w:val="00BA12DF"/>
    <w:rsid w:val="00BA1658"/>
    <w:rsid w:val="00BA1908"/>
    <w:rsid w:val="00BA1EBB"/>
    <w:rsid w:val="00BA2118"/>
    <w:rsid w:val="00BA2FFF"/>
    <w:rsid w:val="00BA473D"/>
    <w:rsid w:val="00BA5D34"/>
    <w:rsid w:val="00BA7DD6"/>
    <w:rsid w:val="00BB16F1"/>
    <w:rsid w:val="00BB176E"/>
    <w:rsid w:val="00BB18C0"/>
    <w:rsid w:val="00BB1B84"/>
    <w:rsid w:val="00BB1DD7"/>
    <w:rsid w:val="00BB2CF6"/>
    <w:rsid w:val="00BB4F79"/>
    <w:rsid w:val="00BB5265"/>
    <w:rsid w:val="00BB54D3"/>
    <w:rsid w:val="00BB696B"/>
    <w:rsid w:val="00BB70DF"/>
    <w:rsid w:val="00BB76E8"/>
    <w:rsid w:val="00BC2AF2"/>
    <w:rsid w:val="00BC2F56"/>
    <w:rsid w:val="00BC37A2"/>
    <w:rsid w:val="00BC47FA"/>
    <w:rsid w:val="00BC79B2"/>
    <w:rsid w:val="00BC7D6A"/>
    <w:rsid w:val="00BD1432"/>
    <w:rsid w:val="00BD1489"/>
    <w:rsid w:val="00BD1B48"/>
    <w:rsid w:val="00BD1BA0"/>
    <w:rsid w:val="00BD2410"/>
    <w:rsid w:val="00BD2E7C"/>
    <w:rsid w:val="00BD4CAC"/>
    <w:rsid w:val="00BD58F4"/>
    <w:rsid w:val="00BD78EB"/>
    <w:rsid w:val="00BE04EE"/>
    <w:rsid w:val="00BE1547"/>
    <w:rsid w:val="00BE19FB"/>
    <w:rsid w:val="00BE238F"/>
    <w:rsid w:val="00BE4D9E"/>
    <w:rsid w:val="00BE665F"/>
    <w:rsid w:val="00BE6827"/>
    <w:rsid w:val="00BE78B4"/>
    <w:rsid w:val="00BF11DA"/>
    <w:rsid w:val="00BF1FB0"/>
    <w:rsid w:val="00BF200D"/>
    <w:rsid w:val="00BF2A5B"/>
    <w:rsid w:val="00BF2CBD"/>
    <w:rsid w:val="00BF46AA"/>
    <w:rsid w:val="00BF5C9E"/>
    <w:rsid w:val="00C00184"/>
    <w:rsid w:val="00C006D9"/>
    <w:rsid w:val="00C006E4"/>
    <w:rsid w:val="00C02046"/>
    <w:rsid w:val="00C02834"/>
    <w:rsid w:val="00C03B3B"/>
    <w:rsid w:val="00C03FAC"/>
    <w:rsid w:val="00C05697"/>
    <w:rsid w:val="00C05E33"/>
    <w:rsid w:val="00C07BAC"/>
    <w:rsid w:val="00C15553"/>
    <w:rsid w:val="00C15D24"/>
    <w:rsid w:val="00C15F4C"/>
    <w:rsid w:val="00C16D34"/>
    <w:rsid w:val="00C1748D"/>
    <w:rsid w:val="00C22489"/>
    <w:rsid w:val="00C22ADB"/>
    <w:rsid w:val="00C23379"/>
    <w:rsid w:val="00C238DB"/>
    <w:rsid w:val="00C2412B"/>
    <w:rsid w:val="00C24863"/>
    <w:rsid w:val="00C26DFC"/>
    <w:rsid w:val="00C30B9D"/>
    <w:rsid w:val="00C32BC5"/>
    <w:rsid w:val="00C344DB"/>
    <w:rsid w:val="00C346FA"/>
    <w:rsid w:val="00C363E3"/>
    <w:rsid w:val="00C36FBF"/>
    <w:rsid w:val="00C370B8"/>
    <w:rsid w:val="00C37A78"/>
    <w:rsid w:val="00C40B1E"/>
    <w:rsid w:val="00C41660"/>
    <w:rsid w:val="00C41D8D"/>
    <w:rsid w:val="00C42482"/>
    <w:rsid w:val="00C42C0B"/>
    <w:rsid w:val="00C42D8B"/>
    <w:rsid w:val="00C4558F"/>
    <w:rsid w:val="00C45F3F"/>
    <w:rsid w:val="00C50C82"/>
    <w:rsid w:val="00C51914"/>
    <w:rsid w:val="00C51F27"/>
    <w:rsid w:val="00C522FE"/>
    <w:rsid w:val="00C54E21"/>
    <w:rsid w:val="00C56B85"/>
    <w:rsid w:val="00C56CCA"/>
    <w:rsid w:val="00C6115A"/>
    <w:rsid w:val="00C63035"/>
    <w:rsid w:val="00C64444"/>
    <w:rsid w:val="00C64BE6"/>
    <w:rsid w:val="00C64F8C"/>
    <w:rsid w:val="00C66703"/>
    <w:rsid w:val="00C675A2"/>
    <w:rsid w:val="00C67774"/>
    <w:rsid w:val="00C711E7"/>
    <w:rsid w:val="00C71897"/>
    <w:rsid w:val="00C72BA8"/>
    <w:rsid w:val="00C733E0"/>
    <w:rsid w:val="00C740FF"/>
    <w:rsid w:val="00C75792"/>
    <w:rsid w:val="00C82A0B"/>
    <w:rsid w:val="00C83585"/>
    <w:rsid w:val="00C83E32"/>
    <w:rsid w:val="00C848FC"/>
    <w:rsid w:val="00C851E8"/>
    <w:rsid w:val="00C86678"/>
    <w:rsid w:val="00C86E02"/>
    <w:rsid w:val="00C871BE"/>
    <w:rsid w:val="00C87657"/>
    <w:rsid w:val="00C92A97"/>
    <w:rsid w:val="00C939DA"/>
    <w:rsid w:val="00C94675"/>
    <w:rsid w:val="00C9482C"/>
    <w:rsid w:val="00C94CD8"/>
    <w:rsid w:val="00C94D7C"/>
    <w:rsid w:val="00C957B3"/>
    <w:rsid w:val="00C96088"/>
    <w:rsid w:val="00CA0572"/>
    <w:rsid w:val="00CA2B0E"/>
    <w:rsid w:val="00CA2C87"/>
    <w:rsid w:val="00CA3CC6"/>
    <w:rsid w:val="00CA68F6"/>
    <w:rsid w:val="00CA7296"/>
    <w:rsid w:val="00CB06B7"/>
    <w:rsid w:val="00CB0FAE"/>
    <w:rsid w:val="00CB29CE"/>
    <w:rsid w:val="00CB3B92"/>
    <w:rsid w:val="00CB4852"/>
    <w:rsid w:val="00CB4D75"/>
    <w:rsid w:val="00CB6706"/>
    <w:rsid w:val="00CB6F03"/>
    <w:rsid w:val="00CB7629"/>
    <w:rsid w:val="00CB7787"/>
    <w:rsid w:val="00CB78F5"/>
    <w:rsid w:val="00CC3B5A"/>
    <w:rsid w:val="00CD004B"/>
    <w:rsid w:val="00CD07C6"/>
    <w:rsid w:val="00CD0A5E"/>
    <w:rsid w:val="00CD174A"/>
    <w:rsid w:val="00CD1E15"/>
    <w:rsid w:val="00CD2F78"/>
    <w:rsid w:val="00CD5825"/>
    <w:rsid w:val="00CD6451"/>
    <w:rsid w:val="00CD6EB3"/>
    <w:rsid w:val="00CE01D5"/>
    <w:rsid w:val="00CE0886"/>
    <w:rsid w:val="00CE257C"/>
    <w:rsid w:val="00CE380E"/>
    <w:rsid w:val="00CE4E3B"/>
    <w:rsid w:val="00CE5E83"/>
    <w:rsid w:val="00CE68DE"/>
    <w:rsid w:val="00CE6FED"/>
    <w:rsid w:val="00CF0BA5"/>
    <w:rsid w:val="00CF25C1"/>
    <w:rsid w:val="00CF4E2D"/>
    <w:rsid w:val="00CF682F"/>
    <w:rsid w:val="00CF7FF2"/>
    <w:rsid w:val="00D00AD6"/>
    <w:rsid w:val="00D01136"/>
    <w:rsid w:val="00D015B0"/>
    <w:rsid w:val="00D017EF"/>
    <w:rsid w:val="00D01AF8"/>
    <w:rsid w:val="00D01D42"/>
    <w:rsid w:val="00D04FD6"/>
    <w:rsid w:val="00D06B1B"/>
    <w:rsid w:val="00D06C59"/>
    <w:rsid w:val="00D0734D"/>
    <w:rsid w:val="00D074EC"/>
    <w:rsid w:val="00D10CD1"/>
    <w:rsid w:val="00D119AC"/>
    <w:rsid w:val="00D11A64"/>
    <w:rsid w:val="00D11D42"/>
    <w:rsid w:val="00D1201D"/>
    <w:rsid w:val="00D1373E"/>
    <w:rsid w:val="00D156AC"/>
    <w:rsid w:val="00D15CB9"/>
    <w:rsid w:val="00D161BD"/>
    <w:rsid w:val="00D17979"/>
    <w:rsid w:val="00D17FB5"/>
    <w:rsid w:val="00D20B2F"/>
    <w:rsid w:val="00D20E62"/>
    <w:rsid w:val="00D20FB7"/>
    <w:rsid w:val="00D2167F"/>
    <w:rsid w:val="00D228BC"/>
    <w:rsid w:val="00D22BEA"/>
    <w:rsid w:val="00D230A2"/>
    <w:rsid w:val="00D26512"/>
    <w:rsid w:val="00D3032D"/>
    <w:rsid w:val="00D30C99"/>
    <w:rsid w:val="00D3272D"/>
    <w:rsid w:val="00D3649C"/>
    <w:rsid w:val="00D365D8"/>
    <w:rsid w:val="00D36D4D"/>
    <w:rsid w:val="00D37250"/>
    <w:rsid w:val="00D37277"/>
    <w:rsid w:val="00D37CCF"/>
    <w:rsid w:val="00D416FA"/>
    <w:rsid w:val="00D41879"/>
    <w:rsid w:val="00D4195D"/>
    <w:rsid w:val="00D42F77"/>
    <w:rsid w:val="00D4443F"/>
    <w:rsid w:val="00D4468A"/>
    <w:rsid w:val="00D4557E"/>
    <w:rsid w:val="00D45F77"/>
    <w:rsid w:val="00D463FC"/>
    <w:rsid w:val="00D4659A"/>
    <w:rsid w:val="00D46666"/>
    <w:rsid w:val="00D476C7"/>
    <w:rsid w:val="00D5063A"/>
    <w:rsid w:val="00D50E5A"/>
    <w:rsid w:val="00D517E0"/>
    <w:rsid w:val="00D53B4E"/>
    <w:rsid w:val="00D5495D"/>
    <w:rsid w:val="00D553F3"/>
    <w:rsid w:val="00D56C6B"/>
    <w:rsid w:val="00D56FB4"/>
    <w:rsid w:val="00D57E47"/>
    <w:rsid w:val="00D57FFA"/>
    <w:rsid w:val="00D61DB5"/>
    <w:rsid w:val="00D632BF"/>
    <w:rsid w:val="00D636E0"/>
    <w:rsid w:val="00D63AE9"/>
    <w:rsid w:val="00D64E52"/>
    <w:rsid w:val="00D65412"/>
    <w:rsid w:val="00D656C3"/>
    <w:rsid w:val="00D6755E"/>
    <w:rsid w:val="00D67B4C"/>
    <w:rsid w:val="00D70709"/>
    <w:rsid w:val="00D715B8"/>
    <w:rsid w:val="00D727D1"/>
    <w:rsid w:val="00D7336F"/>
    <w:rsid w:val="00D74F0C"/>
    <w:rsid w:val="00D75F4E"/>
    <w:rsid w:val="00D76B7E"/>
    <w:rsid w:val="00D80DCF"/>
    <w:rsid w:val="00D82170"/>
    <w:rsid w:val="00D822C2"/>
    <w:rsid w:val="00D84C3E"/>
    <w:rsid w:val="00D86080"/>
    <w:rsid w:val="00D86F63"/>
    <w:rsid w:val="00D875EC"/>
    <w:rsid w:val="00D90748"/>
    <w:rsid w:val="00D91137"/>
    <w:rsid w:val="00D912FE"/>
    <w:rsid w:val="00D91379"/>
    <w:rsid w:val="00D92692"/>
    <w:rsid w:val="00D96514"/>
    <w:rsid w:val="00D96A0E"/>
    <w:rsid w:val="00D96ACD"/>
    <w:rsid w:val="00D97799"/>
    <w:rsid w:val="00D97C3C"/>
    <w:rsid w:val="00DA0A27"/>
    <w:rsid w:val="00DA182B"/>
    <w:rsid w:val="00DA5713"/>
    <w:rsid w:val="00DA651A"/>
    <w:rsid w:val="00DA65FD"/>
    <w:rsid w:val="00DA7504"/>
    <w:rsid w:val="00DB1F48"/>
    <w:rsid w:val="00DB2880"/>
    <w:rsid w:val="00DB2F0E"/>
    <w:rsid w:val="00DB2F8B"/>
    <w:rsid w:val="00DB3173"/>
    <w:rsid w:val="00DB4640"/>
    <w:rsid w:val="00DB5FB8"/>
    <w:rsid w:val="00DB6079"/>
    <w:rsid w:val="00DB6585"/>
    <w:rsid w:val="00DB7BF1"/>
    <w:rsid w:val="00DC1B32"/>
    <w:rsid w:val="00DC60E3"/>
    <w:rsid w:val="00DC6774"/>
    <w:rsid w:val="00DC72F7"/>
    <w:rsid w:val="00DC7625"/>
    <w:rsid w:val="00DD0CC7"/>
    <w:rsid w:val="00DD0EB3"/>
    <w:rsid w:val="00DD24E4"/>
    <w:rsid w:val="00DD2578"/>
    <w:rsid w:val="00DD3DCE"/>
    <w:rsid w:val="00DD554E"/>
    <w:rsid w:val="00DD6D1F"/>
    <w:rsid w:val="00DE0250"/>
    <w:rsid w:val="00DE0BFD"/>
    <w:rsid w:val="00DE17D9"/>
    <w:rsid w:val="00DE3E11"/>
    <w:rsid w:val="00DE58D4"/>
    <w:rsid w:val="00DE5902"/>
    <w:rsid w:val="00DE5AC0"/>
    <w:rsid w:val="00DE5DAF"/>
    <w:rsid w:val="00DE61AD"/>
    <w:rsid w:val="00DE7653"/>
    <w:rsid w:val="00DE79AA"/>
    <w:rsid w:val="00DF0CC4"/>
    <w:rsid w:val="00DF1F5D"/>
    <w:rsid w:val="00DF2F7A"/>
    <w:rsid w:val="00DF33AF"/>
    <w:rsid w:val="00DF3E94"/>
    <w:rsid w:val="00DF522C"/>
    <w:rsid w:val="00E00C4D"/>
    <w:rsid w:val="00E01711"/>
    <w:rsid w:val="00E01B01"/>
    <w:rsid w:val="00E01E2D"/>
    <w:rsid w:val="00E01E77"/>
    <w:rsid w:val="00E04367"/>
    <w:rsid w:val="00E04942"/>
    <w:rsid w:val="00E056BA"/>
    <w:rsid w:val="00E0604D"/>
    <w:rsid w:val="00E06BEB"/>
    <w:rsid w:val="00E070CE"/>
    <w:rsid w:val="00E07587"/>
    <w:rsid w:val="00E105B8"/>
    <w:rsid w:val="00E106F8"/>
    <w:rsid w:val="00E1109D"/>
    <w:rsid w:val="00E11989"/>
    <w:rsid w:val="00E128FE"/>
    <w:rsid w:val="00E13854"/>
    <w:rsid w:val="00E150B5"/>
    <w:rsid w:val="00E15C8F"/>
    <w:rsid w:val="00E16140"/>
    <w:rsid w:val="00E16764"/>
    <w:rsid w:val="00E17F5C"/>
    <w:rsid w:val="00E2233A"/>
    <w:rsid w:val="00E2375B"/>
    <w:rsid w:val="00E241B0"/>
    <w:rsid w:val="00E263CE"/>
    <w:rsid w:val="00E26641"/>
    <w:rsid w:val="00E26995"/>
    <w:rsid w:val="00E273DA"/>
    <w:rsid w:val="00E30971"/>
    <w:rsid w:val="00E31698"/>
    <w:rsid w:val="00E32839"/>
    <w:rsid w:val="00E32F92"/>
    <w:rsid w:val="00E3422D"/>
    <w:rsid w:val="00E356BB"/>
    <w:rsid w:val="00E3750D"/>
    <w:rsid w:val="00E377EF"/>
    <w:rsid w:val="00E37F79"/>
    <w:rsid w:val="00E40A3D"/>
    <w:rsid w:val="00E42248"/>
    <w:rsid w:val="00E43BAD"/>
    <w:rsid w:val="00E43DC0"/>
    <w:rsid w:val="00E43DDD"/>
    <w:rsid w:val="00E447B2"/>
    <w:rsid w:val="00E44E0B"/>
    <w:rsid w:val="00E458D9"/>
    <w:rsid w:val="00E463B3"/>
    <w:rsid w:val="00E4720F"/>
    <w:rsid w:val="00E47889"/>
    <w:rsid w:val="00E52353"/>
    <w:rsid w:val="00E5236C"/>
    <w:rsid w:val="00E527A9"/>
    <w:rsid w:val="00E52D7F"/>
    <w:rsid w:val="00E55EBC"/>
    <w:rsid w:val="00E56141"/>
    <w:rsid w:val="00E56550"/>
    <w:rsid w:val="00E569F7"/>
    <w:rsid w:val="00E56BB5"/>
    <w:rsid w:val="00E57480"/>
    <w:rsid w:val="00E6020B"/>
    <w:rsid w:val="00E670E5"/>
    <w:rsid w:val="00E70AE5"/>
    <w:rsid w:val="00E71D35"/>
    <w:rsid w:val="00E72767"/>
    <w:rsid w:val="00E72ED2"/>
    <w:rsid w:val="00E72F09"/>
    <w:rsid w:val="00E75397"/>
    <w:rsid w:val="00E7613C"/>
    <w:rsid w:val="00E806D1"/>
    <w:rsid w:val="00E80A79"/>
    <w:rsid w:val="00E82916"/>
    <w:rsid w:val="00E85F0E"/>
    <w:rsid w:val="00E93793"/>
    <w:rsid w:val="00EA051B"/>
    <w:rsid w:val="00EA07A2"/>
    <w:rsid w:val="00EA09F0"/>
    <w:rsid w:val="00EA179D"/>
    <w:rsid w:val="00EA1C5D"/>
    <w:rsid w:val="00EA2735"/>
    <w:rsid w:val="00EA27FD"/>
    <w:rsid w:val="00EA373A"/>
    <w:rsid w:val="00EA3894"/>
    <w:rsid w:val="00EA46E9"/>
    <w:rsid w:val="00EA6A33"/>
    <w:rsid w:val="00EA74B0"/>
    <w:rsid w:val="00EB01B1"/>
    <w:rsid w:val="00EB01C8"/>
    <w:rsid w:val="00EB0316"/>
    <w:rsid w:val="00EB1354"/>
    <w:rsid w:val="00EB2003"/>
    <w:rsid w:val="00EB4A91"/>
    <w:rsid w:val="00EB63D5"/>
    <w:rsid w:val="00EC3320"/>
    <w:rsid w:val="00EC37B4"/>
    <w:rsid w:val="00EC3F2E"/>
    <w:rsid w:val="00EC499E"/>
    <w:rsid w:val="00EC4A4F"/>
    <w:rsid w:val="00EC4F01"/>
    <w:rsid w:val="00EC545A"/>
    <w:rsid w:val="00EC5DB1"/>
    <w:rsid w:val="00ED14DA"/>
    <w:rsid w:val="00ED24EE"/>
    <w:rsid w:val="00ED27EF"/>
    <w:rsid w:val="00ED29FC"/>
    <w:rsid w:val="00ED3F92"/>
    <w:rsid w:val="00ED4522"/>
    <w:rsid w:val="00ED4E03"/>
    <w:rsid w:val="00ED4FE3"/>
    <w:rsid w:val="00ED6DB5"/>
    <w:rsid w:val="00ED7595"/>
    <w:rsid w:val="00EE2725"/>
    <w:rsid w:val="00EE33F2"/>
    <w:rsid w:val="00EE37EB"/>
    <w:rsid w:val="00EE3F46"/>
    <w:rsid w:val="00EE444D"/>
    <w:rsid w:val="00EE7118"/>
    <w:rsid w:val="00EE7242"/>
    <w:rsid w:val="00EE7FAE"/>
    <w:rsid w:val="00EF004F"/>
    <w:rsid w:val="00EF0835"/>
    <w:rsid w:val="00EF0953"/>
    <w:rsid w:val="00EF4476"/>
    <w:rsid w:val="00EF5284"/>
    <w:rsid w:val="00EF55FF"/>
    <w:rsid w:val="00EF6E09"/>
    <w:rsid w:val="00F01070"/>
    <w:rsid w:val="00F029D5"/>
    <w:rsid w:val="00F02FA9"/>
    <w:rsid w:val="00F03C9D"/>
    <w:rsid w:val="00F04561"/>
    <w:rsid w:val="00F072E9"/>
    <w:rsid w:val="00F07F49"/>
    <w:rsid w:val="00F1121D"/>
    <w:rsid w:val="00F112EC"/>
    <w:rsid w:val="00F12E4C"/>
    <w:rsid w:val="00F13993"/>
    <w:rsid w:val="00F17562"/>
    <w:rsid w:val="00F20072"/>
    <w:rsid w:val="00F21D5A"/>
    <w:rsid w:val="00F229D7"/>
    <w:rsid w:val="00F22C61"/>
    <w:rsid w:val="00F2461E"/>
    <w:rsid w:val="00F25100"/>
    <w:rsid w:val="00F27261"/>
    <w:rsid w:val="00F279AF"/>
    <w:rsid w:val="00F3046C"/>
    <w:rsid w:val="00F31285"/>
    <w:rsid w:val="00F35FE7"/>
    <w:rsid w:val="00F424CC"/>
    <w:rsid w:val="00F42742"/>
    <w:rsid w:val="00F43B7F"/>
    <w:rsid w:val="00F44485"/>
    <w:rsid w:val="00F45BDC"/>
    <w:rsid w:val="00F462D0"/>
    <w:rsid w:val="00F503E2"/>
    <w:rsid w:val="00F54F84"/>
    <w:rsid w:val="00F5620C"/>
    <w:rsid w:val="00F57387"/>
    <w:rsid w:val="00F60AB7"/>
    <w:rsid w:val="00F64A38"/>
    <w:rsid w:val="00F64E4B"/>
    <w:rsid w:val="00F66077"/>
    <w:rsid w:val="00F71227"/>
    <w:rsid w:val="00F7123E"/>
    <w:rsid w:val="00F716B8"/>
    <w:rsid w:val="00F72960"/>
    <w:rsid w:val="00F72C7A"/>
    <w:rsid w:val="00F734D3"/>
    <w:rsid w:val="00F74B2B"/>
    <w:rsid w:val="00F75D06"/>
    <w:rsid w:val="00F7648F"/>
    <w:rsid w:val="00F776EB"/>
    <w:rsid w:val="00F8180C"/>
    <w:rsid w:val="00F818AA"/>
    <w:rsid w:val="00F83BB0"/>
    <w:rsid w:val="00F8411E"/>
    <w:rsid w:val="00F848D1"/>
    <w:rsid w:val="00F84EFA"/>
    <w:rsid w:val="00F84F39"/>
    <w:rsid w:val="00F850E9"/>
    <w:rsid w:val="00F867ED"/>
    <w:rsid w:val="00F86CE8"/>
    <w:rsid w:val="00F87755"/>
    <w:rsid w:val="00F878C6"/>
    <w:rsid w:val="00F904B7"/>
    <w:rsid w:val="00F95119"/>
    <w:rsid w:val="00FA075B"/>
    <w:rsid w:val="00FA078A"/>
    <w:rsid w:val="00FA2DBF"/>
    <w:rsid w:val="00FA3417"/>
    <w:rsid w:val="00FA5572"/>
    <w:rsid w:val="00FA56F9"/>
    <w:rsid w:val="00FA63EB"/>
    <w:rsid w:val="00FA6E4F"/>
    <w:rsid w:val="00FA7398"/>
    <w:rsid w:val="00FB070F"/>
    <w:rsid w:val="00FB4D89"/>
    <w:rsid w:val="00FB6333"/>
    <w:rsid w:val="00FB6E21"/>
    <w:rsid w:val="00FC0522"/>
    <w:rsid w:val="00FC086E"/>
    <w:rsid w:val="00FC1CD1"/>
    <w:rsid w:val="00FC241D"/>
    <w:rsid w:val="00FC39C2"/>
    <w:rsid w:val="00FC3B73"/>
    <w:rsid w:val="00FC4680"/>
    <w:rsid w:val="00FD0AAD"/>
    <w:rsid w:val="00FD28F5"/>
    <w:rsid w:val="00FD4309"/>
    <w:rsid w:val="00FD47D7"/>
    <w:rsid w:val="00FD6415"/>
    <w:rsid w:val="00FD75E2"/>
    <w:rsid w:val="00FE0674"/>
    <w:rsid w:val="00FE1D6B"/>
    <w:rsid w:val="00FE21FE"/>
    <w:rsid w:val="00FE6470"/>
    <w:rsid w:val="00FE7307"/>
    <w:rsid w:val="00FE7A1B"/>
    <w:rsid w:val="00FF02D9"/>
    <w:rsid w:val="00FF03CC"/>
    <w:rsid w:val="00FF1C4C"/>
    <w:rsid w:val="00FF3741"/>
    <w:rsid w:val="00FF3CC0"/>
    <w:rsid w:val="00FF6225"/>
    <w:rsid w:val="00FF6ACE"/>
    <w:rsid w:val="00FF71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4097"/>
    <o:shapelayout v:ext="edit">
      <o:idmap v:ext="edit" data="1"/>
    </o:shapelayout>
  </w:shapeDefaults>
  <w:decimalSymbol w:val="."/>
  <w:listSeparator w:val=","/>
  <w15:docId w15:val="{C57AF837-2AC7-47B5-B995-6AE326BB2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BillBasic">
    <w:name w:val="BillBasic"/>
    <w:rsid w:val="00B30431"/>
    <w:pPr>
      <w:spacing w:before="140"/>
      <w:jc w:val="both"/>
    </w:pPr>
    <w:rPr>
      <w:sz w:val="24"/>
      <w:lang w:eastAsia="en-US"/>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link w:val="AH5SecChar"/>
    <w:rsid w:val="00B30431"/>
    <w:pPr>
      <w:tabs>
        <w:tab w:val="clear" w:pos="2600"/>
        <w:tab w:val="left" w:pos="1100"/>
      </w:tabs>
      <w:spacing w:before="240"/>
      <w:ind w:left="1100" w:hanging="1100"/>
      <w:outlineLvl w:val="4"/>
    </w:pPr>
  </w:style>
  <w:style w:type="character" w:customStyle="1" w:styleId="AH5SecChar">
    <w:name w:val="A H5 Sec Char"/>
    <w:basedOn w:val="DefaultParagraphFont"/>
    <w:link w:val="AH5Sec"/>
    <w:locked/>
    <w:rsid w:val="00CE01D5"/>
    <w:rPr>
      <w:rFonts w:ascii="Arial" w:hAnsi="Arial"/>
      <w:b/>
      <w:sz w:val="24"/>
      <w:lang w:eastAsia="en-US"/>
    </w:rPr>
  </w:style>
  <w:style w:type="paragraph" w:customStyle="1" w:styleId="direction">
    <w:name w:val="direction"/>
    <w:basedOn w:val="BillBasic"/>
    <w:next w:val="AmainreturnSymb"/>
    <w:rsid w:val="00B30431"/>
    <w:pPr>
      <w:ind w:left="1100"/>
    </w:pPr>
    <w:rPr>
      <w:i/>
    </w:rPr>
  </w:style>
  <w:style w:type="paragraph" w:customStyle="1" w:styleId="AmainreturnSymb">
    <w:name w:val="A main return Symb"/>
    <w:basedOn w:val="BillBasic"/>
    <w:rsid w:val="00B30431"/>
    <w:pPr>
      <w:tabs>
        <w:tab w:val="left" w:pos="1582"/>
      </w:tabs>
      <w:ind w:left="1100" w:hanging="1582"/>
    </w:p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Symb">
    <w:name w:val="Sch A main Symb"/>
    <w:basedOn w:val="Amain"/>
    <w:rsid w:val="00B30431"/>
    <w:pPr>
      <w:tabs>
        <w:tab w:val="left" w:pos="0"/>
      </w:tabs>
      <w:ind w:hanging="1580"/>
    </w:p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F848D1"/>
    <w:pPr>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ModH2Part">
    <w:name w:val="Mod H2 Part"/>
    <w:basedOn w:val="IH2PartSymb"/>
    <w:rsid w:val="00B30431"/>
    <w:pPr>
      <w:tabs>
        <w:tab w:val="clear" w:pos="2600"/>
        <w:tab w:val="left" w:pos="3300"/>
      </w:tabs>
      <w:ind w:left="3300"/>
    </w:p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ModH3Div">
    <w:name w:val="Mod H3 Div"/>
    <w:basedOn w:val="IH3DivSymb"/>
    <w:rsid w:val="00B30431"/>
    <w:pPr>
      <w:tabs>
        <w:tab w:val="clear" w:pos="2600"/>
        <w:tab w:val="left" w:pos="3300"/>
      </w:tabs>
      <w:ind w:left="3300"/>
    </w:p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ModH4SubDiv">
    <w:name w:val="Mod H4 SubDiv"/>
    <w:basedOn w:val="IH4SubDivSymb"/>
    <w:rsid w:val="00B30431"/>
    <w:pPr>
      <w:tabs>
        <w:tab w:val="clear" w:pos="2600"/>
        <w:tab w:val="left" w:pos="3300"/>
      </w:tabs>
      <w:ind w:left="3300"/>
    </w:p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ModH5Sec">
    <w:name w:val="Mod H5 Sec"/>
    <w:basedOn w:val="IH5SecSymb"/>
    <w:rsid w:val="00B30431"/>
    <w:pPr>
      <w:tabs>
        <w:tab w:val="clear" w:pos="1100"/>
        <w:tab w:val="left" w:pos="1800"/>
      </w:tabs>
      <w:ind w:left="2200"/>
    </w:p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AparareturnSymb">
    <w:name w:val="A para return Symb"/>
    <w:basedOn w:val="BillBasic"/>
    <w:rsid w:val="00B30431"/>
    <w:pPr>
      <w:tabs>
        <w:tab w:val="left" w:pos="2081"/>
      </w:tabs>
      <w:ind w:left="1599" w:hanging="2081"/>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AsubparareturnSymb">
    <w:name w:val="A subpara return Symb"/>
    <w:basedOn w:val="BillBasic"/>
    <w:rsid w:val="00B30431"/>
    <w:pPr>
      <w:tabs>
        <w:tab w:val="left" w:pos="2580"/>
      </w:tabs>
      <w:ind w:left="2098" w:hanging="258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NewAct">
    <w:name w:val="New Act"/>
    <w:basedOn w:val="Normal"/>
    <w:next w:val="Actdetails"/>
    <w:link w:val="NewActChar"/>
    <w:rsid w:val="00B30431"/>
    <w:pPr>
      <w:keepNext/>
      <w:spacing w:before="180"/>
      <w:ind w:left="1100"/>
    </w:pPr>
    <w:rPr>
      <w:rFonts w:ascii="Arial" w:hAnsi="Arial"/>
      <w:b/>
      <w:sz w:val="20"/>
    </w:rPr>
  </w:style>
  <w:style w:type="character" w:customStyle="1" w:styleId="NewActChar">
    <w:name w:val="New Act Char"/>
    <w:basedOn w:val="DefaultParagraphFont"/>
    <w:link w:val="NewAct"/>
    <w:locked/>
    <w:rsid w:val="00807603"/>
    <w:rPr>
      <w:rFonts w:ascii="Arial" w:hAnsi="Arial"/>
      <w:b/>
      <w:lang w:eastAsia="en-US"/>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link w:val="TablePara10Char"/>
    <w:rsid w:val="00B30431"/>
    <w:pPr>
      <w:tabs>
        <w:tab w:val="clear" w:pos="800"/>
        <w:tab w:val="clear" w:pos="1100"/>
        <w:tab w:val="right" w:pos="400"/>
        <w:tab w:val="left" w:pos="700"/>
      </w:tabs>
      <w:ind w:left="700" w:hanging="700"/>
    </w:pPr>
    <w:rPr>
      <w:sz w:val="20"/>
    </w:rPr>
  </w:style>
  <w:style w:type="character" w:customStyle="1" w:styleId="TablePara10Char">
    <w:name w:val="TablePara10 Char"/>
    <w:basedOn w:val="DefaultParagraphFont"/>
    <w:link w:val="TablePara10"/>
    <w:locked/>
    <w:rsid w:val="009A2288"/>
    <w:rPr>
      <w:lang w:eastAsia="en-US"/>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 w:type="character" w:styleId="UnresolvedMention">
    <w:name w:val="Unresolved Mention"/>
    <w:basedOn w:val="DefaultParagraphFont"/>
    <w:uiPriority w:val="99"/>
    <w:semiHidden/>
    <w:unhideWhenUsed/>
    <w:rsid w:val="005615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7964">
      <w:bodyDiv w:val="1"/>
      <w:marLeft w:val="0"/>
      <w:marRight w:val="0"/>
      <w:marTop w:val="0"/>
      <w:marBottom w:val="0"/>
      <w:divBdr>
        <w:top w:val="none" w:sz="0" w:space="0" w:color="auto"/>
        <w:left w:val="none" w:sz="0" w:space="0" w:color="auto"/>
        <w:bottom w:val="none" w:sz="0" w:space="0" w:color="auto"/>
        <w:right w:val="none" w:sz="0" w:space="0" w:color="auto"/>
      </w:divBdr>
    </w:div>
    <w:div w:id="36799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522" Type="http://schemas.openxmlformats.org/officeDocument/2006/relationships/hyperlink" Target="http://www.legislation.act.gov.au/ar/annual/2012.asp" TargetMode="External"/><Relationship Id="rId21" Type="http://schemas.openxmlformats.org/officeDocument/2006/relationships/footer" Target="footer3.xml"/><Relationship Id="rId170" Type="http://schemas.openxmlformats.org/officeDocument/2006/relationships/hyperlink" Target="http://www.legislation.act.gov.au/a/2001-16" TargetMode="External"/><Relationship Id="rId268" Type="http://schemas.openxmlformats.org/officeDocument/2006/relationships/hyperlink" Target="http://www.legislation.act.gov.au/a/1991-100/default.asp" TargetMode="External"/><Relationship Id="rId475" Type="http://schemas.openxmlformats.org/officeDocument/2006/relationships/hyperlink" Target="http://www.legislation.act.gov.au/a/2007-19" TargetMode="External"/><Relationship Id="rId682" Type="http://schemas.openxmlformats.org/officeDocument/2006/relationships/hyperlink" Target="http://www.legislation.act.gov.au/a/2014-47" TargetMode="External"/><Relationship Id="rId128" Type="http://schemas.openxmlformats.org/officeDocument/2006/relationships/hyperlink" Target="http://www.legislation.act.gov.au/a/2007-24/default.asp" TargetMode="External"/><Relationship Id="rId335" Type="http://schemas.openxmlformats.org/officeDocument/2006/relationships/hyperlink" Target="http://www.legislation.act.gov.au/ni/2008-27/default.asp" TargetMode="External"/><Relationship Id="rId542" Type="http://schemas.openxmlformats.org/officeDocument/2006/relationships/footer" Target="footer36.xml"/><Relationship Id="rId987" Type="http://schemas.openxmlformats.org/officeDocument/2006/relationships/hyperlink" Target="http://www.legislation.act.gov.au/sl/2008-8" TargetMode="External"/><Relationship Id="rId1172" Type="http://schemas.openxmlformats.org/officeDocument/2006/relationships/hyperlink" Target="http://www.legislation.act.gov.au/sl/2009-8" TargetMode="External"/><Relationship Id="rId402" Type="http://schemas.openxmlformats.org/officeDocument/2006/relationships/hyperlink" Target="http://www.legislation.act.gov.au/a/2014-59" TargetMode="External"/><Relationship Id="rId847" Type="http://schemas.openxmlformats.org/officeDocument/2006/relationships/hyperlink" Target="http://www.legislation.act.gov.au/a/2019-28/default.asp" TargetMode="External"/><Relationship Id="rId1032" Type="http://schemas.openxmlformats.org/officeDocument/2006/relationships/hyperlink" Target="http://www.legislation.act.gov.au/a/2012-23" TargetMode="External"/><Relationship Id="rId1477" Type="http://schemas.openxmlformats.org/officeDocument/2006/relationships/hyperlink" Target="http://www.legislation.act.gov.au/sl/2009-38" TargetMode="External"/><Relationship Id="rId707" Type="http://schemas.openxmlformats.org/officeDocument/2006/relationships/hyperlink" Target="http://www.legislation.act.gov.au/sl/2016-24" TargetMode="External"/><Relationship Id="rId914" Type="http://schemas.openxmlformats.org/officeDocument/2006/relationships/hyperlink" Target="http://www.legislation.act.gov.au/sl/2008-41" TargetMode="External"/><Relationship Id="rId1337" Type="http://schemas.openxmlformats.org/officeDocument/2006/relationships/hyperlink" Target="http://www.legislation.act.gov.au/a/2008-37" TargetMode="External"/><Relationship Id="rId1544" Type="http://schemas.openxmlformats.org/officeDocument/2006/relationships/hyperlink" Target="http://www.legislation.act.gov.au/a/2013-15" TargetMode="External"/><Relationship Id="rId43" Type="http://schemas.openxmlformats.org/officeDocument/2006/relationships/hyperlink" Target="http://www.legislation.act.gov.au/a/2007-24/default.asp" TargetMode="External"/><Relationship Id="rId1404" Type="http://schemas.openxmlformats.org/officeDocument/2006/relationships/hyperlink" Target="http://www.legislation.act.gov.au/a/2013-19" TargetMode="External"/><Relationship Id="rId1611" Type="http://schemas.openxmlformats.org/officeDocument/2006/relationships/hyperlink" Target="http://www.legislation.act.gov.au/a/2017-12/default.asp" TargetMode="External"/><Relationship Id="rId192" Type="http://schemas.openxmlformats.org/officeDocument/2006/relationships/header" Target="header6.xml"/><Relationship Id="rId497" Type="http://schemas.openxmlformats.org/officeDocument/2006/relationships/footer" Target="footer23.xml"/><Relationship Id="rId357" Type="http://schemas.openxmlformats.org/officeDocument/2006/relationships/hyperlink" Target="http://www.legislation.act.gov.au/ni/2008-27/default.asp" TargetMode="External"/><Relationship Id="rId1194" Type="http://schemas.openxmlformats.org/officeDocument/2006/relationships/hyperlink" Target="http://www.legislation.act.gov.au/sl/2009-38" TargetMode="External"/><Relationship Id="rId217" Type="http://schemas.openxmlformats.org/officeDocument/2006/relationships/hyperlink" Target="http://www.legislation.act.gov.au/a/2003-40" TargetMode="External"/><Relationship Id="rId564" Type="http://schemas.openxmlformats.org/officeDocument/2006/relationships/footer" Target="footer44.xml"/><Relationship Id="rId771" Type="http://schemas.openxmlformats.org/officeDocument/2006/relationships/hyperlink" Target="http://www.legislation.act.gov.au/sl/2008-33" TargetMode="External"/><Relationship Id="rId869" Type="http://schemas.openxmlformats.org/officeDocument/2006/relationships/hyperlink" Target="http://www.legislation.act.gov.au/a/2011-19" TargetMode="External"/><Relationship Id="rId1499" Type="http://schemas.openxmlformats.org/officeDocument/2006/relationships/hyperlink" Target="http://www.legislation.act.gov.au/a/2010-37" TargetMode="External"/><Relationship Id="rId424" Type="http://schemas.openxmlformats.org/officeDocument/2006/relationships/hyperlink" Target="http://www.legislation.act.gov.au/a/2004-57" TargetMode="External"/><Relationship Id="rId631" Type="http://schemas.openxmlformats.org/officeDocument/2006/relationships/hyperlink" Target="http://www.legislation.act.gov.au/a/2009-30" TargetMode="External"/><Relationship Id="rId729" Type="http://schemas.openxmlformats.org/officeDocument/2006/relationships/hyperlink" Target="http://www.legislation.act.gov.au/sl/2012-19" TargetMode="External"/><Relationship Id="rId1054" Type="http://schemas.openxmlformats.org/officeDocument/2006/relationships/hyperlink" Target="http://www.legislation.act.gov.au/sl/2008-8" TargetMode="External"/><Relationship Id="rId1261" Type="http://schemas.openxmlformats.org/officeDocument/2006/relationships/hyperlink" Target="http://www.legislation.act.gov.au/a/2015-19" TargetMode="External"/><Relationship Id="rId1359" Type="http://schemas.openxmlformats.org/officeDocument/2006/relationships/hyperlink" Target="http://www.legislation.act.gov.au/a/2008-37" TargetMode="External"/><Relationship Id="rId936" Type="http://schemas.openxmlformats.org/officeDocument/2006/relationships/hyperlink" Target="http://www.legislation.act.gov.au/a/2015-42" TargetMode="External"/><Relationship Id="rId1121" Type="http://schemas.openxmlformats.org/officeDocument/2006/relationships/hyperlink" Target="http://www.legislation.act.gov.au/sl/2012-18" TargetMode="External"/><Relationship Id="rId1219" Type="http://schemas.openxmlformats.org/officeDocument/2006/relationships/hyperlink" Target="http://www.legislation.act.gov.au/sl/2008-52" TargetMode="External"/><Relationship Id="rId1566" Type="http://schemas.openxmlformats.org/officeDocument/2006/relationships/hyperlink" Target="http://www.legislation.act.gov.au/a/2014-47" TargetMode="External"/><Relationship Id="rId65" Type="http://schemas.openxmlformats.org/officeDocument/2006/relationships/hyperlink" Target="http://www.legislation.act.gov.au/a/2007-24/default.asp" TargetMode="External"/><Relationship Id="rId1426" Type="http://schemas.openxmlformats.org/officeDocument/2006/relationships/hyperlink" Target="http://www.legislation.act.gov.au/a/2015-19" TargetMode="External"/><Relationship Id="rId1633" Type="http://schemas.openxmlformats.org/officeDocument/2006/relationships/footer" Target="footer50.xml"/><Relationship Id="rId281" Type="http://schemas.openxmlformats.org/officeDocument/2006/relationships/hyperlink" Target="http://www.legislation.act.gov.au/sl/2009-3"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legislation.act.gov.au/ni/2008-27/default.asp" TargetMode="External"/><Relationship Id="rId586" Type="http://schemas.openxmlformats.org/officeDocument/2006/relationships/hyperlink" Target="http://www.legislation.act.gov.au/ni/2008-27/default.asp" TargetMode="External"/><Relationship Id="rId793" Type="http://schemas.openxmlformats.org/officeDocument/2006/relationships/hyperlink" Target="http://www.legislation.act.gov.au/sl/2011-37" TargetMode="External"/><Relationship Id="rId7" Type="http://schemas.openxmlformats.org/officeDocument/2006/relationships/image" Target="media/image1.png"/><Relationship Id="rId239" Type="http://schemas.openxmlformats.org/officeDocument/2006/relationships/hyperlink" Target="http://www.legislation.act.gov.au/a/2007-24/default.asp" TargetMode="External"/><Relationship Id="rId446" Type="http://schemas.openxmlformats.org/officeDocument/2006/relationships/hyperlink" Target="http://www.legislation.act.gov.au/a/2001-14" TargetMode="External"/><Relationship Id="rId653" Type="http://schemas.openxmlformats.org/officeDocument/2006/relationships/hyperlink" Target="http://www.legislation.act.gov.au/ar/2012-1/" TargetMode="External"/><Relationship Id="rId1076" Type="http://schemas.openxmlformats.org/officeDocument/2006/relationships/hyperlink" Target="http://www.legislation.act.gov.au/sl/2008-8" TargetMode="External"/><Relationship Id="rId1283" Type="http://schemas.openxmlformats.org/officeDocument/2006/relationships/hyperlink" Target="http://www.legislation.act.gov.au/sl/2009-3" TargetMode="External"/><Relationship Id="rId1490" Type="http://schemas.openxmlformats.org/officeDocument/2006/relationships/hyperlink" Target="http://www.legislation.act.gov.au/sl/2010-14" TargetMode="External"/><Relationship Id="rId1504" Type="http://schemas.openxmlformats.org/officeDocument/2006/relationships/hyperlink" Target="http://www.legislation.act.gov.au/sl/2011-5" TargetMode="External"/><Relationship Id="rId292" Type="http://schemas.openxmlformats.org/officeDocument/2006/relationships/hyperlink" Target="http://www.legislation.act.gov.au/a/2014-59/default.asp" TargetMode="External"/><Relationship Id="rId306" Type="http://schemas.openxmlformats.org/officeDocument/2006/relationships/hyperlink" Target="http://www.legislation.act.gov.au/a/2014-60" TargetMode="External"/><Relationship Id="rId860" Type="http://schemas.openxmlformats.org/officeDocument/2006/relationships/hyperlink" Target="http://www.legislation.act.gov.au/sl/2016-7/default.asp" TargetMode="External"/><Relationship Id="rId958" Type="http://schemas.openxmlformats.org/officeDocument/2006/relationships/hyperlink" Target="http://www.legislation.act.gov.au/sl/2010-8" TargetMode="External"/><Relationship Id="rId1143" Type="http://schemas.openxmlformats.org/officeDocument/2006/relationships/hyperlink" Target="http://www.legislation.act.gov.au/sl/2008-33" TargetMode="External"/><Relationship Id="rId1588" Type="http://schemas.openxmlformats.org/officeDocument/2006/relationships/hyperlink" Target="http://www.legislation.act.gov.au/sl/2015-30" TargetMode="External"/><Relationship Id="rId87" Type="http://schemas.openxmlformats.org/officeDocument/2006/relationships/hyperlink" Target="http://www.legislation.act.gov.au/a/2007-24/default.asp" TargetMode="External"/><Relationship Id="rId513" Type="http://schemas.openxmlformats.org/officeDocument/2006/relationships/header" Target="header23.xml"/><Relationship Id="rId597" Type="http://schemas.openxmlformats.org/officeDocument/2006/relationships/hyperlink" Target="http://www.legislation.act.gov.au/a/2007-24/default.asp" TargetMode="External"/><Relationship Id="rId720" Type="http://schemas.openxmlformats.org/officeDocument/2006/relationships/hyperlink" Target="https://www.legislation.act.gov.au/a/2020-15/" TargetMode="External"/><Relationship Id="rId818" Type="http://schemas.openxmlformats.org/officeDocument/2006/relationships/hyperlink" Target="http://www.legislation.act.gov.au/a/2019-28/default.asp" TargetMode="External"/><Relationship Id="rId1350" Type="http://schemas.openxmlformats.org/officeDocument/2006/relationships/hyperlink" Target="http://www.legislation.act.gov.au/sl/2008-33" TargetMode="External"/><Relationship Id="rId1448" Type="http://schemas.openxmlformats.org/officeDocument/2006/relationships/hyperlink" Target="http://www.legislation.act.gov.au/sl/2008-27" TargetMode="External"/><Relationship Id="rId152" Type="http://schemas.openxmlformats.org/officeDocument/2006/relationships/hyperlink" Target="https://www.legislation.act.gov.au/a/2007-24/" TargetMode="External"/><Relationship Id="rId457" Type="http://schemas.openxmlformats.org/officeDocument/2006/relationships/hyperlink" Target="http://www.legislation.act.gov.au/a/2004-11" TargetMode="External"/><Relationship Id="rId1003" Type="http://schemas.openxmlformats.org/officeDocument/2006/relationships/hyperlink" Target="http://www.legislation.act.gov.au/sl/2010-8" TargetMode="External"/><Relationship Id="rId1087" Type="http://schemas.openxmlformats.org/officeDocument/2006/relationships/hyperlink" Target="http://www.legislation.act.gov.au/sl/2008-8" TargetMode="External"/><Relationship Id="rId1210" Type="http://schemas.openxmlformats.org/officeDocument/2006/relationships/hyperlink" Target="http://www.legislation.act.gov.au/sl/2009-8" TargetMode="External"/><Relationship Id="rId1294" Type="http://schemas.openxmlformats.org/officeDocument/2006/relationships/hyperlink" Target="http://www.legislation.act.gov.au/sl/2009-9" TargetMode="External"/><Relationship Id="rId1308" Type="http://schemas.openxmlformats.org/officeDocument/2006/relationships/hyperlink" Target="http://www.legislation.act.gov.au/sl/2014-35" TargetMode="External"/><Relationship Id="rId664" Type="http://schemas.openxmlformats.org/officeDocument/2006/relationships/hyperlink" Target="http://www.legislation.act.gov.au/sl/2012-40" TargetMode="External"/><Relationship Id="rId871" Type="http://schemas.openxmlformats.org/officeDocument/2006/relationships/hyperlink" Target="http://www.legislation.act.gov.au/a/2011-19" TargetMode="External"/><Relationship Id="rId969" Type="http://schemas.openxmlformats.org/officeDocument/2006/relationships/hyperlink" Target="http://www.legislation.act.gov.au/sl/2008-8" TargetMode="External"/><Relationship Id="rId1515" Type="http://schemas.openxmlformats.org/officeDocument/2006/relationships/hyperlink" Target="http://www.legislation.act.gov.au/sl/2011-30" TargetMode="External"/><Relationship Id="rId1599" Type="http://schemas.openxmlformats.org/officeDocument/2006/relationships/hyperlink" Target="http://www.legislation.act.gov.au/sl/2016-7/default.asp"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4-57" TargetMode="External"/><Relationship Id="rId524" Type="http://schemas.openxmlformats.org/officeDocument/2006/relationships/hyperlink" Target="http://www.legislation.act.gov.au/ni/2008-27/default.asp" TargetMode="External"/><Relationship Id="rId731" Type="http://schemas.openxmlformats.org/officeDocument/2006/relationships/hyperlink" Target="http://www.legislation.act.gov.au/a/2011-54" TargetMode="External"/><Relationship Id="rId1154" Type="http://schemas.openxmlformats.org/officeDocument/2006/relationships/hyperlink" Target="http://www.legislation.act.gov.au/a/2014-47" TargetMode="External"/><Relationship Id="rId1361" Type="http://schemas.openxmlformats.org/officeDocument/2006/relationships/hyperlink" Target="http://www.legislation.act.gov.au/sl/2009-41" TargetMode="External"/><Relationship Id="rId1459" Type="http://schemas.openxmlformats.org/officeDocument/2006/relationships/hyperlink" Target="http://www.legislation.act.gov.au/a/2008-37" TargetMode="External"/><Relationship Id="rId98" Type="http://schemas.openxmlformats.org/officeDocument/2006/relationships/hyperlink" Target="http://www.legislation.act.gov.au/a/1991-46"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2013-3/default.asp" TargetMode="External"/><Relationship Id="rId829" Type="http://schemas.openxmlformats.org/officeDocument/2006/relationships/hyperlink" Target="http://www.legislation.act.gov.au/sl/2017-1" TargetMode="External"/><Relationship Id="rId1014" Type="http://schemas.openxmlformats.org/officeDocument/2006/relationships/hyperlink" Target="http://www.legislation.act.gov.au/sl/2009-40" TargetMode="External"/><Relationship Id="rId1221" Type="http://schemas.openxmlformats.org/officeDocument/2006/relationships/hyperlink" Target="http://www.legislation.act.gov.au/sl/2009-40" TargetMode="External"/><Relationship Id="rId230" Type="http://schemas.openxmlformats.org/officeDocument/2006/relationships/hyperlink" Target="http://www.legislation.act.gov.au/a/2007-24/default.asp" TargetMode="External"/><Relationship Id="rId468" Type="http://schemas.openxmlformats.org/officeDocument/2006/relationships/image" Target="media/image7.jpeg"/><Relationship Id="rId675" Type="http://schemas.openxmlformats.org/officeDocument/2006/relationships/hyperlink" Target="http://www.legislation.act.gov.au/a/2013-40" TargetMode="External"/><Relationship Id="rId882" Type="http://schemas.openxmlformats.org/officeDocument/2006/relationships/hyperlink" Target="http://www.legislation.act.gov.au/sl/2012-18" TargetMode="External"/><Relationship Id="rId1098" Type="http://schemas.openxmlformats.org/officeDocument/2006/relationships/hyperlink" Target="http://www.legislation.act.gov.au/sl/2010-8" TargetMode="External"/><Relationship Id="rId1319" Type="http://schemas.openxmlformats.org/officeDocument/2006/relationships/hyperlink" Target="http://www.legislation.act.gov.au/sl/2011-30" TargetMode="External"/><Relationship Id="rId1526" Type="http://schemas.openxmlformats.org/officeDocument/2006/relationships/hyperlink" Target="http://www.legislation.act.gov.au/sl/2012-18" TargetMode="External"/><Relationship Id="rId25" Type="http://schemas.openxmlformats.org/officeDocument/2006/relationships/footer" Target="footer5.xml"/><Relationship Id="rId328" Type="http://schemas.openxmlformats.org/officeDocument/2006/relationships/hyperlink" Target="http://www.legislation.act.gov.au/a/2004-7" TargetMode="External"/><Relationship Id="rId535" Type="http://schemas.openxmlformats.org/officeDocument/2006/relationships/header" Target="header30.xml"/><Relationship Id="rId742" Type="http://schemas.openxmlformats.org/officeDocument/2006/relationships/hyperlink" Target="http://www.legislation.act.gov.au/sl/2011-21" TargetMode="External"/><Relationship Id="rId1165" Type="http://schemas.openxmlformats.org/officeDocument/2006/relationships/hyperlink" Target="http://www.legislation.act.gov.au/sl/2010-8" TargetMode="External"/><Relationship Id="rId1372" Type="http://schemas.openxmlformats.org/officeDocument/2006/relationships/hyperlink" Target="http://www.legislation.act.gov.au/a/2020-16/" TargetMode="External"/><Relationship Id="rId174" Type="http://schemas.openxmlformats.org/officeDocument/2006/relationships/hyperlink" Target="http://www.legislation.act.gov.au/a/1991-46" TargetMode="External"/><Relationship Id="rId381" Type="http://schemas.openxmlformats.org/officeDocument/2006/relationships/hyperlink" Target="http://www.legislation.act.gov.au/a/2013-3/default.asp" TargetMode="External"/><Relationship Id="rId602" Type="http://schemas.openxmlformats.org/officeDocument/2006/relationships/footer" Target="footer47.xml"/><Relationship Id="rId1025" Type="http://schemas.openxmlformats.org/officeDocument/2006/relationships/hyperlink" Target="http://www.legislation.act.gov.au/a/2010-4" TargetMode="External"/><Relationship Id="rId1232" Type="http://schemas.openxmlformats.org/officeDocument/2006/relationships/hyperlink" Target="http://www.legislation.act.gov.au/a/2012-23" TargetMode="External"/><Relationship Id="rId241" Type="http://schemas.openxmlformats.org/officeDocument/2006/relationships/hyperlink" Target="http://www.legislation.act.gov.au/a/2007-24/default.asp" TargetMode="External"/><Relationship Id="rId479" Type="http://schemas.openxmlformats.org/officeDocument/2006/relationships/footer" Target="footer16.xml"/><Relationship Id="rId686" Type="http://schemas.openxmlformats.org/officeDocument/2006/relationships/hyperlink" Target="http://www.legislation.act.gov.au/sl/2015-4" TargetMode="External"/><Relationship Id="rId893" Type="http://schemas.openxmlformats.org/officeDocument/2006/relationships/hyperlink" Target="http://www.legislation.act.gov.au/sl/2008-41" TargetMode="External"/><Relationship Id="rId907" Type="http://schemas.openxmlformats.org/officeDocument/2006/relationships/hyperlink" Target="http://www.legislation.act.gov.au/sl/2009-35" TargetMode="External"/><Relationship Id="rId1537" Type="http://schemas.openxmlformats.org/officeDocument/2006/relationships/hyperlink" Target="http://www.legislation.act.gov.au/sl/2012-42" TargetMode="External"/><Relationship Id="rId36" Type="http://schemas.openxmlformats.org/officeDocument/2006/relationships/hyperlink" Target="http://www.legislation.act.gov.au/ni/2008-27/default.asp" TargetMode="External"/><Relationship Id="rId339" Type="http://schemas.openxmlformats.org/officeDocument/2006/relationships/hyperlink" Target="http://www.legislation.act.gov.au/a/2007-24/default.asp" TargetMode="External"/><Relationship Id="rId546" Type="http://schemas.openxmlformats.org/officeDocument/2006/relationships/header" Target="header34.xml"/><Relationship Id="rId753" Type="http://schemas.openxmlformats.org/officeDocument/2006/relationships/hyperlink" Target="http://www.legislation.act.gov.au/sl/2009-40" TargetMode="External"/><Relationship Id="rId1176" Type="http://schemas.openxmlformats.org/officeDocument/2006/relationships/hyperlink" Target="http://www.legislation.act.gov.au/sl/2009-8" TargetMode="External"/><Relationship Id="rId1383" Type="http://schemas.openxmlformats.org/officeDocument/2006/relationships/hyperlink" Target="http://www.legislation.act.gov.au/sl/2014-35" TargetMode="External"/><Relationship Id="rId1604" Type="http://schemas.openxmlformats.org/officeDocument/2006/relationships/hyperlink" Target="http://www.legislation.act.gov.au/a/2016-24/default.asp" TargetMode="External"/><Relationship Id="rId101" Type="http://schemas.openxmlformats.org/officeDocument/2006/relationships/hyperlink" Target="http://www.legislation.act.gov.au/ni/2008-27/default.asp" TargetMode="External"/><Relationship Id="rId185" Type="http://schemas.openxmlformats.org/officeDocument/2006/relationships/image" Target="media/image2.wmf"/><Relationship Id="rId406" Type="http://schemas.openxmlformats.org/officeDocument/2006/relationships/hyperlink" Target="http://www.legislation.act.gov.au/a/2014-59/default.asp" TargetMode="External"/><Relationship Id="rId960" Type="http://schemas.openxmlformats.org/officeDocument/2006/relationships/hyperlink" Target="http://www.legislation.act.gov.au/sl/2010-8" TargetMode="External"/><Relationship Id="rId1036" Type="http://schemas.openxmlformats.org/officeDocument/2006/relationships/hyperlink" Target="http://www.legislation.act.gov.au/sl/2008-8" TargetMode="External"/><Relationship Id="rId1243" Type="http://schemas.openxmlformats.org/officeDocument/2006/relationships/hyperlink" Target="http://www.legislation.act.gov.au/sl/2009-40" TargetMode="External"/><Relationship Id="rId1590" Type="http://schemas.openxmlformats.org/officeDocument/2006/relationships/hyperlink" Target="http://www.legislation.act.gov.au/sl/2015-31" TargetMode="External"/><Relationship Id="rId392" Type="http://schemas.openxmlformats.org/officeDocument/2006/relationships/hyperlink" Target="http://www.comlaw.gov.au/Series/C2004A00485" TargetMode="External"/><Relationship Id="rId613" Type="http://schemas.openxmlformats.org/officeDocument/2006/relationships/hyperlink" Target="http://www.legislation.act.gov.au/a/2008-35" TargetMode="External"/><Relationship Id="rId697" Type="http://schemas.openxmlformats.org/officeDocument/2006/relationships/hyperlink" Target="http://www.legislation.act.gov.au/sl/2015-30" TargetMode="External"/><Relationship Id="rId820" Type="http://schemas.openxmlformats.org/officeDocument/2006/relationships/hyperlink" Target="http://www.legislation.act.gov.au/sl/2008-8" TargetMode="External"/><Relationship Id="rId918" Type="http://schemas.openxmlformats.org/officeDocument/2006/relationships/hyperlink" Target="http://www.legislation.act.gov.au/a/2015-42" TargetMode="External"/><Relationship Id="rId1450" Type="http://schemas.openxmlformats.org/officeDocument/2006/relationships/hyperlink" Target="http://www.legislation.act.gov.au/sl/2008-33" TargetMode="External"/><Relationship Id="rId1548" Type="http://schemas.openxmlformats.org/officeDocument/2006/relationships/hyperlink" Target="http://www.legislation.act.gov.au/a/2013-23" TargetMode="External"/><Relationship Id="rId252" Type="http://schemas.openxmlformats.org/officeDocument/2006/relationships/hyperlink" Target="http://www.legislation.act.gov.au/a/2008-35" TargetMode="External"/><Relationship Id="rId1103" Type="http://schemas.openxmlformats.org/officeDocument/2006/relationships/hyperlink" Target="http://www.legislation.act.gov.au/sl/2010-8" TargetMode="External"/><Relationship Id="rId1187" Type="http://schemas.openxmlformats.org/officeDocument/2006/relationships/hyperlink" Target="http://www.legislation.act.gov.au/sl/2009-8" TargetMode="External"/><Relationship Id="rId1310" Type="http://schemas.openxmlformats.org/officeDocument/2006/relationships/hyperlink" Target="http://www.legislation.act.gov.au/sl/2014-35" TargetMode="External"/><Relationship Id="rId1408" Type="http://schemas.openxmlformats.org/officeDocument/2006/relationships/hyperlink" Target="http://www.legislation.act.gov.au/a/2011-52"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a/2007-24/default.asp" TargetMode="External"/><Relationship Id="rId557" Type="http://schemas.openxmlformats.org/officeDocument/2006/relationships/header" Target="header38.xml"/><Relationship Id="rId764" Type="http://schemas.openxmlformats.org/officeDocument/2006/relationships/hyperlink" Target="http://www.legislation.act.gov.au/a/2011-23" TargetMode="External"/><Relationship Id="rId971" Type="http://schemas.openxmlformats.org/officeDocument/2006/relationships/hyperlink" Target="http://www.legislation.act.gov.au/sl/2008-8" TargetMode="External"/><Relationship Id="rId1394" Type="http://schemas.openxmlformats.org/officeDocument/2006/relationships/hyperlink" Target="http://www.legislation.act.gov.au/sl/2012-18" TargetMode="External"/><Relationship Id="rId1615" Type="http://schemas.openxmlformats.org/officeDocument/2006/relationships/hyperlink" Target="http://www.legislation.act.gov.au/a/2018-18/default.asp" TargetMode="External"/><Relationship Id="rId196" Type="http://schemas.openxmlformats.org/officeDocument/2006/relationships/footer" Target="footer9.xml"/><Relationship Id="rId417" Type="http://schemas.openxmlformats.org/officeDocument/2006/relationships/hyperlink" Target="http://www.legislation.act.gov.au/a/2008-19" TargetMode="External"/><Relationship Id="rId624" Type="http://schemas.openxmlformats.org/officeDocument/2006/relationships/hyperlink" Target="http://www.legislation.act.gov.au/sl/2009-18" TargetMode="External"/><Relationship Id="rId831" Type="http://schemas.openxmlformats.org/officeDocument/2006/relationships/hyperlink" Target="http://www.legislation.act.gov.au/a/2020-20/" TargetMode="External"/><Relationship Id="rId1047" Type="http://schemas.openxmlformats.org/officeDocument/2006/relationships/hyperlink" Target="http://www.legislation.act.gov.au/sl/2012-18" TargetMode="External"/><Relationship Id="rId1254" Type="http://schemas.openxmlformats.org/officeDocument/2006/relationships/hyperlink" Target="http://www.legislation.act.gov.au/sl/2008-8" TargetMode="External"/><Relationship Id="rId1461" Type="http://schemas.openxmlformats.org/officeDocument/2006/relationships/hyperlink" Target="http://www.legislation.act.gov.au/sl/2009-3" TargetMode="External"/><Relationship Id="rId263" Type="http://schemas.openxmlformats.org/officeDocument/2006/relationships/hyperlink" Target="http://www.legislation.act.gov.au/a/2007-24/default.asp" TargetMode="External"/><Relationship Id="rId470" Type="http://schemas.openxmlformats.org/officeDocument/2006/relationships/hyperlink" Target="http://www.legislation.act.gov.au/a/1925-1" TargetMode="External"/><Relationship Id="rId929" Type="http://schemas.openxmlformats.org/officeDocument/2006/relationships/hyperlink" Target="http://www.legislation.act.gov.au/sl/2014-35" TargetMode="External"/><Relationship Id="rId1114" Type="http://schemas.openxmlformats.org/officeDocument/2006/relationships/hyperlink" Target="http://www.legislation.act.gov.au/a/2013-3" TargetMode="External"/><Relationship Id="rId1321" Type="http://schemas.openxmlformats.org/officeDocument/2006/relationships/hyperlink" Target="http://www.legislation.act.gov.au/a/2008-37" TargetMode="External"/><Relationship Id="rId1559" Type="http://schemas.openxmlformats.org/officeDocument/2006/relationships/hyperlink" Target="http://www.legislation.act.gov.au/a/2014-23" TargetMode="External"/><Relationship Id="rId58" Type="http://schemas.openxmlformats.org/officeDocument/2006/relationships/hyperlink" Target="http://www.legislation.act.gov.au/a/2007-24/default.asp" TargetMode="External"/><Relationship Id="rId123" Type="http://schemas.openxmlformats.org/officeDocument/2006/relationships/hyperlink" Target="https://www.legislation.act.gov.au/a/2007-24/" TargetMode="External"/><Relationship Id="rId330" Type="http://schemas.openxmlformats.org/officeDocument/2006/relationships/hyperlink" Target="http://www.legislation.act.gov.au/a/2001-14" TargetMode="External"/><Relationship Id="rId568" Type="http://schemas.openxmlformats.org/officeDocument/2006/relationships/hyperlink" Target="http://www.legislation.act.gov.au/a/2007-24" TargetMode="External"/><Relationship Id="rId775" Type="http://schemas.openxmlformats.org/officeDocument/2006/relationships/hyperlink" Target="http://www.legislation.act.gov.au/sl/2008-33" TargetMode="External"/><Relationship Id="rId982" Type="http://schemas.openxmlformats.org/officeDocument/2006/relationships/hyperlink" Target="http://www.legislation.act.gov.au/sl/2008-33" TargetMode="External"/><Relationship Id="rId1198" Type="http://schemas.openxmlformats.org/officeDocument/2006/relationships/hyperlink" Target="http://www.legislation.act.gov.au/sl/2009-8" TargetMode="External"/><Relationship Id="rId1419" Type="http://schemas.openxmlformats.org/officeDocument/2006/relationships/hyperlink" Target="http://www.legislation.act.gov.au/a/2015-6" TargetMode="External"/><Relationship Id="rId1626" Type="http://schemas.openxmlformats.org/officeDocument/2006/relationships/hyperlink" Target="http://www.legislation.act.gov.au/a/2020-16/" TargetMode="External"/><Relationship Id="rId428" Type="http://schemas.openxmlformats.org/officeDocument/2006/relationships/hyperlink" Target="http://www.legislation.act.gov.au/a/2002-39" TargetMode="External"/><Relationship Id="rId635" Type="http://schemas.openxmlformats.org/officeDocument/2006/relationships/hyperlink" Target="http://www.legislation.act.gov.au/sl/2010-11" TargetMode="External"/><Relationship Id="rId842" Type="http://schemas.openxmlformats.org/officeDocument/2006/relationships/hyperlink" Target="http://www.legislation.act.gov.au/a/2019-28/default.asp" TargetMode="External"/><Relationship Id="rId1058" Type="http://schemas.openxmlformats.org/officeDocument/2006/relationships/hyperlink" Target="http://www.legislation.act.gov.au/sl/2008-8" TargetMode="External"/><Relationship Id="rId1265" Type="http://schemas.openxmlformats.org/officeDocument/2006/relationships/hyperlink" Target="http://www.legislation.act.gov.au/a/2020-20/" TargetMode="External"/><Relationship Id="rId1472" Type="http://schemas.openxmlformats.org/officeDocument/2006/relationships/hyperlink" Target="http://www.legislation.act.gov.au/sl/2009-31" TargetMode="External"/><Relationship Id="rId274" Type="http://schemas.openxmlformats.org/officeDocument/2006/relationships/hyperlink" Target="http://www.legislation.act.gov.au/a/2004-11" TargetMode="External"/><Relationship Id="rId481" Type="http://schemas.openxmlformats.org/officeDocument/2006/relationships/header" Target="header14.xml"/><Relationship Id="rId702" Type="http://schemas.openxmlformats.org/officeDocument/2006/relationships/hyperlink" Target="http://www.legislation.act.gov.au/a/2016-2/default.asp" TargetMode="External"/><Relationship Id="rId1125" Type="http://schemas.openxmlformats.org/officeDocument/2006/relationships/hyperlink" Target="http://www.legislation.act.gov.au/sl/2012-18" TargetMode="External"/><Relationship Id="rId1332" Type="http://schemas.openxmlformats.org/officeDocument/2006/relationships/hyperlink" Target="http://www.legislation.act.gov.au/sl/2008-8"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13-18" TargetMode="External"/><Relationship Id="rId579" Type="http://schemas.openxmlformats.org/officeDocument/2006/relationships/hyperlink" Target="http://www.legislation.act.gov.au/ni/2008-27/default.asp" TargetMode="External"/><Relationship Id="rId786" Type="http://schemas.openxmlformats.org/officeDocument/2006/relationships/hyperlink" Target="http://www.legislation.act.gov.au/sl/2009-41" TargetMode="External"/><Relationship Id="rId993" Type="http://schemas.openxmlformats.org/officeDocument/2006/relationships/hyperlink" Target="http://www.legislation.act.gov.au/sl/2008-8" TargetMode="External"/><Relationship Id="rId1637" Type="http://schemas.openxmlformats.org/officeDocument/2006/relationships/header" Target="header49.xml"/><Relationship Id="rId341" Type="http://schemas.openxmlformats.org/officeDocument/2006/relationships/hyperlink" Target="http://www.legislation.act.gov.au/ni/2008-27/default.asp" TargetMode="External"/><Relationship Id="rId439" Type="http://schemas.openxmlformats.org/officeDocument/2006/relationships/hyperlink" Target="http://www.legislation.act.gov.au/a/2007-24/default.asp" TargetMode="External"/><Relationship Id="rId646" Type="http://schemas.openxmlformats.org/officeDocument/2006/relationships/hyperlink" Target="http://www.legislation.act.gov.au/a/2011-23" TargetMode="External"/><Relationship Id="rId1069" Type="http://schemas.openxmlformats.org/officeDocument/2006/relationships/hyperlink" Target="http://www.legislation.act.gov.au/sl/2008-8" TargetMode="External"/><Relationship Id="rId1276" Type="http://schemas.openxmlformats.org/officeDocument/2006/relationships/hyperlink" Target="http://www.legislation.act.gov.au/sl/2008-33" TargetMode="External"/><Relationship Id="rId1483" Type="http://schemas.openxmlformats.org/officeDocument/2006/relationships/hyperlink" Target="http://www.legislation.act.gov.au/a/2009-30" TargetMode="External"/><Relationship Id="rId201" Type="http://schemas.openxmlformats.org/officeDocument/2006/relationships/hyperlink" Target="http://www.legislation.act.gov.au/a/2007-24/default.asp" TargetMode="External"/><Relationship Id="rId285" Type="http://schemas.openxmlformats.org/officeDocument/2006/relationships/footer" Target="footer13.xml"/><Relationship Id="rId506" Type="http://schemas.openxmlformats.org/officeDocument/2006/relationships/footer" Target="footer24.xml"/><Relationship Id="rId853" Type="http://schemas.openxmlformats.org/officeDocument/2006/relationships/hyperlink" Target="http://www.legislation.act.gov.au/sl/2011-22" TargetMode="External"/><Relationship Id="rId1136" Type="http://schemas.openxmlformats.org/officeDocument/2006/relationships/hyperlink" Target="http://www.legislation.act.gov.au/sl/2009-40" TargetMode="External"/><Relationship Id="rId492" Type="http://schemas.openxmlformats.org/officeDocument/2006/relationships/hyperlink" Target="http://www.legislation.act.gov.au/a/2007-19" TargetMode="External"/><Relationship Id="rId713" Type="http://schemas.openxmlformats.org/officeDocument/2006/relationships/hyperlink" Target="http://www.legislation.act.gov.au/a/2017-39/default.asp" TargetMode="External"/><Relationship Id="rId797" Type="http://schemas.openxmlformats.org/officeDocument/2006/relationships/hyperlink" Target="http://www.legislation.act.gov.au/sl/2008-8" TargetMode="External"/><Relationship Id="rId920" Type="http://schemas.openxmlformats.org/officeDocument/2006/relationships/hyperlink" Target="http://www.legislation.act.gov.au/sl/2008-41" TargetMode="External"/><Relationship Id="rId1343" Type="http://schemas.openxmlformats.org/officeDocument/2006/relationships/hyperlink" Target="http://www.legislation.act.gov.au/sl/2011-30" TargetMode="External"/><Relationship Id="rId1550" Type="http://schemas.openxmlformats.org/officeDocument/2006/relationships/hyperlink" Target="http://www.legislation.act.gov.au/a/2013-3"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7-19" TargetMode="External"/><Relationship Id="rId1203" Type="http://schemas.openxmlformats.org/officeDocument/2006/relationships/hyperlink" Target="http://www.legislation.act.gov.au/sl/2010-8" TargetMode="External"/><Relationship Id="rId1287" Type="http://schemas.openxmlformats.org/officeDocument/2006/relationships/hyperlink" Target="http://www.legislation.act.gov.au/sl/2008-33" TargetMode="External"/><Relationship Id="rId1410" Type="http://schemas.openxmlformats.org/officeDocument/2006/relationships/hyperlink" Target="http://www.legislation.act.gov.au/sl/2008-33" TargetMode="External"/><Relationship Id="rId1508" Type="http://schemas.openxmlformats.org/officeDocument/2006/relationships/hyperlink" Target="http://www.legislation.act.gov.au/a/2011-23" TargetMode="External"/><Relationship Id="rId212" Type="http://schemas.openxmlformats.org/officeDocument/2006/relationships/footer" Target="footer10.xml"/><Relationship Id="rId657" Type="http://schemas.openxmlformats.org/officeDocument/2006/relationships/hyperlink" Target="http://www.legislation.act.gov.au/ar/2012-1/" TargetMode="External"/><Relationship Id="rId864" Type="http://schemas.openxmlformats.org/officeDocument/2006/relationships/hyperlink" Target="http://www.legislation.act.gov.au/a/2011-19" TargetMode="External"/><Relationship Id="rId1494" Type="http://schemas.openxmlformats.org/officeDocument/2006/relationships/hyperlink" Target="http://www.legislation.act.gov.au/sl/2010-34" TargetMode="External"/><Relationship Id="rId296" Type="http://schemas.openxmlformats.org/officeDocument/2006/relationships/hyperlink" Target="http://www.legislation.act.gov.au/a/2004-11" TargetMode="External"/><Relationship Id="rId517" Type="http://schemas.openxmlformats.org/officeDocument/2006/relationships/header" Target="header24.xml"/><Relationship Id="rId724" Type="http://schemas.openxmlformats.org/officeDocument/2006/relationships/hyperlink" Target="http://www.legislation.act.gov.au/a/2012-23" TargetMode="External"/><Relationship Id="rId931" Type="http://schemas.openxmlformats.org/officeDocument/2006/relationships/hyperlink" Target="http://www.legislation.act.gov.au/a/2020-20/" TargetMode="External"/><Relationship Id="rId1147" Type="http://schemas.openxmlformats.org/officeDocument/2006/relationships/hyperlink" Target="http://www.legislation.act.gov.au/a/2014-47" TargetMode="External"/><Relationship Id="rId1354" Type="http://schemas.openxmlformats.org/officeDocument/2006/relationships/hyperlink" Target="http://www.legislation.act.gov.au/sl/2009-38" TargetMode="External"/><Relationship Id="rId1561" Type="http://schemas.openxmlformats.org/officeDocument/2006/relationships/hyperlink" Target="http://www.legislation.act.gov.au/a/2014-26"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11-41" TargetMode="External"/><Relationship Id="rId363" Type="http://schemas.openxmlformats.org/officeDocument/2006/relationships/hyperlink" Target="http://www.legislation.act.gov.au/ni/2008-27/default.asp" TargetMode="External"/><Relationship Id="rId570" Type="http://schemas.openxmlformats.org/officeDocument/2006/relationships/hyperlink" Target="http://www.legislation.act.gov.au/a/2007-24" TargetMode="External"/><Relationship Id="rId1007" Type="http://schemas.openxmlformats.org/officeDocument/2006/relationships/hyperlink" Target="http://www.legislation.act.gov.au/a/2020-20/" TargetMode="External"/><Relationship Id="rId1214" Type="http://schemas.openxmlformats.org/officeDocument/2006/relationships/hyperlink" Target="http://www.legislation.act.gov.au/sl/2009-8" TargetMode="External"/><Relationship Id="rId1421" Type="http://schemas.openxmlformats.org/officeDocument/2006/relationships/hyperlink" Target="http://www.legislation.act.gov.au/a/2015-42"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7-24/default.asp" TargetMode="External"/><Relationship Id="rId668" Type="http://schemas.openxmlformats.org/officeDocument/2006/relationships/hyperlink" Target="http://www.legislation.act.gov.au/cn/2013-9/default.asp" TargetMode="External"/><Relationship Id="rId875" Type="http://schemas.openxmlformats.org/officeDocument/2006/relationships/hyperlink" Target="http://www.legislation.act.gov.au/a/2010-37" TargetMode="External"/><Relationship Id="rId1060" Type="http://schemas.openxmlformats.org/officeDocument/2006/relationships/hyperlink" Target="http://www.legislation.act.gov.au/a/2017-3/default.asp" TargetMode="External"/><Relationship Id="rId1298" Type="http://schemas.openxmlformats.org/officeDocument/2006/relationships/hyperlink" Target="http://www.legislation.act.gov.au/sl/2009-9" TargetMode="External"/><Relationship Id="rId1519" Type="http://schemas.openxmlformats.org/officeDocument/2006/relationships/hyperlink" Target="http://www.legislation.act.gov.au/sl/2011-37" TargetMode="External"/><Relationship Id="rId18" Type="http://schemas.openxmlformats.org/officeDocument/2006/relationships/footer" Target="footer1.xml"/><Relationship Id="rId528" Type="http://schemas.openxmlformats.org/officeDocument/2006/relationships/footer" Target="footer30.xml"/><Relationship Id="rId735" Type="http://schemas.openxmlformats.org/officeDocument/2006/relationships/hyperlink" Target="http://www.legislation.act.gov.au/sl/2009-15" TargetMode="External"/><Relationship Id="rId942" Type="http://schemas.openxmlformats.org/officeDocument/2006/relationships/hyperlink" Target="http://www.legislation.act.gov.au/a/2015-42" TargetMode="External"/><Relationship Id="rId1158" Type="http://schemas.openxmlformats.org/officeDocument/2006/relationships/hyperlink" Target="http://www.legislation.act.gov.au/sl/2008-8" TargetMode="External"/><Relationship Id="rId1365" Type="http://schemas.openxmlformats.org/officeDocument/2006/relationships/hyperlink" Target="http://www.legislation.act.gov.au/a/2014-26" TargetMode="External"/><Relationship Id="rId1572" Type="http://schemas.openxmlformats.org/officeDocument/2006/relationships/hyperlink" Target="http://www.legislation.act.gov.au/sl/2015-4" TargetMode="External"/><Relationship Id="rId167" Type="http://schemas.openxmlformats.org/officeDocument/2006/relationships/hyperlink" Target="http://www.legislation.act.gov.au/ni/2008-27/default.asp" TargetMode="External"/><Relationship Id="rId374" Type="http://schemas.openxmlformats.org/officeDocument/2006/relationships/hyperlink" Target="http://www.legislation.act.gov.au/a/2007-24/default.asp" TargetMode="External"/><Relationship Id="rId581" Type="http://schemas.openxmlformats.org/officeDocument/2006/relationships/hyperlink" Target="http://www.comlaw.gov.au/Series/C2004A03701" TargetMode="External"/><Relationship Id="rId1018" Type="http://schemas.openxmlformats.org/officeDocument/2006/relationships/hyperlink" Target="http://www.legislation.act.gov.au/sl/2012-18" TargetMode="External"/><Relationship Id="rId1225" Type="http://schemas.openxmlformats.org/officeDocument/2006/relationships/hyperlink" Target="http://www.legislation.act.gov.au/a/2012-23" TargetMode="External"/><Relationship Id="rId1432" Type="http://schemas.openxmlformats.org/officeDocument/2006/relationships/hyperlink" Target="http://www.legislation.act.gov.au/a/2019-28/default.asp" TargetMode="External"/><Relationship Id="rId71" Type="http://schemas.openxmlformats.org/officeDocument/2006/relationships/hyperlink" Target="http://www.legislation.act.gov.au/a/2013-3/default.asp" TargetMode="External"/><Relationship Id="rId234" Type="http://schemas.openxmlformats.org/officeDocument/2006/relationships/hyperlink" Target="http://www.legislation.act.gov.au/a/2007-24/default.asp" TargetMode="External"/><Relationship Id="rId679" Type="http://schemas.openxmlformats.org/officeDocument/2006/relationships/hyperlink" Target="http://www.legislation.act.gov.au/a/2014-26" TargetMode="External"/><Relationship Id="rId802" Type="http://schemas.openxmlformats.org/officeDocument/2006/relationships/hyperlink" Target="http://www.legislation.act.gov.au/sl/2009-38" TargetMode="External"/><Relationship Id="rId886" Type="http://schemas.openxmlformats.org/officeDocument/2006/relationships/hyperlink" Target="http://www.legislation.act.gov.au/sl/2008-8"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2001-14" TargetMode="External"/><Relationship Id="rId539" Type="http://schemas.openxmlformats.org/officeDocument/2006/relationships/image" Target="media/image15.jpeg"/><Relationship Id="rId746" Type="http://schemas.openxmlformats.org/officeDocument/2006/relationships/hyperlink" Target="http://www.legislation.act.gov.au/sl/2011-21" TargetMode="External"/><Relationship Id="rId1071" Type="http://schemas.openxmlformats.org/officeDocument/2006/relationships/hyperlink" Target="http://www.legislation.act.gov.au/sl/2008-8" TargetMode="External"/><Relationship Id="rId1169" Type="http://schemas.openxmlformats.org/officeDocument/2006/relationships/hyperlink" Target="http://www.legislation.act.gov.au/a/2011-22" TargetMode="External"/><Relationship Id="rId1376" Type="http://schemas.openxmlformats.org/officeDocument/2006/relationships/hyperlink" Target="http://www.legislation.act.gov.au/a/2019-28/default.asp" TargetMode="External"/><Relationship Id="rId1583" Type="http://schemas.openxmlformats.org/officeDocument/2006/relationships/hyperlink" Target="http://www.legislation.act.gov.au/a/2015-15"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2-39" TargetMode="External"/><Relationship Id="rId953" Type="http://schemas.openxmlformats.org/officeDocument/2006/relationships/hyperlink" Target="http://www.legislation.act.gov.au/a/2015-19" TargetMode="External"/><Relationship Id="rId1029" Type="http://schemas.openxmlformats.org/officeDocument/2006/relationships/hyperlink" Target="http://www.legislation.act.gov.au/sl/2008-33" TargetMode="External"/><Relationship Id="rId1236" Type="http://schemas.openxmlformats.org/officeDocument/2006/relationships/hyperlink" Target="http://www.legislation.act.gov.au/sl/2012-18" TargetMode="External"/><Relationship Id="rId82" Type="http://schemas.openxmlformats.org/officeDocument/2006/relationships/hyperlink" Target="http://www.legislation.act.gov.au/a/2007-24/default.asp" TargetMode="External"/><Relationship Id="rId385" Type="http://schemas.openxmlformats.org/officeDocument/2006/relationships/hyperlink" Target="http://www.legislation.act.gov.au/a/2014-59/default.asp" TargetMode="External"/><Relationship Id="rId592" Type="http://schemas.openxmlformats.org/officeDocument/2006/relationships/hyperlink" Target="http://www.legislation.act.gov.au/ni/2008-27/default.asp" TargetMode="External"/><Relationship Id="rId606" Type="http://schemas.openxmlformats.org/officeDocument/2006/relationships/hyperlink" Target="http://www.legislation.act.gov.au/sl/2008-8" TargetMode="External"/><Relationship Id="rId813" Type="http://schemas.openxmlformats.org/officeDocument/2006/relationships/hyperlink" Target="http://www.legislation.act.gov.au/sl/2011-5" TargetMode="External"/><Relationship Id="rId1443" Type="http://schemas.openxmlformats.org/officeDocument/2006/relationships/hyperlink" Target="http://www.legislation.act.gov.au/sl/2015-4" TargetMode="External"/><Relationship Id="rId245" Type="http://schemas.openxmlformats.org/officeDocument/2006/relationships/hyperlink" Target="http://www.legislation.act.gov.au/a/2000-65" TargetMode="External"/><Relationship Id="rId452" Type="http://schemas.openxmlformats.org/officeDocument/2006/relationships/hyperlink" Target="http://www.legislation.act.gov.au/ni/2008-27/default.asp" TargetMode="External"/><Relationship Id="rId897" Type="http://schemas.openxmlformats.org/officeDocument/2006/relationships/hyperlink" Target="http://www.legislation.act.gov.au/sl/2009-35" TargetMode="External"/><Relationship Id="rId1082" Type="http://schemas.openxmlformats.org/officeDocument/2006/relationships/hyperlink" Target="http://www.legislation.act.gov.au/sl/2008-8" TargetMode="External"/><Relationship Id="rId1303" Type="http://schemas.openxmlformats.org/officeDocument/2006/relationships/hyperlink" Target="http://www.legislation.act.gov.au/sl/2009-31" TargetMode="External"/><Relationship Id="rId1510" Type="http://schemas.openxmlformats.org/officeDocument/2006/relationships/hyperlink" Target="http://www.legislation.act.gov.au/sl/2011-21" TargetMode="External"/><Relationship Id="rId105" Type="http://schemas.openxmlformats.org/officeDocument/2006/relationships/hyperlink" Target="http://www.legislation.act.gov.au/ni/2008-27/default.asp" TargetMode="External"/><Relationship Id="rId312" Type="http://schemas.openxmlformats.org/officeDocument/2006/relationships/hyperlink" Target="http://www.legislation.act.gov.au/a/2004-57" TargetMode="External"/><Relationship Id="rId757" Type="http://schemas.openxmlformats.org/officeDocument/2006/relationships/hyperlink" Target="http://www.legislation.act.gov.au/a/2011-22" TargetMode="External"/><Relationship Id="rId964" Type="http://schemas.openxmlformats.org/officeDocument/2006/relationships/hyperlink" Target="http://www.legislation.act.gov.au/sl/2010-8" TargetMode="External"/><Relationship Id="rId1387" Type="http://schemas.openxmlformats.org/officeDocument/2006/relationships/hyperlink" Target="http://www.legislation.act.gov.au/sl/2012-18" TargetMode="External"/><Relationship Id="rId1594" Type="http://schemas.openxmlformats.org/officeDocument/2006/relationships/hyperlink" Target="http://www.legislation.act.gov.au/sl/2015-38" TargetMode="External"/><Relationship Id="rId1608" Type="http://schemas.openxmlformats.org/officeDocument/2006/relationships/hyperlink" Target="http://www.legislation.act.gov.au/sl/2017-1/default.asp" TargetMode="External"/><Relationship Id="rId93" Type="http://schemas.openxmlformats.org/officeDocument/2006/relationships/hyperlink" Target="http://www.legislation.act.gov.au/a/2007-24/default.asp" TargetMode="External"/><Relationship Id="rId189" Type="http://schemas.openxmlformats.org/officeDocument/2006/relationships/image" Target="media/image4.wmf"/><Relationship Id="rId396" Type="http://schemas.openxmlformats.org/officeDocument/2006/relationships/hyperlink" Target="http://www.legislation.act.gov.au/a/1997-92/default.asp" TargetMode="External"/><Relationship Id="rId617" Type="http://schemas.openxmlformats.org/officeDocument/2006/relationships/hyperlink" Target="http://www.legislation.act.gov.au/sl/2009-3" TargetMode="External"/><Relationship Id="rId824" Type="http://schemas.openxmlformats.org/officeDocument/2006/relationships/hyperlink" Target="http://www.legislation.act.gov.au/sl/2008-8" TargetMode="External"/><Relationship Id="rId1247" Type="http://schemas.openxmlformats.org/officeDocument/2006/relationships/hyperlink" Target="http://www.legislation.act.gov.au/sl/2008-33" TargetMode="External"/><Relationship Id="rId1454" Type="http://schemas.openxmlformats.org/officeDocument/2006/relationships/hyperlink" Target="http://www.legislation.act.gov.au/sl/2008-41" TargetMode="External"/><Relationship Id="rId256" Type="http://schemas.openxmlformats.org/officeDocument/2006/relationships/hyperlink" Target="http://www.legislation.act.gov.au/a/2008-35" TargetMode="External"/><Relationship Id="rId463" Type="http://schemas.openxmlformats.org/officeDocument/2006/relationships/hyperlink" Target="http://www.legislation.act.gov.au/a/2001-14" TargetMode="External"/><Relationship Id="rId670" Type="http://schemas.openxmlformats.org/officeDocument/2006/relationships/hyperlink" Target="http://www.legislation.act.gov.au/a/2013-19" TargetMode="External"/><Relationship Id="rId1093" Type="http://schemas.openxmlformats.org/officeDocument/2006/relationships/hyperlink" Target="http://www.legislation.act.gov.au/sl/2009-40" TargetMode="External"/><Relationship Id="rId1107" Type="http://schemas.openxmlformats.org/officeDocument/2006/relationships/hyperlink" Target="http://www.legislation.act.gov.au/sl/2010-8" TargetMode="External"/><Relationship Id="rId1314" Type="http://schemas.openxmlformats.org/officeDocument/2006/relationships/hyperlink" Target="http://www.legislation.act.gov.au/sl/2014-35" TargetMode="External"/><Relationship Id="rId1521" Type="http://schemas.openxmlformats.org/officeDocument/2006/relationships/hyperlink" Target="http://www.legislation.act.gov.au/sl/2011-30" TargetMode="External"/><Relationship Id="rId116" Type="http://schemas.openxmlformats.org/officeDocument/2006/relationships/hyperlink" Target="http://www.comlaw.gov.au/Series/C2011A00012" TargetMode="External"/><Relationship Id="rId323" Type="http://schemas.openxmlformats.org/officeDocument/2006/relationships/hyperlink" Target="http://www.legislation.act.gov.au/a/2004-57" TargetMode="External"/><Relationship Id="rId530" Type="http://schemas.openxmlformats.org/officeDocument/2006/relationships/header" Target="header28.xml"/><Relationship Id="rId768" Type="http://schemas.openxmlformats.org/officeDocument/2006/relationships/hyperlink" Target="http://www.legislation.act.gov.au/a/2013-3" TargetMode="External"/><Relationship Id="rId975" Type="http://schemas.openxmlformats.org/officeDocument/2006/relationships/hyperlink" Target="http://www.legislation.act.gov.au/sl/2009-9" TargetMode="External"/><Relationship Id="rId1160" Type="http://schemas.openxmlformats.org/officeDocument/2006/relationships/hyperlink" Target="http://www.legislation.act.gov.au/sl/2010-8" TargetMode="External"/><Relationship Id="rId1398" Type="http://schemas.openxmlformats.org/officeDocument/2006/relationships/hyperlink" Target="http://www.legislation.act.gov.au/a/2010-37" TargetMode="External"/><Relationship Id="rId1619" Type="http://schemas.openxmlformats.org/officeDocument/2006/relationships/hyperlink" Target="http://www.legislation.act.gov.au/sl/2018-21/default.asp" TargetMode="External"/><Relationship Id="rId20" Type="http://schemas.openxmlformats.org/officeDocument/2006/relationships/header" Target="header3.xml"/><Relationship Id="rId628" Type="http://schemas.openxmlformats.org/officeDocument/2006/relationships/hyperlink" Target="http://www.legislation.act.gov.au/sl/2009-39" TargetMode="External"/><Relationship Id="rId835" Type="http://schemas.openxmlformats.org/officeDocument/2006/relationships/hyperlink" Target="http://www.legislation.act.gov.au/sl/2009-38" TargetMode="External"/><Relationship Id="rId1258" Type="http://schemas.openxmlformats.org/officeDocument/2006/relationships/hyperlink" Target="http://www.legislation.act.gov.au/sl/2009-40" TargetMode="External"/><Relationship Id="rId1465" Type="http://schemas.openxmlformats.org/officeDocument/2006/relationships/hyperlink" Target="http://www.legislation.act.gov.au/sl/2009-9" TargetMode="External"/><Relationship Id="rId267" Type="http://schemas.openxmlformats.org/officeDocument/2006/relationships/hyperlink" Target="http://www.legislation.act.gov.au/ni/2003-114/default.asp" TargetMode="External"/><Relationship Id="rId474" Type="http://schemas.openxmlformats.org/officeDocument/2006/relationships/hyperlink" Target="http://www.legislation.act.gov.au/a/1997-92" TargetMode="External"/><Relationship Id="rId1020" Type="http://schemas.openxmlformats.org/officeDocument/2006/relationships/hyperlink" Target="http://www.legislation.act.gov.au/a/2014-59" TargetMode="External"/><Relationship Id="rId1118" Type="http://schemas.openxmlformats.org/officeDocument/2006/relationships/hyperlink" Target="http://www.legislation.act.gov.au/a/2013-3" TargetMode="External"/><Relationship Id="rId1325" Type="http://schemas.openxmlformats.org/officeDocument/2006/relationships/hyperlink" Target="http://www.legislation.act.gov.au/a/2015-19" TargetMode="External"/><Relationship Id="rId1532" Type="http://schemas.openxmlformats.org/officeDocument/2006/relationships/hyperlink" Target="http://www.legislation.act.gov.au/sl/2012-23" TargetMode="External"/><Relationship Id="rId127" Type="http://schemas.openxmlformats.org/officeDocument/2006/relationships/hyperlink" Target="http://www.legislation.act.gov.au/a/2007-24/default.asp" TargetMode="External"/><Relationship Id="rId681" Type="http://schemas.openxmlformats.org/officeDocument/2006/relationships/hyperlink" Target="http://www.legislation.act.gov.au/a/2014-45" TargetMode="External"/><Relationship Id="rId779" Type="http://schemas.openxmlformats.org/officeDocument/2006/relationships/hyperlink" Target="http://www.legislation.act.gov.au/a/2014-41" TargetMode="External"/><Relationship Id="rId902" Type="http://schemas.openxmlformats.org/officeDocument/2006/relationships/hyperlink" Target="http://www.legislation.act.gov.au/a/2010-4" TargetMode="External"/><Relationship Id="rId986" Type="http://schemas.openxmlformats.org/officeDocument/2006/relationships/hyperlink" Target="http://www.legislation.act.gov.au/a/2020-20/"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sl/2008-3" TargetMode="External"/><Relationship Id="rId541" Type="http://schemas.openxmlformats.org/officeDocument/2006/relationships/header" Target="header33.xml"/><Relationship Id="rId639" Type="http://schemas.openxmlformats.org/officeDocument/2006/relationships/hyperlink" Target="http://www.legislation.act.gov.au/sl/2010-37" TargetMode="External"/><Relationship Id="rId1171" Type="http://schemas.openxmlformats.org/officeDocument/2006/relationships/hyperlink" Target="http://www.legislation.act.gov.au/sl/2008-8" TargetMode="External"/><Relationship Id="rId1269" Type="http://schemas.openxmlformats.org/officeDocument/2006/relationships/hyperlink" Target="http://www.legislation.act.gov.au/sl/2008-8" TargetMode="External"/><Relationship Id="rId1476" Type="http://schemas.openxmlformats.org/officeDocument/2006/relationships/hyperlink" Target="http://www.legislation.act.gov.au/sl/2009-40"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standards.org.au/Pages/default.aspx" TargetMode="External"/><Relationship Id="rId401" Type="http://schemas.openxmlformats.org/officeDocument/2006/relationships/hyperlink" Target="http://www.legislation.act.gov.au/a/2007-24/default.asp" TargetMode="External"/><Relationship Id="rId846" Type="http://schemas.openxmlformats.org/officeDocument/2006/relationships/hyperlink" Target="http://www.legislation.act.gov.au/a/2019-28/default.asp" TargetMode="External"/><Relationship Id="rId1031" Type="http://schemas.openxmlformats.org/officeDocument/2006/relationships/hyperlink" Target="http://www.legislation.act.gov.au/a/2020-20/" TargetMode="External"/><Relationship Id="rId1129" Type="http://schemas.openxmlformats.org/officeDocument/2006/relationships/hyperlink" Target="http://www.legislation.act.gov.au/sl/2012-18" TargetMode="External"/><Relationship Id="rId485" Type="http://schemas.openxmlformats.org/officeDocument/2006/relationships/header" Target="header16.xml"/><Relationship Id="rId692" Type="http://schemas.openxmlformats.org/officeDocument/2006/relationships/hyperlink" Target="http://www.legislation.act.gov.au/cn/2015-6/default.asp" TargetMode="External"/><Relationship Id="rId706" Type="http://schemas.openxmlformats.org/officeDocument/2006/relationships/hyperlink" Target="http://www.legislation.act.gov.au/a/2016-24/default.asp" TargetMode="External"/><Relationship Id="rId913" Type="http://schemas.openxmlformats.org/officeDocument/2006/relationships/hyperlink" Target="http://www.legislation.act.gov.au/a/2010-4" TargetMode="External"/><Relationship Id="rId1336" Type="http://schemas.openxmlformats.org/officeDocument/2006/relationships/hyperlink" Target="http://www.legislation.act.gov.au/a/2015-2" TargetMode="External"/><Relationship Id="rId1543" Type="http://schemas.openxmlformats.org/officeDocument/2006/relationships/hyperlink" Target="http://www.legislation.act.gov.au/sl/2012-42" TargetMode="External"/><Relationship Id="rId42" Type="http://schemas.openxmlformats.org/officeDocument/2006/relationships/hyperlink" Target="http://www.legislation.act.gov.au/a/2007-24/default.asp"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header" Target="header37.xml"/><Relationship Id="rId997" Type="http://schemas.openxmlformats.org/officeDocument/2006/relationships/hyperlink" Target="http://www.legislation.act.gov.au/sl/2012-18" TargetMode="External"/><Relationship Id="rId1182" Type="http://schemas.openxmlformats.org/officeDocument/2006/relationships/hyperlink" Target="http://www.legislation.act.gov.au/sl/2009-8" TargetMode="External"/><Relationship Id="rId1403" Type="http://schemas.openxmlformats.org/officeDocument/2006/relationships/hyperlink" Target="http://www.legislation.act.gov.au/sl/2008-33" TargetMode="External"/><Relationship Id="rId1610" Type="http://schemas.openxmlformats.org/officeDocument/2006/relationships/hyperlink" Target="http://www.legislation.act.gov.au/a/2017-3/default.asp" TargetMode="External"/><Relationship Id="rId191" Type="http://schemas.openxmlformats.org/officeDocument/2006/relationships/image" Target="media/image6.wmf"/><Relationship Id="rId205" Type="http://schemas.openxmlformats.org/officeDocument/2006/relationships/hyperlink" Target="http://www.legislation.act.gov.au/a/2007-24/default.asp" TargetMode="External"/><Relationship Id="rId412" Type="http://schemas.openxmlformats.org/officeDocument/2006/relationships/hyperlink" Target="http://www.legislation.act.gov.au/a/2007-19" TargetMode="External"/><Relationship Id="rId857" Type="http://schemas.openxmlformats.org/officeDocument/2006/relationships/hyperlink" Target="http://www.legislation.act.gov.au/sl/2016-7/default.asp" TargetMode="External"/><Relationship Id="rId1042" Type="http://schemas.openxmlformats.org/officeDocument/2006/relationships/hyperlink" Target="http://www.legislation.act.gov.au/sl/2010-8" TargetMode="External"/><Relationship Id="rId1487" Type="http://schemas.openxmlformats.org/officeDocument/2006/relationships/hyperlink" Target="http://www.legislation.act.gov.au/sl/2010-8" TargetMode="External"/><Relationship Id="rId289" Type="http://schemas.openxmlformats.org/officeDocument/2006/relationships/hyperlink" Target="http://www.legislation.act.gov.au/a/2007-24/default.asp" TargetMode="External"/><Relationship Id="rId496" Type="http://schemas.openxmlformats.org/officeDocument/2006/relationships/footer" Target="footer22.xml"/><Relationship Id="rId717" Type="http://schemas.openxmlformats.org/officeDocument/2006/relationships/hyperlink" Target="http://www.legislation.act.gov.au/a/2019-22/default.asp" TargetMode="External"/><Relationship Id="rId924" Type="http://schemas.openxmlformats.org/officeDocument/2006/relationships/hyperlink" Target="http://www.legislation.act.gov.au/a/2008-28" TargetMode="External"/><Relationship Id="rId1347" Type="http://schemas.openxmlformats.org/officeDocument/2006/relationships/hyperlink" Target="http://www.legislation.act.gov.au/sl/2008-8" TargetMode="External"/><Relationship Id="rId1554" Type="http://schemas.openxmlformats.org/officeDocument/2006/relationships/hyperlink" Target="http://www.legislation.act.gov.au/sl/2013-30" TargetMode="External"/><Relationship Id="rId53" Type="http://schemas.openxmlformats.org/officeDocument/2006/relationships/hyperlink" Target="http://www.legislation.act.gov.au/ni/2008-27/default.asp" TargetMode="External"/><Relationship Id="rId149" Type="http://schemas.openxmlformats.org/officeDocument/2006/relationships/hyperlink" Target="https://www.legislation.act.gov.au/a/2007-24/" TargetMode="External"/><Relationship Id="rId356" Type="http://schemas.openxmlformats.org/officeDocument/2006/relationships/hyperlink" Target="http://www.legislation.act.gov.au/a/2007-24/default.asp" TargetMode="External"/><Relationship Id="rId563" Type="http://schemas.openxmlformats.org/officeDocument/2006/relationships/header" Target="header41.xml"/><Relationship Id="rId770" Type="http://schemas.openxmlformats.org/officeDocument/2006/relationships/hyperlink" Target="http://www.legislation.act.gov.au/sl/2010-11" TargetMode="External"/><Relationship Id="rId1193" Type="http://schemas.openxmlformats.org/officeDocument/2006/relationships/hyperlink" Target="http://www.legislation.act.gov.au/sl/2009-8" TargetMode="External"/><Relationship Id="rId1207" Type="http://schemas.openxmlformats.org/officeDocument/2006/relationships/hyperlink" Target="http://www.legislation.act.gov.au/sl/2009-8" TargetMode="External"/><Relationship Id="rId1414" Type="http://schemas.openxmlformats.org/officeDocument/2006/relationships/hyperlink" Target="http://www.legislation.act.gov.au/sl/2008-52" TargetMode="External"/><Relationship Id="rId1621" Type="http://schemas.openxmlformats.org/officeDocument/2006/relationships/hyperlink" Target="http://www.legislation.act.gov.au/a/2019-22/default.asp" TargetMode="External"/><Relationship Id="rId216" Type="http://schemas.openxmlformats.org/officeDocument/2006/relationships/hyperlink" Target="http://www.legislation.act.gov.au/a/2007-24/default.asp" TargetMode="External"/><Relationship Id="rId423" Type="http://schemas.openxmlformats.org/officeDocument/2006/relationships/hyperlink" Target="http://www.legislation.act.gov.au/a/2007-24/default.asp" TargetMode="External"/><Relationship Id="rId868" Type="http://schemas.openxmlformats.org/officeDocument/2006/relationships/hyperlink" Target="http://www.legislation.act.gov.au/sl/2010-8" TargetMode="External"/><Relationship Id="rId1053" Type="http://schemas.openxmlformats.org/officeDocument/2006/relationships/hyperlink" Target="http://www.legislation.act.gov.au/sl/2009-40" TargetMode="External"/><Relationship Id="rId1260" Type="http://schemas.openxmlformats.org/officeDocument/2006/relationships/hyperlink" Target="http://www.legislation.act.gov.au/sl/2012-42" TargetMode="External"/><Relationship Id="rId1498" Type="http://schemas.openxmlformats.org/officeDocument/2006/relationships/hyperlink" Target="http://www.legislation.act.gov.au/a/2010-37" TargetMode="External"/><Relationship Id="rId630" Type="http://schemas.openxmlformats.org/officeDocument/2006/relationships/hyperlink" Target="http://www.legislation.act.gov.au/sl/2009-41" TargetMode="External"/><Relationship Id="rId728" Type="http://schemas.openxmlformats.org/officeDocument/2006/relationships/hyperlink" Target="http://www.legislation.act.gov.au/a/2011-54" TargetMode="External"/><Relationship Id="rId935" Type="http://schemas.openxmlformats.org/officeDocument/2006/relationships/hyperlink" Target="http://www.legislation.act.gov.au/sl/2014-35" TargetMode="External"/><Relationship Id="rId1358" Type="http://schemas.openxmlformats.org/officeDocument/2006/relationships/hyperlink" Target="http://www.legislation.act.gov.au/a/2008-28" TargetMode="External"/><Relationship Id="rId1565" Type="http://schemas.openxmlformats.org/officeDocument/2006/relationships/hyperlink" Target="http://www.legislation.act.gov.au/a/2014-47" TargetMode="External"/><Relationship Id="rId64" Type="http://schemas.openxmlformats.org/officeDocument/2006/relationships/hyperlink" Target="http://www.legislation.act.gov.au/a/2007-24/default.asp" TargetMode="External"/><Relationship Id="rId367" Type="http://schemas.openxmlformats.org/officeDocument/2006/relationships/hyperlink" Target="http://www.legislation.act.gov.au/ni/2008-27/default.asp" TargetMode="External"/><Relationship Id="rId574" Type="http://schemas.openxmlformats.org/officeDocument/2006/relationships/hyperlink" Target="http://www.legislation.act.gov.au/a/2002-39" TargetMode="External"/><Relationship Id="rId1120" Type="http://schemas.openxmlformats.org/officeDocument/2006/relationships/hyperlink" Target="http://www.legislation.act.gov.au/a/2011-54" TargetMode="External"/><Relationship Id="rId1218" Type="http://schemas.openxmlformats.org/officeDocument/2006/relationships/hyperlink" Target="http://www.legislation.act.gov.au/sl/2008-8" TargetMode="External"/><Relationship Id="rId1425" Type="http://schemas.openxmlformats.org/officeDocument/2006/relationships/hyperlink" Target="http://www.legislation.act.gov.au/sl/2008-8"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a/2011-22" TargetMode="External"/><Relationship Id="rId879" Type="http://schemas.openxmlformats.org/officeDocument/2006/relationships/hyperlink" Target="http://www.legislation.act.gov.au/a/2011-19" TargetMode="External"/><Relationship Id="rId1632" Type="http://schemas.openxmlformats.org/officeDocument/2006/relationships/header" Target="header47.xml"/><Relationship Id="rId434" Type="http://schemas.openxmlformats.org/officeDocument/2006/relationships/hyperlink" Target="http://www.legislation.act.gov.au/a/2007-24/default.asp" TargetMode="External"/><Relationship Id="rId641" Type="http://schemas.openxmlformats.org/officeDocument/2006/relationships/hyperlink" Target="http://www.legislation.act.gov.au/a/2010-56" TargetMode="External"/><Relationship Id="rId739" Type="http://schemas.openxmlformats.org/officeDocument/2006/relationships/hyperlink" Target="http://www.legislation.act.gov.au/a/2017-3/default.asp" TargetMode="External"/><Relationship Id="rId1064" Type="http://schemas.openxmlformats.org/officeDocument/2006/relationships/hyperlink" Target="http://www.legislation.act.gov.au/sl/2008-8" TargetMode="External"/><Relationship Id="rId1271" Type="http://schemas.openxmlformats.org/officeDocument/2006/relationships/hyperlink" Target="http://www.legislation.act.gov.au/sl/2008-33" TargetMode="External"/><Relationship Id="rId1369" Type="http://schemas.openxmlformats.org/officeDocument/2006/relationships/hyperlink" Target="http://www.legislation.act.gov.au/a/2015-19" TargetMode="External"/><Relationship Id="rId1576" Type="http://schemas.openxmlformats.org/officeDocument/2006/relationships/hyperlink" Target="http://www.legislation.act.gov.au/a/2015-2" TargetMode="External"/><Relationship Id="rId280" Type="http://schemas.openxmlformats.org/officeDocument/2006/relationships/hyperlink" Target="http://www.legislation.act.gov.au/sl/2008-52" TargetMode="External"/><Relationship Id="rId501" Type="http://schemas.openxmlformats.org/officeDocument/2006/relationships/image" Target="media/image11.jpeg"/><Relationship Id="rId946" Type="http://schemas.openxmlformats.org/officeDocument/2006/relationships/hyperlink" Target="http://www.legislation.act.gov.au/a/2015-42" TargetMode="External"/><Relationship Id="rId1131" Type="http://schemas.openxmlformats.org/officeDocument/2006/relationships/hyperlink" Target="http://www.legislation.act.gov.au/sl/2012-18" TargetMode="External"/><Relationship Id="rId1229" Type="http://schemas.openxmlformats.org/officeDocument/2006/relationships/hyperlink" Target="http://www.legislation.act.gov.au/sl/2009-15" TargetMode="External"/><Relationship Id="rId75" Type="http://schemas.openxmlformats.org/officeDocument/2006/relationships/hyperlink" Target="http://www.legislation.act.gov.au/a/2007-24/default.asp" TargetMode="External"/><Relationship Id="rId140" Type="http://schemas.openxmlformats.org/officeDocument/2006/relationships/hyperlink" Target="http://www.legislation.act.gov.au/a/2007-24/default.asp" TargetMode="External"/><Relationship Id="rId378" Type="http://schemas.openxmlformats.org/officeDocument/2006/relationships/hyperlink" Target="http://www.legislation.act.gov.au/ni/2008-27/default.asp" TargetMode="External"/><Relationship Id="rId585" Type="http://schemas.openxmlformats.org/officeDocument/2006/relationships/hyperlink" Target="http://www.legislation.act.gov.au/ni/2008-27/default.asp" TargetMode="External"/><Relationship Id="rId792" Type="http://schemas.openxmlformats.org/officeDocument/2006/relationships/hyperlink" Target="http://www.legislation.act.gov.au/a/2010-37" TargetMode="External"/><Relationship Id="rId806" Type="http://schemas.openxmlformats.org/officeDocument/2006/relationships/hyperlink" Target="http://www.legislation.act.gov.au/a/2015-15" TargetMode="External"/><Relationship Id="rId1436" Type="http://schemas.openxmlformats.org/officeDocument/2006/relationships/hyperlink" Target="http://www.legislation.act.gov.au/sl/2011-37" TargetMode="External"/><Relationship Id="rId6" Type="http://schemas.openxmlformats.org/officeDocument/2006/relationships/endnotes" Target="endnotes.xml"/><Relationship Id="rId238" Type="http://schemas.openxmlformats.org/officeDocument/2006/relationships/hyperlink" Target="http://www.legislation.act.gov.au/a/2007-24/default.asp" TargetMode="External"/><Relationship Id="rId445" Type="http://schemas.openxmlformats.org/officeDocument/2006/relationships/hyperlink" Target="http://www.legislation.act.gov.au/a/2004-57" TargetMode="External"/><Relationship Id="rId652" Type="http://schemas.openxmlformats.org/officeDocument/2006/relationships/hyperlink" Target="http://www.legislation.act.gov.au/sl/2011-30" TargetMode="External"/><Relationship Id="rId1075" Type="http://schemas.openxmlformats.org/officeDocument/2006/relationships/hyperlink" Target="http://www.legislation.act.gov.au/sl/2008-8" TargetMode="External"/><Relationship Id="rId1282" Type="http://schemas.openxmlformats.org/officeDocument/2006/relationships/hyperlink" Target="http://www.legislation.act.gov.au/sl/2008-33" TargetMode="External"/><Relationship Id="rId1503" Type="http://schemas.openxmlformats.org/officeDocument/2006/relationships/hyperlink" Target="http://www.legislation.act.gov.au/sl/2011-5" TargetMode="External"/><Relationship Id="rId291" Type="http://schemas.openxmlformats.org/officeDocument/2006/relationships/hyperlink" Target="http://www.legislation.act.gov.au/ni/2008-27/default.asp" TargetMode="External"/><Relationship Id="rId305" Type="http://schemas.openxmlformats.org/officeDocument/2006/relationships/hyperlink" Target="http://www.legislation.act.gov.au/a/2001-14" TargetMode="External"/><Relationship Id="rId512" Type="http://schemas.openxmlformats.org/officeDocument/2006/relationships/header" Target="header22.xml"/><Relationship Id="rId957" Type="http://schemas.openxmlformats.org/officeDocument/2006/relationships/hyperlink" Target="http://www.legislation.act.gov.au/sl/2010-8" TargetMode="External"/><Relationship Id="rId1142" Type="http://schemas.openxmlformats.org/officeDocument/2006/relationships/hyperlink" Target="http://www.legislation.act.gov.au/sl/2008-8" TargetMode="External"/><Relationship Id="rId1587" Type="http://schemas.openxmlformats.org/officeDocument/2006/relationships/hyperlink" Target="http://www.legislation.act.gov.au/sl/2015-30" TargetMode="External"/><Relationship Id="rId86" Type="http://schemas.openxmlformats.org/officeDocument/2006/relationships/hyperlink" Target="http://www.legislation.act.gov.au/a/2007-24/default.asp" TargetMode="External"/><Relationship Id="rId151" Type="http://schemas.openxmlformats.org/officeDocument/2006/relationships/hyperlink" Target="https://www.legislation.act.gov.au/a/2007-24/" TargetMode="External"/><Relationship Id="rId389" Type="http://schemas.openxmlformats.org/officeDocument/2006/relationships/hyperlink" Target="http://www.comlaw.gov.au/Series/C2004A00485" TargetMode="External"/><Relationship Id="rId596" Type="http://schemas.openxmlformats.org/officeDocument/2006/relationships/hyperlink" Target="http://www.legislation.act.gov.au/ni/2008-27/default.asp" TargetMode="External"/><Relationship Id="rId817" Type="http://schemas.openxmlformats.org/officeDocument/2006/relationships/hyperlink" Target="http://www.legislation.act.gov.au/sl/2011-5" TargetMode="External"/><Relationship Id="rId1002" Type="http://schemas.openxmlformats.org/officeDocument/2006/relationships/hyperlink" Target="http://www.legislation.act.gov.au/sl/2009-40" TargetMode="External"/><Relationship Id="rId1447" Type="http://schemas.openxmlformats.org/officeDocument/2006/relationships/hyperlink" Target="http://www.legislation.act.gov.au/sl/2008-8" TargetMode="External"/><Relationship Id="rId249" Type="http://schemas.openxmlformats.org/officeDocument/2006/relationships/hyperlink" Target="http://www.legislation.act.gov.au/a/2007-24/default.asp" TargetMode="External"/><Relationship Id="rId456" Type="http://schemas.openxmlformats.org/officeDocument/2006/relationships/hyperlink" Target="http://www.legislation.act.gov.au/a/2007-24/default.asp" TargetMode="External"/><Relationship Id="rId663" Type="http://schemas.openxmlformats.org/officeDocument/2006/relationships/hyperlink" Target="http://www.legislation.act.gov.au/sl/2012-23" TargetMode="External"/><Relationship Id="rId870" Type="http://schemas.openxmlformats.org/officeDocument/2006/relationships/hyperlink" Target="http://www.legislation.act.gov.au/a/2011-19" TargetMode="External"/><Relationship Id="rId1086" Type="http://schemas.openxmlformats.org/officeDocument/2006/relationships/hyperlink" Target="http://www.legislation.act.gov.au/sl/2018-21/default.asp" TargetMode="External"/><Relationship Id="rId1293" Type="http://schemas.openxmlformats.org/officeDocument/2006/relationships/hyperlink" Target="http://www.legislation.act.gov.au/sl/2009-9" TargetMode="External"/><Relationship Id="rId1307" Type="http://schemas.openxmlformats.org/officeDocument/2006/relationships/hyperlink" Target="http://www.legislation.act.gov.au/sl/2014-35" TargetMode="External"/><Relationship Id="rId1514" Type="http://schemas.openxmlformats.org/officeDocument/2006/relationships/hyperlink" Target="http://www.legislation.act.gov.au/sl/2011-30"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07-24/default.asp" TargetMode="External"/><Relationship Id="rId316" Type="http://schemas.openxmlformats.org/officeDocument/2006/relationships/hyperlink" Target="http://www.legislation.act.gov.au/a/2004-57" TargetMode="External"/><Relationship Id="rId523" Type="http://schemas.openxmlformats.org/officeDocument/2006/relationships/hyperlink" Target="http://www.legislation.act.gov.au/ni/2008-27/default.asp" TargetMode="External"/><Relationship Id="rId968" Type="http://schemas.openxmlformats.org/officeDocument/2006/relationships/hyperlink" Target="http://www.legislation.act.gov.au/sl/2008-8" TargetMode="External"/><Relationship Id="rId1153" Type="http://schemas.openxmlformats.org/officeDocument/2006/relationships/hyperlink" Target="http://www.legislation.act.gov.au/a/2014-47" TargetMode="External"/><Relationship Id="rId1598" Type="http://schemas.openxmlformats.org/officeDocument/2006/relationships/hyperlink" Target="http://www.legislation.act.gov.au/sl/2016-6/default.asp" TargetMode="External"/><Relationship Id="rId97" Type="http://schemas.openxmlformats.org/officeDocument/2006/relationships/hyperlink" Target="http://www.legislation.act.gov.au/a/2007-8" TargetMode="External"/><Relationship Id="rId730" Type="http://schemas.openxmlformats.org/officeDocument/2006/relationships/hyperlink" Target="http://www.legislation.act.gov.au/sl/2012-19" TargetMode="External"/><Relationship Id="rId828" Type="http://schemas.openxmlformats.org/officeDocument/2006/relationships/hyperlink" Target="http://www.legislation.act.gov.au/a/2015-42" TargetMode="External"/><Relationship Id="rId1013" Type="http://schemas.openxmlformats.org/officeDocument/2006/relationships/hyperlink" Target="http://www.legislation.act.gov.au/sl/2008-8" TargetMode="External"/><Relationship Id="rId1360" Type="http://schemas.openxmlformats.org/officeDocument/2006/relationships/hyperlink" Target="http://www.legislation.act.gov.au/sl/2009-31" TargetMode="External"/><Relationship Id="rId1458" Type="http://schemas.openxmlformats.org/officeDocument/2006/relationships/hyperlink" Target="http://www.legislation.act.gov.au/sl/2008-52" TargetMode="External"/><Relationship Id="rId162" Type="http://schemas.openxmlformats.org/officeDocument/2006/relationships/hyperlink" Target="http://www.legislation.act.gov.au/a/2001-58" TargetMode="External"/><Relationship Id="rId467" Type="http://schemas.openxmlformats.org/officeDocument/2006/relationships/hyperlink" Target="http://www.legislation.act.gov.au/ni/2008-27/default.asp" TargetMode="External"/><Relationship Id="rId1097" Type="http://schemas.openxmlformats.org/officeDocument/2006/relationships/hyperlink" Target="http://www.legislation.act.gov.au/sl/2010-8" TargetMode="External"/><Relationship Id="rId1220" Type="http://schemas.openxmlformats.org/officeDocument/2006/relationships/hyperlink" Target="http://www.legislation.act.gov.au/sl/2009-15" TargetMode="External"/><Relationship Id="rId1318" Type="http://schemas.openxmlformats.org/officeDocument/2006/relationships/hyperlink" Target="http://www.legislation.act.gov.au/a/2008-37" TargetMode="External"/><Relationship Id="rId1525" Type="http://schemas.openxmlformats.org/officeDocument/2006/relationships/hyperlink" Target="http://www.legislation.act.gov.au/sl/2012-18" TargetMode="External"/><Relationship Id="rId674" Type="http://schemas.openxmlformats.org/officeDocument/2006/relationships/hyperlink" Target="http://www.legislation.act.gov.au/sl/2013-30" TargetMode="External"/><Relationship Id="rId881" Type="http://schemas.openxmlformats.org/officeDocument/2006/relationships/hyperlink" Target="http://www.legislation.act.gov.au/sl/2008-41" TargetMode="External"/><Relationship Id="rId979" Type="http://schemas.openxmlformats.org/officeDocument/2006/relationships/hyperlink" Target="http://www.legislation.act.gov.au/sl/2009-14" TargetMode="External"/><Relationship Id="rId24" Type="http://schemas.openxmlformats.org/officeDocument/2006/relationships/footer" Target="footer4.xml"/><Relationship Id="rId327" Type="http://schemas.openxmlformats.org/officeDocument/2006/relationships/hyperlink" Target="http://www.legislation.act.gov.au/a/2001-14" TargetMode="External"/><Relationship Id="rId534" Type="http://schemas.openxmlformats.org/officeDocument/2006/relationships/image" Target="media/image14.jpeg"/><Relationship Id="rId741" Type="http://schemas.openxmlformats.org/officeDocument/2006/relationships/hyperlink" Target="http://www.legislation.act.gov.au/sl/2011-21" TargetMode="External"/><Relationship Id="rId839" Type="http://schemas.openxmlformats.org/officeDocument/2006/relationships/hyperlink" Target="http://www.legislation.act.gov.au/a/2019-28/default.asp" TargetMode="External"/><Relationship Id="rId1164" Type="http://schemas.openxmlformats.org/officeDocument/2006/relationships/hyperlink" Target="http://www.legislation.act.gov.au/a/2017-39/default.asp" TargetMode="External"/><Relationship Id="rId1371" Type="http://schemas.openxmlformats.org/officeDocument/2006/relationships/hyperlink" Target="http://www.legislation.act.gov.au/a/2019-28/default.asp" TargetMode="External"/><Relationship Id="rId1469" Type="http://schemas.openxmlformats.org/officeDocument/2006/relationships/hyperlink" Target="http://www.legislation.act.gov.au/sl/2009-15" TargetMode="External"/><Relationship Id="rId173" Type="http://schemas.openxmlformats.org/officeDocument/2006/relationships/hyperlink" Target="https://www.legislation.gov.au/Series/C2004A05206" TargetMode="External"/><Relationship Id="rId380" Type="http://schemas.openxmlformats.org/officeDocument/2006/relationships/hyperlink" Target="http://www.legislation.act.gov.au/a/2003-51" TargetMode="External"/><Relationship Id="rId601" Type="http://schemas.openxmlformats.org/officeDocument/2006/relationships/footer" Target="footer46.xml"/><Relationship Id="rId1024" Type="http://schemas.openxmlformats.org/officeDocument/2006/relationships/hyperlink" Target="http://www.legislation.act.gov.au/sl/2009-3" TargetMode="External"/><Relationship Id="rId1231" Type="http://schemas.openxmlformats.org/officeDocument/2006/relationships/hyperlink" Target="http://www.legislation.act.gov.au/a/2017-3/default.asp" TargetMode="External"/><Relationship Id="rId240" Type="http://schemas.openxmlformats.org/officeDocument/2006/relationships/hyperlink" Target="http://www.legislation.act.gov.au/a/2007-24/default.asp" TargetMode="External"/><Relationship Id="rId478" Type="http://schemas.openxmlformats.org/officeDocument/2006/relationships/header" Target="header13.xml"/><Relationship Id="rId685" Type="http://schemas.openxmlformats.org/officeDocument/2006/relationships/hyperlink" Target="http://www.legislation.act.gov.au/sl/2014-35"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sl/2008-41" TargetMode="External"/><Relationship Id="rId1329" Type="http://schemas.openxmlformats.org/officeDocument/2006/relationships/hyperlink" Target="http://www.legislation.act.gov.au/sl/2008-8" TargetMode="External"/><Relationship Id="rId1536" Type="http://schemas.openxmlformats.org/officeDocument/2006/relationships/hyperlink" Target="http://www.legislation.act.gov.au/sl/2012-40"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a/1997-92" TargetMode="External"/><Relationship Id="rId545" Type="http://schemas.openxmlformats.org/officeDocument/2006/relationships/image" Target="media/image17.jpeg"/><Relationship Id="rId752" Type="http://schemas.openxmlformats.org/officeDocument/2006/relationships/hyperlink" Target="http://www.legislation.act.gov.au/a/2017-3/default.asp" TargetMode="External"/><Relationship Id="rId1175" Type="http://schemas.openxmlformats.org/officeDocument/2006/relationships/hyperlink" Target="http://www.legislation.act.gov.au/sl/2009-8" TargetMode="External"/><Relationship Id="rId1382" Type="http://schemas.openxmlformats.org/officeDocument/2006/relationships/hyperlink" Target="http://www.legislation.act.gov.au/sl/2014-35" TargetMode="External"/><Relationship Id="rId1603" Type="http://schemas.openxmlformats.org/officeDocument/2006/relationships/hyperlink" Target="http://www.legislation.act.gov.au/a/2016-24/default.asp" TargetMode="External"/><Relationship Id="rId184" Type="http://schemas.openxmlformats.org/officeDocument/2006/relationships/hyperlink" Target="http://www.legislation.act.gov.au/a/2001-14" TargetMode="External"/><Relationship Id="rId391" Type="http://schemas.openxmlformats.org/officeDocument/2006/relationships/hyperlink" Target="http://www.legislation.act.gov.au/a/1997-92" TargetMode="External"/><Relationship Id="rId405" Type="http://schemas.openxmlformats.org/officeDocument/2006/relationships/hyperlink" Target="http://www.legislation.act.gov.au/ni/2008-27/default.asp" TargetMode="External"/><Relationship Id="rId612" Type="http://schemas.openxmlformats.org/officeDocument/2006/relationships/hyperlink" Target="http://www.legislation.act.gov.au/a/2008-37" TargetMode="External"/><Relationship Id="rId1035" Type="http://schemas.openxmlformats.org/officeDocument/2006/relationships/hyperlink" Target="http://www.legislation.act.gov.au/sl/2008-8" TargetMode="External"/><Relationship Id="rId1242" Type="http://schemas.openxmlformats.org/officeDocument/2006/relationships/hyperlink" Target="http://www.legislation.act.gov.au/sl/2009-15" TargetMode="External"/><Relationship Id="rId251" Type="http://schemas.openxmlformats.org/officeDocument/2006/relationships/hyperlink" Target="http://www.legislation.act.gov.au/a/2007-24/default.asp" TargetMode="External"/><Relationship Id="rId489" Type="http://schemas.openxmlformats.org/officeDocument/2006/relationships/hyperlink" Target="http://www.legislation.act.gov.au/a/2007-19" TargetMode="External"/><Relationship Id="rId696" Type="http://schemas.openxmlformats.org/officeDocument/2006/relationships/hyperlink" Target="http://www.legislation.act.gov.au/cn/2015-9/default.asp" TargetMode="External"/><Relationship Id="rId917" Type="http://schemas.openxmlformats.org/officeDocument/2006/relationships/hyperlink" Target="http://www.legislation.act.gov.au/sl/2014-35" TargetMode="External"/><Relationship Id="rId1102" Type="http://schemas.openxmlformats.org/officeDocument/2006/relationships/hyperlink" Target="http://www.legislation.act.gov.au/sl/2008-8" TargetMode="External"/><Relationship Id="rId1547" Type="http://schemas.openxmlformats.org/officeDocument/2006/relationships/hyperlink" Target="http://www.legislation.act.gov.au/a/2013-19/default.asp" TargetMode="External"/><Relationship Id="rId46" Type="http://schemas.openxmlformats.org/officeDocument/2006/relationships/hyperlink" Target="http://www.legislation.act.gov.au/ni/2008-27/default.asp" TargetMode="External"/><Relationship Id="rId349" Type="http://schemas.openxmlformats.org/officeDocument/2006/relationships/hyperlink" Target="http://www.legislation.act.gov.au/ni/2008-27/default.asp" TargetMode="External"/><Relationship Id="rId556" Type="http://schemas.openxmlformats.org/officeDocument/2006/relationships/image" Target="media/image20.jpeg"/><Relationship Id="rId763" Type="http://schemas.openxmlformats.org/officeDocument/2006/relationships/hyperlink" Target="http://www.legislation.act.gov.au/sl/2009-31" TargetMode="External"/><Relationship Id="rId1186" Type="http://schemas.openxmlformats.org/officeDocument/2006/relationships/hyperlink" Target="http://www.legislation.act.gov.au/sl/2009-8" TargetMode="External"/><Relationship Id="rId1393" Type="http://schemas.openxmlformats.org/officeDocument/2006/relationships/hyperlink" Target="http://www.legislation.act.gov.au/sl/2008-8" TargetMode="External"/><Relationship Id="rId1407" Type="http://schemas.openxmlformats.org/officeDocument/2006/relationships/hyperlink" Target="http://www.legislation.act.gov.au/sl/2009-8" TargetMode="External"/><Relationship Id="rId1614" Type="http://schemas.openxmlformats.org/officeDocument/2006/relationships/hyperlink" Target="http://www.legislation.act.gov.au/a/2017-39/default.asp" TargetMode="External"/><Relationship Id="rId111" Type="http://schemas.openxmlformats.org/officeDocument/2006/relationships/hyperlink" Target="http://www.legislation.act.gov.au/a/2007-24/default.asp" TargetMode="External"/><Relationship Id="rId195" Type="http://schemas.openxmlformats.org/officeDocument/2006/relationships/footer" Target="footer8.xml"/><Relationship Id="rId209" Type="http://schemas.openxmlformats.org/officeDocument/2006/relationships/hyperlink" Target="http://www.legislation.act.gov.au/a/1925-1" TargetMode="External"/><Relationship Id="rId416" Type="http://schemas.openxmlformats.org/officeDocument/2006/relationships/hyperlink" Target="http://www.legislation.act.gov.au/a/2004-28" TargetMode="External"/><Relationship Id="rId970" Type="http://schemas.openxmlformats.org/officeDocument/2006/relationships/hyperlink" Target="http://www.legislation.act.gov.au/sl/2015-5" TargetMode="External"/><Relationship Id="rId1046" Type="http://schemas.openxmlformats.org/officeDocument/2006/relationships/hyperlink" Target="http://www.legislation.act.gov.au/sl/2009-40" TargetMode="External"/><Relationship Id="rId1253" Type="http://schemas.openxmlformats.org/officeDocument/2006/relationships/hyperlink" Target="http://www.legislation.act.gov.au/sl/2008-33" TargetMode="External"/><Relationship Id="rId623" Type="http://schemas.openxmlformats.org/officeDocument/2006/relationships/hyperlink" Target="http://www.legislation.act.gov.au/sl/2009-15" TargetMode="External"/><Relationship Id="rId830" Type="http://schemas.openxmlformats.org/officeDocument/2006/relationships/hyperlink" Target="http://www.legislation.act.gov.au/a/2018-18/default.asp" TargetMode="External"/><Relationship Id="rId928" Type="http://schemas.openxmlformats.org/officeDocument/2006/relationships/hyperlink" Target="http://www.legislation.act.gov.au/sl/2014-35" TargetMode="External"/><Relationship Id="rId1460" Type="http://schemas.openxmlformats.org/officeDocument/2006/relationships/hyperlink" Target="http://www.legislation.act.gov.au/sl/2009-3" TargetMode="External"/><Relationship Id="rId1558" Type="http://schemas.openxmlformats.org/officeDocument/2006/relationships/hyperlink" Target="http://www.legislation.act.gov.au/a/2014-13" TargetMode="External"/><Relationship Id="rId57" Type="http://schemas.openxmlformats.org/officeDocument/2006/relationships/hyperlink" Target="http://www.legislation.act.gov.au/a/2007-24/default.asp" TargetMode="External"/><Relationship Id="rId262" Type="http://schemas.openxmlformats.org/officeDocument/2006/relationships/hyperlink" Target="http://www.legislation.act.gov.au/a/2007-24/default.asp" TargetMode="External"/><Relationship Id="rId567" Type="http://schemas.openxmlformats.org/officeDocument/2006/relationships/hyperlink" Target="http://www.legislation.act.gov.au/a/2001-14" TargetMode="External"/><Relationship Id="rId1113" Type="http://schemas.openxmlformats.org/officeDocument/2006/relationships/hyperlink" Target="http://www.legislation.act.gov.au/sl/2008-8" TargetMode="External"/><Relationship Id="rId1197" Type="http://schemas.openxmlformats.org/officeDocument/2006/relationships/hyperlink" Target="http://www.legislation.act.gov.au/sl/2009-8" TargetMode="External"/><Relationship Id="rId1320" Type="http://schemas.openxmlformats.org/officeDocument/2006/relationships/hyperlink" Target="http://www.legislation.act.gov.au/sl/2015-4" TargetMode="External"/><Relationship Id="rId1418" Type="http://schemas.openxmlformats.org/officeDocument/2006/relationships/hyperlink" Target="http://www.legislation.act.gov.au/sl/2014-35" TargetMode="External"/><Relationship Id="rId122" Type="http://schemas.openxmlformats.org/officeDocument/2006/relationships/hyperlink" Target="http://www.legislation.act.gov.au/a/2007-24/default.asp" TargetMode="External"/><Relationship Id="rId774" Type="http://schemas.openxmlformats.org/officeDocument/2006/relationships/hyperlink" Target="http://www.legislation.act.gov.au/a/2013-15" TargetMode="External"/><Relationship Id="rId981" Type="http://schemas.openxmlformats.org/officeDocument/2006/relationships/hyperlink" Target="http://www.legislation.act.gov.au/sl/2008-8" TargetMode="External"/><Relationship Id="rId1057" Type="http://schemas.openxmlformats.org/officeDocument/2006/relationships/hyperlink" Target="http://www.legislation.act.gov.au/sl/2008-8" TargetMode="External"/><Relationship Id="rId1625" Type="http://schemas.openxmlformats.org/officeDocument/2006/relationships/hyperlink" Target="http://www.legislation.act.gov.au/a/2020-16/" TargetMode="External"/><Relationship Id="rId427" Type="http://schemas.openxmlformats.org/officeDocument/2006/relationships/hyperlink" Target="http://www.legislation.act.gov.au/a/2007-24/default.asp" TargetMode="External"/><Relationship Id="rId634" Type="http://schemas.openxmlformats.org/officeDocument/2006/relationships/hyperlink" Target="http://www.legislation.act.gov.au/sl/2010-8" TargetMode="External"/><Relationship Id="rId841" Type="http://schemas.openxmlformats.org/officeDocument/2006/relationships/hyperlink" Target="http://www.legislation.act.gov.au/a/2019-28/default.asp" TargetMode="External"/><Relationship Id="rId1264" Type="http://schemas.openxmlformats.org/officeDocument/2006/relationships/hyperlink" Target="http://www.legislation.act.gov.au/sl/2010-8" TargetMode="External"/><Relationship Id="rId1471" Type="http://schemas.openxmlformats.org/officeDocument/2006/relationships/hyperlink" Target="http://www.legislation.act.gov.au/sl/2009-18" TargetMode="External"/><Relationship Id="rId1569" Type="http://schemas.openxmlformats.org/officeDocument/2006/relationships/hyperlink" Target="http://www.legislation.act.gov.au/sl/2014-35" TargetMode="External"/><Relationship Id="rId273" Type="http://schemas.openxmlformats.org/officeDocument/2006/relationships/hyperlink" Target="http://www.legislation.act.gov.au/a/1991-100" TargetMode="External"/><Relationship Id="rId480" Type="http://schemas.openxmlformats.org/officeDocument/2006/relationships/footer" Target="footer17.xml"/><Relationship Id="rId701" Type="http://schemas.openxmlformats.org/officeDocument/2006/relationships/hyperlink" Target="http://www.legislation.act.gov.au/sl/2015-38" TargetMode="External"/><Relationship Id="rId939" Type="http://schemas.openxmlformats.org/officeDocument/2006/relationships/hyperlink" Target="http://www.legislation.act.gov.au/sl/2014-35" TargetMode="External"/><Relationship Id="rId1124" Type="http://schemas.openxmlformats.org/officeDocument/2006/relationships/hyperlink" Target="http://www.legislation.act.gov.au/sl/2012-18" TargetMode="External"/><Relationship Id="rId1331" Type="http://schemas.openxmlformats.org/officeDocument/2006/relationships/hyperlink" Target="http://www.legislation.act.gov.au/a/2015-12"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7-24/default.asp" TargetMode="External"/><Relationship Id="rId340" Type="http://schemas.openxmlformats.org/officeDocument/2006/relationships/hyperlink" Target="http://www.legislation.act.gov.au/ni/2008-27/default.asp" TargetMode="External"/><Relationship Id="rId578" Type="http://schemas.openxmlformats.org/officeDocument/2006/relationships/hyperlink" Target="http://www.legislation.act.gov.au/a/2014-59/default.asp" TargetMode="External"/><Relationship Id="rId785" Type="http://schemas.openxmlformats.org/officeDocument/2006/relationships/hyperlink" Target="http://www.legislation.act.gov.au/a/2008-28" TargetMode="External"/><Relationship Id="rId992" Type="http://schemas.openxmlformats.org/officeDocument/2006/relationships/hyperlink" Target="http://www.legislation.act.gov.au/a/2014-59" TargetMode="External"/><Relationship Id="rId1429" Type="http://schemas.openxmlformats.org/officeDocument/2006/relationships/hyperlink" Target="http://www.legislation.act.gov.au/a/2009-30" TargetMode="External"/><Relationship Id="rId1636" Type="http://schemas.openxmlformats.org/officeDocument/2006/relationships/footer" Target="footer52.xml"/><Relationship Id="rId200" Type="http://schemas.openxmlformats.org/officeDocument/2006/relationships/hyperlink" Target="http://www.legislation.act.gov.au/a/2007-24/default.asp" TargetMode="External"/><Relationship Id="rId438" Type="http://schemas.openxmlformats.org/officeDocument/2006/relationships/hyperlink" Target="http://www.legislation.act.gov.au/a/2007-24/default.asp" TargetMode="External"/><Relationship Id="rId645" Type="http://schemas.openxmlformats.org/officeDocument/2006/relationships/hyperlink" Target="http://www.legislation.act.gov.au/a/2011-22" TargetMode="External"/><Relationship Id="rId852" Type="http://schemas.openxmlformats.org/officeDocument/2006/relationships/hyperlink" Target="http://www.legislation.act.gov.au/a/2011-19" TargetMode="External"/><Relationship Id="rId1068" Type="http://schemas.openxmlformats.org/officeDocument/2006/relationships/hyperlink" Target="http://www.legislation.act.gov.au/sl/2009-40" TargetMode="External"/><Relationship Id="rId1275" Type="http://schemas.openxmlformats.org/officeDocument/2006/relationships/hyperlink" Target="http://www.legislation.act.gov.au/sl/2008-33" TargetMode="External"/><Relationship Id="rId1482" Type="http://schemas.openxmlformats.org/officeDocument/2006/relationships/hyperlink" Target="http://www.legislation.act.gov.au/a/2009-30" TargetMode="External"/><Relationship Id="rId284" Type="http://schemas.openxmlformats.org/officeDocument/2006/relationships/header" Target="header11.xml"/><Relationship Id="rId491" Type="http://schemas.openxmlformats.org/officeDocument/2006/relationships/hyperlink" Target="http://www.legislation.act.gov.au/a/2001-16" TargetMode="External"/><Relationship Id="rId505" Type="http://schemas.openxmlformats.org/officeDocument/2006/relationships/header" Target="header21.xml"/><Relationship Id="rId712" Type="http://schemas.openxmlformats.org/officeDocument/2006/relationships/hyperlink" Target="http://www.legislation.act.gov.au/cn/2017-3/default.asp" TargetMode="External"/><Relationship Id="rId1135" Type="http://schemas.openxmlformats.org/officeDocument/2006/relationships/hyperlink" Target="http://www.legislation.act.gov.au/sl/2008-8" TargetMode="External"/><Relationship Id="rId1342" Type="http://schemas.openxmlformats.org/officeDocument/2006/relationships/hyperlink" Target="http://www.legislation.act.gov.au/sl/2012-18" TargetMode="External"/><Relationship Id="rId79" Type="http://schemas.openxmlformats.org/officeDocument/2006/relationships/hyperlink" Target="http://www.legislation.act.gov.au/a/2001-14" TargetMode="External"/><Relationship Id="rId144" Type="http://schemas.openxmlformats.org/officeDocument/2006/relationships/hyperlink" Target="http://www.legislation.act.gov.au/a/2007-24/default.asp" TargetMode="External"/><Relationship Id="rId589" Type="http://schemas.openxmlformats.org/officeDocument/2006/relationships/hyperlink" Target="http://www.legislation.act.gov.au/a/2014-59/default.asp" TargetMode="External"/><Relationship Id="rId796" Type="http://schemas.openxmlformats.org/officeDocument/2006/relationships/hyperlink" Target="http://www.legislation.act.gov.au/a/2010-37" TargetMode="External"/><Relationship Id="rId1202" Type="http://schemas.openxmlformats.org/officeDocument/2006/relationships/hyperlink" Target="http://www.legislation.act.gov.au/sl/2009-8" TargetMode="External"/><Relationship Id="rId351" Type="http://schemas.openxmlformats.org/officeDocument/2006/relationships/hyperlink" Target="http://www.legislation.act.gov.au/ni/2008-27/default.asp" TargetMode="External"/><Relationship Id="rId449" Type="http://schemas.openxmlformats.org/officeDocument/2006/relationships/hyperlink" Target="http://www.legislation.act.gov.au/a/2007-24/default.asp" TargetMode="External"/><Relationship Id="rId656" Type="http://schemas.openxmlformats.org/officeDocument/2006/relationships/hyperlink" Target="http://www.legislation.act.gov.au/sl/2011-37" TargetMode="External"/><Relationship Id="rId863" Type="http://schemas.openxmlformats.org/officeDocument/2006/relationships/hyperlink" Target="http://www.legislation.act.gov.au/sl/2011-22" TargetMode="External"/><Relationship Id="rId1079" Type="http://schemas.openxmlformats.org/officeDocument/2006/relationships/hyperlink" Target="http://www.legislation.act.gov.au/sl/2009-40" TargetMode="External"/><Relationship Id="rId1286" Type="http://schemas.openxmlformats.org/officeDocument/2006/relationships/hyperlink" Target="http://www.legislation.act.gov.au/sl/2016-24" TargetMode="External"/><Relationship Id="rId1493" Type="http://schemas.openxmlformats.org/officeDocument/2006/relationships/hyperlink" Target="http://www.legislation.act.gov.au/sl/2010-22" TargetMode="External"/><Relationship Id="rId1507" Type="http://schemas.openxmlformats.org/officeDocument/2006/relationships/hyperlink" Target="http://www.legislation.act.gov.au/a/2011-23" TargetMode="External"/><Relationship Id="rId211" Type="http://schemas.openxmlformats.org/officeDocument/2006/relationships/header" Target="header9.xml"/><Relationship Id="rId295" Type="http://schemas.openxmlformats.org/officeDocument/2006/relationships/hyperlink" Target="http://www.legislation.act.gov.au/a/1981-39" TargetMode="External"/><Relationship Id="rId309" Type="http://schemas.openxmlformats.org/officeDocument/2006/relationships/hyperlink" Target="http://www.iconwater.com.au" TargetMode="External"/><Relationship Id="rId516" Type="http://schemas.openxmlformats.org/officeDocument/2006/relationships/hyperlink" Target="http://www.legislation.act.gov.au/ni/2008-27/default.asp" TargetMode="External"/><Relationship Id="rId1146" Type="http://schemas.openxmlformats.org/officeDocument/2006/relationships/hyperlink" Target="http://www.legislation.act.gov.au/a/2014-47" TargetMode="External"/><Relationship Id="rId723" Type="http://schemas.openxmlformats.org/officeDocument/2006/relationships/hyperlink" Target="http://www.legislation.act.gov.au/a/2012-23" TargetMode="External"/><Relationship Id="rId930" Type="http://schemas.openxmlformats.org/officeDocument/2006/relationships/hyperlink" Target="http://www.legislation.act.gov.au/sl/2015-31" TargetMode="External"/><Relationship Id="rId1006" Type="http://schemas.openxmlformats.org/officeDocument/2006/relationships/hyperlink" Target="http://www.legislation.act.gov.au/a/2014-23" TargetMode="External"/><Relationship Id="rId1353" Type="http://schemas.openxmlformats.org/officeDocument/2006/relationships/hyperlink" Target="http://www.legislation.act.gov.au/sl/2009-35" TargetMode="External"/><Relationship Id="rId1560" Type="http://schemas.openxmlformats.org/officeDocument/2006/relationships/hyperlink" Target="http://www.legislation.act.gov.au/a/2014-23" TargetMode="External"/><Relationship Id="rId155" Type="http://schemas.openxmlformats.org/officeDocument/2006/relationships/hyperlink" Target="http://www.comlaw.gov.au/Series/C2004A00818" TargetMode="External"/><Relationship Id="rId362" Type="http://schemas.openxmlformats.org/officeDocument/2006/relationships/hyperlink" Target="http://www.legislation.act.gov.au/ni/2008-27/default.asp" TargetMode="External"/><Relationship Id="rId1213" Type="http://schemas.openxmlformats.org/officeDocument/2006/relationships/hyperlink" Target="http://www.legislation.act.gov.au/sl/2009-38" TargetMode="External"/><Relationship Id="rId1297" Type="http://schemas.openxmlformats.org/officeDocument/2006/relationships/hyperlink" Target="http://www.legislation.act.gov.au/sl/2009-9" TargetMode="External"/><Relationship Id="rId1420" Type="http://schemas.openxmlformats.org/officeDocument/2006/relationships/hyperlink" Target="http://www.legislation.act.gov.au/a/2020-20/" TargetMode="External"/><Relationship Id="rId1518" Type="http://schemas.openxmlformats.org/officeDocument/2006/relationships/hyperlink" Target="http://www.legislation.act.gov.au/sl/2011-37" TargetMode="External"/><Relationship Id="rId222" Type="http://schemas.openxmlformats.org/officeDocument/2006/relationships/hyperlink" Target="http://www.legislation.act.gov.au/a/2007-24/default.asp" TargetMode="External"/><Relationship Id="rId667" Type="http://schemas.openxmlformats.org/officeDocument/2006/relationships/hyperlink" Target="http://www.legislation.act.gov.au/a/2013-3/default.asp" TargetMode="External"/><Relationship Id="rId874" Type="http://schemas.openxmlformats.org/officeDocument/2006/relationships/hyperlink" Target="http://www.legislation.act.gov.au/a/2011-19" TargetMode="External"/><Relationship Id="rId17" Type="http://schemas.openxmlformats.org/officeDocument/2006/relationships/header" Target="header2.xml"/><Relationship Id="rId527" Type="http://schemas.openxmlformats.org/officeDocument/2006/relationships/header" Target="header27.xml"/><Relationship Id="rId734" Type="http://schemas.openxmlformats.org/officeDocument/2006/relationships/hyperlink" Target="http://www.legislation.act.gov.au/sl/2009-3" TargetMode="External"/><Relationship Id="rId941" Type="http://schemas.openxmlformats.org/officeDocument/2006/relationships/hyperlink" Target="http://www.legislation.act.gov.au/sl/2014-35" TargetMode="External"/><Relationship Id="rId1157" Type="http://schemas.openxmlformats.org/officeDocument/2006/relationships/hyperlink" Target="http://www.legislation.act.gov.au/a/2014-59" TargetMode="External"/><Relationship Id="rId1364" Type="http://schemas.openxmlformats.org/officeDocument/2006/relationships/hyperlink" Target="http://www.legislation.act.gov.au/sl/2011-22" TargetMode="External"/><Relationship Id="rId1571" Type="http://schemas.openxmlformats.org/officeDocument/2006/relationships/hyperlink" Target="http://www.legislation.act.gov.au/sl/2015-5" TargetMode="External"/><Relationship Id="rId70" Type="http://schemas.openxmlformats.org/officeDocument/2006/relationships/hyperlink" Target="http://www.legislation.act.gov.au/a/1925-1" TargetMode="External"/><Relationship Id="rId166" Type="http://schemas.openxmlformats.org/officeDocument/2006/relationships/hyperlink" Target="http://www.legislation.act.gov.au/a/1991-100" TargetMode="External"/><Relationship Id="rId373" Type="http://schemas.openxmlformats.org/officeDocument/2006/relationships/hyperlink" Target="http://www.legislation.act.gov.au/a/2013-3/default.asp" TargetMode="External"/><Relationship Id="rId580" Type="http://schemas.openxmlformats.org/officeDocument/2006/relationships/hyperlink" Target="http://www.legislation.act.gov.au/ni/2008-27/default.asp" TargetMode="External"/><Relationship Id="rId801" Type="http://schemas.openxmlformats.org/officeDocument/2006/relationships/hyperlink" Target="http://www.legislation.act.gov.au/a/2010-37" TargetMode="External"/><Relationship Id="rId1017" Type="http://schemas.openxmlformats.org/officeDocument/2006/relationships/hyperlink" Target="http://www.legislation.act.gov.au/sl/2010-8" TargetMode="External"/><Relationship Id="rId1224" Type="http://schemas.openxmlformats.org/officeDocument/2006/relationships/hyperlink" Target="http://www.legislation.act.gov.au/a/2014-45" TargetMode="External"/><Relationship Id="rId1431" Type="http://schemas.openxmlformats.org/officeDocument/2006/relationships/hyperlink" Target="http://www.legislation.act.gov.au/sl/2014-35"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7-24/default.asp" TargetMode="External"/><Relationship Id="rId678" Type="http://schemas.openxmlformats.org/officeDocument/2006/relationships/hyperlink" Target="http://www.legislation.act.gov.au/a/2014-23" TargetMode="External"/><Relationship Id="rId885" Type="http://schemas.openxmlformats.org/officeDocument/2006/relationships/hyperlink" Target="http://www.legislation.act.gov.au/sl/2010-4" TargetMode="External"/><Relationship Id="rId1070" Type="http://schemas.openxmlformats.org/officeDocument/2006/relationships/hyperlink" Target="http://www.legislation.act.gov.au/sl/2009-40" TargetMode="External"/><Relationship Id="rId1529" Type="http://schemas.openxmlformats.org/officeDocument/2006/relationships/hyperlink" Target="http://www.legislation.act.gov.au/a/2012-23" TargetMode="External"/><Relationship Id="rId28" Type="http://schemas.openxmlformats.org/officeDocument/2006/relationships/hyperlink" Target="http://www.legislation.act.gov.au/ni/2008-27/default.asp" TargetMode="External"/><Relationship Id="rId300" Type="http://schemas.openxmlformats.org/officeDocument/2006/relationships/hyperlink" Target="http://www.legislation.act.gov.au/a/2000-68" TargetMode="External"/><Relationship Id="rId538" Type="http://schemas.openxmlformats.org/officeDocument/2006/relationships/footer" Target="footer35.xml"/><Relationship Id="rId745" Type="http://schemas.openxmlformats.org/officeDocument/2006/relationships/hyperlink" Target="http://www.legislation.act.gov.au/a/2012-23" TargetMode="External"/><Relationship Id="rId952" Type="http://schemas.openxmlformats.org/officeDocument/2006/relationships/hyperlink" Target="http://www.legislation.act.gov.au/a/2015-19" TargetMode="External"/><Relationship Id="rId1168" Type="http://schemas.openxmlformats.org/officeDocument/2006/relationships/hyperlink" Target="http://www.legislation.act.gov.au/a/2015-12" TargetMode="External"/><Relationship Id="rId1375" Type="http://schemas.openxmlformats.org/officeDocument/2006/relationships/hyperlink" Target="http://www.legislation.act.gov.au/sl/2011-22" TargetMode="External"/><Relationship Id="rId1582" Type="http://schemas.openxmlformats.org/officeDocument/2006/relationships/hyperlink" Target="http://www.legislation.act.gov.au/a/2015-15/default.asp" TargetMode="External"/><Relationship Id="rId81"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84" Type="http://schemas.openxmlformats.org/officeDocument/2006/relationships/hyperlink" Target="http://www.legislation.act.gov.au/a/2014-59/default.asp" TargetMode="External"/><Relationship Id="rId591" Type="http://schemas.openxmlformats.org/officeDocument/2006/relationships/hyperlink" Target="http://www.legislation.act.gov.au/ni/2008-27/default.asp" TargetMode="External"/><Relationship Id="rId605" Type="http://schemas.openxmlformats.org/officeDocument/2006/relationships/hyperlink" Target="http://www.legislation.act.gov.au/cn/2008-1/default.asp" TargetMode="External"/><Relationship Id="rId812" Type="http://schemas.openxmlformats.org/officeDocument/2006/relationships/hyperlink" Target="http://www.legislation.act.gov.au/a/2010-37" TargetMode="External"/><Relationship Id="rId1028" Type="http://schemas.openxmlformats.org/officeDocument/2006/relationships/hyperlink" Target="http://www.legislation.act.gov.au/sl/2008-8" TargetMode="External"/><Relationship Id="rId1235" Type="http://schemas.openxmlformats.org/officeDocument/2006/relationships/hyperlink" Target="http://www.legislation.act.gov.au/sl/2009-15" TargetMode="External"/><Relationship Id="rId1442" Type="http://schemas.openxmlformats.org/officeDocument/2006/relationships/hyperlink" Target="http://www.legislation.act.gov.au/a/2008-37" TargetMode="External"/><Relationship Id="rId244" Type="http://schemas.openxmlformats.org/officeDocument/2006/relationships/hyperlink" Target="http://www.legislation.act.gov.au/a/2000-65" TargetMode="External"/><Relationship Id="rId689" Type="http://schemas.openxmlformats.org/officeDocument/2006/relationships/hyperlink" Target="http://www.legislation.act.gov.au/a/2014-41/default.asp" TargetMode="External"/><Relationship Id="rId896" Type="http://schemas.openxmlformats.org/officeDocument/2006/relationships/hyperlink" Target="http://www.legislation.act.gov.au/sl/2012-40" TargetMode="External"/><Relationship Id="rId1081" Type="http://schemas.openxmlformats.org/officeDocument/2006/relationships/hyperlink" Target="http://www.legislation.act.gov.au/sl/2008-33" TargetMode="External"/><Relationship Id="rId1302" Type="http://schemas.openxmlformats.org/officeDocument/2006/relationships/hyperlink" Target="http://www.legislation.act.gov.au/sl/2009-31" TargetMode="External"/><Relationship Id="rId39" Type="http://schemas.openxmlformats.org/officeDocument/2006/relationships/hyperlink" Target="http://www.legislation.act.gov.au/a/2007-24/default.asp" TargetMode="External"/><Relationship Id="rId451" Type="http://schemas.openxmlformats.org/officeDocument/2006/relationships/hyperlink" Target="http://www.legislation.act.gov.au/a/2013-3/default.asp" TargetMode="External"/><Relationship Id="rId549" Type="http://schemas.openxmlformats.org/officeDocument/2006/relationships/footer" Target="footer39.xml"/><Relationship Id="rId756" Type="http://schemas.openxmlformats.org/officeDocument/2006/relationships/hyperlink" Target="http://www.legislation.act.gov.au/a/2016-21" TargetMode="External"/><Relationship Id="rId1179" Type="http://schemas.openxmlformats.org/officeDocument/2006/relationships/hyperlink" Target="http://www.legislation.act.gov.au/sl/2009-8" TargetMode="External"/><Relationship Id="rId1386" Type="http://schemas.openxmlformats.org/officeDocument/2006/relationships/hyperlink" Target="http://www.legislation.act.gov.au/a/2015-19" TargetMode="External"/><Relationship Id="rId1593" Type="http://schemas.openxmlformats.org/officeDocument/2006/relationships/hyperlink" Target="http://www.legislation.act.gov.au/sl/2015-38" TargetMode="External"/><Relationship Id="rId1607" Type="http://schemas.openxmlformats.org/officeDocument/2006/relationships/hyperlink" Target="http://www.legislation.act.gov.au/sl/2017-1/default.asp" TargetMode="External"/><Relationship Id="rId104" Type="http://schemas.openxmlformats.org/officeDocument/2006/relationships/hyperlink" Target="http://www.legislation.act.gov.au/ni/2008-27/default.asp" TargetMode="External"/><Relationship Id="rId188" Type="http://schemas.openxmlformats.org/officeDocument/2006/relationships/image" Target="media/image3.wmf"/><Relationship Id="rId311" Type="http://schemas.openxmlformats.org/officeDocument/2006/relationships/hyperlink" Target="http://www.legislation.act.gov.au/a/2007-19" TargetMode="External"/><Relationship Id="rId395" Type="http://schemas.openxmlformats.org/officeDocument/2006/relationships/hyperlink" Target="http://www.legislation.act.gov.au/a/1997-92/default.asp" TargetMode="External"/><Relationship Id="rId409" Type="http://schemas.openxmlformats.org/officeDocument/2006/relationships/hyperlink" Target="http://www.legislation.act.gov.au/a/2007-19" TargetMode="External"/><Relationship Id="rId963" Type="http://schemas.openxmlformats.org/officeDocument/2006/relationships/hyperlink" Target="http://www.legislation.act.gov.au/sl/2008-8" TargetMode="External"/><Relationship Id="rId1039" Type="http://schemas.openxmlformats.org/officeDocument/2006/relationships/hyperlink" Target="http://www.legislation.act.gov.au/sl/2008-8" TargetMode="External"/><Relationship Id="rId1246" Type="http://schemas.openxmlformats.org/officeDocument/2006/relationships/hyperlink" Target="http://www.legislation.act.gov.au/a/2020-20/" TargetMode="External"/><Relationship Id="rId92" Type="http://schemas.openxmlformats.org/officeDocument/2006/relationships/hyperlink" Target="http://www.legislation.act.gov.au/a/2007-24/default.asp" TargetMode="External"/><Relationship Id="rId616" Type="http://schemas.openxmlformats.org/officeDocument/2006/relationships/hyperlink" Target="http://www.legislation.act.gov.au/sl/2008-52" TargetMode="External"/><Relationship Id="rId823" Type="http://schemas.openxmlformats.org/officeDocument/2006/relationships/hyperlink" Target="http://www.legislation.act.gov.au/sl/2011-5" TargetMode="External"/><Relationship Id="rId1453" Type="http://schemas.openxmlformats.org/officeDocument/2006/relationships/hyperlink" Target="http://www.legislation.act.gov.au/a/2008-28" TargetMode="External"/><Relationship Id="rId255" Type="http://schemas.openxmlformats.org/officeDocument/2006/relationships/hyperlink" Target="http://www.legislation.act.gov.au/a/2007-24/default.asp" TargetMode="External"/><Relationship Id="rId462" Type="http://schemas.openxmlformats.org/officeDocument/2006/relationships/hyperlink" Target="http://www.legislation.act.gov.au/a/1997-92" TargetMode="External"/><Relationship Id="rId1092" Type="http://schemas.openxmlformats.org/officeDocument/2006/relationships/hyperlink" Target="http://www.legislation.act.gov.au/sl/2008-8" TargetMode="External"/><Relationship Id="rId1106" Type="http://schemas.openxmlformats.org/officeDocument/2006/relationships/hyperlink" Target="http://www.legislation.act.gov.au/sl/2010-8" TargetMode="External"/><Relationship Id="rId1313" Type="http://schemas.openxmlformats.org/officeDocument/2006/relationships/hyperlink" Target="http://www.legislation.act.gov.au/sl/2014-35" TargetMode="External"/><Relationship Id="rId1397" Type="http://schemas.openxmlformats.org/officeDocument/2006/relationships/hyperlink" Target="http://www.legislation.act.gov.au/sl/2009-8" TargetMode="External"/><Relationship Id="rId1520" Type="http://schemas.openxmlformats.org/officeDocument/2006/relationships/hyperlink" Target="http://www.legislation.act.gov.au/ar/annual/2012.asp" TargetMode="External"/><Relationship Id="rId115" Type="http://schemas.openxmlformats.org/officeDocument/2006/relationships/hyperlink" Target="http://www.legislation.act.gov.au/a/2004-17" TargetMode="External"/><Relationship Id="rId322" Type="http://schemas.openxmlformats.org/officeDocument/2006/relationships/hyperlink" Target="http://www.tams.act.gov.au/" TargetMode="External"/><Relationship Id="rId767" Type="http://schemas.openxmlformats.org/officeDocument/2006/relationships/hyperlink" Target="http://www.legislation.act.gov.au/a/2013-23" TargetMode="External"/><Relationship Id="rId974" Type="http://schemas.openxmlformats.org/officeDocument/2006/relationships/hyperlink" Target="http://www.legislation.act.gov.au/sl/2009-9" TargetMode="External"/><Relationship Id="rId1618" Type="http://schemas.openxmlformats.org/officeDocument/2006/relationships/hyperlink" Target="http://www.legislation.act.gov.au/sl/2018-21/default.asp" TargetMode="External"/><Relationship Id="rId199" Type="http://schemas.openxmlformats.org/officeDocument/2006/relationships/hyperlink" Target="http://www.legislation.act.gov.au/a/2001-14" TargetMode="External"/><Relationship Id="rId627" Type="http://schemas.openxmlformats.org/officeDocument/2006/relationships/hyperlink" Target="http://www.legislation.act.gov.au/sl/2009-38" TargetMode="External"/><Relationship Id="rId834" Type="http://schemas.openxmlformats.org/officeDocument/2006/relationships/hyperlink" Target="http://www.legislation.act.gov.au/sl/2008-8" TargetMode="External"/><Relationship Id="rId1257" Type="http://schemas.openxmlformats.org/officeDocument/2006/relationships/hyperlink" Target="http://www.legislation.act.gov.au/a/2020-20/" TargetMode="External"/><Relationship Id="rId1464" Type="http://schemas.openxmlformats.org/officeDocument/2006/relationships/hyperlink" Target="http://www.legislation.act.gov.au/sl/2009-8" TargetMode="External"/><Relationship Id="rId266" Type="http://schemas.openxmlformats.org/officeDocument/2006/relationships/hyperlink" Target="http://www.legislation.act.gov.au/ni/2008-27/default.asp" TargetMode="External"/><Relationship Id="rId473" Type="http://schemas.openxmlformats.org/officeDocument/2006/relationships/hyperlink" Target="http://www.legislation.act.gov.au/a/2007-19" TargetMode="External"/><Relationship Id="rId680" Type="http://schemas.openxmlformats.org/officeDocument/2006/relationships/hyperlink" Target="http://www.legislation.act.gov.au/a/2014-41" TargetMode="External"/><Relationship Id="rId901" Type="http://schemas.openxmlformats.org/officeDocument/2006/relationships/hyperlink" Target="http://www.legislation.act.gov.au/sl/2009-38" TargetMode="External"/><Relationship Id="rId1117" Type="http://schemas.openxmlformats.org/officeDocument/2006/relationships/hyperlink" Target="http://www.legislation.act.gov.au/sl/2008-8" TargetMode="External"/><Relationship Id="rId1324" Type="http://schemas.openxmlformats.org/officeDocument/2006/relationships/hyperlink" Target="http://www.legislation.act.gov.au/sl/2011-30" TargetMode="External"/><Relationship Id="rId1531" Type="http://schemas.openxmlformats.org/officeDocument/2006/relationships/hyperlink" Target="http://www.legislation.act.gov.au/sl/2012-23" TargetMode="External"/><Relationship Id="rId30" Type="http://schemas.openxmlformats.org/officeDocument/2006/relationships/hyperlink" Target="http://www.legislation.act.gov.au/a/2001-14" TargetMode="External"/><Relationship Id="rId126" Type="http://schemas.openxmlformats.org/officeDocument/2006/relationships/hyperlink" Target="https://www.legislation.act.gov.au/a/2007-24/" TargetMode="External"/><Relationship Id="rId333" Type="http://schemas.openxmlformats.org/officeDocument/2006/relationships/hyperlink" Target="http://www.legislation.act.gov.au/a/2004-11" TargetMode="External"/><Relationship Id="rId540" Type="http://schemas.openxmlformats.org/officeDocument/2006/relationships/header" Target="header32.xml"/><Relationship Id="rId778" Type="http://schemas.openxmlformats.org/officeDocument/2006/relationships/hyperlink" Target="http://www.legislation.act.gov.au/sl/2012-23" TargetMode="External"/><Relationship Id="rId985" Type="http://schemas.openxmlformats.org/officeDocument/2006/relationships/hyperlink" Target="http://www.legislation.act.gov.au/sl/2008-33" TargetMode="External"/><Relationship Id="rId1170" Type="http://schemas.openxmlformats.org/officeDocument/2006/relationships/hyperlink" Target="http://www.legislation.act.gov.au/a/2014-59" TargetMode="External"/><Relationship Id="rId1629" Type="http://schemas.openxmlformats.org/officeDocument/2006/relationships/footer" Target="footer48.xml"/><Relationship Id="rId638" Type="http://schemas.openxmlformats.org/officeDocument/2006/relationships/hyperlink" Target="http://www.legislation.act.gov.au/sl/2010-34" TargetMode="External"/><Relationship Id="rId845" Type="http://schemas.openxmlformats.org/officeDocument/2006/relationships/hyperlink" Target="http://www.legislation.act.gov.au/a/2019-28/default.asp" TargetMode="External"/><Relationship Id="rId1030" Type="http://schemas.openxmlformats.org/officeDocument/2006/relationships/hyperlink" Target="http://www.legislation.act.gov.au/sl/2009-3" TargetMode="External"/><Relationship Id="rId1268" Type="http://schemas.openxmlformats.org/officeDocument/2006/relationships/hyperlink" Target="http://www.legislation.act.gov.au/sl/2008-8" TargetMode="External"/><Relationship Id="rId1475" Type="http://schemas.openxmlformats.org/officeDocument/2006/relationships/hyperlink" Target="http://www.legislation.act.gov.au/sl/2009-35" TargetMode="External"/><Relationship Id="rId277" Type="http://schemas.openxmlformats.org/officeDocument/2006/relationships/hyperlink" Target="http://www.legislation.act.gov.au/a/2001-14" TargetMode="External"/><Relationship Id="rId400" Type="http://schemas.openxmlformats.org/officeDocument/2006/relationships/hyperlink" Target="http://www.legislation.act.gov.au/a/2014-59/default.asp" TargetMode="External"/><Relationship Id="rId484" Type="http://schemas.openxmlformats.org/officeDocument/2006/relationships/footer" Target="footer19.xml"/><Relationship Id="rId705" Type="http://schemas.openxmlformats.org/officeDocument/2006/relationships/hyperlink" Target="http://www.legislation.act.gov.au/a/2016-21" TargetMode="External"/><Relationship Id="rId1128" Type="http://schemas.openxmlformats.org/officeDocument/2006/relationships/hyperlink" Target="http://www.legislation.act.gov.au/sl/2012-18" TargetMode="External"/><Relationship Id="rId1335" Type="http://schemas.openxmlformats.org/officeDocument/2006/relationships/hyperlink" Target="http://www.legislation.act.gov.au/a/2015-2" TargetMode="External"/><Relationship Id="rId1542" Type="http://schemas.openxmlformats.org/officeDocument/2006/relationships/hyperlink" Target="http://www.legislation.act.gov.au/sl/2012-42" TargetMode="External"/><Relationship Id="rId137" Type="http://schemas.openxmlformats.org/officeDocument/2006/relationships/hyperlink" Target="http://www.legislation.act.gov.au/a/2013-18/default.asp"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a/2015-6/default.asp" TargetMode="External"/><Relationship Id="rId789" Type="http://schemas.openxmlformats.org/officeDocument/2006/relationships/hyperlink" Target="http://www.legislation.act.gov.au/sl/2009-41" TargetMode="External"/><Relationship Id="rId912" Type="http://schemas.openxmlformats.org/officeDocument/2006/relationships/hyperlink" Target="http://www.legislation.act.gov.au/sl/2009-35" TargetMode="External"/><Relationship Id="rId996" Type="http://schemas.openxmlformats.org/officeDocument/2006/relationships/hyperlink" Target="http://www.legislation.act.gov.au/sl/2010-8" TargetMode="External"/><Relationship Id="rId41" Type="http://schemas.openxmlformats.org/officeDocument/2006/relationships/hyperlink" Target="http://www.actpla.act.gov.au/publications_forms/publications" TargetMode="External"/><Relationship Id="rId551" Type="http://schemas.openxmlformats.org/officeDocument/2006/relationships/header" Target="header36.xml"/><Relationship Id="rId649" Type="http://schemas.openxmlformats.org/officeDocument/2006/relationships/hyperlink" Target="http://www.legislation.act.gov.au/sl/2011-22" TargetMode="External"/><Relationship Id="rId856" Type="http://schemas.openxmlformats.org/officeDocument/2006/relationships/hyperlink" Target="http://www.legislation.act.gov.au/sl/2016-6" TargetMode="External"/><Relationship Id="rId1181" Type="http://schemas.openxmlformats.org/officeDocument/2006/relationships/hyperlink" Target="http://www.legislation.act.gov.au/sl/2009-8" TargetMode="External"/><Relationship Id="rId1279" Type="http://schemas.openxmlformats.org/officeDocument/2006/relationships/hyperlink" Target="http://www.legislation.act.gov.au/a/2013-40" TargetMode="External"/><Relationship Id="rId1402" Type="http://schemas.openxmlformats.org/officeDocument/2006/relationships/hyperlink" Target="http://www.legislation.act.gov.au/sl/2009-14" TargetMode="External"/><Relationship Id="rId1486" Type="http://schemas.openxmlformats.org/officeDocument/2006/relationships/hyperlink" Target="http://www.legislation.act.gov.au/sl/2010-8" TargetMode="External"/><Relationship Id="rId190" Type="http://schemas.openxmlformats.org/officeDocument/2006/relationships/image" Target="media/image5.wmf"/><Relationship Id="rId204" Type="http://schemas.openxmlformats.org/officeDocument/2006/relationships/hyperlink" Target="http://www.legislation.act.gov.au/a/2007-24/default.asp" TargetMode="External"/><Relationship Id="rId288" Type="http://schemas.openxmlformats.org/officeDocument/2006/relationships/hyperlink" Target="http://www.legislation.act.gov.au/a/2004-7" TargetMode="External"/><Relationship Id="rId411" Type="http://schemas.openxmlformats.org/officeDocument/2006/relationships/hyperlink" Target="http://www.comlaw.gov.au/Series/C2004A00485" TargetMode="External"/><Relationship Id="rId509" Type="http://schemas.openxmlformats.org/officeDocument/2006/relationships/hyperlink" Target="http://www.legislation.act.gov.au/ni/2008-27/default.asp" TargetMode="External"/><Relationship Id="rId1041" Type="http://schemas.openxmlformats.org/officeDocument/2006/relationships/hyperlink" Target="http://www.legislation.act.gov.au/sl/2009-40" TargetMode="External"/><Relationship Id="rId1139" Type="http://schemas.openxmlformats.org/officeDocument/2006/relationships/hyperlink" Target="http://www.legislation.act.gov.au/sl/2008-8" TargetMode="External"/><Relationship Id="rId1346" Type="http://schemas.openxmlformats.org/officeDocument/2006/relationships/hyperlink" Target="http://www.legislation.act.gov.au/sl/2008-8" TargetMode="External"/><Relationship Id="rId495" Type="http://schemas.openxmlformats.org/officeDocument/2006/relationships/header" Target="header19.xml"/><Relationship Id="rId716" Type="http://schemas.openxmlformats.org/officeDocument/2006/relationships/hyperlink" Target="http://www.legislation.act.gov.au/sl/2018-21/default.asp" TargetMode="External"/><Relationship Id="rId923" Type="http://schemas.openxmlformats.org/officeDocument/2006/relationships/hyperlink" Target="http://www.legislation.act.gov.au/sl/2014-35" TargetMode="External"/><Relationship Id="rId1553" Type="http://schemas.openxmlformats.org/officeDocument/2006/relationships/hyperlink" Target="http://www.legislation.act.gov.au/sl/2013-30" TargetMode="External"/><Relationship Id="rId52"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7-19" TargetMode="External"/><Relationship Id="rId562" Type="http://schemas.openxmlformats.org/officeDocument/2006/relationships/header" Target="header40.xml"/><Relationship Id="rId1192" Type="http://schemas.openxmlformats.org/officeDocument/2006/relationships/hyperlink" Target="http://www.legislation.act.gov.au/sl/2009-8" TargetMode="External"/><Relationship Id="rId1206" Type="http://schemas.openxmlformats.org/officeDocument/2006/relationships/hyperlink" Target="http://www.legislation.act.gov.au/sl/2009-8" TargetMode="External"/><Relationship Id="rId1413" Type="http://schemas.openxmlformats.org/officeDocument/2006/relationships/hyperlink" Target="http://www.legislation.act.gov.au/sl/2008-8" TargetMode="External"/><Relationship Id="rId1620" Type="http://schemas.openxmlformats.org/officeDocument/2006/relationships/hyperlink" Target="http://www.legislation.act.gov.au/a/2019-22/default.asp" TargetMode="External"/><Relationship Id="rId215" Type="http://schemas.openxmlformats.org/officeDocument/2006/relationships/hyperlink" Target="http://www.legislation.act.gov.au/a/2007-24/default.asp" TargetMode="External"/><Relationship Id="rId422" Type="http://schemas.openxmlformats.org/officeDocument/2006/relationships/hyperlink" Target="http://www.legislation.act.gov.au/ni/2008-27/default.asp" TargetMode="External"/><Relationship Id="rId867" Type="http://schemas.openxmlformats.org/officeDocument/2006/relationships/hyperlink" Target="http://www.legislation.act.gov.au/sl/2009-35" TargetMode="External"/><Relationship Id="rId1052" Type="http://schemas.openxmlformats.org/officeDocument/2006/relationships/hyperlink" Target="http://www.legislation.act.gov.au/a/2011-22" TargetMode="External"/><Relationship Id="rId1497" Type="http://schemas.openxmlformats.org/officeDocument/2006/relationships/hyperlink" Target="http://www.legislation.act.gov.au/sl/2010-37" TargetMode="External"/><Relationship Id="rId299" Type="http://schemas.openxmlformats.org/officeDocument/2006/relationships/hyperlink" Target="http://www.legislation.act.gov.au/a/2000-65" TargetMode="External"/><Relationship Id="rId727" Type="http://schemas.openxmlformats.org/officeDocument/2006/relationships/hyperlink" Target="http://www.legislation.act.gov.au/a/2013-19" TargetMode="External"/><Relationship Id="rId934" Type="http://schemas.openxmlformats.org/officeDocument/2006/relationships/hyperlink" Target="http://www.legislation.act.gov.au/a/2015-42" TargetMode="External"/><Relationship Id="rId1357" Type="http://schemas.openxmlformats.org/officeDocument/2006/relationships/hyperlink" Target="http://www.legislation.act.gov.au/sl/2008-33" TargetMode="External"/><Relationship Id="rId1564" Type="http://schemas.openxmlformats.org/officeDocument/2006/relationships/hyperlink" Target="http://www.legislation.act.gov.au/a/2014-45"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1-16" TargetMode="External"/><Relationship Id="rId366" Type="http://schemas.openxmlformats.org/officeDocument/2006/relationships/hyperlink" Target="http://www.legislation.act.gov.au/ni/2008-27/default.asp" TargetMode="External"/><Relationship Id="rId573" Type="http://schemas.openxmlformats.org/officeDocument/2006/relationships/hyperlink" Target="http://www.legislation.act.gov.au/a/2007-24/default.asp" TargetMode="External"/><Relationship Id="rId780" Type="http://schemas.openxmlformats.org/officeDocument/2006/relationships/hyperlink" Target="http://www.legislation.act.gov.au/a/2013-15" TargetMode="External"/><Relationship Id="rId1217" Type="http://schemas.openxmlformats.org/officeDocument/2006/relationships/hyperlink" Target="http://www.legislation.act.gov.au/sl/2009-15" TargetMode="External"/><Relationship Id="rId1424" Type="http://schemas.openxmlformats.org/officeDocument/2006/relationships/hyperlink" Target="http://www.legislation.act.gov.au/a/2014-59" TargetMode="External"/><Relationship Id="rId1631" Type="http://schemas.openxmlformats.org/officeDocument/2006/relationships/header" Target="header46.xm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7-24/default.asp" TargetMode="External"/><Relationship Id="rId878" Type="http://schemas.openxmlformats.org/officeDocument/2006/relationships/hyperlink" Target="http://www.legislation.act.gov.au/a/2010-37" TargetMode="External"/><Relationship Id="rId1063" Type="http://schemas.openxmlformats.org/officeDocument/2006/relationships/hyperlink" Target="http://www.legislation.act.gov.au/sl/2008-8" TargetMode="External"/><Relationship Id="rId1270" Type="http://schemas.openxmlformats.org/officeDocument/2006/relationships/hyperlink" Target="http://www.legislation.act.gov.au/sl/2008-33" TargetMode="External"/><Relationship Id="rId640" Type="http://schemas.openxmlformats.org/officeDocument/2006/relationships/hyperlink" Target="http://www.legislation.act.gov.au/a/2010-37" TargetMode="External"/><Relationship Id="rId738" Type="http://schemas.openxmlformats.org/officeDocument/2006/relationships/hyperlink" Target="http://www.legislation.act.gov.au/a/2012-23" TargetMode="External"/><Relationship Id="rId945" Type="http://schemas.openxmlformats.org/officeDocument/2006/relationships/hyperlink" Target="http://www.legislation.act.gov.au/sl/2014-35" TargetMode="External"/><Relationship Id="rId1368" Type="http://schemas.openxmlformats.org/officeDocument/2006/relationships/hyperlink" Target="http://www.legislation.act.gov.au/a/2015-2" TargetMode="External"/><Relationship Id="rId1575" Type="http://schemas.openxmlformats.org/officeDocument/2006/relationships/hyperlink" Target="http://www.legislation.act.gov.au/a/2014-41" TargetMode="External"/><Relationship Id="rId74" Type="http://schemas.openxmlformats.org/officeDocument/2006/relationships/hyperlink" Target="http://www.legislation.act.gov.au/a/2004-11" TargetMode="External"/><Relationship Id="rId377" Type="http://schemas.openxmlformats.org/officeDocument/2006/relationships/hyperlink" Target="http://www.legislation.act.gov.au/a/2007-24/default.asp" TargetMode="External"/><Relationship Id="rId500" Type="http://schemas.openxmlformats.org/officeDocument/2006/relationships/image" Target="media/image10.jpeg"/><Relationship Id="rId584" Type="http://schemas.openxmlformats.org/officeDocument/2006/relationships/hyperlink" Target="http://www.legislation.act.gov.au/ni/2008-27/default.asp" TargetMode="External"/><Relationship Id="rId805" Type="http://schemas.openxmlformats.org/officeDocument/2006/relationships/hyperlink" Target="http://www.legislation.act.gov.au/a/2014-48" TargetMode="External"/><Relationship Id="rId1130" Type="http://schemas.openxmlformats.org/officeDocument/2006/relationships/hyperlink" Target="http://www.legislation.act.gov.au/sl/2012-18" TargetMode="External"/><Relationship Id="rId1228" Type="http://schemas.openxmlformats.org/officeDocument/2006/relationships/hyperlink" Target="http://www.legislation.act.gov.au/sl/2009-3" TargetMode="External"/><Relationship Id="rId1435" Type="http://schemas.openxmlformats.org/officeDocument/2006/relationships/hyperlink" Target="http://www.legislation.act.gov.au/sl/2016-24" TargetMode="External"/><Relationship Id="rId5" Type="http://schemas.openxmlformats.org/officeDocument/2006/relationships/footnotes" Target="footnotes.xml"/><Relationship Id="rId237" Type="http://schemas.openxmlformats.org/officeDocument/2006/relationships/hyperlink" Target="http://www.legislation.act.gov.au/a/2007-24/default.asp" TargetMode="External"/><Relationship Id="rId791" Type="http://schemas.openxmlformats.org/officeDocument/2006/relationships/hyperlink" Target="http://www.legislation.act.gov.au/a/2010-37" TargetMode="External"/><Relationship Id="rId889" Type="http://schemas.openxmlformats.org/officeDocument/2006/relationships/hyperlink" Target="http://www.legislation.act.gov.au/a/2014-13" TargetMode="External"/><Relationship Id="rId1074" Type="http://schemas.openxmlformats.org/officeDocument/2006/relationships/hyperlink" Target="http://www.legislation.act.gov.au/sl/2008-8" TargetMode="External"/><Relationship Id="rId444" Type="http://schemas.openxmlformats.org/officeDocument/2006/relationships/hyperlink" Target="http://www.legislation.act.gov.au/a/2004-11" TargetMode="External"/><Relationship Id="rId651" Type="http://schemas.openxmlformats.org/officeDocument/2006/relationships/hyperlink" Target="http://www.legislation.act.gov.au/cn/2012-6/default.asp" TargetMode="External"/><Relationship Id="rId749" Type="http://schemas.openxmlformats.org/officeDocument/2006/relationships/hyperlink" Target="http://www.legislation.act.gov.au/a/2012-23" TargetMode="External"/><Relationship Id="rId1281" Type="http://schemas.openxmlformats.org/officeDocument/2006/relationships/hyperlink" Target="http://www.legislation.act.gov.au/a/2020-16/" TargetMode="External"/><Relationship Id="rId1379" Type="http://schemas.openxmlformats.org/officeDocument/2006/relationships/hyperlink" Target="http://www.legislation.act.gov.au/a/2020-20/" TargetMode="External"/><Relationship Id="rId1502" Type="http://schemas.openxmlformats.org/officeDocument/2006/relationships/hyperlink" Target="http://www.legislation.act.gov.au/a/2010-56" TargetMode="External"/><Relationship Id="rId1586" Type="http://schemas.openxmlformats.org/officeDocument/2006/relationships/hyperlink" Target="http://www.legislation.act.gov.au/a/2015-19" TargetMode="External"/><Relationship Id="rId290" Type="http://schemas.openxmlformats.org/officeDocument/2006/relationships/hyperlink" Target="http://www.legislation.act.gov.au/ni/2008-27/default.asp" TargetMode="External"/><Relationship Id="rId304" Type="http://schemas.openxmlformats.org/officeDocument/2006/relationships/hyperlink" Target="http://www.legislation.act.gov.au/a/2014-60" TargetMode="External"/><Relationship Id="rId388" Type="http://schemas.openxmlformats.org/officeDocument/2006/relationships/hyperlink" Target="http://www.legislation.act.gov.au/a/1997-92" TargetMode="External"/><Relationship Id="rId511" Type="http://schemas.openxmlformats.org/officeDocument/2006/relationships/hyperlink" Target="http://www.legislation.act.gov.au/ni/2008-27/default.asp" TargetMode="External"/><Relationship Id="rId609" Type="http://schemas.openxmlformats.org/officeDocument/2006/relationships/hyperlink" Target="http://www.legislation.act.gov.au/sl/2008-27" TargetMode="External"/><Relationship Id="rId956" Type="http://schemas.openxmlformats.org/officeDocument/2006/relationships/hyperlink" Target="http://www.legislation.act.gov.au/sl/2010-8" TargetMode="External"/><Relationship Id="rId1141" Type="http://schemas.openxmlformats.org/officeDocument/2006/relationships/hyperlink" Target="http://www.legislation.act.gov.au/sl/2010-8" TargetMode="External"/><Relationship Id="rId1239" Type="http://schemas.openxmlformats.org/officeDocument/2006/relationships/hyperlink" Target="http://www.legislation.act.gov.au/sl/2013-30" TargetMode="External"/><Relationship Id="rId85" Type="http://schemas.openxmlformats.org/officeDocument/2006/relationships/hyperlink" Target="http://www.legislation.act.gov.au/a/2007-24/default.asp" TargetMode="External"/><Relationship Id="rId150" Type="http://schemas.openxmlformats.org/officeDocument/2006/relationships/hyperlink" Target="http://www.legislation.act.gov.au/a/2001-14" TargetMode="External"/><Relationship Id="rId595" Type="http://schemas.openxmlformats.org/officeDocument/2006/relationships/hyperlink" Target="http://www.legislation.act.gov.au/a/2007-24/default.asp" TargetMode="External"/><Relationship Id="rId816" Type="http://schemas.openxmlformats.org/officeDocument/2006/relationships/hyperlink" Target="http://www.legislation.act.gov.au/a/2010-37" TargetMode="External"/><Relationship Id="rId1001" Type="http://schemas.openxmlformats.org/officeDocument/2006/relationships/hyperlink" Target="http://www.legislation.act.gov.au/sl/2009-3" TargetMode="External"/><Relationship Id="rId1446" Type="http://schemas.openxmlformats.org/officeDocument/2006/relationships/hyperlink" Target="http://www.legislation.act.gov.au/sl/2008-8" TargetMode="External"/><Relationship Id="rId248" Type="http://schemas.openxmlformats.org/officeDocument/2006/relationships/hyperlink" Target="http://www.legislation.act.gov.au/a/2007-24/default.asp" TargetMode="External"/><Relationship Id="rId455" Type="http://schemas.openxmlformats.org/officeDocument/2006/relationships/hyperlink" Target="http://www.legislation.act.gov.au/a/2007-19" TargetMode="External"/><Relationship Id="rId662" Type="http://schemas.openxmlformats.org/officeDocument/2006/relationships/hyperlink" Target="http://www.legislation.act.gov.au/a/2011-54" TargetMode="External"/><Relationship Id="rId1085" Type="http://schemas.openxmlformats.org/officeDocument/2006/relationships/hyperlink" Target="http://www.legislation.act.gov.au/sl/2009-40" TargetMode="External"/><Relationship Id="rId1292" Type="http://schemas.openxmlformats.org/officeDocument/2006/relationships/hyperlink" Target="http://www.legislation.act.gov.au/sl/2008-8" TargetMode="External"/><Relationship Id="rId1306" Type="http://schemas.openxmlformats.org/officeDocument/2006/relationships/hyperlink" Target="http://www.legislation.act.gov.au/a/2020-20/" TargetMode="External"/><Relationship Id="rId1513" Type="http://schemas.openxmlformats.org/officeDocument/2006/relationships/hyperlink" Target="http://www.legislation.act.gov.au/sl/2011-22" TargetMode="Externa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2007-24/default.asp" TargetMode="External"/><Relationship Id="rId315" Type="http://schemas.openxmlformats.org/officeDocument/2006/relationships/hyperlink" Target="http://www.legislation.act.gov.au/a/2014-59/default.asp" TargetMode="External"/><Relationship Id="rId522" Type="http://schemas.openxmlformats.org/officeDocument/2006/relationships/hyperlink" Target="http://www.legislation.act.gov.au/ni/2008-27/default.asp" TargetMode="External"/><Relationship Id="rId967" Type="http://schemas.openxmlformats.org/officeDocument/2006/relationships/hyperlink" Target="http://www.legislation.act.gov.au/sl/2008-8" TargetMode="External"/><Relationship Id="rId1152" Type="http://schemas.openxmlformats.org/officeDocument/2006/relationships/hyperlink" Target="http://www.legislation.act.gov.au/sl/2008-8" TargetMode="External"/><Relationship Id="rId1597" Type="http://schemas.openxmlformats.org/officeDocument/2006/relationships/hyperlink" Target="http://www.legislation.act.gov.au/sl/2016-6/default.asp"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58" TargetMode="External"/><Relationship Id="rId399" Type="http://schemas.openxmlformats.org/officeDocument/2006/relationships/hyperlink" Target="http://www.legislation.act.gov.au/a/2014-59/default.asp" TargetMode="External"/><Relationship Id="rId827" Type="http://schemas.openxmlformats.org/officeDocument/2006/relationships/hyperlink" Target="http://www.legislation.act.gov.au/sl/2015-31" TargetMode="External"/><Relationship Id="rId1012" Type="http://schemas.openxmlformats.org/officeDocument/2006/relationships/hyperlink" Target="http://www.legislation.act.gov.au/sl/2008-33" TargetMode="External"/><Relationship Id="rId1457" Type="http://schemas.openxmlformats.org/officeDocument/2006/relationships/hyperlink" Target="http://www.legislation.act.gov.au/sl/2008-52" TargetMode="External"/><Relationship Id="rId259" Type="http://schemas.openxmlformats.org/officeDocument/2006/relationships/hyperlink" Target="http://www.legislation.act.gov.au/a/2007-24/default.asp" TargetMode="External"/><Relationship Id="rId466" Type="http://schemas.openxmlformats.org/officeDocument/2006/relationships/hyperlink" Target="http://www.legislation.act.gov.au/ni/2008-27/default.asp" TargetMode="External"/><Relationship Id="rId673" Type="http://schemas.openxmlformats.org/officeDocument/2006/relationships/hyperlink" Target="http://www.legislation.act.gov.au/cn/2014-1" TargetMode="External"/><Relationship Id="rId880" Type="http://schemas.openxmlformats.org/officeDocument/2006/relationships/hyperlink" Target="http://www.legislation.act.gov.au/sl/2010-22" TargetMode="External"/><Relationship Id="rId1096" Type="http://schemas.openxmlformats.org/officeDocument/2006/relationships/hyperlink" Target="http://www.legislation.act.gov.au/sl/2009-40" TargetMode="External"/><Relationship Id="rId1317" Type="http://schemas.openxmlformats.org/officeDocument/2006/relationships/hyperlink" Target="http://www.legislation.act.gov.au/sl/2014-35" TargetMode="External"/><Relationship Id="rId1524" Type="http://schemas.openxmlformats.org/officeDocument/2006/relationships/hyperlink" Target="http://www.legislation.act.gov.au/a/2011-41" TargetMode="External"/><Relationship Id="rId23" Type="http://schemas.openxmlformats.org/officeDocument/2006/relationships/header" Target="header5.xml"/><Relationship Id="rId119" Type="http://schemas.openxmlformats.org/officeDocument/2006/relationships/hyperlink" Target="http://www.legislation.act.gov.au/a/2007-8" TargetMode="External"/><Relationship Id="rId326" Type="http://schemas.openxmlformats.org/officeDocument/2006/relationships/hyperlink" Target="http://www.legislation.act.gov.au/a/2007-24/default.asp" TargetMode="External"/><Relationship Id="rId533" Type="http://schemas.openxmlformats.org/officeDocument/2006/relationships/footer" Target="footer33.xml"/><Relationship Id="rId978" Type="http://schemas.openxmlformats.org/officeDocument/2006/relationships/hyperlink" Target="http://www.legislation.act.gov.au/sl/2009-31" TargetMode="External"/><Relationship Id="rId1163" Type="http://schemas.openxmlformats.org/officeDocument/2006/relationships/hyperlink" Target="http://www.legislation.act.gov.au/sl/2015-38" TargetMode="External"/><Relationship Id="rId1370" Type="http://schemas.openxmlformats.org/officeDocument/2006/relationships/hyperlink" Target="http://www.legislation.act.gov.au/a/2017-12/default.asp" TargetMode="External"/><Relationship Id="rId740" Type="http://schemas.openxmlformats.org/officeDocument/2006/relationships/hyperlink" Target="http://www.legislation.act.gov.au/a/2019-22/default.asp" TargetMode="External"/><Relationship Id="rId838" Type="http://schemas.openxmlformats.org/officeDocument/2006/relationships/hyperlink" Target="http://www.legislation.act.gov.au/a/2019-28/default.asp" TargetMode="External"/><Relationship Id="rId1023" Type="http://schemas.openxmlformats.org/officeDocument/2006/relationships/hyperlink" Target="http://www.legislation.act.gov.au/sl/2008-33" TargetMode="External"/><Relationship Id="rId1468" Type="http://schemas.openxmlformats.org/officeDocument/2006/relationships/hyperlink" Target="http://www.legislation.act.gov.au/sl/2009-15" TargetMode="External"/><Relationship Id="rId172" Type="http://schemas.openxmlformats.org/officeDocument/2006/relationships/hyperlink" Target="http://www.legislation.act.gov.au/a/2007-24/default.asp" TargetMode="External"/><Relationship Id="rId477" Type="http://schemas.openxmlformats.org/officeDocument/2006/relationships/header" Target="header12.xml"/><Relationship Id="rId600" Type="http://schemas.openxmlformats.org/officeDocument/2006/relationships/header" Target="header43.xml"/><Relationship Id="rId684" Type="http://schemas.openxmlformats.org/officeDocument/2006/relationships/hyperlink" Target="http://www.legislation.act.gov.au/a/2014-59" TargetMode="External"/><Relationship Id="rId1230" Type="http://schemas.openxmlformats.org/officeDocument/2006/relationships/hyperlink" Target="http://www.legislation.act.gov.au/a/2012-23" TargetMode="External"/><Relationship Id="rId1328" Type="http://schemas.openxmlformats.org/officeDocument/2006/relationships/hyperlink" Target="http://www.legislation.act.gov.au/a/2015-19" TargetMode="External"/><Relationship Id="rId1535" Type="http://schemas.openxmlformats.org/officeDocument/2006/relationships/hyperlink" Target="http://www.legislation.act.gov.au/sl/2012-40" TargetMode="External"/><Relationship Id="rId337" Type="http://schemas.openxmlformats.org/officeDocument/2006/relationships/hyperlink" Target="http://www.legislation.act.gov.au/sl/2008-3" TargetMode="External"/><Relationship Id="rId891" Type="http://schemas.openxmlformats.org/officeDocument/2006/relationships/hyperlink" Target="http://www.legislation.act.gov.au/a/2010-4" TargetMode="External"/><Relationship Id="rId905" Type="http://schemas.openxmlformats.org/officeDocument/2006/relationships/hyperlink" Target="http://www.legislation.act.gov.au/a/2010-4" TargetMode="External"/><Relationship Id="rId989" Type="http://schemas.openxmlformats.org/officeDocument/2006/relationships/hyperlink" Target="http://www.legislation.act.gov.au/sl/2008-33" TargetMode="External"/><Relationship Id="rId34" Type="http://schemas.openxmlformats.org/officeDocument/2006/relationships/hyperlink" Target="http://www.legislation.act.gov.au/a/2007-24/default.asp" TargetMode="External"/><Relationship Id="rId544" Type="http://schemas.openxmlformats.org/officeDocument/2006/relationships/image" Target="media/image16.jpeg"/><Relationship Id="rId751" Type="http://schemas.openxmlformats.org/officeDocument/2006/relationships/hyperlink" Target="http://www.legislation.act.gov.au/a/2016-2/default.asp" TargetMode="External"/><Relationship Id="rId849" Type="http://schemas.openxmlformats.org/officeDocument/2006/relationships/hyperlink" Target="http://www.legislation.act.gov.au/a/2019-28/default.asp" TargetMode="External"/><Relationship Id="rId1174" Type="http://schemas.openxmlformats.org/officeDocument/2006/relationships/hyperlink" Target="http://www.legislation.act.gov.au/sl/2009-8" TargetMode="External"/><Relationship Id="rId1381" Type="http://schemas.openxmlformats.org/officeDocument/2006/relationships/hyperlink" Target="http://www.legislation.act.gov.au/sl/2008-33" TargetMode="External"/><Relationship Id="rId1479" Type="http://schemas.openxmlformats.org/officeDocument/2006/relationships/hyperlink" Target="http://www.legislation.act.gov.au/sl/2009-40" TargetMode="External"/><Relationship Id="rId1602" Type="http://schemas.openxmlformats.org/officeDocument/2006/relationships/hyperlink" Target="http://www.legislation.act.gov.au/a/2016-21/default.asp" TargetMode="External"/><Relationship Id="rId183" Type="http://schemas.openxmlformats.org/officeDocument/2006/relationships/hyperlink" Target="http://www.legislation.act.gov.au/a/2007-24/default.asp" TargetMode="External"/><Relationship Id="rId390" Type="http://schemas.openxmlformats.org/officeDocument/2006/relationships/hyperlink" Target="http://www.legislation.act.gov.au/a/2007-19" TargetMode="External"/><Relationship Id="rId404" Type="http://schemas.openxmlformats.org/officeDocument/2006/relationships/hyperlink" Target="http://www.legislation.act.gov.au/a/1997-92" TargetMode="External"/><Relationship Id="rId611" Type="http://schemas.openxmlformats.org/officeDocument/2006/relationships/hyperlink" Target="http://www.legislation.act.gov.au/a/2008-28" TargetMode="External"/><Relationship Id="rId1034" Type="http://schemas.openxmlformats.org/officeDocument/2006/relationships/hyperlink" Target="http://www.legislation.act.gov.au/a/2012-23" TargetMode="External"/><Relationship Id="rId1241" Type="http://schemas.openxmlformats.org/officeDocument/2006/relationships/hyperlink" Target="http://www.legislation.act.gov.au/a/2020-20/" TargetMode="External"/><Relationship Id="rId1339" Type="http://schemas.openxmlformats.org/officeDocument/2006/relationships/hyperlink" Target="http://www.legislation.act.gov.au/a/2015-2" TargetMode="External"/><Relationship Id="rId250" Type="http://schemas.openxmlformats.org/officeDocument/2006/relationships/hyperlink" Target="http://www.legislation.act.gov.au/a/2007-24/default.asp" TargetMode="External"/><Relationship Id="rId488" Type="http://schemas.openxmlformats.org/officeDocument/2006/relationships/footer" Target="footer21.xml"/><Relationship Id="rId695" Type="http://schemas.openxmlformats.org/officeDocument/2006/relationships/hyperlink" Target="http://www.legislation.act.gov.au/a/2015-19" TargetMode="External"/><Relationship Id="rId709" Type="http://schemas.openxmlformats.org/officeDocument/2006/relationships/hyperlink" Target="http://www.legislation.act.gov.au/sl/2017-1" TargetMode="External"/><Relationship Id="rId916" Type="http://schemas.openxmlformats.org/officeDocument/2006/relationships/hyperlink" Target="http://www.legislation.act.gov.au/sl/2014-35" TargetMode="External"/><Relationship Id="rId1101" Type="http://schemas.openxmlformats.org/officeDocument/2006/relationships/hyperlink" Target="http://www.legislation.act.gov.au/sl/2010-8" TargetMode="External"/><Relationship Id="rId1546" Type="http://schemas.openxmlformats.org/officeDocument/2006/relationships/hyperlink" Target="http://www.legislation.act.gov.au/a/2013-23" TargetMode="External"/><Relationship Id="rId45" Type="http://schemas.openxmlformats.org/officeDocument/2006/relationships/hyperlink" Target="http://www.legislation.act.gov.au/ni/2008-27/default.asp" TargetMode="External"/><Relationship Id="rId110" Type="http://schemas.openxmlformats.org/officeDocument/2006/relationships/hyperlink" Target="http://www.legislation.act.gov.au/a/2007-24/default.asp" TargetMode="External"/><Relationship Id="rId348" Type="http://schemas.openxmlformats.org/officeDocument/2006/relationships/hyperlink" Target="http://www.legislation.act.gov.au/ni/2008-27/default.asp" TargetMode="External"/><Relationship Id="rId555" Type="http://schemas.openxmlformats.org/officeDocument/2006/relationships/image" Target="media/image19.jpeg"/><Relationship Id="rId762" Type="http://schemas.openxmlformats.org/officeDocument/2006/relationships/hyperlink" Target="http://www.legislation.act.gov.au/sl/2008-8" TargetMode="External"/><Relationship Id="rId1185" Type="http://schemas.openxmlformats.org/officeDocument/2006/relationships/hyperlink" Target="http://www.legislation.act.gov.au/sl/2009-8" TargetMode="External"/><Relationship Id="rId1392" Type="http://schemas.openxmlformats.org/officeDocument/2006/relationships/hyperlink" Target="http://www.legislation.act.gov.au/a/2008-37" TargetMode="External"/><Relationship Id="rId1406" Type="http://schemas.openxmlformats.org/officeDocument/2006/relationships/hyperlink" Target="http://www.legislation.act.gov.au/sl/2009-8" TargetMode="External"/><Relationship Id="rId1613" Type="http://schemas.openxmlformats.org/officeDocument/2006/relationships/hyperlink" Target="http://www.legislation.act.gov.au/a/2017-39/default.asp" TargetMode="External"/><Relationship Id="rId194" Type="http://schemas.openxmlformats.org/officeDocument/2006/relationships/footer" Target="footer7.xml"/><Relationship Id="rId208" Type="http://schemas.openxmlformats.org/officeDocument/2006/relationships/hyperlink" Target="http://www.legislation.act.gov.au/a/1994-28" TargetMode="External"/><Relationship Id="rId415" Type="http://schemas.openxmlformats.org/officeDocument/2006/relationships/hyperlink" Target="http://www.legislation.act.gov.au/a/2007-19" TargetMode="External"/><Relationship Id="rId622" Type="http://schemas.openxmlformats.org/officeDocument/2006/relationships/hyperlink" Target="http://www.legislation.act.gov.au/sl/2009-14" TargetMode="External"/><Relationship Id="rId1045" Type="http://schemas.openxmlformats.org/officeDocument/2006/relationships/hyperlink" Target="http://www.legislation.act.gov.au/sl/2016-24" TargetMode="External"/><Relationship Id="rId1252" Type="http://schemas.openxmlformats.org/officeDocument/2006/relationships/hyperlink" Target="http://www.legislation.act.gov.au/sl/2008-8" TargetMode="External"/><Relationship Id="rId261" Type="http://schemas.openxmlformats.org/officeDocument/2006/relationships/hyperlink" Target="http://www.legislation.act.gov.au/a/2008-35" TargetMode="External"/><Relationship Id="rId499" Type="http://schemas.openxmlformats.org/officeDocument/2006/relationships/image" Target="media/image9.jpeg"/><Relationship Id="rId927" Type="http://schemas.openxmlformats.org/officeDocument/2006/relationships/hyperlink" Target="http://www.legislation.act.gov.au/sl/2014-35" TargetMode="External"/><Relationship Id="rId1112" Type="http://schemas.openxmlformats.org/officeDocument/2006/relationships/hyperlink" Target="http://www.legislation.act.gov.au/sl/2009-40" TargetMode="External"/><Relationship Id="rId1557" Type="http://schemas.openxmlformats.org/officeDocument/2006/relationships/hyperlink" Target="http://www.legislation.act.gov.au/a/2014-13" TargetMode="External"/><Relationship Id="rId56" Type="http://schemas.openxmlformats.org/officeDocument/2006/relationships/hyperlink" Target="http://www.legislation.act.gov.au/a/2014-59/default.asp" TargetMode="External"/><Relationship Id="rId359" Type="http://schemas.openxmlformats.org/officeDocument/2006/relationships/hyperlink" Target="http://www.legislation.act.gov.au/ni/2008-27/default.asp" TargetMode="External"/><Relationship Id="rId566" Type="http://schemas.openxmlformats.org/officeDocument/2006/relationships/hyperlink" Target="http://www.legislation.act.gov.au/a/2001-14" TargetMode="External"/><Relationship Id="rId773" Type="http://schemas.openxmlformats.org/officeDocument/2006/relationships/hyperlink" Target="http://www.legislation.act.gov.au/sl/2009-15" TargetMode="External"/><Relationship Id="rId1196" Type="http://schemas.openxmlformats.org/officeDocument/2006/relationships/hyperlink" Target="http://www.legislation.act.gov.au/sl/2009-8" TargetMode="External"/><Relationship Id="rId1417" Type="http://schemas.openxmlformats.org/officeDocument/2006/relationships/hyperlink" Target="http://www.legislation.act.gov.au/a/2015-42" TargetMode="External"/><Relationship Id="rId1624" Type="http://schemas.openxmlformats.org/officeDocument/2006/relationships/hyperlink" Target="http://www.legislation.act.gov.au/a/2019-28/"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1-14" TargetMode="External"/><Relationship Id="rId426" Type="http://schemas.openxmlformats.org/officeDocument/2006/relationships/hyperlink" Target="http://www.legislation.act.gov.au/a/2004-57" TargetMode="External"/><Relationship Id="rId633" Type="http://schemas.openxmlformats.org/officeDocument/2006/relationships/hyperlink" Target="http://www.legislation.act.gov.au/cn/2010-1/default.asp" TargetMode="External"/><Relationship Id="rId980" Type="http://schemas.openxmlformats.org/officeDocument/2006/relationships/hyperlink" Target="http://www.legislation.act.gov.au/sl/2009-31" TargetMode="External"/><Relationship Id="rId1056" Type="http://schemas.openxmlformats.org/officeDocument/2006/relationships/hyperlink" Target="http://www.legislation.act.gov.au/sl/2008-8" TargetMode="External"/><Relationship Id="rId1263" Type="http://schemas.openxmlformats.org/officeDocument/2006/relationships/hyperlink" Target="http://www.legislation.act.gov.au/sl/2009-40" TargetMode="External"/><Relationship Id="rId840" Type="http://schemas.openxmlformats.org/officeDocument/2006/relationships/hyperlink" Target="http://www.legislation.act.gov.au/a/2019-28/default.asp" TargetMode="External"/><Relationship Id="rId938" Type="http://schemas.openxmlformats.org/officeDocument/2006/relationships/hyperlink" Target="http://www.legislation.act.gov.au/a/2015-42" TargetMode="External"/><Relationship Id="rId1470" Type="http://schemas.openxmlformats.org/officeDocument/2006/relationships/hyperlink" Target="http://www.legislation.act.gov.au/sl/2009-18" TargetMode="External"/><Relationship Id="rId1568" Type="http://schemas.openxmlformats.org/officeDocument/2006/relationships/hyperlink" Target="http://www.legislation.act.gov.au/a/2014-48"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ni/2008-27/default.asp" TargetMode="External"/><Relationship Id="rId577" Type="http://schemas.openxmlformats.org/officeDocument/2006/relationships/hyperlink" Target="http://www.legislation.act.gov.au/a/2001-14" TargetMode="External"/><Relationship Id="rId700" Type="http://schemas.openxmlformats.org/officeDocument/2006/relationships/hyperlink" Target="http://www.legislation.act.gov.au/cn/2015-21/default.asp" TargetMode="External"/><Relationship Id="rId1123" Type="http://schemas.openxmlformats.org/officeDocument/2006/relationships/hyperlink" Target="http://www.legislation.act.gov.au/sl/2012-18" TargetMode="External"/><Relationship Id="rId1330" Type="http://schemas.openxmlformats.org/officeDocument/2006/relationships/hyperlink" Target="http://www.legislation.act.gov.au/sl/2011-30" TargetMode="External"/><Relationship Id="rId1428" Type="http://schemas.openxmlformats.org/officeDocument/2006/relationships/hyperlink" Target="http://www.legislation.act.gov.au/sl/2008-41" TargetMode="External"/><Relationship Id="rId1635" Type="http://schemas.openxmlformats.org/officeDocument/2006/relationships/header" Target="header48.xml"/><Relationship Id="rId132" Type="http://schemas.openxmlformats.org/officeDocument/2006/relationships/hyperlink" Target="http://www.legislation.act.gov.au/a/2007-24/default.asp" TargetMode="External"/><Relationship Id="rId784" Type="http://schemas.openxmlformats.org/officeDocument/2006/relationships/hyperlink" Target="http://www.legislation.act.gov.au/a/2014-41" TargetMode="External"/><Relationship Id="rId991" Type="http://schemas.openxmlformats.org/officeDocument/2006/relationships/hyperlink" Target="http://www.legislation.act.gov.au/sl/2008-33" TargetMode="External"/><Relationship Id="rId1067" Type="http://schemas.openxmlformats.org/officeDocument/2006/relationships/hyperlink" Target="http://www.legislation.act.gov.au/sl/2008-8" TargetMode="External"/><Relationship Id="rId437" Type="http://schemas.openxmlformats.org/officeDocument/2006/relationships/hyperlink" Target="http://www.legislation.act.gov.au/a/2007-24/default.asp" TargetMode="External"/><Relationship Id="rId644" Type="http://schemas.openxmlformats.org/officeDocument/2006/relationships/hyperlink" Target="http://www.legislation.act.gov.au/a/2011-19" TargetMode="External"/><Relationship Id="rId851" Type="http://schemas.openxmlformats.org/officeDocument/2006/relationships/hyperlink" Target="http://www.legislation.act.gov.au/sl/2008-8" TargetMode="External"/><Relationship Id="rId1274" Type="http://schemas.openxmlformats.org/officeDocument/2006/relationships/hyperlink" Target="http://www.legislation.act.gov.au/sl/2008-33" TargetMode="External"/><Relationship Id="rId1481" Type="http://schemas.openxmlformats.org/officeDocument/2006/relationships/hyperlink" Target="http://www.legislation.act.gov.au/sl/2009-41" TargetMode="External"/><Relationship Id="rId1579" Type="http://schemas.openxmlformats.org/officeDocument/2006/relationships/hyperlink" Target="http://www.legislation.act.gov.au/a/2015-12/default.asp" TargetMode="External"/><Relationship Id="rId283" Type="http://schemas.openxmlformats.org/officeDocument/2006/relationships/header" Target="header10.xml"/><Relationship Id="rId490" Type="http://schemas.openxmlformats.org/officeDocument/2006/relationships/hyperlink" Target="http://www.legislation.act.gov.au/ni/2008-27/default.asp" TargetMode="External"/><Relationship Id="rId504" Type="http://schemas.openxmlformats.org/officeDocument/2006/relationships/header" Target="header20.xml"/><Relationship Id="rId711" Type="http://schemas.openxmlformats.org/officeDocument/2006/relationships/hyperlink" Target="http://www.legislation.act.gov.au/a/2017-12/default.asp" TargetMode="External"/><Relationship Id="rId949" Type="http://schemas.openxmlformats.org/officeDocument/2006/relationships/hyperlink" Target="http://www.legislation.act.gov.au/a/2015-42" TargetMode="External"/><Relationship Id="rId1134" Type="http://schemas.openxmlformats.org/officeDocument/2006/relationships/hyperlink" Target="http://www.legislation.act.gov.au/sl/2012-18" TargetMode="External"/><Relationship Id="rId1341" Type="http://schemas.openxmlformats.org/officeDocument/2006/relationships/hyperlink" Target="http://www.legislation.act.gov.au/a/2015-12" TargetMode="External"/><Relationship Id="rId78" Type="http://schemas.openxmlformats.org/officeDocument/2006/relationships/hyperlink" Target="http://www.legislation.act.gov.au/a/2007-24/default.asp"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ni/2008-27/default.asp" TargetMode="External"/><Relationship Id="rId588" Type="http://schemas.openxmlformats.org/officeDocument/2006/relationships/hyperlink" Target="http://www.legislation.act.gov.au/a/2004-7" TargetMode="External"/><Relationship Id="rId795" Type="http://schemas.openxmlformats.org/officeDocument/2006/relationships/hyperlink" Target="http://www.legislation.act.gov.au/sl/2008-8" TargetMode="External"/><Relationship Id="rId809" Type="http://schemas.openxmlformats.org/officeDocument/2006/relationships/hyperlink" Target="http://www.legislation.act.gov.au/sl/2008-8" TargetMode="External"/><Relationship Id="rId1201" Type="http://schemas.openxmlformats.org/officeDocument/2006/relationships/hyperlink" Target="http://www.legislation.act.gov.au/sl/2009-8" TargetMode="External"/><Relationship Id="rId1439" Type="http://schemas.openxmlformats.org/officeDocument/2006/relationships/hyperlink" Target="http://www.legislation.act.gov.au/a/2010-37" TargetMode="External"/><Relationship Id="rId9" Type="http://schemas.openxmlformats.org/officeDocument/2006/relationships/hyperlink" Target="http://www.legislation.act.gov.au" TargetMode="External"/><Relationship Id="rId210" Type="http://schemas.openxmlformats.org/officeDocument/2006/relationships/header" Target="header8.xml"/><Relationship Id="rId448" Type="http://schemas.openxmlformats.org/officeDocument/2006/relationships/hyperlink" Target="http://www.legislation.act.gov.au/a/2007-24/default.asp" TargetMode="External"/><Relationship Id="rId655" Type="http://schemas.openxmlformats.org/officeDocument/2006/relationships/hyperlink" Target="http://www.legislation.act.gov.au/a/2011-54" TargetMode="External"/><Relationship Id="rId862" Type="http://schemas.openxmlformats.org/officeDocument/2006/relationships/hyperlink" Target="http://www.legislation.act.gov.au/sl/2011-22" TargetMode="External"/><Relationship Id="rId1078" Type="http://schemas.openxmlformats.org/officeDocument/2006/relationships/hyperlink" Target="http://www.legislation.act.gov.au/sl/2008-41" TargetMode="External"/><Relationship Id="rId1285" Type="http://schemas.openxmlformats.org/officeDocument/2006/relationships/hyperlink" Target="http://www.legislation.act.gov.au/a/2015-19" TargetMode="External"/><Relationship Id="rId1492" Type="http://schemas.openxmlformats.org/officeDocument/2006/relationships/hyperlink" Target="http://www.legislation.act.gov.au/sl/2010-22" TargetMode="External"/><Relationship Id="rId1506" Type="http://schemas.openxmlformats.org/officeDocument/2006/relationships/hyperlink" Target="http://www.legislation.act.gov.au/a/2011-22" TargetMode="External"/><Relationship Id="rId294" Type="http://schemas.openxmlformats.org/officeDocument/2006/relationships/hyperlink" Target="http://www.legislation.act.gov.au/a/2007-24/default.asp" TargetMode="External"/><Relationship Id="rId308" Type="http://schemas.openxmlformats.org/officeDocument/2006/relationships/hyperlink" Target="http://www.legislation.act.gov.au" TargetMode="External"/><Relationship Id="rId515" Type="http://schemas.openxmlformats.org/officeDocument/2006/relationships/footer" Target="footer27.xml"/><Relationship Id="rId722" Type="http://schemas.openxmlformats.org/officeDocument/2006/relationships/hyperlink" Target="http://www.legislation.act.gov.au/sl/2012-18" TargetMode="External"/><Relationship Id="rId1145" Type="http://schemas.openxmlformats.org/officeDocument/2006/relationships/hyperlink" Target="http://www.legislation.act.gov.au/sl/2010-8" TargetMode="External"/><Relationship Id="rId1352" Type="http://schemas.openxmlformats.org/officeDocument/2006/relationships/hyperlink" Target="http://www.legislation.act.gov.au/sl/2009-18"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s://www.legislation.act.gov.au/a/2007-24/" TargetMode="External"/><Relationship Id="rId361" Type="http://schemas.openxmlformats.org/officeDocument/2006/relationships/hyperlink" Target="http://www.legislation.act.gov.au/ni/2008-27/default.asp" TargetMode="External"/><Relationship Id="rId599" Type="http://schemas.openxmlformats.org/officeDocument/2006/relationships/header" Target="header42.xml"/><Relationship Id="rId1005" Type="http://schemas.openxmlformats.org/officeDocument/2006/relationships/hyperlink" Target="http://www.legislation.act.gov.au/a/2013-19" TargetMode="External"/><Relationship Id="rId1212" Type="http://schemas.openxmlformats.org/officeDocument/2006/relationships/hyperlink" Target="http://www.legislation.act.gov.au/sl/2009-8" TargetMode="External"/><Relationship Id="rId459" Type="http://schemas.openxmlformats.org/officeDocument/2006/relationships/hyperlink" Target="http://www.legislation.act.gov.au/a/2004-11" TargetMode="External"/><Relationship Id="rId666" Type="http://schemas.openxmlformats.org/officeDocument/2006/relationships/hyperlink" Target="http://www.legislation.act.gov.au/ni/2013-132/default.asp" TargetMode="External"/><Relationship Id="rId873" Type="http://schemas.openxmlformats.org/officeDocument/2006/relationships/hyperlink" Target="http://www.legislation.act.gov.au/sl/2011-22" TargetMode="External"/><Relationship Id="rId1089" Type="http://schemas.openxmlformats.org/officeDocument/2006/relationships/hyperlink" Target="http://www.legislation.act.gov.au/sl/2008-8" TargetMode="External"/><Relationship Id="rId1296" Type="http://schemas.openxmlformats.org/officeDocument/2006/relationships/hyperlink" Target="http://www.legislation.act.gov.au/a/2014-23" TargetMode="External"/><Relationship Id="rId1517" Type="http://schemas.openxmlformats.org/officeDocument/2006/relationships/hyperlink" Target="http://www.legislation.act.gov.au/a/2011-52" TargetMode="External"/><Relationship Id="rId16" Type="http://schemas.openxmlformats.org/officeDocument/2006/relationships/header" Target="header1.xml"/><Relationship Id="rId221" Type="http://schemas.openxmlformats.org/officeDocument/2006/relationships/hyperlink" Target="http://www.legislation.act.gov.au/a/2007-24/default.asp" TargetMode="External"/><Relationship Id="rId319" Type="http://schemas.openxmlformats.org/officeDocument/2006/relationships/hyperlink" Target="http://www.legislation.act.gov.au/a/2004-57" TargetMode="External"/><Relationship Id="rId526" Type="http://schemas.openxmlformats.org/officeDocument/2006/relationships/header" Target="header26.xml"/><Relationship Id="rId1156" Type="http://schemas.openxmlformats.org/officeDocument/2006/relationships/hyperlink" Target="http://www.legislation.act.gov.au/sl/2009-40" TargetMode="External"/><Relationship Id="rId1363" Type="http://schemas.openxmlformats.org/officeDocument/2006/relationships/hyperlink" Target="http://www.legislation.act.gov.au/a/2011-19" TargetMode="External"/><Relationship Id="rId733" Type="http://schemas.openxmlformats.org/officeDocument/2006/relationships/hyperlink" Target="http://www.legislation.act.gov.au/sl/2008-33" TargetMode="External"/><Relationship Id="rId940" Type="http://schemas.openxmlformats.org/officeDocument/2006/relationships/hyperlink" Target="http://www.legislation.act.gov.au/a/2015-42" TargetMode="External"/><Relationship Id="rId1016" Type="http://schemas.openxmlformats.org/officeDocument/2006/relationships/hyperlink" Target="http://www.legislation.act.gov.au/a/2014-23" TargetMode="External"/><Relationship Id="rId1570" Type="http://schemas.openxmlformats.org/officeDocument/2006/relationships/hyperlink" Target="http://www.legislation.act.gov.au/sl/2014-35" TargetMode="External"/><Relationship Id="rId165" Type="http://schemas.openxmlformats.org/officeDocument/2006/relationships/hyperlink" Target="http://www.legislation.act.gov.au/a/2007-24/default.asp" TargetMode="External"/><Relationship Id="rId372" Type="http://schemas.openxmlformats.org/officeDocument/2006/relationships/hyperlink" Target="http://www.legislation.act.gov.au/a/2007-24/default.asp" TargetMode="External"/><Relationship Id="rId677" Type="http://schemas.openxmlformats.org/officeDocument/2006/relationships/hyperlink" Target="http://www.legislation.act.gov.au/a/2014-13" TargetMode="External"/><Relationship Id="rId800" Type="http://schemas.openxmlformats.org/officeDocument/2006/relationships/hyperlink" Target="http://www.legislation.act.gov.au/sl/2009-38" TargetMode="External"/><Relationship Id="rId1223" Type="http://schemas.openxmlformats.org/officeDocument/2006/relationships/hyperlink" Target="http://www.legislation.act.gov.au/sl/2013-30" TargetMode="External"/><Relationship Id="rId1430" Type="http://schemas.openxmlformats.org/officeDocument/2006/relationships/hyperlink" Target="http://www.legislation.act.gov.au/sl/2014-35" TargetMode="External"/><Relationship Id="rId1528" Type="http://schemas.openxmlformats.org/officeDocument/2006/relationships/hyperlink" Target="http://www.legislation.act.gov.au/sl/2012-19"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a/2014-13" TargetMode="External"/><Relationship Id="rId27" Type="http://schemas.openxmlformats.org/officeDocument/2006/relationships/hyperlink" Target="http://www.legislation.act.gov.au/ni/2008-27/default.asp" TargetMode="External"/><Relationship Id="rId537" Type="http://schemas.openxmlformats.org/officeDocument/2006/relationships/footer" Target="footer34.xml"/><Relationship Id="rId744" Type="http://schemas.openxmlformats.org/officeDocument/2006/relationships/hyperlink" Target="http://www.legislation.act.gov.au/a/2015-19" TargetMode="External"/><Relationship Id="rId951" Type="http://schemas.openxmlformats.org/officeDocument/2006/relationships/hyperlink" Target="http://www.legislation.act.gov.au/sl/2014-35" TargetMode="External"/><Relationship Id="rId1167" Type="http://schemas.openxmlformats.org/officeDocument/2006/relationships/hyperlink" Target="http://www.legislation.act.gov.au/sl/2010-8" TargetMode="External"/><Relationship Id="rId1374" Type="http://schemas.openxmlformats.org/officeDocument/2006/relationships/hyperlink" Target="http://www.legislation.act.gov.au/a/2011-19" TargetMode="External"/><Relationship Id="rId1581" Type="http://schemas.openxmlformats.org/officeDocument/2006/relationships/hyperlink" Target="http://www.legislation.act.gov.au/a/2015-15/default.asp" TargetMode="External"/><Relationship Id="rId80" Type="http://schemas.openxmlformats.org/officeDocument/2006/relationships/hyperlink" Target="http://www.legislation.act.gov.au/ni/2008-27/default.asp" TargetMode="External"/><Relationship Id="rId176" Type="http://schemas.openxmlformats.org/officeDocument/2006/relationships/hyperlink" Target="http://www.legislation.act.gov.au/ni/2008-27/default.asp" TargetMode="External"/><Relationship Id="rId383" Type="http://schemas.openxmlformats.org/officeDocument/2006/relationships/hyperlink" Target="http://www.legislation.act.gov.au/a/2013-3/default.asp" TargetMode="External"/><Relationship Id="rId590" Type="http://schemas.openxmlformats.org/officeDocument/2006/relationships/hyperlink" Target="http://www.legislation.act.gov.au/a/2014-59/default.asp" TargetMode="External"/><Relationship Id="rId604" Type="http://schemas.openxmlformats.org/officeDocument/2006/relationships/hyperlink" Target="http://www.legislation.act.gov.au/a/2007-24" TargetMode="External"/><Relationship Id="rId811" Type="http://schemas.openxmlformats.org/officeDocument/2006/relationships/hyperlink" Target="http://www.legislation.act.gov.au/sl/2009-38" TargetMode="External"/><Relationship Id="rId1027" Type="http://schemas.openxmlformats.org/officeDocument/2006/relationships/hyperlink" Target="http://www.legislation.act.gov.au/sl/2010-14" TargetMode="External"/><Relationship Id="rId1234" Type="http://schemas.openxmlformats.org/officeDocument/2006/relationships/hyperlink" Target="http://www.legislation.act.gov.au/a/2012-23" TargetMode="External"/><Relationship Id="rId1441" Type="http://schemas.openxmlformats.org/officeDocument/2006/relationships/hyperlink" Target="http://www.legislation.act.gov.au/a/2008-37" TargetMode="External"/><Relationship Id="rId243" Type="http://schemas.openxmlformats.org/officeDocument/2006/relationships/hyperlink" Target="http://www.legislation.act.gov.au/a/2000-65" TargetMode="External"/><Relationship Id="rId450" Type="http://schemas.openxmlformats.org/officeDocument/2006/relationships/hyperlink" Target="http://www.legislation.act.gov.au/ni/2008-27/default.asp" TargetMode="External"/><Relationship Id="rId688" Type="http://schemas.openxmlformats.org/officeDocument/2006/relationships/hyperlink" Target="http://www.legislation.act.gov.au/a/2015-2" TargetMode="External"/><Relationship Id="rId895" Type="http://schemas.openxmlformats.org/officeDocument/2006/relationships/hyperlink" Target="http://www.legislation.act.gov.au/a/2010-4" TargetMode="External"/><Relationship Id="rId909" Type="http://schemas.openxmlformats.org/officeDocument/2006/relationships/hyperlink" Target="http://www.legislation.act.gov.au/a/2010-4" TargetMode="External"/><Relationship Id="rId1080" Type="http://schemas.openxmlformats.org/officeDocument/2006/relationships/hyperlink" Target="http://www.legislation.act.gov.au/sl/2008-8" TargetMode="External"/><Relationship Id="rId1301" Type="http://schemas.openxmlformats.org/officeDocument/2006/relationships/hyperlink" Target="http://www.legislation.act.gov.au/sl/2009-31" TargetMode="External"/><Relationship Id="rId1539" Type="http://schemas.openxmlformats.org/officeDocument/2006/relationships/hyperlink" Target="http://www.legislation.act.gov.au/sl/2012-42" TargetMode="External"/><Relationship Id="rId38" Type="http://schemas.openxmlformats.org/officeDocument/2006/relationships/hyperlink" Target="http://www.actpla.act.gov.au/tools_resources/legislation_plans_registers/plans/planning_strategy" TargetMode="External"/><Relationship Id="rId103" Type="http://schemas.openxmlformats.org/officeDocument/2006/relationships/hyperlink" Target="http://www.legislation.act.gov.au/ni/2008-27/default.asp" TargetMode="External"/><Relationship Id="rId310" Type="http://schemas.openxmlformats.org/officeDocument/2006/relationships/hyperlink" Target="http://www.actewagl.com.au" TargetMode="External"/><Relationship Id="rId548" Type="http://schemas.openxmlformats.org/officeDocument/2006/relationships/footer" Target="footer38.xml"/><Relationship Id="rId755" Type="http://schemas.openxmlformats.org/officeDocument/2006/relationships/hyperlink" Target="http://www.legislation.act.gov.au/a/2017-3/default.asp" TargetMode="External"/><Relationship Id="rId962" Type="http://schemas.openxmlformats.org/officeDocument/2006/relationships/hyperlink" Target="http://www.legislation.act.gov.au/a/2008-37" TargetMode="External"/><Relationship Id="rId1178" Type="http://schemas.openxmlformats.org/officeDocument/2006/relationships/hyperlink" Target="http://www.legislation.act.gov.au/sl/2009-39" TargetMode="External"/><Relationship Id="rId1385" Type="http://schemas.openxmlformats.org/officeDocument/2006/relationships/hyperlink" Target="http://www.legislation.act.gov.au/a/2008-37" TargetMode="External"/><Relationship Id="rId1592" Type="http://schemas.openxmlformats.org/officeDocument/2006/relationships/hyperlink" Target="http://www.legislation.act.gov.au/a/2015-42" TargetMode="External"/><Relationship Id="rId1606" Type="http://schemas.openxmlformats.org/officeDocument/2006/relationships/hyperlink" Target="http://www.legislation.act.gov.au/sl/2016-24/default.asp" TargetMode="External"/><Relationship Id="rId91" Type="http://schemas.openxmlformats.org/officeDocument/2006/relationships/hyperlink" Target="http://www.legislation.act.gov.au/a/2007-24/default.asp" TargetMode="External"/><Relationship Id="rId187" Type="http://schemas.openxmlformats.org/officeDocument/2006/relationships/hyperlink" Target="http://www.legislation.act.gov.au/a/2007-24/default.asp" TargetMode="External"/><Relationship Id="rId394" Type="http://schemas.openxmlformats.org/officeDocument/2006/relationships/hyperlink" Target="http://www.legislation.act.gov.au/a/1997-92" TargetMode="External"/><Relationship Id="rId408" Type="http://schemas.openxmlformats.org/officeDocument/2006/relationships/hyperlink" Target="http://www.legislation.act.gov.au/a/2014-59/default.asp" TargetMode="External"/><Relationship Id="rId615" Type="http://schemas.openxmlformats.org/officeDocument/2006/relationships/hyperlink" Target="http://www.legislation.act.gov.au/sl/2008-41" TargetMode="External"/><Relationship Id="rId822" Type="http://schemas.openxmlformats.org/officeDocument/2006/relationships/hyperlink" Target="http://www.legislation.act.gov.au/sl/2010-8" TargetMode="External"/><Relationship Id="rId1038" Type="http://schemas.openxmlformats.org/officeDocument/2006/relationships/hyperlink" Target="http://www.legislation.act.gov.au/sl/2008-33" TargetMode="External"/><Relationship Id="rId1245" Type="http://schemas.openxmlformats.org/officeDocument/2006/relationships/hyperlink" Target="http://www.legislation.act.gov.au/a/2014-23" TargetMode="External"/><Relationship Id="rId1452" Type="http://schemas.openxmlformats.org/officeDocument/2006/relationships/hyperlink" Target="http://www.legislation.act.gov.au/a/2008-28"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a/2015-42/default.asp" TargetMode="External"/><Relationship Id="rId1091" Type="http://schemas.openxmlformats.org/officeDocument/2006/relationships/hyperlink" Target="http://www.legislation.act.gov.au/sl/2008-8" TargetMode="External"/><Relationship Id="rId1105" Type="http://schemas.openxmlformats.org/officeDocument/2006/relationships/hyperlink" Target="http://www.legislation.act.gov.au/sl/2008-8" TargetMode="External"/><Relationship Id="rId1312" Type="http://schemas.openxmlformats.org/officeDocument/2006/relationships/hyperlink" Target="http://www.legislation.act.gov.au/sl/2014-35" TargetMode="External"/><Relationship Id="rId49" Type="http://schemas.openxmlformats.org/officeDocument/2006/relationships/hyperlink" Target="http://www.legislation.act.gov.au/sl/2008-2" TargetMode="External"/><Relationship Id="rId114" Type="http://schemas.openxmlformats.org/officeDocument/2006/relationships/hyperlink" Target="http://www.legislation.act.gov.au/a/2004-17" TargetMode="External"/><Relationship Id="rId461" Type="http://schemas.openxmlformats.org/officeDocument/2006/relationships/hyperlink" Target="http://www.legislation.act.gov.au/a/2001-16" TargetMode="External"/><Relationship Id="rId559" Type="http://schemas.openxmlformats.org/officeDocument/2006/relationships/footer" Target="footer42.xml"/><Relationship Id="rId766" Type="http://schemas.openxmlformats.org/officeDocument/2006/relationships/hyperlink" Target="http://www.legislation.act.gov.au/sl/2009-31" TargetMode="External"/><Relationship Id="rId1189" Type="http://schemas.openxmlformats.org/officeDocument/2006/relationships/hyperlink" Target="http://www.legislation.act.gov.au/sl/2012-18" TargetMode="External"/><Relationship Id="rId1396" Type="http://schemas.openxmlformats.org/officeDocument/2006/relationships/hyperlink" Target="http://www.legislation.act.gov.au/a/2014-59" TargetMode="External"/><Relationship Id="rId1617" Type="http://schemas.openxmlformats.org/officeDocument/2006/relationships/hyperlink" Target="http://www.legislation.act.gov.au/a/2018-18/default.asp" TargetMode="External"/><Relationship Id="rId198" Type="http://schemas.openxmlformats.org/officeDocument/2006/relationships/hyperlink" Target="http://www.legislation.act.gov.au/a/2007-24/default.asp" TargetMode="External"/><Relationship Id="rId321" Type="http://schemas.openxmlformats.org/officeDocument/2006/relationships/hyperlink" Target="http://www.legislation.act.gov.au/a/2004-57" TargetMode="External"/><Relationship Id="rId419" Type="http://schemas.openxmlformats.org/officeDocument/2006/relationships/hyperlink" Target="http://www.legislation.act.gov.au/a/2004-17" TargetMode="External"/><Relationship Id="rId626" Type="http://schemas.openxmlformats.org/officeDocument/2006/relationships/hyperlink" Target="http://www.legislation.act.gov.au/sl/2009-35" TargetMode="External"/><Relationship Id="rId973" Type="http://schemas.openxmlformats.org/officeDocument/2006/relationships/hyperlink" Target="http://www.legislation.act.gov.au/sl/2009-3" TargetMode="External"/><Relationship Id="rId1049" Type="http://schemas.openxmlformats.org/officeDocument/2006/relationships/hyperlink" Target="http://www.legislation.act.gov.au/sl/2012-18" TargetMode="External"/><Relationship Id="rId1256" Type="http://schemas.openxmlformats.org/officeDocument/2006/relationships/hyperlink" Target="http://www.legislation.act.gov.au/sl/2008-8" TargetMode="External"/><Relationship Id="rId833" Type="http://schemas.openxmlformats.org/officeDocument/2006/relationships/hyperlink" Target="http://www.legislation.act.gov.au/a/2010-37" TargetMode="External"/><Relationship Id="rId1116" Type="http://schemas.openxmlformats.org/officeDocument/2006/relationships/hyperlink" Target="http://www.legislation.act.gov.au/a/2013-3" TargetMode="External"/><Relationship Id="rId1463" Type="http://schemas.openxmlformats.org/officeDocument/2006/relationships/hyperlink" Target="http://www.legislation.act.gov.au/sl/2009-8" TargetMode="External"/><Relationship Id="rId265" Type="http://schemas.openxmlformats.org/officeDocument/2006/relationships/hyperlink" Target="http://www.legislation.act.gov.au/a/2008-35" TargetMode="External"/><Relationship Id="rId472" Type="http://schemas.openxmlformats.org/officeDocument/2006/relationships/hyperlink" Target="http://www.legislation.act.gov.au/a/1964-20" TargetMode="External"/><Relationship Id="rId900" Type="http://schemas.openxmlformats.org/officeDocument/2006/relationships/hyperlink" Target="http://www.legislation.act.gov.au/sl/2009-35" TargetMode="External"/><Relationship Id="rId1323" Type="http://schemas.openxmlformats.org/officeDocument/2006/relationships/hyperlink" Target="http://www.legislation.act.gov.au/sl/2008-8" TargetMode="External"/><Relationship Id="rId1530" Type="http://schemas.openxmlformats.org/officeDocument/2006/relationships/hyperlink" Target="http://www.legislation.act.gov.au/a/2012-23" TargetMode="External"/><Relationship Id="rId1628" Type="http://schemas.openxmlformats.org/officeDocument/2006/relationships/header" Target="header45.xml"/><Relationship Id="rId125" Type="http://schemas.openxmlformats.org/officeDocument/2006/relationships/hyperlink" Target="http://www.legislation.act.gov.au/a/2001-14" TargetMode="External"/><Relationship Id="rId332" Type="http://schemas.openxmlformats.org/officeDocument/2006/relationships/hyperlink" Target="http://www.legislation.act.gov.au/a/2007-24" TargetMode="External"/><Relationship Id="rId777" Type="http://schemas.openxmlformats.org/officeDocument/2006/relationships/hyperlink" Target="http://www.legislation.act.gov.au/a/2015-19" TargetMode="External"/><Relationship Id="rId984" Type="http://schemas.openxmlformats.org/officeDocument/2006/relationships/hyperlink" Target="http://www.legislation.act.gov.au/sl/2010-34" TargetMode="External"/><Relationship Id="rId637" Type="http://schemas.openxmlformats.org/officeDocument/2006/relationships/hyperlink" Target="http://www.legislation.act.gov.au/sl/2010-22" TargetMode="External"/><Relationship Id="rId844" Type="http://schemas.openxmlformats.org/officeDocument/2006/relationships/hyperlink" Target="http://www.legislation.act.gov.au/a/2019-28/default.asp" TargetMode="External"/><Relationship Id="rId1267" Type="http://schemas.openxmlformats.org/officeDocument/2006/relationships/hyperlink" Target="http://www.legislation.act.gov.au/a/2020-20/" TargetMode="External"/><Relationship Id="rId1474" Type="http://schemas.openxmlformats.org/officeDocument/2006/relationships/hyperlink" Target="http://www.legislation.act.gov.au/sl/2009-35" TargetMode="External"/><Relationship Id="rId276" Type="http://schemas.openxmlformats.org/officeDocument/2006/relationships/hyperlink" Target="http://www.legislation.act.gov.au/a/2001-14" TargetMode="External"/><Relationship Id="rId483" Type="http://schemas.openxmlformats.org/officeDocument/2006/relationships/footer" Target="footer18.xml"/><Relationship Id="rId690" Type="http://schemas.openxmlformats.org/officeDocument/2006/relationships/hyperlink" Target="http://www.legislation.act.gov.au/cn/2015-2/default.asp" TargetMode="External"/><Relationship Id="rId704" Type="http://schemas.openxmlformats.org/officeDocument/2006/relationships/hyperlink" Target="http://www.legislation.act.gov.au/sl/2016-7/default.asp" TargetMode="External"/><Relationship Id="rId911" Type="http://schemas.openxmlformats.org/officeDocument/2006/relationships/hyperlink" Target="http://www.legislation.act.gov.au/sl/2009-35" TargetMode="External"/><Relationship Id="rId1127" Type="http://schemas.openxmlformats.org/officeDocument/2006/relationships/hyperlink" Target="http://www.legislation.act.gov.au/sl/2012-18" TargetMode="External"/><Relationship Id="rId1334" Type="http://schemas.openxmlformats.org/officeDocument/2006/relationships/hyperlink" Target="http://www.legislation.act.gov.au/sl/2015-4" TargetMode="External"/><Relationship Id="rId1541" Type="http://schemas.openxmlformats.org/officeDocument/2006/relationships/hyperlink" Target="http://www.legislation.act.gov.au/a/2012-23" TargetMode="External"/><Relationship Id="rId40" Type="http://schemas.openxmlformats.org/officeDocument/2006/relationships/hyperlink" Target="http://www.legislation.act.gov.au/a/2007-24/default.asp" TargetMode="External"/><Relationship Id="rId136" Type="http://schemas.openxmlformats.org/officeDocument/2006/relationships/hyperlink" Target="http://www.legislation.act.gov.au/a/2003-40" TargetMode="External"/><Relationship Id="rId343" Type="http://schemas.openxmlformats.org/officeDocument/2006/relationships/hyperlink" Target="http://www.legislation.act.gov.au/ni/2008-27/default.asp" TargetMode="External"/><Relationship Id="rId550" Type="http://schemas.openxmlformats.org/officeDocument/2006/relationships/image" Target="media/image18.jpeg"/><Relationship Id="rId788" Type="http://schemas.openxmlformats.org/officeDocument/2006/relationships/hyperlink" Target="http://www.legislation.act.gov.au/sl/2008-41" TargetMode="External"/><Relationship Id="rId995" Type="http://schemas.openxmlformats.org/officeDocument/2006/relationships/hyperlink" Target="http://www.legislation.act.gov.au/sl/2008-33" TargetMode="External"/><Relationship Id="rId1180" Type="http://schemas.openxmlformats.org/officeDocument/2006/relationships/hyperlink" Target="http://www.legislation.act.gov.au/sl/2009-39" TargetMode="External"/><Relationship Id="rId1401" Type="http://schemas.openxmlformats.org/officeDocument/2006/relationships/hyperlink" Target="http://www.legislation.act.gov.au/a/2008-37" TargetMode="External"/><Relationship Id="rId1639" Type="http://schemas.openxmlformats.org/officeDocument/2006/relationships/fontTable" Target="fontTable.xm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10-24" TargetMode="External"/><Relationship Id="rId855" Type="http://schemas.openxmlformats.org/officeDocument/2006/relationships/hyperlink" Target="http://www.legislation.act.gov.au/sl/2013-22" TargetMode="External"/><Relationship Id="rId1040" Type="http://schemas.openxmlformats.org/officeDocument/2006/relationships/hyperlink" Target="http://www.legislation.act.gov.au/sl/2008-33" TargetMode="External"/><Relationship Id="rId1278" Type="http://schemas.openxmlformats.org/officeDocument/2006/relationships/hyperlink" Target="http://www.legislation.act.gov.au/sl/2009-3" TargetMode="External"/><Relationship Id="rId1485" Type="http://schemas.openxmlformats.org/officeDocument/2006/relationships/hyperlink" Target="http://www.legislation.act.gov.au/a/2010-4" TargetMode="External"/><Relationship Id="rId287" Type="http://schemas.openxmlformats.org/officeDocument/2006/relationships/footer" Target="footer15.xml"/><Relationship Id="rId410" Type="http://schemas.openxmlformats.org/officeDocument/2006/relationships/hyperlink" Target="http://www.legislation.act.gov.au/a/1997-92" TargetMode="External"/><Relationship Id="rId494" Type="http://schemas.openxmlformats.org/officeDocument/2006/relationships/header" Target="header18.xml"/><Relationship Id="rId508" Type="http://schemas.openxmlformats.org/officeDocument/2006/relationships/hyperlink" Target="http://www.legislation.act.gov.au/a/2007-24/default.asp" TargetMode="External"/><Relationship Id="rId715" Type="http://schemas.openxmlformats.org/officeDocument/2006/relationships/hyperlink" Target="http://www.legislation.act.gov.au/a/2018-18/default.asp" TargetMode="External"/><Relationship Id="rId922" Type="http://schemas.openxmlformats.org/officeDocument/2006/relationships/hyperlink" Target="http://www.legislation.act.gov.au/a/2010-37" TargetMode="External"/><Relationship Id="rId1138" Type="http://schemas.openxmlformats.org/officeDocument/2006/relationships/hyperlink" Target="http://www.legislation.act.gov.au/sl/2009-40" TargetMode="External"/><Relationship Id="rId1345" Type="http://schemas.openxmlformats.org/officeDocument/2006/relationships/hyperlink" Target="http://www.legislation.act.gov.au/sl/2015-4" TargetMode="External"/><Relationship Id="rId1552" Type="http://schemas.openxmlformats.org/officeDocument/2006/relationships/hyperlink" Target="http://www.legislation.act.gov.au/sl/2013-22"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7-24/default.asp" TargetMode="External"/><Relationship Id="rId799" Type="http://schemas.openxmlformats.org/officeDocument/2006/relationships/hyperlink" Target="http://www.legislation.act.gov.au/a/2010-37" TargetMode="External"/><Relationship Id="rId1191" Type="http://schemas.openxmlformats.org/officeDocument/2006/relationships/hyperlink" Target="http://www.legislation.act.gov.au/sl/2009-8" TargetMode="External"/><Relationship Id="rId1205" Type="http://schemas.openxmlformats.org/officeDocument/2006/relationships/hyperlink" Target="http://www.legislation.act.gov.au/sl/2009-8"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standards.org.au/Pages/default.aspx" TargetMode="External"/><Relationship Id="rId659" Type="http://schemas.openxmlformats.org/officeDocument/2006/relationships/hyperlink" Target="http://www.legislation.act.gov.au/sl/2012-18" TargetMode="External"/><Relationship Id="rId866" Type="http://schemas.openxmlformats.org/officeDocument/2006/relationships/hyperlink" Target="http://www.legislation.act.gov.au/a/2011-19" TargetMode="External"/><Relationship Id="rId1289" Type="http://schemas.openxmlformats.org/officeDocument/2006/relationships/hyperlink" Target="http://www.legislation.act.gov.au/sl/2008-33" TargetMode="External"/><Relationship Id="rId1412" Type="http://schemas.openxmlformats.org/officeDocument/2006/relationships/hyperlink" Target="http://www.legislation.act.gov.au/a/2008-37" TargetMode="External"/><Relationship Id="rId1496" Type="http://schemas.openxmlformats.org/officeDocument/2006/relationships/hyperlink" Target="http://www.legislation.act.gov.au/sl/2010-37" TargetMode="External"/><Relationship Id="rId214" Type="http://schemas.openxmlformats.org/officeDocument/2006/relationships/footer" Target="footer12.xml"/><Relationship Id="rId298" Type="http://schemas.openxmlformats.org/officeDocument/2006/relationships/hyperlink" Target="http://www.legislation.act.gov.au/a/1912-38" TargetMode="External"/><Relationship Id="rId421" Type="http://schemas.openxmlformats.org/officeDocument/2006/relationships/hyperlink" Target="http://www.legislation.act.gov.au/a/2001-14" TargetMode="External"/><Relationship Id="rId519" Type="http://schemas.openxmlformats.org/officeDocument/2006/relationships/footer" Target="footer28.xml"/><Relationship Id="rId1051" Type="http://schemas.openxmlformats.org/officeDocument/2006/relationships/hyperlink" Target="http://www.legislation.act.gov.au/sl/2010-8" TargetMode="External"/><Relationship Id="rId1149" Type="http://schemas.openxmlformats.org/officeDocument/2006/relationships/hyperlink" Target="http://www.legislation.act.gov.au/a/2014-47" TargetMode="External"/><Relationship Id="rId1356" Type="http://schemas.openxmlformats.org/officeDocument/2006/relationships/hyperlink" Target="http://www.legislation.act.gov.au/sl/2010-34"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a/2018-18/default.asp" TargetMode="External"/><Relationship Id="rId933" Type="http://schemas.openxmlformats.org/officeDocument/2006/relationships/hyperlink" Target="http://www.legislation.act.gov.au/sl/2014-35" TargetMode="External"/><Relationship Id="rId1009" Type="http://schemas.openxmlformats.org/officeDocument/2006/relationships/hyperlink" Target="http://www.legislation.act.gov.au/a/2013-19" TargetMode="External"/><Relationship Id="rId1563" Type="http://schemas.openxmlformats.org/officeDocument/2006/relationships/hyperlink" Target="http://www.legislation.act.gov.au/a/2014-45" TargetMode="External"/><Relationship Id="rId62" Type="http://schemas.openxmlformats.org/officeDocument/2006/relationships/hyperlink" Target="http://www.legislation.act.gov.au/a/2017-12/default.asp" TargetMode="External"/><Relationship Id="rId365" Type="http://schemas.openxmlformats.org/officeDocument/2006/relationships/hyperlink" Target="http://www.legislation.act.gov.au/ni/2008-27/default.asp" TargetMode="External"/><Relationship Id="rId572" Type="http://schemas.openxmlformats.org/officeDocument/2006/relationships/hyperlink" Target="http://www.legislation.act.gov.au/a/2004-7" TargetMode="External"/><Relationship Id="rId1216" Type="http://schemas.openxmlformats.org/officeDocument/2006/relationships/hyperlink" Target="http://www.legislation.act.gov.au/sl/2009-3" TargetMode="External"/><Relationship Id="rId1423" Type="http://schemas.openxmlformats.org/officeDocument/2006/relationships/hyperlink" Target="http://www.legislation.act.gov.au/a/2014-59" TargetMode="External"/><Relationship Id="rId1630" Type="http://schemas.openxmlformats.org/officeDocument/2006/relationships/footer" Target="footer49.xml"/><Relationship Id="rId225" Type="http://schemas.openxmlformats.org/officeDocument/2006/relationships/hyperlink" Target="http://www.legislation.act.gov.au/a/2007-24/default.asp" TargetMode="External"/><Relationship Id="rId432" Type="http://schemas.openxmlformats.org/officeDocument/2006/relationships/hyperlink" Target="http://www.legislation.act.gov.au/a/2007-24/default.asp" TargetMode="External"/><Relationship Id="rId877" Type="http://schemas.openxmlformats.org/officeDocument/2006/relationships/hyperlink" Target="http://www.legislation.act.gov.au/a/2011-19" TargetMode="External"/><Relationship Id="rId1062" Type="http://schemas.openxmlformats.org/officeDocument/2006/relationships/hyperlink" Target="http://www.legislation.act.gov.au/sl/2008-8" TargetMode="External"/><Relationship Id="rId737" Type="http://schemas.openxmlformats.org/officeDocument/2006/relationships/hyperlink" Target="http://www.legislation.act.gov.au/a/2011-54" TargetMode="External"/><Relationship Id="rId944" Type="http://schemas.openxmlformats.org/officeDocument/2006/relationships/hyperlink" Target="http://www.legislation.act.gov.au/a/2015-42" TargetMode="External"/><Relationship Id="rId1367" Type="http://schemas.openxmlformats.org/officeDocument/2006/relationships/hyperlink" Target="http://www.legislation.act.gov.au/a/2014-41" TargetMode="External"/><Relationship Id="rId1574" Type="http://schemas.openxmlformats.org/officeDocument/2006/relationships/hyperlink" Target="http://www.legislation.act.gov.au/a/2015-2" TargetMode="External"/><Relationship Id="rId73" Type="http://schemas.openxmlformats.org/officeDocument/2006/relationships/hyperlink" Target="http://www.legislation.act.gov.au/a/2004-11" TargetMode="External"/><Relationship Id="rId169" Type="http://schemas.openxmlformats.org/officeDocument/2006/relationships/hyperlink" Target="http://www.legislation.act.gov.au/a/2001-16" TargetMode="External"/><Relationship Id="rId376" Type="http://schemas.openxmlformats.org/officeDocument/2006/relationships/hyperlink" Target="http://www.legislation.act.gov.au/a/2001-14" TargetMode="External"/><Relationship Id="rId583" Type="http://schemas.openxmlformats.org/officeDocument/2006/relationships/hyperlink" Target="http://www.legislation.act.gov.au/ni/2008-27/default.asp" TargetMode="External"/><Relationship Id="rId790" Type="http://schemas.openxmlformats.org/officeDocument/2006/relationships/hyperlink" Target="http://www.legislation.act.gov.au/sl/2009-41" TargetMode="External"/><Relationship Id="rId804" Type="http://schemas.openxmlformats.org/officeDocument/2006/relationships/hyperlink" Target="http://www.legislation.act.gov.au/sl/2011-5" TargetMode="External"/><Relationship Id="rId1227" Type="http://schemas.openxmlformats.org/officeDocument/2006/relationships/hyperlink" Target="http://www.legislation.act.gov.au/a/2012-23" TargetMode="External"/><Relationship Id="rId1434" Type="http://schemas.openxmlformats.org/officeDocument/2006/relationships/hyperlink" Target="http://www.legislation.act.gov.au/a/2011-19" TargetMode="External"/><Relationship Id="rId4" Type="http://schemas.openxmlformats.org/officeDocument/2006/relationships/webSettings" Target="webSettings.xml"/><Relationship Id="rId236" Type="http://schemas.openxmlformats.org/officeDocument/2006/relationships/hyperlink" Target="http://www.legislation.act.gov.au/a/2007-24/default.asp" TargetMode="External"/><Relationship Id="rId443" Type="http://schemas.openxmlformats.org/officeDocument/2006/relationships/hyperlink" Target="http://www.legislation.act.gov.au/a/2004-11" TargetMode="External"/><Relationship Id="rId650" Type="http://schemas.openxmlformats.org/officeDocument/2006/relationships/hyperlink" Target="http://www.legislation.act.gov.au/a/2011-41" TargetMode="External"/><Relationship Id="rId888" Type="http://schemas.openxmlformats.org/officeDocument/2006/relationships/hyperlink" Target="http://www.legislation.act.gov.au/sl/2009-35" TargetMode="External"/><Relationship Id="rId1073" Type="http://schemas.openxmlformats.org/officeDocument/2006/relationships/hyperlink" Target="http://www.legislation.act.gov.au/sl/2008-8" TargetMode="External"/><Relationship Id="rId1280" Type="http://schemas.openxmlformats.org/officeDocument/2006/relationships/hyperlink" Target="http://www.legislation.act.gov.au/sl/2016-24" TargetMode="External"/><Relationship Id="rId1501" Type="http://schemas.openxmlformats.org/officeDocument/2006/relationships/hyperlink" Target="http://www.legislation.act.gov.au/a/2010-56" TargetMode="External"/><Relationship Id="rId303" Type="http://schemas.openxmlformats.org/officeDocument/2006/relationships/hyperlink" Target="http://www.legislation.act.gov.au/a/2014-60" TargetMode="External"/><Relationship Id="rId748" Type="http://schemas.openxmlformats.org/officeDocument/2006/relationships/hyperlink" Target="http://www.legislation.act.gov.au/a/2014-45" TargetMode="External"/><Relationship Id="rId955" Type="http://schemas.openxmlformats.org/officeDocument/2006/relationships/hyperlink" Target="http://www.legislation.act.gov.au/sl/2010-8" TargetMode="External"/><Relationship Id="rId1140" Type="http://schemas.openxmlformats.org/officeDocument/2006/relationships/hyperlink" Target="http://www.legislation.act.gov.au/sl/2009-40" TargetMode="External"/><Relationship Id="rId1378" Type="http://schemas.openxmlformats.org/officeDocument/2006/relationships/hyperlink" Target="http://www.legislation.act.gov.au/sl/2014-35" TargetMode="External"/><Relationship Id="rId1585" Type="http://schemas.openxmlformats.org/officeDocument/2006/relationships/hyperlink" Target="http://www.legislation.act.gov.au/a/2015-19" TargetMode="External"/><Relationship Id="rId84" Type="http://schemas.openxmlformats.org/officeDocument/2006/relationships/hyperlink" Target="http://www.legislation.act.gov.au/a/2001-14" TargetMode="External"/><Relationship Id="rId387" Type="http://schemas.openxmlformats.org/officeDocument/2006/relationships/hyperlink" Target="http://www.legislation.act.gov.au/a/2007-19" TargetMode="External"/><Relationship Id="rId510" Type="http://schemas.openxmlformats.org/officeDocument/2006/relationships/hyperlink" Target="http://www.legislation.act.gov.au/ni/2008-27/default.asp" TargetMode="External"/><Relationship Id="rId594" Type="http://schemas.openxmlformats.org/officeDocument/2006/relationships/hyperlink" Target="http://www.legislation.act.gov.au/a/2007-24/default.asp" TargetMode="External"/><Relationship Id="rId608" Type="http://schemas.openxmlformats.org/officeDocument/2006/relationships/hyperlink" Target="http://www.legislation.act.gov.au/cn/2008-1/default.asp" TargetMode="External"/><Relationship Id="rId815" Type="http://schemas.openxmlformats.org/officeDocument/2006/relationships/hyperlink" Target="http://www.legislation.act.gov.au/sl/2008-33" TargetMode="External"/><Relationship Id="rId1238" Type="http://schemas.openxmlformats.org/officeDocument/2006/relationships/hyperlink" Target="http://www.legislation.act.gov.au/a/2013-19" TargetMode="External"/><Relationship Id="rId1445" Type="http://schemas.openxmlformats.org/officeDocument/2006/relationships/hyperlink" Target="http://www.legislation.act.gov.au/sl/2009-8" TargetMode="External"/><Relationship Id="rId247" Type="http://schemas.openxmlformats.org/officeDocument/2006/relationships/hyperlink" Target="http://www.legislation.act.gov.au/a/2000-65" TargetMode="External"/><Relationship Id="rId899" Type="http://schemas.openxmlformats.org/officeDocument/2006/relationships/hyperlink" Target="http://www.legislation.act.gov.au/sl/2008-41" TargetMode="External"/><Relationship Id="rId1000" Type="http://schemas.openxmlformats.org/officeDocument/2006/relationships/hyperlink" Target="http://www.legislation.act.gov.au/sl/2008-33" TargetMode="External"/><Relationship Id="rId1084" Type="http://schemas.openxmlformats.org/officeDocument/2006/relationships/hyperlink" Target="http://www.legislation.act.gov.au/sl/2008-8" TargetMode="External"/><Relationship Id="rId1305" Type="http://schemas.openxmlformats.org/officeDocument/2006/relationships/hyperlink" Target="http://www.legislation.act.gov.au/sl/2014-35" TargetMode="External"/><Relationship Id="rId107" Type="http://schemas.openxmlformats.org/officeDocument/2006/relationships/hyperlink" Target="http://www.legislation.act.gov.au/a/2001-14" TargetMode="External"/><Relationship Id="rId454" Type="http://schemas.openxmlformats.org/officeDocument/2006/relationships/hyperlink" Target="http://www.legislation.act.gov.au/a/2007-19" TargetMode="External"/><Relationship Id="rId661" Type="http://schemas.openxmlformats.org/officeDocument/2006/relationships/hyperlink" Target="http://www.legislation.act.gov.au/a/2012-23/default.asp" TargetMode="External"/><Relationship Id="rId759" Type="http://schemas.openxmlformats.org/officeDocument/2006/relationships/hyperlink" Target="http://www.legislation.act.gov.au/a/2015-15" TargetMode="External"/><Relationship Id="rId966" Type="http://schemas.openxmlformats.org/officeDocument/2006/relationships/hyperlink" Target="http://www.legislation.act.gov.au/sl/2008-8" TargetMode="External"/><Relationship Id="rId1291" Type="http://schemas.openxmlformats.org/officeDocument/2006/relationships/hyperlink" Target="http://www.legislation.act.gov.au/a/2011-54" TargetMode="External"/><Relationship Id="rId1389" Type="http://schemas.openxmlformats.org/officeDocument/2006/relationships/hyperlink" Target="http://www.legislation.act.gov.au/a/2015-42" TargetMode="External"/><Relationship Id="rId1512" Type="http://schemas.openxmlformats.org/officeDocument/2006/relationships/hyperlink" Target="http://www.legislation.act.gov.au/sl/2011-22" TargetMode="External"/><Relationship Id="rId1596" Type="http://schemas.openxmlformats.org/officeDocument/2006/relationships/hyperlink" Target="http://www.legislation.act.gov.au/a/2016-2/default.asp" TargetMode="Externa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a/1997-92" TargetMode="External"/><Relationship Id="rId398" Type="http://schemas.openxmlformats.org/officeDocument/2006/relationships/hyperlink" Target="http://www.legislation.act.gov.au/a/2014-59/default.asp" TargetMode="External"/><Relationship Id="rId521" Type="http://schemas.openxmlformats.org/officeDocument/2006/relationships/hyperlink" Target="http://www.legislation.act.gov.au/ni/2008-27/default.asp" TargetMode="External"/><Relationship Id="rId619" Type="http://schemas.openxmlformats.org/officeDocument/2006/relationships/hyperlink" Target="http://www.legislation.act.gov.au/cn/2009-8/default.asp" TargetMode="External"/><Relationship Id="rId1151" Type="http://schemas.openxmlformats.org/officeDocument/2006/relationships/hyperlink" Target="http://www.legislation.act.gov.au/a/2014-47" TargetMode="External"/><Relationship Id="rId1249" Type="http://schemas.openxmlformats.org/officeDocument/2006/relationships/hyperlink" Target="http://www.legislation.act.gov.au/sl/2008-8" TargetMode="External"/><Relationship Id="rId95" Type="http://schemas.openxmlformats.org/officeDocument/2006/relationships/hyperlink" Target="http://www.legislation.act.gov.au/a/2007-24/default.asp"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sl/2011-5" TargetMode="External"/><Relationship Id="rId1011" Type="http://schemas.openxmlformats.org/officeDocument/2006/relationships/hyperlink" Target="http://www.legislation.act.gov.au/a/2020-16/" TargetMode="External"/><Relationship Id="rId1109" Type="http://schemas.openxmlformats.org/officeDocument/2006/relationships/hyperlink" Target="http://www.legislation.act.gov.au/sl/2008-8" TargetMode="External"/><Relationship Id="rId1456" Type="http://schemas.openxmlformats.org/officeDocument/2006/relationships/hyperlink" Target="http://www.legislation.act.gov.au/sl/2008-52" TargetMode="External"/><Relationship Id="rId258" Type="http://schemas.openxmlformats.org/officeDocument/2006/relationships/hyperlink" Target="http://www.legislation.act.gov.au/a/2007-24/default.asp" TargetMode="External"/><Relationship Id="rId465" Type="http://schemas.openxmlformats.org/officeDocument/2006/relationships/hyperlink" Target="https://www.legislation.gov.au/Series/C2004A03701" TargetMode="External"/><Relationship Id="rId672" Type="http://schemas.openxmlformats.org/officeDocument/2006/relationships/hyperlink" Target="http://www.legislation.act.gov.au/a/2013-40" TargetMode="External"/><Relationship Id="rId1095" Type="http://schemas.openxmlformats.org/officeDocument/2006/relationships/hyperlink" Target="http://www.legislation.act.gov.au/sl/2008-8" TargetMode="External"/><Relationship Id="rId1316" Type="http://schemas.openxmlformats.org/officeDocument/2006/relationships/hyperlink" Target="http://www.legislation.act.gov.au/sl/2014-35" TargetMode="External"/><Relationship Id="rId1523" Type="http://schemas.openxmlformats.org/officeDocument/2006/relationships/hyperlink" Target="http://www.legislation.act.gov.au/ar/annual/2012.asp" TargetMode="External"/><Relationship Id="rId22" Type="http://schemas.openxmlformats.org/officeDocument/2006/relationships/header" Target="header4.xml"/><Relationship Id="rId118" Type="http://schemas.openxmlformats.org/officeDocument/2006/relationships/hyperlink" Target="http://www.legislation.act.gov.au/a/2004-17" TargetMode="External"/><Relationship Id="rId325" Type="http://schemas.openxmlformats.org/officeDocument/2006/relationships/hyperlink" Target="http://www.legislation.act.gov.au/a/2007-24/default.asp" TargetMode="External"/><Relationship Id="rId532" Type="http://schemas.openxmlformats.org/officeDocument/2006/relationships/footer" Target="footer32.xml"/><Relationship Id="rId977" Type="http://schemas.openxmlformats.org/officeDocument/2006/relationships/hyperlink" Target="http://www.legislation.act.gov.au/sl/2009-14" TargetMode="External"/><Relationship Id="rId1162" Type="http://schemas.openxmlformats.org/officeDocument/2006/relationships/hyperlink" Target="http://www.legislation.act.gov.au/a/2014-59" TargetMode="External"/><Relationship Id="rId171" Type="http://schemas.openxmlformats.org/officeDocument/2006/relationships/hyperlink" Target="http://www.legislation.act.gov.au/a/2007-24/default.asp" TargetMode="External"/><Relationship Id="rId837" Type="http://schemas.openxmlformats.org/officeDocument/2006/relationships/hyperlink" Target="http://www.legislation.act.gov.au/a/2018-18/default.asp" TargetMode="External"/><Relationship Id="rId1022" Type="http://schemas.openxmlformats.org/officeDocument/2006/relationships/hyperlink" Target="http://www.legislation.act.gov.au/sl/2010-8" TargetMode="External"/><Relationship Id="rId1467" Type="http://schemas.openxmlformats.org/officeDocument/2006/relationships/hyperlink" Target="http://www.legislation.act.gov.au/sl/2009-14" TargetMode="External"/><Relationship Id="rId269" Type="http://schemas.openxmlformats.org/officeDocument/2006/relationships/hyperlink" Target="http://www.legislation.act.gov.au/a/1964-20" TargetMode="External"/><Relationship Id="rId476" Type="http://schemas.openxmlformats.org/officeDocument/2006/relationships/hyperlink" Target="http://www.legislation.act.gov.au/a/2001-16" TargetMode="External"/><Relationship Id="rId683" Type="http://schemas.openxmlformats.org/officeDocument/2006/relationships/hyperlink" Target="http://www.legislation.act.gov.au/a/2014-48" TargetMode="External"/><Relationship Id="rId890" Type="http://schemas.openxmlformats.org/officeDocument/2006/relationships/hyperlink" Target="http://www.legislation.act.gov.au/sl/2009-35" TargetMode="External"/><Relationship Id="rId904" Type="http://schemas.openxmlformats.org/officeDocument/2006/relationships/hyperlink" Target="http://www.legislation.act.gov.au/sl/2009-35" TargetMode="External"/><Relationship Id="rId1327" Type="http://schemas.openxmlformats.org/officeDocument/2006/relationships/hyperlink" Target="http://www.legislation.act.gov.au/sl/2008-8" TargetMode="External"/><Relationship Id="rId1534" Type="http://schemas.openxmlformats.org/officeDocument/2006/relationships/hyperlink" Target="http://www.legislation.act.gov.au/sl/2012-23" TargetMode="External"/><Relationship Id="rId33" Type="http://schemas.openxmlformats.org/officeDocument/2006/relationships/hyperlink" Target="http://www.legislation.act.gov.au/a/2002-39" TargetMode="External"/><Relationship Id="rId129" Type="http://schemas.openxmlformats.org/officeDocument/2006/relationships/hyperlink" Target="http://www.legislation.act.gov.au/a/2001-16" TargetMode="External"/><Relationship Id="rId336" Type="http://schemas.openxmlformats.org/officeDocument/2006/relationships/hyperlink" Target="http://www.legislation.act.gov.au/ni/2008-27/default.asp" TargetMode="External"/><Relationship Id="rId543" Type="http://schemas.openxmlformats.org/officeDocument/2006/relationships/footer" Target="footer37.xml"/><Relationship Id="rId988" Type="http://schemas.openxmlformats.org/officeDocument/2006/relationships/hyperlink" Target="http://www.legislation.act.gov.au/a/2014-59" TargetMode="External"/><Relationship Id="rId1173" Type="http://schemas.openxmlformats.org/officeDocument/2006/relationships/hyperlink" Target="http://www.legislation.act.gov.au/sl/2009-8" TargetMode="External"/><Relationship Id="rId1380" Type="http://schemas.openxmlformats.org/officeDocument/2006/relationships/hyperlink" Target="http://www.legislation.act.gov.au/sl/2015-31" TargetMode="External"/><Relationship Id="rId1601" Type="http://schemas.openxmlformats.org/officeDocument/2006/relationships/hyperlink" Target="http://www.legislation.act.gov.au/a/2016-21/default.asp"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14-59" TargetMode="External"/><Relationship Id="rId750" Type="http://schemas.openxmlformats.org/officeDocument/2006/relationships/hyperlink" Target="http://www.legislation.act.gov.au/a/2014-45" TargetMode="External"/><Relationship Id="rId848" Type="http://schemas.openxmlformats.org/officeDocument/2006/relationships/hyperlink" Target="http://www.legislation.act.gov.au/a/2011-41" TargetMode="External"/><Relationship Id="rId1033" Type="http://schemas.openxmlformats.org/officeDocument/2006/relationships/hyperlink" Target="http://www.legislation.act.gov.au/sl/2008-8" TargetMode="External"/><Relationship Id="rId1478" Type="http://schemas.openxmlformats.org/officeDocument/2006/relationships/hyperlink" Target="http://www.legislation.act.gov.au/sl/2009-39" TargetMode="External"/><Relationship Id="rId487" Type="http://schemas.openxmlformats.org/officeDocument/2006/relationships/footer" Target="footer20.xml"/><Relationship Id="rId610" Type="http://schemas.openxmlformats.org/officeDocument/2006/relationships/hyperlink" Target="http://www.legislation.act.gov.au/sl/2008-33" TargetMode="External"/><Relationship Id="rId694" Type="http://schemas.openxmlformats.org/officeDocument/2006/relationships/hyperlink" Target="http://www.legislation.act.gov.au/a/2015-15" TargetMode="External"/><Relationship Id="rId708" Type="http://schemas.openxmlformats.org/officeDocument/2006/relationships/hyperlink" Target="http://www.legislation.act.gov.au/cn/2016-19/default.asp" TargetMode="External"/><Relationship Id="rId915" Type="http://schemas.openxmlformats.org/officeDocument/2006/relationships/hyperlink" Target="http://www.legislation.act.gov.au/sl/2009-35" TargetMode="External"/><Relationship Id="rId1240" Type="http://schemas.openxmlformats.org/officeDocument/2006/relationships/hyperlink" Target="http://www.legislation.act.gov.au/a/2014-23" TargetMode="External"/><Relationship Id="rId1338" Type="http://schemas.openxmlformats.org/officeDocument/2006/relationships/hyperlink" Target="http://www.legislation.act.gov.au/a/2014-26" TargetMode="External"/><Relationship Id="rId1545" Type="http://schemas.openxmlformats.org/officeDocument/2006/relationships/hyperlink" Target="http://www.legislation.act.gov.au/a/2013-15" TargetMode="External"/><Relationship Id="rId347" Type="http://schemas.openxmlformats.org/officeDocument/2006/relationships/hyperlink" Target="http://www.legislation.act.gov.au/ni/2008-27/default.asp" TargetMode="External"/><Relationship Id="rId999" Type="http://schemas.openxmlformats.org/officeDocument/2006/relationships/hyperlink" Target="http://www.legislation.act.gov.au/a/2014-23" TargetMode="External"/><Relationship Id="rId1100" Type="http://schemas.openxmlformats.org/officeDocument/2006/relationships/hyperlink" Target="http://www.legislation.act.gov.au/sl/2009-40" TargetMode="External"/><Relationship Id="rId1184" Type="http://schemas.openxmlformats.org/officeDocument/2006/relationships/hyperlink" Target="http://www.legislation.act.gov.au/sl/2009-8" TargetMode="External"/><Relationship Id="rId1405" Type="http://schemas.openxmlformats.org/officeDocument/2006/relationships/hyperlink" Target="http://www.legislation.act.gov.au/sl/2008-33" TargetMode="External"/><Relationship Id="rId44" Type="http://schemas.openxmlformats.org/officeDocument/2006/relationships/hyperlink" Target="http://www.legislation.act.gov.au/a/2004-11" TargetMode="External"/><Relationship Id="rId554" Type="http://schemas.openxmlformats.org/officeDocument/2006/relationships/footer" Target="footer41.xml"/><Relationship Id="rId761" Type="http://schemas.openxmlformats.org/officeDocument/2006/relationships/hyperlink" Target="http://www.legislation.act.gov.au/a/2017-12/default.asp" TargetMode="External"/><Relationship Id="rId859" Type="http://schemas.openxmlformats.org/officeDocument/2006/relationships/hyperlink" Target="http://www.legislation.act.gov.au/sl/2011-37" TargetMode="External"/><Relationship Id="rId1391" Type="http://schemas.openxmlformats.org/officeDocument/2006/relationships/hyperlink" Target="http://www.legislation.act.gov.au/sl/2014-35" TargetMode="External"/><Relationship Id="rId1489" Type="http://schemas.openxmlformats.org/officeDocument/2006/relationships/hyperlink" Target="http://www.legislation.act.gov.au/sl/2010-11" TargetMode="External"/><Relationship Id="rId1612" Type="http://schemas.openxmlformats.org/officeDocument/2006/relationships/hyperlink" Target="http://www.legislation.act.gov.au/a/2017-12/default.asp" TargetMode="External"/><Relationship Id="rId193" Type="http://schemas.openxmlformats.org/officeDocument/2006/relationships/header" Target="header7.xml"/><Relationship Id="rId207" Type="http://schemas.openxmlformats.org/officeDocument/2006/relationships/hyperlink" Target="http://www.comlaw.gov.au/Series/C2004A00275" TargetMode="External"/><Relationship Id="rId414" Type="http://schemas.openxmlformats.org/officeDocument/2006/relationships/hyperlink" Target="http://www.comlaw.gov.au/Series/C2004A00485" TargetMode="External"/><Relationship Id="rId498" Type="http://schemas.openxmlformats.org/officeDocument/2006/relationships/image" Target="media/image8.jpeg"/><Relationship Id="rId621" Type="http://schemas.openxmlformats.org/officeDocument/2006/relationships/hyperlink" Target="http://www.legislation.act.gov.au/sl/2009-9" TargetMode="External"/><Relationship Id="rId1044" Type="http://schemas.openxmlformats.org/officeDocument/2006/relationships/hyperlink" Target="http://www.legislation.act.gov.au/a/2014-23" TargetMode="External"/><Relationship Id="rId1251" Type="http://schemas.openxmlformats.org/officeDocument/2006/relationships/hyperlink" Target="http://www.legislation.act.gov.au/a/2013-3" TargetMode="External"/><Relationship Id="rId1349" Type="http://schemas.openxmlformats.org/officeDocument/2006/relationships/hyperlink" Target="http://www.legislation.act.gov.au/sl/2008-33" TargetMode="External"/><Relationship Id="rId260" Type="http://schemas.openxmlformats.org/officeDocument/2006/relationships/hyperlink" Target="http://www.legislation.act.gov.au/a/2007-24/default.asp" TargetMode="External"/><Relationship Id="rId719" Type="http://schemas.openxmlformats.org/officeDocument/2006/relationships/hyperlink" Target="http://www.legislation.act.gov.au/a/2020-16/" TargetMode="External"/><Relationship Id="rId926" Type="http://schemas.openxmlformats.org/officeDocument/2006/relationships/hyperlink" Target="http://www.legislation.act.gov.au/sl/2009-38" TargetMode="External"/><Relationship Id="rId1111" Type="http://schemas.openxmlformats.org/officeDocument/2006/relationships/hyperlink" Target="http://www.legislation.act.gov.au/sl/2008-8" TargetMode="External"/><Relationship Id="rId1556" Type="http://schemas.openxmlformats.org/officeDocument/2006/relationships/hyperlink" Target="http://www.legislation.act.gov.au/a/2013-40"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1-16" TargetMode="External"/><Relationship Id="rId358" Type="http://schemas.openxmlformats.org/officeDocument/2006/relationships/hyperlink" Target="http://www.legislation.act.gov.au/ni/2008-27/default.asp" TargetMode="External"/><Relationship Id="rId565" Type="http://schemas.openxmlformats.org/officeDocument/2006/relationships/footer" Target="footer45.xml"/><Relationship Id="rId772" Type="http://schemas.openxmlformats.org/officeDocument/2006/relationships/hyperlink" Target="http://www.legislation.act.gov.au/sl/2009-3" TargetMode="External"/><Relationship Id="rId1195" Type="http://schemas.openxmlformats.org/officeDocument/2006/relationships/hyperlink" Target="http://www.legislation.act.gov.au/sl/2009-8" TargetMode="External"/><Relationship Id="rId1209" Type="http://schemas.openxmlformats.org/officeDocument/2006/relationships/hyperlink" Target="http://www.legislation.act.gov.au/sl/2009-8" TargetMode="External"/><Relationship Id="rId1416" Type="http://schemas.openxmlformats.org/officeDocument/2006/relationships/hyperlink" Target="http://www.legislation.act.gov.au/sl/2011-30" TargetMode="External"/><Relationship Id="rId1623" Type="http://schemas.openxmlformats.org/officeDocument/2006/relationships/hyperlink" Target="http://www.legislation.act.gov.au/a/2019-28/"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7-24/default.asp" TargetMode="External"/><Relationship Id="rId632" Type="http://schemas.openxmlformats.org/officeDocument/2006/relationships/hyperlink" Target="http://www.legislation.act.gov.au/a/2010-4" TargetMode="External"/><Relationship Id="rId1055" Type="http://schemas.openxmlformats.org/officeDocument/2006/relationships/hyperlink" Target="http://www.legislation.act.gov.au/sl/2009-40" TargetMode="External"/><Relationship Id="rId1262" Type="http://schemas.openxmlformats.org/officeDocument/2006/relationships/hyperlink" Target="http://www.legislation.act.gov.au/a/2020-20/" TargetMode="External"/><Relationship Id="rId271" Type="http://schemas.openxmlformats.org/officeDocument/2006/relationships/hyperlink" Target="http://www.legislation.act.gov.au/a/1991-100/default.asp" TargetMode="External"/><Relationship Id="rId937" Type="http://schemas.openxmlformats.org/officeDocument/2006/relationships/hyperlink" Target="http://www.legislation.act.gov.au/sl/2014-35" TargetMode="External"/><Relationship Id="rId1122" Type="http://schemas.openxmlformats.org/officeDocument/2006/relationships/hyperlink" Target="http://www.legislation.act.gov.au/sl/2012-18" TargetMode="External"/><Relationship Id="rId1567" Type="http://schemas.openxmlformats.org/officeDocument/2006/relationships/hyperlink" Target="http://www.legislation.act.gov.au/a/2014-48" TargetMode="External"/><Relationship Id="rId66" Type="http://schemas.openxmlformats.org/officeDocument/2006/relationships/hyperlink" Target="http://www.legislation.act.gov.au/a/2007-24/default.asp" TargetMode="External"/><Relationship Id="rId131" Type="http://schemas.openxmlformats.org/officeDocument/2006/relationships/hyperlink" Target="http://www.legislation.act.gov.au/a/2007-24/default.asp" TargetMode="External"/><Relationship Id="rId369" Type="http://schemas.openxmlformats.org/officeDocument/2006/relationships/hyperlink" Target="http://www.legislation.act.gov.au/a/2013-3/default.asp" TargetMode="External"/><Relationship Id="rId576" Type="http://schemas.openxmlformats.org/officeDocument/2006/relationships/hyperlink" Target="http://www.legislation.act.gov.au/ni/2008-27/default.asp" TargetMode="External"/><Relationship Id="rId783" Type="http://schemas.openxmlformats.org/officeDocument/2006/relationships/hyperlink" Target="http://www.legislation.act.gov.au/a/2011-23" TargetMode="External"/><Relationship Id="rId990" Type="http://schemas.openxmlformats.org/officeDocument/2006/relationships/hyperlink" Target="http://www.legislation.act.gov.au/sl/2008-33" TargetMode="External"/><Relationship Id="rId1427" Type="http://schemas.openxmlformats.org/officeDocument/2006/relationships/hyperlink" Target="http://www.legislation.act.gov.au/sl/2013-30" TargetMode="External"/><Relationship Id="rId1634" Type="http://schemas.openxmlformats.org/officeDocument/2006/relationships/footer" Target="footer51.xm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ni/2008-27/default.asp" TargetMode="External"/><Relationship Id="rId643" Type="http://schemas.openxmlformats.org/officeDocument/2006/relationships/hyperlink" Target="http://www.legislation.act.gov.au/sl/2011-5" TargetMode="External"/><Relationship Id="rId1066" Type="http://schemas.openxmlformats.org/officeDocument/2006/relationships/hyperlink" Target="http://www.legislation.act.gov.au/sl/2009-40" TargetMode="External"/><Relationship Id="rId1273" Type="http://schemas.openxmlformats.org/officeDocument/2006/relationships/hyperlink" Target="http://www.legislation.act.gov.au/sl/2008-33" TargetMode="External"/><Relationship Id="rId1480" Type="http://schemas.openxmlformats.org/officeDocument/2006/relationships/hyperlink" Target="http://www.legislation.act.gov.au/sl/2009-41" TargetMode="External"/><Relationship Id="rId850" Type="http://schemas.openxmlformats.org/officeDocument/2006/relationships/hyperlink" Target="http://www.legislation.act.gov.au/sl/2008-8" TargetMode="External"/><Relationship Id="rId948" Type="http://schemas.openxmlformats.org/officeDocument/2006/relationships/hyperlink" Target="http://www.legislation.act.gov.au/a/2015-42" TargetMode="External"/><Relationship Id="rId1133" Type="http://schemas.openxmlformats.org/officeDocument/2006/relationships/hyperlink" Target="http://www.legislation.act.gov.au/sl/2012-18" TargetMode="External"/><Relationship Id="rId1578" Type="http://schemas.openxmlformats.org/officeDocument/2006/relationships/hyperlink" Target="http://www.legislation.act.gov.au/a/2015-6/default.asp" TargetMode="External"/><Relationship Id="rId77" Type="http://schemas.openxmlformats.org/officeDocument/2006/relationships/hyperlink" Target="http://www.comlaw.gov.au/Series/F2000B00190" TargetMode="External"/><Relationship Id="rId282" Type="http://schemas.openxmlformats.org/officeDocument/2006/relationships/hyperlink" Target="http://www.legislation.act.gov.au/sl/2008-52" TargetMode="External"/><Relationship Id="rId503" Type="http://schemas.openxmlformats.org/officeDocument/2006/relationships/image" Target="media/image13.jpeg"/><Relationship Id="rId587" Type="http://schemas.openxmlformats.org/officeDocument/2006/relationships/hyperlink" Target="http://www.legislation.act.gov.au/a/2002-39" TargetMode="External"/><Relationship Id="rId710" Type="http://schemas.openxmlformats.org/officeDocument/2006/relationships/hyperlink" Target="http://www.legislation.act.gov.au/a/2017-3/default.asp" TargetMode="External"/><Relationship Id="rId808" Type="http://schemas.openxmlformats.org/officeDocument/2006/relationships/hyperlink" Target="http://www.legislation.act.gov.au/sl/2011-5" TargetMode="External"/><Relationship Id="rId1340" Type="http://schemas.openxmlformats.org/officeDocument/2006/relationships/hyperlink" Target="http://www.legislation.act.gov.au/a/2015-2" TargetMode="External"/><Relationship Id="rId1438" Type="http://schemas.openxmlformats.org/officeDocument/2006/relationships/hyperlink" Target="http://www.legislation.act.gov.au/sl/2008-33"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447" Type="http://schemas.openxmlformats.org/officeDocument/2006/relationships/hyperlink" Target="http://www.legislation.act.gov.au/a/2001-14" TargetMode="External"/><Relationship Id="rId794" Type="http://schemas.openxmlformats.org/officeDocument/2006/relationships/hyperlink" Target="http://www.legislation.act.gov.au/sl/2011-37" TargetMode="External"/><Relationship Id="rId1077" Type="http://schemas.openxmlformats.org/officeDocument/2006/relationships/hyperlink" Target="http://www.legislation.act.gov.au/sl/2008-33" TargetMode="External"/><Relationship Id="rId1200" Type="http://schemas.openxmlformats.org/officeDocument/2006/relationships/hyperlink" Target="http://www.legislation.act.gov.au/sl/2009-38" TargetMode="External"/><Relationship Id="rId654" Type="http://schemas.openxmlformats.org/officeDocument/2006/relationships/hyperlink" Target="http://www.legislation.act.gov.au/a/2011-52" TargetMode="External"/><Relationship Id="rId861" Type="http://schemas.openxmlformats.org/officeDocument/2006/relationships/hyperlink" Target="http://www.legislation.act.gov.au/a/2018-16/default.asp" TargetMode="External"/><Relationship Id="rId959" Type="http://schemas.openxmlformats.org/officeDocument/2006/relationships/hyperlink" Target="http://www.legislation.act.gov.au/sl/2010-8" TargetMode="External"/><Relationship Id="rId1284" Type="http://schemas.openxmlformats.org/officeDocument/2006/relationships/hyperlink" Target="http://www.legislation.act.gov.au/a/2013-40" TargetMode="External"/><Relationship Id="rId1491" Type="http://schemas.openxmlformats.org/officeDocument/2006/relationships/hyperlink" Target="http://www.legislation.act.gov.au/a/2010-14" TargetMode="External"/><Relationship Id="rId1505" Type="http://schemas.openxmlformats.org/officeDocument/2006/relationships/hyperlink" Target="http://www.legislation.act.gov.au/a/2011-22" TargetMode="External"/><Relationship Id="rId1589" Type="http://schemas.openxmlformats.org/officeDocument/2006/relationships/hyperlink" Target="http://www.legislation.act.gov.au/sl/2015-31" TargetMode="External"/><Relationship Id="rId293" Type="http://schemas.openxmlformats.org/officeDocument/2006/relationships/hyperlink" Target="http://www.legislation.act.gov.au/a/2014-59/default.asp" TargetMode="External"/><Relationship Id="rId307" Type="http://schemas.openxmlformats.org/officeDocument/2006/relationships/hyperlink" Target="http://www.legislation.act.gov.au/a/2014-60" TargetMode="External"/><Relationship Id="rId514" Type="http://schemas.openxmlformats.org/officeDocument/2006/relationships/footer" Target="footer26.xml"/><Relationship Id="rId721" Type="http://schemas.openxmlformats.org/officeDocument/2006/relationships/hyperlink" Target="http://www.legislation.act.gov.au/a/2020-20/default.asp" TargetMode="External"/><Relationship Id="rId1144" Type="http://schemas.openxmlformats.org/officeDocument/2006/relationships/hyperlink" Target="http://www.legislation.act.gov.au/sl/2009-40" TargetMode="External"/><Relationship Id="rId1351" Type="http://schemas.openxmlformats.org/officeDocument/2006/relationships/hyperlink" Target="http://www.legislation.act.gov.au/sl/2008-41" TargetMode="External"/><Relationship Id="rId1449" Type="http://schemas.openxmlformats.org/officeDocument/2006/relationships/hyperlink" Target="http://www.legislation.act.gov.au/sl/2008-27" TargetMode="External"/><Relationship Id="rId88" Type="http://schemas.openxmlformats.org/officeDocument/2006/relationships/hyperlink" Target="http://www.legislation.act.gov.au/a/2007-24/default.asp" TargetMode="External"/><Relationship Id="rId153" Type="http://schemas.openxmlformats.org/officeDocument/2006/relationships/hyperlink" Target="https://www.legislation.act.gov.au/a/2007-24/" TargetMode="External"/><Relationship Id="rId360" Type="http://schemas.openxmlformats.org/officeDocument/2006/relationships/hyperlink" Target="http://www.legislation.act.gov.au/sl/2008-3" TargetMode="External"/><Relationship Id="rId598" Type="http://schemas.openxmlformats.org/officeDocument/2006/relationships/hyperlink" Target="http://www.legislation.act.gov.au/a/2007-19" TargetMode="External"/><Relationship Id="rId819" Type="http://schemas.openxmlformats.org/officeDocument/2006/relationships/hyperlink" Target="http://www.legislation.act.gov.au/sl/2011-5" TargetMode="External"/><Relationship Id="rId1004" Type="http://schemas.openxmlformats.org/officeDocument/2006/relationships/hyperlink" Target="http://www.legislation.act.gov.au/sl/2012-18" TargetMode="External"/><Relationship Id="rId1211" Type="http://schemas.openxmlformats.org/officeDocument/2006/relationships/hyperlink" Target="http://www.legislation.act.gov.au/sl/2009-8" TargetMode="External"/><Relationship Id="rId220" Type="http://schemas.openxmlformats.org/officeDocument/2006/relationships/hyperlink" Target="http://www.legislation.act.gov.au/a/2014-61/default.asp" TargetMode="External"/><Relationship Id="rId458" Type="http://schemas.openxmlformats.org/officeDocument/2006/relationships/hyperlink" Target="http://www.legislation.act.gov.au/a/2007-24" TargetMode="External"/><Relationship Id="rId665" Type="http://schemas.openxmlformats.org/officeDocument/2006/relationships/hyperlink" Target="http://www.legislation.act.gov.au/sl/2012-42" TargetMode="External"/><Relationship Id="rId872" Type="http://schemas.openxmlformats.org/officeDocument/2006/relationships/hyperlink" Target="http://www.legislation.act.gov.au/a/2011-19" TargetMode="External"/><Relationship Id="rId1088" Type="http://schemas.openxmlformats.org/officeDocument/2006/relationships/hyperlink" Target="http://www.legislation.act.gov.au/sl/2008-8" TargetMode="External"/><Relationship Id="rId1295" Type="http://schemas.openxmlformats.org/officeDocument/2006/relationships/hyperlink" Target="http://www.legislation.act.gov.au/sl/2009-14" TargetMode="External"/><Relationship Id="rId1309" Type="http://schemas.openxmlformats.org/officeDocument/2006/relationships/hyperlink" Target="http://www.legislation.act.gov.au/sl/2014-35" TargetMode="External"/><Relationship Id="rId1516" Type="http://schemas.openxmlformats.org/officeDocument/2006/relationships/hyperlink" Target="http://www.legislation.act.gov.au/a/2011-52" TargetMode="External"/><Relationship Id="rId15" Type="http://schemas.openxmlformats.org/officeDocument/2006/relationships/hyperlink" Target="http://www.legislation.act.gov.au/a/2001-14" TargetMode="External"/><Relationship Id="rId318" Type="http://schemas.openxmlformats.org/officeDocument/2006/relationships/hyperlink" Target="http://www.legislation.act.gov.au/a/2004-57" TargetMode="External"/><Relationship Id="rId525" Type="http://schemas.openxmlformats.org/officeDocument/2006/relationships/hyperlink" Target="http://www.legislation.act.gov.au/ni/2008-27/default.asp" TargetMode="External"/><Relationship Id="rId732" Type="http://schemas.openxmlformats.org/officeDocument/2006/relationships/hyperlink" Target="http://www.legislation.act.gov.au/sl/2008-8" TargetMode="External"/><Relationship Id="rId1155" Type="http://schemas.openxmlformats.org/officeDocument/2006/relationships/hyperlink" Target="http://www.legislation.act.gov.au/sl/2008-8" TargetMode="External"/><Relationship Id="rId1362" Type="http://schemas.openxmlformats.org/officeDocument/2006/relationships/hyperlink" Target="http://www.legislation.act.gov.au/a/2010-37" TargetMode="External"/><Relationship Id="rId99" Type="http://schemas.openxmlformats.org/officeDocument/2006/relationships/hyperlink" Target="http://www.legislation.act.gov.au/a/db_8099/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a/2013-3/default.asp" TargetMode="External"/><Relationship Id="rId1015" Type="http://schemas.openxmlformats.org/officeDocument/2006/relationships/hyperlink" Target="http://www.legislation.act.gov.au/sl/2012-18" TargetMode="External"/><Relationship Id="rId1222" Type="http://schemas.openxmlformats.org/officeDocument/2006/relationships/hyperlink" Target="http://www.legislation.act.gov.au/a/2012-23" TargetMode="External"/><Relationship Id="rId469" Type="http://schemas.openxmlformats.org/officeDocument/2006/relationships/hyperlink" Target="http://www.legislation.act.gov.au/a/2004-11" TargetMode="External"/><Relationship Id="rId676" Type="http://schemas.openxmlformats.org/officeDocument/2006/relationships/hyperlink" Target="http://www.legislation.act.gov.au/cn/2014-1/default.asp" TargetMode="External"/><Relationship Id="rId883" Type="http://schemas.openxmlformats.org/officeDocument/2006/relationships/hyperlink" Target="http://www.legislation.act.gov.au/sl/2008-41" TargetMode="External"/><Relationship Id="rId1099" Type="http://schemas.openxmlformats.org/officeDocument/2006/relationships/hyperlink" Target="http://www.legislation.act.gov.au/sl/2008-8" TargetMode="External"/><Relationship Id="rId1527" Type="http://schemas.openxmlformats.org/officeDocument/2006/relationships/hyperlink" Target="http://www.legislation.act.gov.au/sl/2012-19"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329" Type="http://schemas.openxmlformats.org/officeDocument/2006/relationships/hyperlink" Target="http://www.legislation.act.gov.au/a/2007-24/default.asp" TargetMode="External"/><Relationship Id="rId536" Type="http://schemas.openxmlformats.org/officeDocument/2006/relationships/header" Target="header31.xml"/><Relationship Id="rId1166" Type="http://schemas.openxmlformats.org/officeDocument/2006/relationships/hyperlink" Target="http://www.legislation.act.gov.au/a/2011-22" TargetMode="External"/><Relationship Id="rId1373" Type="http://schemas.openxmlformats.org/officeDocument/2006/relationships/hyperlink" Target="http://www.legislation.act.gov.au/a/2020-20/" TargetMode="External"/><Relationship Id="rId175" Type="http://schemas.openxmlformats.org/officeDocument/2006/relationships/hyperlink" Target="http://www.legislation.act.gov.au/a/2007-24/default.asp" TargetMode="External"/><Relationship Id="rId743" Type="http://schemas.openxmlformats.org/officeDocument/2006/relationships/hyperlink" Target="http://www.legislation.act.gov.au/sl/2011-21" TargetMode="External"/><Relationship Id="rId950" Type="http://schemas.openxmlformats.org/officeDocument/2006/relationships/hyperlink" Target="http://www.legislation.act.gov.au/sl/2014-35" TargetMode="External"/><Relationship Id="rId1026" Type="http://schemas.openxmlformats.org/officeDocument/2006/relationships/hyperlink" Target="http://www.legislation.act.gov.au/sl/2010-8" TargetMode="External"/><Relationship Id="rId1580" Type="http://schemas.openxmlformats.org/officeDocument/2006/relationships/hyperlink" Target="http://www.legislation.act.gov.au/a/2015-12/default.asp" TargetMode="External"/><Relationship Id="rId382" Type="http://schemas.openxmlformats.org/officeDocument/2006/relationships/hyperlink" Target="http://www.legislation.act.gov.au/a/2007-24/default.asp" TargetMode="External"/><Relationship Id="rId603" Type="http://schemas.openxmlformats.org/officeDocument/2006/relationships/hyperlink" Target="http://www.legislation.act.gov.au/a/2001-14" TargetMode="External"/><Relationship Id="rId687" Type="http://schemas.openxmlformats.org/officeDocument/2006/relationships/hyperlink" Target="http://www.legislation.act.gov.au/sl/2015-5" TargetMode="External"/><Relationship Id="rId810" Type="http://schemas.openxmlformats.org/officeDocument/2006/relationships/hyperlink" Target="http://www.legislation.act.gov.au/a/2017-12/default.asp" TargetMode="External"/><Relationship Id="rId908" Type="http://schemas.openxmlformats.org/officeDocument/2006/relationships/hyperlink" Target="http://www.legislation.act.gov.au/sl/2009-35" TargetMode="External"/><Relationship Id="rId1233" Type="http://schemas.openxmlformats.org/officeDocument/2006/relationships/hyperlink" Target="http://www.legislation.act.gov.au/a/2017-3/default.asp" TargetMode="External"/><Relationship Id="rId1440" Type="http://schemas.openxmlformats.org/officeDocument/2006/relationships/hyperlink" Target="http://www.legislation.act.gov.au/a/2019-28/default.asp" TargetMode="External"/><Relationship Id="rId1538" Type="http://schemas.openxmlformats.org/officeDocument/2006/relationships/hyperlink" Target="http://www.legislation.act.gov.au/sl/2012-42" TargetMode="External"/><Relationship Id="rId242" Type="http://schemas.openxmlformats.org/officeDocument/2006/relationships/hyperlink" Target="http://www.legislation.act.gov.au/a/2007-33" TargetMode="External"/><Relationship Id="rId894" Type="http://schemas.openxmlformats.org/officeDocument/2006/relationships/hyperlink" Target="http://www.legislation.act.gov.au/sl/2009-35" TargetMode="External"/><Relationship Id="rId1177" Type="http://schemas.openxmlformats.org/officeDocument/2006/relationships/hyperlink" Target="http://www.legislation.act.gov.au/sl/2009-8" TargetMode="External"/><Relationship Id="rId1300" Type="http://schemas.openxmlformats.org/officeDocument/2006/relationships/hyperlink" Target="http://www.legislation.act.gov.au/a/2014-23" TargetMode="External"/><Relationship Id="rId37" Type="http://schemas.openxmlformats.org/officeDocument/2006/relationships/hyperlink" Target="http://www.legislation.act.gov.au/ni/2008-27/default.asp" TargetMode="External"/><Relationship Id="rId102" Type="http://schemas.openxmlformats.org/officeDocument/2006/relationships/hyperlink" Target="http://www.legislation.act.gov.au/a/1991-46" TargetMode="External"/><Relationship Id="rId547" Type="http://schemas.openxmlformats.org/officeDocument/2006/relationships/header" Target="header35.xml"/><Relationship Id="rId754" Type="http://schemas.openxmlformats.org/officeDocument/2006/relationships/hyperlink" Target="http://www.legislation.act.gov.au/a/2014-23" TargetMode="External"/><Relationship Id="rId961" Type="http://schemas.openxmlformats.org/officeDocument/2006/relationships/hyperlink" Target="http://www.legislation.act.gov.au/a/2008-37" TargetMode="External"/><Relationship Id="rId1384" Type="http://schemas.openxmlformats.org/officeDocument/2006/relationships/hyperlink" Target="http://www.legislation.act.gov.au/sl/2008-8" TargetMode="External"/><Relationship Id="rId1591" Type="http://schemas.openxmlformats.org/officeDocument/2006/relationships/hyperlink" Target="http://www.legislation.act.gov.au/a/2015-42" TargetMode="External"/><Relationship Id="rId1605" Type="http://schemas.openxmlformats.org/officeDocument/2006/relationships/hyperlink" Target="http://www.legislation.act.gov.au/sl/2016-24/default.asp"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93" Type="http://schemas.openxmlformats.org/officeDocument/2006/relationships/hyperlink" Target="http://www.legislation.act.gov.au/a/2007-24/default.asp" TargetMode="External"/><Relationship Id="rId407" Type="http://schemas.openxmlformats.org/officeDocument/2006/relationships/hyperlink" Target="http://www.legislation.act.gov.au/a/2014-59/default.asp" TargetMode="External"/><Relationship Id="rId614" Type="http://schemas.openxmlformats.org/officeDocument/2006/relationships/hyperlink" Target="http://www.legislation.act.gov.au/cn/2009-2/default.asp" TargetMode="External"/><Relationship Id="rId821" Type="http://schemas.openxmlformats.org/officeDocument/2006/relationships/hyperlink" Target="http://www.legislation.act.gov.au/sl/2011-5" TargetMode="External"/><Relationship Id="rId1037" Type="http://schemas.openxmlformats.org/officeDocument/2006/relationships/hyperlink" Target="http://www.legislation.act.gov.au/sl/2008-33" TargetMode="External"/><Relationship Id="rId1244" Type="http://schemas.openxmlformats.org/officeDocument/2006/relationships/hyperlink" Target="http://www.legislation.act.gov.au/sl/2012-18" TargetMode="External"/><Relationship Id="rId1451" Type="http://schemas.openxmlformats.org/officeDocument/2006/relationships/hyperlink" Target="http://www.legislation.act.gov.au/sl/2008-33" TargetMode="External"/><Relationship Id="rId253" Type="http://schemas.openxmlformats.org/officeDocument/2006/relationships/hyperlink" Target="http://www.legislation.act.gov.au/a/2007-24/default.asp" TargetMode="External"/><Relationship Id="rId460" Type="http://schemas.openxmlformats.org/officeDocument/2006/relationships/hyperlink" Target="http://www.legislation.act.gov.au/a/2007-24" TargetMode="External"/><Relationship Id="rId698" Type="http://schemas.openxmlformats.org/officeDocument/2006/relationships/hyperlink" Target="http://www.legislation.act.gov.au/sl/2015-31" TargetMode="External"/><Relationship Id="rId919" Type="http://schemas.openxmlformats.org/officeDocument/2006/relationships/hyperlink" Target="http://www.legislation.act.gov.au/a/2008-28" TargetMode="External"/><Relationship Id="rId1090" Type="http://schemas.openxmlformats.org/officeDocument/2006/relationships/hyperlink" Target="http://www.legislation.act.gov.au/sl/2008-8" TargetMode="External"/><Relationship Id="rId1104" Type="http://schemas.openxmlformats.org/officeDocument/2006/relationships/hyperlink" Target="http://www.legislation.act.gov.au/sl/2010-8" TargetMode="External"/><Relationship Id="rId1311" Type="http://schemas.openxmlformats.org/officeDocument/2006/relationships/hyperlink" Target="http://www.legislation.act.gov.au/sl/2014-35" TargetMode="External"/><Relationship Id="rId1549" Type="http://schemas.openxmlformats.org/officeDocument/2006/relationships/hyperlink" Target="http://www.legislation.act.gov.au/a/2013-23"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a/2007-24/default.asp" TargetMode="External"/><Relationship Id="rId320" Type="http://schemas.openxmlformats.org/officeDocument/2006/relationships/hyperlink" Target="http://www.legislation.act.gov.au/a/2004-57" TargetMode="External"/><Relationship Id="rId558" Type="http://schemas.openxmlformats.org/officeDocument/2006/relationships/header" Target="header39.xml"/><Relationship Id="rId765" Type="http://schemas.openxmlformats.org/officeDocument/2006/relationships/hyperlink" Target="http://www.legislation.act.gov.au/sl/2008-8" TargetMode="External"/><Relationship Id="rId972" Type="http://schemas.openxmlformats.org/officeDocument/2006/relationships/hyperlink" Target="http://www.legislation.act.gov.au/a/2010-4" TargetMode="External"/><Relationship Id="rId1188" Type="http://schemas.openxmlformats.org/officeDocument/2006/relationships/hyperlink" Target="http://www.legislation.act.gov.au/sl/2009-38" TargetMode="External"/><Relationship Id="rId1395" Type="http://schemas.openxmlformats.org/officeDocument/2006/relationships/hyperlink" Target="http://www.legislation.act.gov.au/sl/2012-18" TargetMode="External"/><Relationship Id="rId1409" Type="http://schemas.openxmlformats.org/officeDocument/2006/relationships/hyperlink" Target="http://www.legislation.act.gov.au/sl/2009-8" TargetMode="External"/><Relationship Id="rId1616" Type="http://schemas.openxmlformats.org/officeDocument/2006/relationships/hyperlink" Target="http://www.legislation.act.gov.au/a/2018-16/default.asp" TargetMode="External"/><Relationship Id="rId197" Type="http://schemas.openxmlformats.org/officeDocument/2006/relationships/hyperlink" Target="http://www.legislation.act.gov.au/a/2001-14" TargetMode="External"/><Relationship Id="rId418" Type="http://schemas.openxmlformats.org/officeDocument/2006/relationships/hyperlink" Target="http://www.legislation.act.gov.au/a/2004-17" TargetMode="External"/><Relationship Id="rId625" Type="http://schemas.openxmlformats.org/officeDocument/2006/relationships/hyperlink" Target="http://www.legislation.act.gov.au/sl/2009-31" TargetMode="External"/><Relationship Id="rId832" Type="http://schemas.openxmlformats.org/officeDocument/2006/relationships/hyperlink" Target="http://www.legislation.act.gov.au/sl/2008-8" TargetMode="External"/><Relationship Id="rId1048" Type="http://schemas.openxmlformats.org/officeDocument/2006/relationships/hyperlink" Target="http://www.legislation.act.gov.au/sl/2016-24" TargetMode="External"/><Relationship Id="rId1255" Type="http://schemas.openxmlformats.org/officeDocument/2006/relationships/hyperlink" Target="http://www.legislation.act.gov.au/sl/2008-33" TargetMode="External"/><Relationship Id="rId1462" Type="http://schemas.openxmlformats.org/officeDocument/2006/relationships/hyperlink" Target="http://www.legislation.act.gov.au/sl/2009-9" TargetMode="External"/><Relationship Id="rId264" Type="http://schemas.openxmlformats.org/officeDocument/2006/relationships/hyperlink" Target="http://www.legislation.act.gov.au/a/2007-24/default.asp" TargetMode="External"/><Relationship Id="rId471" Type="http://schemas.openxmlformats.org/officeDocument/2006/relationships/hyperlink" Target="http://www.legislation.act.gov.au/a/1991-100" TargetMode="External"/><Relationship Id="rId1115" Type="http://schemas.openxmlformats.org/officeDocument/2006/relationships/hyperlink" Target="http://www.legislation.act.gov.au/sl/2008-8" TargetMode="External"/><Relationship Id="rId1322" Type="http://schemas.openxmlformats.org/officeDocument/2006/relationships/hyperlink" Target="http://www.legislation.act.gov.au/sl/2011-30" TargetMode="External"/><Relationship Id="rId59" Type="http://schemas.openxmlformats.org/officeDocument/2006/relationships/hyperlink" Target="http://www.legislation.act.gov.au/a/2005-51" TargetMode="External"/><Relationship Id="rId124" Type="http://schemas.openxmlformats.org/officeDocument/2006/relationships/hyperlink" Target="http://www.legislation.act.gov.au/a/2007-24/default.asp" TargetMode="External"/><Relationship Id="rId569" Type="http://schemas.openxmlformats.org/officeDocument/2006/relationships/hyperlink" Target="http://www.legislation.act.gov.au/a/2001-14" TargetMode="External"/><Relationship Id="rId776" Type="http://schemas.openxmlformats.org/officeDocument/2006/relationships/hyperlink" Target="http://www.legislation.act.gov.au/sl/2010-11" TargetMode="External"/><Relationship Id="rId983" Type="http://schemas.openxmlformats.org/officeDocument/2006/relationships/hyperlink" Target="http://www.legislation.act.gov.au/a/2009-30" TargetMode="External"/><Relationship Id="rId1199" Type="http://schemas.openxmlformats.org/officeDocument/2006/relationships/hyperlink" Target="http://www.legislation.act.gov.au/sl/2009-8" TargetMode="External"/><Relationship Id="rId1627" Type="http://schemas.openxmlformats.org/officeDocument/2006/relationships/header" Target="header44.xml"/><Relationship Id="rId331" Type="http://schemas.openxmlformats.org/officeDocument/2006/relationships/hyperlink" Target="http://www.legislation.act.gov.au/a/2001-14" TargetMode="External"/><Relationship Id="rId429" Type="http://schemas.openxmlformats.org/officeDocument/2006/relationships/hyperlink" Target="http://www.legislation.act.gov.au/a/2002-39" TargetMode="External"/><Relationship Id="rId636" Type="http://schemas.openxmlformats.org/officeDocument/2006/relationships/hyperlink" Target="http://www.legislation.act.gov.au/sl/2010-14" TargetMode="External"/><Relationship Id="rId1059" Type="http://schemas.openxmlformats.org/officeDocument/2006/relationships/hyperlink" Target="http://www.legislation.act.gov.au/sl/2008-8" TargetMode="External"/><Relationship Id="rId1266" Type="http://schemas.openxmlformats.org/officeDocument/2006/relationships/hyperlink" Target="http://www.legislation.act.gov.au/sl/2012-18" TargetMode="External"/><Relationship Id="rId1473" Type="http://schemas.openxmlformats.org/officeDocument/2006/relationships/hyperlink" Target="http://www.legislation.act.gov.au/sl/2009-31" TargetMode="External"/><Relationship Id="rId843" Type="http://schemas.openxmlformats.org/officeDocument/2006/relationships/hyperlink" Target="http://www.legislation.act.gov.au/a/2019-28/default.asp" TargetMode="External"/><Relationship Id="rId1126" Type="http://schemas.openxmlformats.org/officeDocument/2006/relationships/hyperlink" Target="http://www.legislation.act.gov.au/sl/2012-18" TargetMode="External"/><Relationship Id="rId275" Type="http://schemas.openxmlformats.org/officeDocument/2006/relationships/hyperlink" Target="http://www.legislation.act.gov.au/a/1925-1" TargetMode="External"/><Relationship Id="rId482" Type="http://schemas.openxmlformats.org/officeDocument/2006/relationships/header" Target="header15.xml"/><Relationship Id="rId703" Type="http://schemas.openxmlformats.org/officeDocument/2006/relationships/hyperlink" Target="http://www.legislation.act.gov.au/sl/2016-6/default.asp" TargetMode="External"/><Relationship Id="rId910" Type="http://schemas.openxmlformats.org/officeDocument/2006/relationships/hyperlink" Target="http://www.legislation.act.gov.au/sl/2008-41" TargetMode="External"/><Relationship Id="rId1333" Type="http://schemas.openxmlformats.org/officeDocument/2006/relationships/hyperlink" Target="http://www.legislation.act.gov.au/a/2014-26" TargetMode="External"/><Relationship Id="rId1540" Type="http://schemas.openxmlformats.org/officeDocument/2006/relationships/hyperlink" Target="http://www.legislation.act.gov.au/a/2011-54" TargetMode="External"/><Relationship Id="rId1638" Type="http://schemas.openxmlformats.org/officeDocument/2006/relationships/footer" Target="footer53.xml"/><Relationship Id="rId135" Type="http://schemas.openxmlformats.org/officeDocument/2006/relationships/hyperlink" Target="http://www.legislation.act.gov.au/a/2003-40" TargetMode="External"/><Relationship Id="rId342" Type="http://schemas.openxmlformats.org/officeDocument/2006/relationships/hyperlink" Target="http://www.legislation.act.gov.au/ni/2008-27/default.asp" TargetMode="External"/><Relationship Id="rId787" Type="http://schemas.openxmlformats.org/officeDocument/2006/relationships/hyperlink" Target="http://www.legislation.act.gov.au/a/2010-37" TargetMode="External"/><Relationship Id="rId994" Type="http://schemas.openxmlformats.org/officeDocument/2006/relationships/hyperlink" Target="http://www.legislation.act.gov.au/sl/2013-30" TargetMode="External"/><Relationship Id="rId1400" Type="http://schemas.openxmlformats.org/officeDocument/2006/relationships/hyperlink" Target="http://www.legislation.act.gov.au/a/2010-37" TargetMode="External"/><Relationship Id="rId202" Type="http://schemas.openxmlformats.org/officeDocument/2006/relationships/hyperlink" Target="http://www.legislation.act.gov.au/a/2007-24/default.asp" TargetMode="External"/><Relationship Id="rId647" Type="http://schemas.openxmlformats.org/officeDocument/2006/relationships/hyperlink" Target="http://www.legislation.act.gov.au/sl/2011-21" TargetMode="External"/><Relationship Id="rId854" Type="http://schemas.openxmlformats.org/officeDocument/2006/relationships/hyperlink" Target="http://www.legislation.act.gov.au/sl/2011-22" TargetMode="External"/><Relationship Id="rId1277" Type="http://schemas.openxmlformats.org/officeDocument/2006/relationships/hyperlink" Target="http://www.legislation.act.gov.au/sl/2008-33" TargetMode="External"/><Relationship Id="rId1484" Type="http://schemas.openxmlformats.org/officeDocument/2006/relationships/hyperlink" Target="http://www.legislation.act.gov.au/a/2010-4" TargetMode="External"/><Relationship Id="rId286" Type="http://schemas.openxmlformats.org/officeDocument/2006/relationships/footer" Target="footer14.xml"/><Relationship Id="rId493" Type="http://schemas.openxmlformats.org/officeDocument/2006/relationships/hyperlink" Target="http://www.legislation.act.gov.au/ni/2008-27/default.asp" TargetMode="External"/><Relationship Id="rId507" Type="http://schemas.openxmlformats.org/officeDocument/2006/relationships/footer" Target="footer25.xml"/><Relationship Id="rId714" Type="http://schemas.openxmlformats.org/officeDocument/2006/relationships/hyperlink" Target="http://www.legislation.act.gov.au/a/2018-16/default.asp" TargetMode="External"/><Relationship Id="rId921" Type="http://schemas.openxmlformats.org/officeDocument/2006/relationships/hyperlink" Target="http://www.legislation.act.gov.au/sl/2009-38" TargetMode="External"/><Relationship Id="rId1137" Type="http://schemas.openxmlformats.org/officeDocument/2006/relationships/hyperlink" Target="http://www.legislation.act.gov.au/sl/2008-8" TargetMode="External"/><Relationship Id="rId1344" Type="http://schemas.openxmlformats.org/officeDocument/2006/relationships/hyperlink" Target="http://www.legislation.act.gov.au/ar/annual/2012.asp" TargetMode="External"/><Relationship Id="rId1551" Type="http://schemas.openxmlformats.org/officeDocument/2006/relationships/hyperlink" Target="http://www.legislation.act.gov.au/sl/2013-22" TargetMode="External"/><Relationship Id="rId50" Type="http://schemas.openxmlformats.org/officeDocument/2006/relationships/hyperlink" Target="http://www.legislation.act.gov.au/a/2007-24/default.asp" TargetMode="External"/><Relationship Id="rId146" Type="http://schemas.openxmlformats.org/officeDocument/2006/relationships/hyperlink" Target="http://www.legislation.act.gov.au/a/2007-24/default.asp" TargetMode="External"/><Relationship Id="rId353" Type="http://schemas.openxmlformats.org/officeDocument/2006/relationships/hyperlink" Target="http://www.legislation.act.gov.au/a/2007-24/default.asp" TargetMode="External"/><Relationship Id="rId560" Type="http://schemas.openxmlformats.org/officeDocument/2006/relationships/footer" Target="footer43.xml"/><Relationship Id="rId798" Type="http://schemas.openxmlformats.org/officeDocument/2006/relationships/hyperlink" Target="http://www.legislation.act.gov.au/sl/2009-38" TargetMode="External"/><Relationship Id="rId1190" Type="http://schemas.openxmlformats.org/officeDocument/2006/relationships/hyperlink" Target="http://www.legislation.act.gov.au/ni/2013-132/default.asp" TargetMode="External"/><Relationship Id="rId1204" Type="http://schemas.openxmlformats.org/officeDocument/2006/relationships/hyperlink" Target="http://www.legislation.act.gov.au/sl/2009-8" TargetMode="External"/><Relationship Id="rId1411" Type="http://schemas.openxmlformats.org/officeDocument/2006/relationships/hyperlink" Target="http://www.legislation.act.gov.au/sl/2008-33" TargetMode="External"/><Relationship Id="rId213" Type="http://schemas.openxmlformats.org/officeDocument/2006/relationships/footer" Target="footer11.xml"/><Relationship Id="rId420" Type="http://schemas.openxmlformats.org/officeDocument/2006/relationships/hyperlink" Target="http://www.legislation.act.gov.au/a/2008-19" TargetMode="External"/><Relationship Id="rId658" Type="http://schemas.openxmlformats.org/officeDocument/2006/relationships/hyperlink" Target="http://www.legislation.act.gov.au/sl/2011-30" TargetMode="External"/><Relationship Id="rId865" Type="http://schemas.openxmlformats.org/officeDocument/2006/relationships/hyperlink" Target="http://www.legislation.act.gov.au/a/2011-19" TargetMode="External"/><Relationship Id="rId1050" Type="http://schemas.openxmlformats.org/officeDocument/2006/relationships/hyperlink" Target="http://www.legislation.act.gov.au/sl/2016-24" TargetMode="External"/><Relationship Id="rId1288" Type="http://schemas.openxmlformats.org/officeDocument/2006/relationships/hyperlink" Target="http://www.legislation.act.gov.au/sl/2009-3" TargetMode="External"/><Relationship Id="rId1495" Type="http://schemas.openxmlformats.org/officeDocument/2006/relationships/hyperlink" Target="http://www.legislation.act.gov.au/sl/2010-34" TargetMode="External"/><Relationship Id="rId1509" Type="http://schemas.openxmlformats.org/officeDocument/2006/relationships/hyperlink" Target="http://www.legislation.act.gov.au/sl/2011-21" TargetMode="External"/><Relationship Id="rId297" Type="http://schemas.openxmlformats.org/officeDocument/2006/relationships/hyperlink" Target="http://www.legislation.act.gov.au/a/1971-30" TargetMode="External"/><Relationship Id="rId518" Type="http://schemas.openxmlformats.org/officeDocument/2006/relationships/header" Target="header25.xml"/><Relationship Id="rId725" Type="http://schemas.openxmlformats.org/officeDocument/2006/relationships/hyperlink" Target="http://www.legislation.act.gov.au/a/2012-23" TargetMode="External"/><Relationship Id="rId932" Type="http://schemas.openxmlformats.org/officeDocument/2006/relationships/hyperlink" Target="http://www.legislation.act.gov.au/a/2020-20/" TargetMode="External"/><Relationship Id="rId1148" Type="http://schemas.openxmlformats.org/officeDocument/2006/relationships/hyperlink" Target="http://www.legislation.act.gov.au/a/2014-47" TargetMode="External"/><Relationship Id="rId1355" Type="http://schemas.openxmlformats.org/officeDocument/2006/relationships/hyperlink" Target="http://www.legislation.act.gov.au/a/2009-30" TargetMode="External"/><Relationship Id="rId1562" Type="http://schemas.openxmlformats.org/officeDocument/2006/relationships/hyperlink" Target="http://www.legislation.act.gov.au/a/2014-26" TargetMode="External"/><Relationship Id="rId157" Type="http://schemas.openxmlformats.org/officeDocument/2006/relationships/hyperlink" Target="http://www.legislation.act.gov.au/a/2011-41" TargetMode="External"/><Relationship Id="rId364" Type="http://schemas.openxmlformats.org/officeDocument/2006/relationships/hyperlink" Target="http://www.legislation.act.gov.au/ni/2008-27/default.asp" TargetMode="External"/><Relationship Id="rId1008" Type="http://schemas.openxmlformats.org/officeDocument/2006/relationships/hyperlink" Target="http://www.legislation.act.gov.au/sl/2010-8" TargetMode="External"/><Relationship Id="rId1215" Type="http://schemas.openxmlformats.org/officeDocument/2006/relationships/hyperlink" Target="http://www.legislation.act.gov.au/sl/2009-38" TargetMode="External"/><Relationship Id="rId1422" Type="http://schemas.openxmlformats.org/officeDocument/2006/relationships/hyperlink" Target="http://www.legislation.act.gov.au/sl/2009-31" TargetMode="External"/><Relationship Id="rId61" Type="http://schemas.openxmlformats.org/officeDocument/2006/relationships/hyperlink" Target="http://www.legislation.act.gov.au/a/2001-14" TargetMode="External"/><Relationship Id="rId571" Type="http://schemas.openxmlformats.org/officeDocument/2006/relationships/hyperlink" Target="http://www.legislation.act.gov.au" TargetMode="External"/><Relationship Id="rId669" Type="http://schemas.openxmlformats.org/officeDocument/2006/relationships/hyperlink" Target="http://www.legislation.act.gov.au/a/2013-15" TargetMode="External"/><Relationship Id="rId876" Type="http://schemas.openxmlformats.org/officeDocument/2006/relationships/hyperlink" Target="http://www.legislation.act.gov.au/a/2011-19" TargetMode="External"/><Relationship Id="rId1299" Type="http://schemas.openxmlformats.org/officeDocument/2006/relationships/hyperlink" Target="http://www.legislation.act.gov.au/sl/2009-14"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431" Type="http://schemas.openxmlformats.org/officeDocument/2006/relationships/hyperlink" Target="http://www.legislation.act.gov.au/a/2007-24/default.asp" TargetMode="External"/><Relationship Id="rId529" Type="http://schemas.openxmlformats.org/officeDocument/2006/relationships/footer" Target="footer31.xml"/><Relationship Id="rId736" Type="http://schemas.openxmlformats.org/officeDocument/2006/relationships/hyperlink" Target="http://www.legislation.act.gov.au/a/2011-54" TargetMode="External"/><Relationship Id="rId1061" Type="http://schemas.openxmlformats.org/officeDocument/2006/relationships/hyperlink" Target="http://www.legislation.act.gov.au/sl/2008-8" TargetMode="External"/><Relationship Id="rId1159" Type="http://schemas.openxmlformats.org/officeDocument/2006/relationships/hyperlink" Target="http://www.legislation.act.gov.au/sl/2008-8" TargetMode="External"/><Relationship Id="rId1366" Type="http://schemas.openxmlformats.org/officeDocument/2006/relationships/hyperlink" Target="http://www.legislation.act.gov.au/sl/2014-35" TargetMode="External"/><Relationship Id="rId168" Type="http://schemas.openxmlformats.org/officeDocument/2006/relationships/hyperlink" Target="http://www.legislation.act.gov.au/a/2008-19" TargetMode="External"/><Relationship Id="rId943" Type="http://schemas.openxmlformats.org/officeDocument/2006/relationships/hyperlink" Target="http://www.legislation.act.gov.au/sl/2014-35" TargetMode="External"/><Relationship Id="rId1019" Type="http://schemas.openxmlformats.org/officeDocument/2006/relationships/hyperlink" Target="http://www.legislation.act.gov.au/a/2014-23" TargetMode="External"/><Relationship Id="rId1573" Type="http://schemas.openxmlformats.org/officeDocument/2006/relationships/hyperlink" Target="http://www.legislation.act.gov.au/sl/2015-5" TargetMode="External"/><Relationship Id="rId72" Type="http://schemas.openxmlformats.org/officeDocument/2006/relationships/hyperlink" Target="http://www.legislation.act.gov.au/a/2013-3/default.asp" TargetMode="External"/><Relationship Id="rId375" Type="http://schemas.openxmlformats.org/officeDocument/2006/relationships/hyperlink" Target="http://www.legislation.act.gov.au/a/2004-11" TargetMode="External"/><Relationship Id="rId582" Type="http://schemas.openxmlformats.org/officeDocument/2006/relationships/hyperlink" Target="http://www.legislation.act.gov.au/ni/2008-27/default.asp" TargetMode="External"/><Relationship Id="rId803" Type="http://schemas.openxmlformats.org/officeDocument/2006/relationships/hyperlink" Target="http://www.legislation.act.gov.au/a/2010-37" TargetMode="External"/><Relationship Id="rId1226" Type="http://schemas.openxmlformats.org/officeDocument/2006/relationships/hyperlink" Target="http://www.legislation.act.gov.au/a/2014-45" TargetMode="External"/><Relationship Id="rId1433" Type="http://schemas.openxmlformats.org/officeDocument/2006/relationships/hyperlink" Target="http://www.legislation.act.gov.au/sl/2014-35" TargetMode="External"/><Relationship Id="rId1640" Type="http://schemas.openxmlformats.org/officeDocument/2006/relationships/theme" Target="theme/theme1.xml"/><Relationship Id="rId3" Type="http://schemas.openxmlformats.org/officeDocument/2006/relationships/settings" Target="settings.xml"/><Relationship Id="rId235" Type="http://schemas.openxmlformats.org/officeDocument/2006/relationships/hyperlink" Target="http://www.legislation.act.gov.au/a/2007-24/default.asp" TargetMode="External"/><Relationship Id="rId442" Type="http://schemas.openxmlformats.org/officeDocument/2006/relationships/hyperlink" Target="http://www.legislation.act.gov.au/ni/2008-27/default.asp" TargetMode="External"/><Relationship Id="rId887" Type="http://schemas.openxmlformats.org/officeDocument/2006/relationships/hyperlink" Target="http://www.legislation.act.gov.au/sl/2008-41" TargetMode="External"/><Relationship Id="rId1072" Type="http://schemas.openxmlformats.org/officeDocument/2006/relationships/hyperlink" Target="http://www.legislation.act.gov.au/sl/2012-18" TargetMode="External"/><Relationship Id="rId1500" Type="http://schemas.openxmlformats.org/officeDocument/2006/relationships/hyperlink" Target="http://www.legislation.act.gov.au/a/2010-37" TargetMode="External"/><Relationship Id="rId302" Type="http://schemas.openxmlformats.org/officeDocument/2006/relationships/hyperlink" Target="http://www.legislation.act.gov.au/a/2001-16" TargetMode="External"/><Relationship Id="rId747" Type="http://schemas.openxmlformats.org/officeDocument/2006/relationships/hyperlink" Target="http://www.legislation.act.gov.au/a/2012-23" TargetMode="External"/><Relationship Id="rId954" Type="http://schemas.openxmlformats.org/officeDocument/2006/relationships/hyperlink" Target="http://www.legislation.act.gov.au/a/2015-19" TargetMode="External"/><Relationship Id="rId1377" Type="http://schemas.openxmlformats.org/officeDocument/2006/relationships/hyperlink" Target="http://www.legislation.act.gov.au/sl/2014-35" TargetMode="External"/><Relationship Id="rId1584" Type="http://schemas.openxmlformats.org/officeDocument/2006/relationships/hyperlink" Target="http://www.legislation.act.gov.au/a/2014-59"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a/2007-24/default.asp" TargetMode="External"/><Relationship Id="rId386" Type="http://schemas.openxmlformats.org/officeDocument/2006/relationships/hyperlink" Target="http://www.legislation.act.gov.au/a/2014-59/default.asp" TargetMode="External"/><Relationship Id="rId593" Type="http://schemas.openxmlformats.org/officeDocument/2006/relationships/hyperlink" Target="http://www.legislation.act.gov.au/ni/2008-27/default.asp" TargetMode="External"/><Relationship Id="rId607" Type="http://schemas.openxmlformats.org/officeDocument/2006/relationships/hyperlink" Target="http://www.legislation.act.gov.au/a/2007-24" TargetMode="External"/><Relationship Id="rId814" Type="http://schemas.openxmlformats.org/officeDocument/2006/relationships/hyperlink" Target="http://www.legislation.act.gov.au/a/2019-28/default.asp" TargetMode="External"/><Relationship Id="rId1237" Type="http://schemas.openxmlformats.org/officeDocument/2006/relationships/hyperlink" Target="http://www.legislation.act.gov.au/a/2012-23" TargetMode="External"/><Relationship Id="rId1444" Type="http://schemas.openxmlformats.org/officeDocument/2006/relationships/hyperlink" Target="http://www.legislation.act.gov.au/a/2008-37" TargetMode="External"/><Relationship Id="rId246" Type="http://schemas.openxmlformats.org/officeDocument/2006/relationships/hyperlink" Target="http://www.comlaw.gov.au/Series/C2004A05145" TargetMode="External"/><Relationship Id="rId453" Type="http://schemas.openxmlformats.org/officeDocument/2006/relationships/hyperlink" Target="http://www.legislation.act.gov.au/ni/2008-27/default.asp" TargetMode="External"/><Relationship Id="rId660" Type="http://schemas.openxmlformats.org/officeDocument/2006/relationships/hyperlink" Target="http://www.legislation.act.gov.au/sl/2012-19" TargetMode="External"/><Relationship Id="rId898" Type="http://schemas.openxmlformats.org/officeDocument/2006/relationships/hyperlink" Target="http://www.legislation.act.gov.au/a/2010-4" TargetMode="External"/><Relationship Id="rId1083" Type="http://schemas.openxmlformats.org/officeDocument/2006/relationships/hyperlink" Target="http://www.legislation.act.gov.au/sl/2012-18" TargetMode="External"/><Relationship Id="rId1290" Type="http://schemas.openxmlformats.org/officeDocument/2006/relationships/hyperlink" Target="http://www.legislation.act.gov.au/sl/2009-3" TargetMode="External"/><Relationship Id="rId1304" Type="http://schemas.openxmlformats.org/officeDocument/2006/relationships/hyperlink" Target="http://www.legislation.act.gov.au/sl/2014-35" TargetMode="External"/><Relationship Id="rId1511" Type="http://schemas.openxmlformats.org/officeDocument/2006/relationships/hyperlink" Target="http://www.legislation.act.gov.au/sl/2011-22" TargetMode="External"/><Relationship Id="rId106" Type="http://schemas.openxmlformats.org/officeDocument/2006/relationships/hyperlink" Target="http://www.legislation.act.gov.au/a/2001-14" TargetMode="External"/><Relationship Id="rId313" Type="http://schemas.openxmlformats.org/officeDocument/2006/relationships/hyperlink" Target="http://www.legislation.act.gov.au/a/2005-51" TargetMode="External"/><Relationship Id="rId758" Type="http://schemas.openxmlformats.org/officeDocument/2006/relationships/hyperlink" Target="http://www.legislation.act.gov.au/a/2014-41" TargetMode="External"/><Relationship Id="rId965" Type="http://schemas.openxmlformats.org/officeDocument/2006/relationships/hyperlink" Target="http://www.legislation.act.gov.au/a/2016-24/default.asp" TargetMode="External"/><Relationship Id="rId1150" Type="http://schemas.openxmlformats.org/officeDocument/2006/relationships/hyperlink" Target="http://www.legislation.act.gov.au/sl/2008-8" TargetMode="External"/><Relationship Id="rId1388" Type="http://schemas.openxmlformats.org/officeDocument/2006/relationships/hyperlink" Target="http://www.legislation.act.gov.au/sl/2014-35" TargetMode="External"/><Relationship Id="rId1595" Type="http://schemas.openxmlformats.org/officeDocument/2006/relationships/hyperlink" Target="http://www.legislation.act.gov.au/a/2016-2/default.asp" TargetMode="External"/><Relationship Id="rId1609" Type="http://schemas.openxmlformats.org/officeDocument/2006/relationships/hyperlink" Target="http://www.legislation.act.gov.au/a/2017-3/default.asp" TargetMode="External"/><Relationship Id="rId10" Type="http://schemas.openxmlformats.org/officeDocument/2006/relationships/hyperlink" Target="http://www.legislation.act.gov.au/a/2001-14" TargetMode="External"/><Relationship Id="rId94" Type="http://schemas.openxmlformats.org/officeDocument/2006/relationships/hyperlink" Target="http://www.legislation.act.gov.au/a/2007-24/default.asp" TargetMode="External"/><Relationship Id="rId397" Type="http://schemas.openxmlformats.org/officeDocument/2006/relationships/hyperlink" Target="http://www.legislation.act.gov.au/a/2014-59" TargetMode="External"/><Relationship Id="rId520" Type="http://schemas.openxmlformats.org/officeDocument/2006/relationships/footer" Target="footer29.xml"/><Relationship Id="rId618" Type="http://schemas.openxmlformats.org/officeDocument/2006/relationships/hyperlink" Target="http://www.legislation.act.gov.au/sl/2009-8" TargetMode="External"/><Relationship Id="rId825" Type="http://schemas.openxmlformats.org/officeDocument/2006/relationships/hyperlink" Target="http://www.legislation.act.gov.au/sl/2008-8" TargetMode="External"/><Relationship Id="rId1248" Type="http://schemas.openxmlformats.org/officeDocument/2006/relationships/hyperlink" Target="http://www.legislation.act.gov.au/sl/2009-40" TargetMode="External"/><Relationship Id="rId1455" Type="http://schemas.openxmlformats.org/officeDocument/2006/relationships/hyperlink" Target="http://www.legislation.act.gov.au/sl/2008-41" TargetMode="External"/><Relationship Id="rId257" Type="http://schemas.openxmlformats.org/officeDocument/2006/relationships/hyperlink" Target="http://www.legislation.act.gov.au/a/2007-24/default.asp" TargetMode="External"/><Relationship Id="rId464" Type="http://schemas.openxmlformats.org/officeDocument/2006/relationships/hyperlink" Target="http://www.legislation.act.gov.au/a/2007-24/default.asp" TargetMode="External"/><Relationship Id="rId1010" Type="http://schemas.openxmlformats.org/officeDocument/2006/relationships/hyperlink" Target="http://www.legislation.act.gov.au/a/2016-24/default.asp" TargetMode="External"/><Relationship Id="rId1094" Type="http://schemas.openxmlformats.org/officeDocument/2006/relationships/hyperlink" Target="http://www.legislation.act.gov.au/sl/2010-8" TargetMode="External"/><Relationship Id="rId1108" Type="http://schemas.openxmlformats.org/officeDocument/2006/relationships/hyperlink" Target="http://www.legislation.act.gov.au/sl/2008-8" TargetMode="External"/><Relationship Id="rId1315" Type="http://schemas.openxmlformats.org/officeDocument/2006/relationships/hyperlink" Target="http://www.legislation.act.gov.au/sl/2014-35" TargetMode="External"/><Relationship Id="rId117" Type="http://schemas.openxmlformats.org/officeDocument/2006/relationships/hyperlink" Target="http://www.comlaw.gov.au/Series/C2011A00073" TargetMode="External"/><Relationship Id="rId671" Type="http://schemas.openxmlformats.org/officeDocument/2006/relationships/hyperlink" Target="http://www.legislation.act.gov.au/a/2013-23" TargetMode="External"/><Relationship Id="rId769" Type="http://schemas.openxmlformats.org/officeDocument/2006/relationships/hyperlink" Target="http://www.legislation.act.gov.au/sl/2008-33" TargetMode="External"/><Relationship Id="rId976" Type="http://schemas.openxmlformats.org/officeDocument/2006/relationships/hyperlink" Target="http://www.legislation.act.gov.au/sl/2009-14" TargetMode="External"/><Relationship Id="rId1399" Type="http://schemas.openxmlformats.org/officeDocument/2006/relationships/hyperlink" Target="http://www.legislation.act.gov.au/sl/2012-18" TargetMode="External"/><Relationship Id="rId324" Type="http://schemas.openxmlformats.org/officeDocument/2006/relationships/hyperlink" Target="http://www.legislation.act.gov.au/a/2004-57" TargetMode="External"/><Relationship Id="rId531" Type="http://schemas.openxmlformats.org/officeDocument/2006/relationships/header" Target="header29.xml"/><Relationship Id="rId629" Type="http://schemas.openxmlformats.org/officeDocument/2006/relationships/hyperlink" Target="http://www.legislation.act.gov.au/sl/2009-40" TargetMode="External"/><Relationship Id="rId1161" Type="http://schemas.openxmlformats.org/officeDocument/2006/relationships/hyperlink" Target="http://www.legislation.act.gov.au/sl/2012-18" TargetMode="External"/><Relationship Id="rId1259" Type="http://schemas.openxmlformats.org/officeDocument/2006/relationships/hyperlink" Target="http://www.legislation.act.gov.au/a/2011-52" TargetMode="External"/><Relationship Id="rId1466" Type="http://schemas.openxmlformats.org/officeDocument/2006/relationships/hyperlink" Target="http://www.legislation.act.gov.au/sl/2009-14" TargetMode="External"/><Relationship Id="rId836" Type="http://schemas.openxmlformats.org/officeDocument/2006/relationships/hyperlink" Target="http://www.legislation.act.gov.au/a/2010-4" TargetMode="External"/><Relationship Id="rId1021" Type="http://schemas.openxmlformats.org/officeDocument/2006/relationships/hyperlink" Target="http://www.legislation.act.gov.au/sl/2015-30" TargetMode="External"/><Relationship Id="rId1119" Type="http://schemas.openxmlformats.org/officeDocument/2006/relationships/hyperlink" Target="http://www.legislation.act.gov.au/sl/2008-8" TargetMode="External"/><Relationship Id="rId903" Type="http://schemas.openxmlformats.org/officeDocument/2006/relationships/hyperlink" Target="http://www.legislation.act.gov.au/sl/2012-40" TargetMode="External"/><Relationship Id="rId1326" Type="http://schemas.openxmlformats.org/officeDocument/2006/relationships/hyperlink" Target="http://www.legislation.act.gov.au/sl/2011-30" TargetMode="External"/><Relationship Id="rId1533" Type="http://schemas.openxmlformats.org/officeDocument/2006/relationships/hyperlink" Target="http://www.legislation.act.gov.au/sl/2012-23" TargetMode="External"/><Relationship Id="rId32" Type="http://schemas.openxmlformats.org/officeDocument/2006/relationships/hyperlink" Target="http://www.legislation.act.gov.au/a/2007-24" TargetMode="External"/><Relationship Id="rId1600" Type="http://schemas.openxmlformats.org/officeDocument/2006/relationships/hyperlink" Target="http://www.legislation.act.gov.au/sl/2016-7/default.asp" TargetMode="External"/><Relationship Id="rId181" Type="http://schemas.openxmlformats.org/officeDocument/2006/relationships/hyperlink" Target="http://www.legislation.act.gov.au/ni/2008-27/default.asp" TargetMode="External"/><Relationship Id="rId279" Type="http://schemas.openxmlformats.org/officeDocument/2006/relationships/hyperlink" Target="http://www.legislation.act.gov.au/a/2001-14" TargetMode="External"/><Relationship Id="rId486" Type="http://schemas.openxmlformats.org/officeDocument/2006/relationships/header" Target="header17.xml"/><Relationship Id="rId693" Type="http://schemas.openxmlformats.org/officeDocument/2006/relationships/hyperlink" Target="http://www.legislation.act.gov.au/a/2015-12" TargetMode="External"/><Relationship Id="rId139" Type="http://schemas.openxmlformats.org/officeDocument/2006/relationships/hyperlink" Target="http://www.legislation.act.gov.au/a/2007-24/default.asp" TargetMode="External"/><Relationship Id="rId346" Type="http://schemas.openxmlformats.org/officeDocument/2006/relationships/hyperlink" Target="http://www.legislation.act.gov.au/ni/2008-27/default.asp" TargetMode="External"/><Relationship Id="rId553" Type="http://schemas.openxmlformats.org/officeDocument/2006/relationships/footer" Target="footer40.xml"/><Relationship Id="rId760" Type="http://schemas.openxmlformats.org/officeDocument/2006/relationships/hyperlink" Target="http://www.legislation.act.gov.au/a/2014-59" TargetMode="External"/><Relationship Id="rId998" Type="http://schemas.openxmlformats.org/officeDocument/2006/relationships/hyperlink" Target="http://www.legislation.act.gov.au/a/2013-19" TargetMode="External"/><Relationship Id="rId1183" Type="http://schemas.openxmlformats.org/officeDocument/2006/relationships/hyperlink" Target="http://www.legislation.act.gov.au/sl/2009-8" TargetMode="External"/><Relationship Id="rId1390" Type="http://schemas.openxmlformats.org/officeDocument/2006/relationships/hyperlink" Target="http://www.legislation.act.gov.au/sl/2014-35" TargetMode="External"/><Relationship Id="rId206" Type="http://schemas.openxmlformats.org/officeDocument/2006/relationships/hyperlink" Target="http://www.legislation.act.gov.au/a/2007-24/default.asp" TargetMode="External"/><Relationship Id="rId413" Type="http://schemas.openxmlformats.org/officeDocument/2006/relationships/hyperlink" Target="http://www.legislation.act.gov.au/a/1997-92" TargetMode="External"/><Relationship Id="rId858" Type="http://schemas.openxmlformats.org/officeDocument/2006/relationships/hyperlink" Target="http://www.legislation.act.gov.au/sl/2011-22" TargetMode="External"/><Relationship Id="rId1043" Type="http://schemas.openxmlformats.org/officeDocument/2006/relationships/hyperlink" Target="http://www.legislation.act.gov.au/sl/2012-18" TargetMode="External"/><Relationship Id="rId1488" Type="http://schemas.openxmlformats.org/officeDocument/2006/relationships/hyperlink" Target="http://www.legislation.act.gov.au/sl/2010-11" TargetMode="External"/><Relationship Id="rId620" Type="http://schemas.openxmlformats.org/officeDocument/2006/relationships/hyperlink" Target="http://www.legislation.act.gov.au/sl/2009-9" TargetMode="External"/><Relationship Id="rId718" Type="http://schemas.openxmlformats.org/officeDocument/2006/relationships/hyperlink" Target="http://www.legislation.act.gov.au/a/2019-28/default.asp" TargetMode="External"/><Relationship Id="rId925" Type="http://schemas.openxmlformats.org/officeDocument/2006/relationships/hyperlink" Target="http://www.legislation.act.gov.au/sl/2008-41" TargetMode="External"/><Relationship Id="rId1250" Type="http://schemas.openxmlformats.org/officeDocument/2006/relationships/hyperlink" Target="http://www.legislation.act.gov.au/sl/2010-37" TargetMode="External"/><Relationship Id="rId1348" Type="http://schemas.openxmlformats.org/officeDocument/2006/relationships/hyperlink" Target="http://www.legislation.act.gov.au/sl/2008-27" TargetMode="External"/><Relationship Id="rId1555" Type="http://schemas.openxmlformats.org/officeDocument/2006/relationships/hyperlink" Target="http://www.legislation.act.gov.au/a/2013-40" TargetMode="External"/><Relationship Id="rId1110" Type="http://schemas.openxmlformats.org/officeDocument/2006/relationships/hyperlink" Target="http://www.legislation.act.gov.au/sl/2010-8" TargetMode="External"/><Relationship Id="rId1208" Type="http://schemas.openxmlformats.org/officeDocument/2006/relationships/hyperlink" Target="http://www.legislation.act.gov.au/sl/2009-38" TargetMode="External"/><Relationship Id="rId1415" Type="http://schemas.openxmlformats.org/officeDocument/2006/relationships/hyperlink" Target="http://www.legislation.act.gov.au/a/2008-28" TargetMode="External"/><Relationship Id="rId54" Type="http://schemas.openxmlformats.org/officeDocument/2006/relationships/hyperlink" Target="http://www.legislation.act.gov.au/ni/2008-27/default.asp" TargetMode="External"/><Relationship Id="rId1622" Type="http://schemas.openxmlformats.org/officeDocument/2006/relationships/hyperlink" Target="http://www.legislation.act.gov.au/a/2019-28/" TargetMode="External"/><Relationship Id="rId270" Type="http://schemas.openxmlformats.org/officeDocument/2006/relationships/hyperlink" Target="http://www.legislation.act.gov.au/a/1991-100/default.asp" TargetMode="External"/><Relationship Id="rId130" Type="http://schemas.openxmlformats.org/officeDocument/2006/relationships/hyperlink" Target="http://www.legislation.act.gov.au/a/2007-24/default.asp" TargetMode="External"/><Relationship Id="rId368" Type="http://schemas.openxmlformats.org/officeDocument/2006/relationships/hyperlink" Target="http://www.legislation.act.gov.au/a/2007-24/default.asp" TargetMode="External"/><Relationship Id="rId575" Type="http://schemas.openxmlformats.org/officeDocument/2006/relationships/hyperlink" Target="http://www.legislation.act.gov.au/ni/2008-27/default.asp" TargetMode="External"/><Relationship Id="rId782" Type="http://schemas.openxmlformats.org/officeDocument/2006/relationships/hyperlink" Target="http://www.legislation.act.gov.au/a/2010-56"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legislation.act.gov.au/a/2001-14" TargetMode="External"/><Relationship Id="rId642" Type="http://schemas.openxmlformats.org/officeDocument/2006/relationships/hyperlink" Target="http://www.legislation.act.gov.au/cn/2011-1/default.asp" TargetMode="External"/><Relationship Id="rId1065" Type="http://schemas.openxmlformats.org/officeDocument/2006/relationships/hyperlink" Target="http://www.legislation.act.gov.au/sl/2008-8" TargetMode="External"/><Relationship Id="rId1272" Type="http://schemas.openxmlformats.org/officeDocument/2006/relationships/hyperlink" Target="http://www.legislation.act.gov.au/sl/2008-33" TargetMode="External"/><Relationship Id="rId502" Type="http://schemas.openxmlformats.org/officeDocument/2006/relationships/image" Target="media/image12.jpeg"/><Relationship Id="rId947" Type="http://schemas.openxmlformats.org/officeDocument/2006/relationships/hyperlink" Target="http://www.legislation.act.gov.au/sl/2014-35" TargetMode="External"/><Relationship Id="rId1132" Type="http://schemas.openxmlformats.org/officeDocument/2006/relationships/hyperlink" Target="http://www.legislation.act.gov.au/sl/2012-18" TargetMode="External"/><Relationship Id="rId1577" Type="http://schemas.openxmlformats.org/officeDocument/2006/relationships/hyperlink" Target="http://www.legislation.act.gov.au/a/2015-6/default.asp" TargetMode="External"/><Relationship Id="rId76" Type="http://schemas.openxmlformats.org/officeDocument/2006/relationships/hyperlink" Target="http://www.comlaw.gov.au/Series/C2004A00485" TargetMode="External"/><Relationship Id="rId807" Type="http://schemas.openxmlformats.org/officeDocument/2006/relationships/hyperlink" Target="http://www.legislation.act.gov.au/sl/2010-8" TargetMode="External"/><Relationship Id="rId1437" Type="http://schemas.openxmlformats.org/officeDocument/2006/relationships/hyperlink" Target="http://www.legislation.act.gov.au/sl/2008-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350</Pages>
  <Words>69132</Words>
  <Characters>336599</Characters>
  <Application>Microsoft Office Word</Application>
  <DocSecurity>0</DocSecurity>
  <Lines>10132</Lines>
  <Paragraphs>6109</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401062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bronwyn mccaskill</dc:creator>
  <cp:keywords>R91</cp:keywords>
  <dc:description/>
  <cp:lastModifiedBy>Moxon, KarenL</cp:lastModifiedBy>
  <cp:revision>4</cp:revision>
  <cp:lastPrinted>2020-04-02T05:35:00Z</cp:lastPrinted>
  <dcterms:created xsi:type="dcterms:W3CDTF">2020-07-16T04:23:00Z</dcterms:created>
  <dcterms:modified xsi:type="dcterms:W3CDTF">2020-07-16T04:24:00Z</dcterms:modified>
  <cp:category>R91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-16/07/20</vt:lpwstr>
  </property>
  <property fmtid="{D5CDD505-2E9C-101B-9397-08002B2CF9AE}" pid="5" name="RepubDt">
    <vt:lpwstr>01/07/20</vt:lpwstr>
  </property>
  <property fmtid="{D5CDD505-2E9C-101B-9397-08002B2CF9AE}" pid="6" name="StartDt">
    <vt:lpwstr>01/07/20</vt:lpwstr>
  </property>
  <property fmtid="{D5CDD505-2E9C-101B-9397-08002B2CF9AE}" pid="7" name="DMSID">
    <vt:lpwstr>1209502</vt:lpwstr>
  </property>
  <property fmtid="{D5CDD505-2E9C-101B-9397-08002B2CF9AE}" pid="8" name="JMSREQUIREDCHECKIN">
    <vt:lpwstr/>
  </property>
  <property fmtid="{D5CDD505-2E9C-101B-9397-08002B2CF9AE}" pid="9" name="CHECKEDOUTFROMJMS">
    <vt:lpwstr/>
  </property>
</Properties>
</file>