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768C" w14:textId="77777777" w:rsidR="002920D8" w:rsidRDefault="002920D8" w:rsidP="00F74B2B">
      <w:pPr>
        <w:jc w:val="center"/>
      </w:pPr>
      <w:bookmarkStart w:id="0"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67313F36" w:rsidR="002920D8" w:rsidRDefault="00F82ADF" w:rsidP="00F74B2B">
      <w:pPr>
        <w:pStyle w:val="Billname1"/>
      </w:pPr>
      <w:r>
        <w:fldChar w:fldCharType="begin"/>
      </w:r>
      <w:r>
        <w:instrText xml:space="preserve"> REF Citation \*charformat </w:instrText>
      </w:r>
      <w:r>
        <w:fldChar w:fldCharType="separate"/>
      </w:r>
      <w:r w:rsidR="00CF0A13">
        <w:t>Planning and Development Regulation 2008</w:t>
      </w:r>
      <w:r>
        <w:fldChar w:fldCharType="end"/>
      </w:r>
      <w:r w:rsidR="002920D8">
        <w:t xml:space="preserve">    </w:t>
      </w:r>
    </w:p>
    <w:p w14:paraId="36B61EAE" w14:textId="51FF564D" w:rsidR="002920D8" w:rsidRDefault="004136F8" w:rsidP="00F74B2B">
      <w:pPr>
        <w:pStyle w:val="ActNo"/>
      </w:pPr>
      <w:bookmarkStart w:id="1" w:name="LawNo"/>
      <w:r>
        <w:t>SL2008-2</w:t>
      </w:r>
      <w:bookmarkEnd w:id="1"/>
    </w:p>
    <w:p w14:paraId="03C3DAB2" w14:textId="77777777" w:rsidR="002920D8" w:rsidRDefault="002920D8" w:rsidP="00F74B2B">
      <w:pPr>
        <w:pStyle w:val="CoverInForce"/>
      </w:pPr>
      <w:r>
        <w:t>made under the</w:t>
      </w:r>
    </w:p>
    <w:p w14:paraId="0BA99E35" w14:textId="539E5442" w:rsidR="002920D8" w:rsidRDefault="00F82ADF" w:rsidP="00F74B2B">
      <w:pPr>
        <w:pStyle w:val="CoverActName"/>
      </w:pPr>
      <w:r>
        <w:fldChar w:fldCharType="begin"/>
      </w:r>
      <w:r>
        <w:instrText xml:space="preserve"> REF ActName \*charformat </w:instrText>
      </w:r>
      <w:r>
        <w:fldChar w:fldCharType="separate"/>
      </w:r>
      <w:r w:rsidR="00CF0A13" w:rsidRPr="00CF0A13">
        <w:t>Planning and Development Act 2007</w:t>
      </w:r>
      <w:r>
        <w:fldChar w:fldCharType="end"/>
      </w:r>
    </w:p>
    <w:p w14:paraId="05270BEF" w14:textId="78FAC7D8" w:rsidR="002920D8" w:rsidRDefault="002920D8" w:rsidP="00F74B2B">
      <w:pPr>
        <w:pStyle w:val="RepubNo"/>
      </w:pPr>
      <w:r>
        <w:t xml:space="preserve">Republication No </w:t>
      </w:r>
      <w:bookmarkStart w:id="2" w:name="RepubNo"/>
      <w:r w:rsidR="004136F8">
        <w:t>99</w:t>
      </w:r>
      <w:bookmarkEnd w:id="2"/>
    </w:p>
    <w:p w14:paraId="46017789" w14:textId="061F4265" w:rsidR="002920D8" w:rsidRDefault="002920D8" w:rsidP="00F74B2B">
      <w:pPr>
        <w:pStyle w:val="EffectiveDate"/>
      </w:pPr>
      <w:r>
        <w:t xml:space="preserve">Effective:  </w:t>
      </w:r>
      <w:bookmarkStart w:id="3" w:name="EffectiveDate"/>
      <w:r w:rsidR="004136F8">
        <w:t>1 March 2022</w:t>
      </w:r>
      <w:bookmarkEnd w:id="3"/>
      <w:r w:rsidR="004136F8">
        <w:t xml:space="preserve"> – </w:t>
      </w:r>
      <w:bookmarkStart w:id="4" w:name="EndEffDate"/>
      <w:r w:rsidR="004136F8">
        <w:t>7 July 2022</w:t>
      </w:r>
      <w:bookmarkEnd w:id="4"/>
    </w:p>
    <w:p w14:paraId="4153A6F3" w14:textId="216486B5" w:rsidR="002920D8" w:rsidRDefault="002920D8" w:rsidP="00F74B2B">
      <w:pPr>
        <w:pStyle w:val="CoverInForce"/>
      </w:pPr>
      <w:r>
        <w:t xml:space="preserve">Republication date: </w:t>
      </w:r>
      <w:bookmarkStart w:id="5" w:name="InForceDate"/>
      <w:r w:rsidR="004136F8">
        <w:t>1 March 2022</w:t>
      </w:r>
      <w:bookmarkEnd w:id="5"/>
    </w:p>
    <w:p w14:paraId="3172C445" w14:textId="7C1345DC" w:rsidR="004F253D" w:rsidRDefault="002920D8" w:rsidP="00AE1FFE">
      <w:pPr>
        <w:pStyle w:val="CoverInForce"/>
      </w:pPr>
      <w:r>
        <w:t xml:space="preserve">Last amendment made by </w:t>
      </w:r>
      <w:bookmarkStart w:id="6" w:name="LastAmdt"/>
      <w:r w:rsidRPr="002920D8">
        <w:rPr>
          <w:rStyle w:val="charCitHyperlinkAbbrev"/>
        </w:rPr>
        <w:fldChar w:fldCharType="begin"/>
      </w:r>
      <w:r w:rsidR="004136F8">
        <w:rPr>
          <w:rStyle w:val="charCitHyperlinkAbbrev"/>
        </w:rPr>
        <w:instrText>HYPERLINK "http://www.legislation.act.gov.au/sl/2022-3/" \o "Planning and Development Amendment Regulation 2022 (No 1)"</w:instrText>
      </w:r>
      <w:r w:rsidRPr="002920D8">
        <w:rPr>
          <w:rStyle w:val="charCitHyperlinkAbbrev"/>
        </w:rPr>
        <w:fldChar w:fldCharType="separate"/>
      </w:r>
      <w:r w:rsidR="004136F8">
        <w:rPr>
          <w:rStyle w:val="charCitHyperlinkAbbrev"/>
        </w:rPr>
        <w:t>SL2022</w:t>
      </w:r>
      <w:r w:rsidR="004136F8">
        <w:rPr>
          <w:rStyle w:val="charCitHyperlinkAbbrev"/>
        </w:rPr>
        <w:noBreakHyphen/>
        <w:t>3</w:t>
      </w:r>
      <w:r w:rsidRPr="002920D8">
        <w:rPr>
          <w:rStyle w:val="charCitHyperlinkAbbrev"/>
        </w:rPr>
        <w:fldChar w:fldCharType="end"/>
      </w:r>
      <w:bookmarkEnd w:id="6"/>
    </w:p>
    <w:p w14:paraId="0277A8CD" w14:textId="77777777" w:rsidR="00324555" w:rsidRDefault="00324555" w:rsidP="00F74B2B"/>
    <w:p w14:paraId="43936197" w14:textId="77777777" w:rsidR="002920D8" w:rsidRDefault="002920D8" w:rsidP="00F74B2B">
      <w:pPr>
        <w:spacing w:after="240"/>
        <w:rPr>
          <w:rFonts w:ascii="Arial" w:hAnsi="Arial"/>
        </w:rPr>
      </w:pPr>
    </w:p>
    <w:p w14:paraId="0813C2A4" w14:textId="77777777" w:rsidR="002920D8" w:rsidRPr="00797332" w:rsidRDefault="002920D8" w:rsidP="00F74B2B">
      <w:pPr>
        <w:pStyle w:val="PageBreak"/>
      </w:pPr>
      <w:r w:rsidRPr="00797332">
        <w:br w:type="page"/>
      </w:r>
    </w:p>
    <w:bookmarkEnd w:id="0"/>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67934861" w:rsidR="002920D8" w:rsidRDefault="002920D8" w:rsidP="00F74B2B">
      <w:pPr>
        <w:pStyle w:val="CoverText"/>
      </w:pPr>
      <w:r>
        <w:t xml:space="preserve">This is a republication of the </w:t>
      </w:r>
      <w:r w:rsidRPr="004136F8">
        <w:rPr>
          <w:i/>
        </w:rPr>
        <w:fldChar w:fldCharType="begin"/>
      </w:r>
      <w:r w:rsidRPr="004136F8">
        <w:rPr>
          <w:i/>
        </w:rPr>
        <w:instrText xml:space="preserve"> REF citation *\charformat  \* MERGEFORMAT </w:instrText>
      </w:r>
      <w:r w:rsidRPr="004136F8">
        <w:rPr>
          <w:i/>
        </w:rPr>
        <w:fldChar w:fldCharType="separate"/>
      </w:r>
      <w:r w:rsidR="00CF0A13" w:rsidRPr="00CF0A13">
        <w:rPr>
          <w:i/>
        </w:rPr>
        <w:t>Planning and Development Regulation 2008</w:t>
      </w:r>
      <w:r w:rsidRPr="004136F8">
        <w:rPr>
          <w:i/>
        </w:rPr>
        <w:fldChar w:fldCharType="end"/>
      </w:r>
      <w:r>
        <w:rPr>
          <w:iCs/>
        </w:rPr>
        <w:t>,</w:t>
      </w:r>
      <w:r>
        <w:t xml:space="preserve"> made under the </w:t>
      </w:r>
      <w:r w:rsidRPr="004136F8">
        <w:rPr>
          <w:i/>
        </w:rPr>
        <w:fldChar w:fldCharType="begin"/>
      </w:r>
      <w:r w:rsidRPr="004136F8">
        <w:rPr>
          <w:i/>
        </w:rPr>
        <w:instrText xml:space="preserve"> REF ActName \*charformat  \* MERGEFORMAT </w:instrText>
      </w:r>
      <w:r w:rsidRPr="004136F8">
        <w:rPr>
          <w:i/>
        </w:rPr>
        <w:fldChar w:fldCharType="separate"/>
      </w:r>
      <w:r w:rsidR="00CF0A13" w:rsidRPr="00CF0A13">
        <w:rPr>
          <w:i/>
        </w:rPr>
        <w:t>Planning and Development Act 2007</w:t>
      </w:r>
      <w:r w:rsidRPr="004136F8">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F82ADF">
        <w:fldChar w:fldCharType="begin"/>
      </w:r>
      <w:r w:rsidR="00F82ADF">
        <w:instrText xml:space="preserve"> REF InForceDate *\charformat </w:instrText>
      </w:r>
      <w:r w:rsidR="00F82ADF">
        <w:fldChar w:fldCharType="separate"/>
      </w:r>
      <w:r w:rsidR="00CF0A13">
        <w:t>1 March 2022</w:t>
      </w:r>
      <w:r w:rsidR="00F82ADF">
        <w:fldChar w:fldCharType="end"/>
      </w:r>
      <w:r w:rsidRPr="003D214E">
        <w:rPr>
          <w:rStyle w:val="charItals"/>
        </w:rPr>
        <w:t xml:space="preserve">.  </w:t>
      </w:r>
      <w:r>
        <w:t xml:space="preserve">It also includes any commencement, amendment, repeal or expiry affecting this republished law to </w:t>
      </w:r>
      <w:r w:rsidR="00F82ADF">
        <w:fldChar w:fldCharType="begin"/>
      </w:r>
      <w:r w:rsidR="00F82ADF">
        <w:instrText xml:space="preserve"> REF EffectiveDate *\charformat </w:instrText>
      </w:r>
      <w:r w:rsidR="00F82ADF">
        <w:fldChar w:fldCharType="separate"/>
      </w:r>
      <w:r w:rsidR="00CF0A13">
        <w:t>1 March 2022</w:t>
      </w:r>
      <w:r w:rsidR="00F82ADF">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184C9D23"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A52E9EF" w14:textId="4E3510C5"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48A713DB"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3B990C8F" w:rsidR="002920D8" w:rsidRDefault="002920D8" w:rsidP="00F74B2B">
      <w:pPr>
        <w:pStyle w:val="CoverText"/>
      </w:pPr>
      <w:r>
        <w:t>This republication</w:t>
      </w:r>
      <w:r w:rsidR="006F6076">
        <w:t xml:space="preserve"> does not</w:t>
      </w:r>
      <w:r w:rsidR="00445C50">
        <w:t xml:space="preserve"> </w:t>
      </w:r>
      <w:r w:rsidR="000F0BCD">
        <w:t>include</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4CB1A5F4"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563862F9"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4C39C26C"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1941CEB1" w14:textId="77777777" w:rsidR="00073DE9" w:rsidRDefault="00073DE9">
      <w:pPr>
        <w:pStyle w:val="00SigningPage"/>
        <w:sectPr w:rsidR="00073D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43431C85" w:rsidR="002920D8" w:rsidRDefault="00F82ADF" w:rsidP="00F74B2B">
      <w:pPr>
        <w:pStyle w:val="Billname"/>
      </w:pPr>
      <w:r>
        <w:fldChar w:fldCharType="begin"/>
      </w:r>
      <w:r>
        <w:instrText xml:space="preserve"> REF Citation \*charformat  \* MERGEFORMAT </w:instrText>
      </w:r>
      <w:r>
        <w:fldChar w:fldCharType="separate"/>
      </w:r>
      <w:r w:rsidR="00CF0A13">
        <w:t>Planning and Development Regulation 2008</w:t>
      </w:r>
      <w:r>
        <w:fldChar w:fldCharType="end"/>
      </w:r>
    </w:p>
    <w:p w14:paraId="0ED5FA59" w14:textId="77777777" w:rsidR="002920D8" w:rsidRDefault="002920D8" w:rsidP="00F74B2B">
      <w:pPr>
        <w:pStyle w:val="CoverInForce"/>
      </w:pPr>
      <w:r>
        <w:t>made under the</w:t>
      </w:r>
    </w:p>
    <w:p w14:paraId="41F1DAD5" w14:textId="2F808EBB" w:rsidR="002920D8" w:rsidRDefault="00F82ADF" w:rsidP="00F74B2B">
      <w:pPr>
        <w:pStyle w:val="CoverActName"/>
      </w:pPr>
      <w:r>
        <w:fldChar w:fldCharType="begin"/>
      </w:r>
      <w:r>
        <w:instrText xml:space="preserve"> REF ActName \*charformat </w:instrText>
      </w:r>
      <w:r>
        <w:fldChar w:fldCharType="separate"/>
      </w:r>
      <w:r w:rsidR="00CF0A13" w:rsidRPr="00CF0A13">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3ED0AB4D" w14:textId="4310861A" w:rsidR="00CA03F0" w:rsidRDefault="00CA03F0">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96952408" w:history="1">
        <w:r w:rsidRPr="00311468">
          <w:t>Chapter 1</w:t>
        </w:r>
        <w:r>
          <w:rPr>
            <w:rFonts w:asciiTheme="minorHAnsi" w:eastAsiaTheme="minorEastAsia" w:hAnsiTheme="minorHAnsi" w:cstheme="minorBidi"/>
            <w:b w:val="0"/>
            <w:sz w:val="22"/>
            <w:szCs w:val="22"/>
            <w:lang w:eastAsia="en-AU"/>
          </w:rPr>
          <w:tab/>
        </w:r>
        <w:r w:rsidRPr="00311468">
          <w:t>Preliminary</w:t>
        </w:r>
        <w:r w:rsidRPr="00CA03F0">
          <w:rPr>
            <w:vanish/>
          </w:rPr>
          <w:tab/>
        </w:r>
        <w:r w:rsidRPr="00CA03F0">
          <w:rPr>
            <w:vanish/>
          </w:rPr>
          <w:fldChar w:fldCharType="begin"/>
        </w:r>
        <w:r w:rsidRPr="00CA03F0">
          <w:rPr>
            <w:vanish/>
          </w:rPr>
          <w:instrText xml:space="preserve"> PAGEREF _Toc96952408 \h </w:instrText>
        </w:r>
        <w:r w:rsidRPr="00CA03F0">
          <w:rPr>
            <w:vanish/>
          </w:rPr>
        </w:r>
        <w:r w:rsidRPr="00CA03F0">
          <w:rPr>
            <w:vanish/>
          </w:rPr>
          <w:fldChar w:fldCharType="separate"/>
        </w:r>
        <w:r w:rsidR="00CF0A13">
          <w:rPr>
            <w:vanish/>
          </w:rPr>
          <w:t>2</w:t>
        </w:r>
        <w:r w:rsidRPr="00CA03F0">
          <w:rPr>
            <w:vanish/>
          </w:rPr>
          <w:fldChar w:fldCharType="end"/>
        </w:r>
      </w:hyperlink>
    </w:p>
    <w:p w14:paraId="664873D3" w14:textId="35E69090" w:rsidR="00CA03F0" w:rsidRDefault="00CA03F0">
      <w:pPr>
        <w:pStyle w:val="TOC5"/>
        <w:rPr>
          <w:rFonts w:asciiTheme="minorHAnsi" w:eastAsiaTheme="minorEastAsia" w:hAnsiTheme="minorHAnsi" w:cstheme="minorBidi"/>
          <w:sz w:val="22"/>
          <w:szCs w:val="22"/>
          <w:lang w:eastAsia="en-AU"/>
        </w:rPr>
      </w:pPr>
      <w:r>
        <w:tab/>
      </w:r>
      <w:hyperlink w:anchor="_Toc96952409" w:history="1">
        <w:r w:rsidRPr="00311468">
          <w:t>1</w:t>
        </w:r>
        <w:r>
          <w:rPr>
            <w:rFonts w:asciiTheme="minorHAnsi" w:eastAsiaTheme="minorEastAsia" w:hAnsiTheme="minorHAnsi" w:cstheme="minorBidi"/>
            <w:sz w:val="22"/>
            <w:szCs w:val="22"/>
            <w:lang w:eastAsia="en-AU"/>
          </w:rPr>
          <w:tab/>
        </w:r>
        <w:r w:rsidRPr="00311468">
          <w:t>Name of regulation</w:t>
        </w:r>
        <w:r>
          <w:tab/>
        </w:r>
        <w:r>
          <w:fldChar w:fldCharType="begin"/>
        </w:r>
        <w:r>
          <w:instrText xml:space="preserve"> PAGEREF _Toc96952409 \h </w:instrText>
        </w:r>
        <w:r>
          <w:fldChar w:fldCharType="separate"/>
        </w:r>
        <w:r w:rsidR="00CF0A13">
          <w:t>2</w:t>
        </w:r>
        <w:r>
          <w:fldChar w:fldCharType="end"/>
        </w:r>
      </w:hyperlink>
    </w:p>
    <w:p w14:paraId="0490511A" w14:textId="6F5A90C0" w:rsidR="00CA03F0" w:rsidRDefault="00CA03F0">
      <w:pPr>
        <w:pStyle w:val="TOC5"/>
        <w:rPr>
          <w:rFonts w:asciiTheme="minorHAnsi" w:eastAsiaTheme="minorEastAsia" w:hAnsiTheme="minorHAnsi" w:cstheme="minorBidi"/>
          <w:sz w:val="22"/>
          <w:szCs w:val="22"/>
          <w:lang w:eastAsia="en-AU"/>
        </w:rPr>
      </w:pPr>
      <w:r>
        <w:tab/>
      </w:r>
      <w:hyperlink w:anchor="_Toc96952410" w:history="1">
        <w:r w:rsidRPr="00311468">
          <w:t>3</w:t>
        </w:r>
        <w:r>
          <w:rPr>
            <w:rFonts w:asciiTheme="minorHAnsi" w:eastAsiaTheme="minorEastAsia" w:hAnsiTheme="minorHAnsi" w:cstheme="minorBidi"/>
            <w:sz w:val="22"/>
            <w:szCs w:val="22"/>
            <w:lang w:eastAsia="en-AU"/>
          </w:rPr>
          <w:tab/>
        </w:r>
        <w:r w:rsidRPr="00311468">
          <w:t>Dictionary</w:t>
        </w:r>
        <w:r>
          <w:tab/>
        </w:r>
        <w:r>
          <w:fldChar w:fldCharType="begin"/>
        </w:r>
        <w:r>
          <w:instrText xml:space="preserve"> PAGEREF _Toc96952410 \h </w:instrText>
        </w:r>
        <w:r>
          <w:fldChar w:fldCharType="separate"/>
        </w:r>
        <w:r w:rsidR="00CF0A13">
          <w:t>2</w:t>
        </w:r>
        <w:r>
          <w:fldChar w:fldCharType="end"/>
        </w:r>
      </w:hyperlink>
    </w:p>
    <w:p w14:paraId="2F84180E" w14:textId="3873DD9B" w:rsidR="00CA03F0" w:rsidRDefault="00CA03F0">
      <w:pPr>
        <w:pStyle w:val="TOC5"/>
        <w:rPr>
          <w:rFonts w:asciiTheme="minorHAnsi" w:eastAsiaTheme="minorEastAsia" w:hAnsiTheme="minorHAnsi" w:cstheme="minorBidi"/>
          <w:sz w:val="22"/>
          <w:szCs w:val="22"/>
          <w:lang w:eastAsia="en-AU"/>
        </w:rPr>
      </w:pPr>
      <w:r>
        <w:tab/>
      </w:r>
      <w:hyperlink w:anchor="_Toc96952411" w:history="1">
        <w:r w:rsidRPr="00311468">
          <w:t>4</w:t>
        </w:r>
        <w:r>
          <w:rPr>
            <w:rFonts w:asciiTheme="minorHAnsi" w:eastAsiaTheme="minorEastAsia" w:hAnsiTheme="minorHAnsi" w:cstheme="minorBidi"/>
            <w:sz w:val="22"/>
            <w:szCs w:val="22"/>
            <w:lang w:eastAsia="en-AU"/>
          </w:rPr>
          <w:tab/>
        </w:r>
        <w:r w:rsidRPr="00311468">
          <w:t>Notes</w:t>
        </w:r>
        <w:r>
          <w:tab/>
        </w:r>
        <w:r>
          <w:fldChar w:fldCharType="begin"/>
        </w:r>
        <w:r>
          <w:instrText xml:space="preserve"> PAGEREF _Toc96952411 \h </w:instrText>
        </w:r>
        <w:r>
          <w:fldChar w:fldCharType="separate"/>
        </w:r>
        <w:r w:rsidR="00CF0A13">
          <w:t>2</w:t>
        </w:r>
        <w:r>
          <w:fldChar w:fldCharType="end"/>
        </w:r>
      </w:hyperlink>
    </w:p>
    <w:p w14:paraId="799BA11B" w14:textId="01627B5C" w:rsidR="00CA03F0" w:rsidRDefault="00CA03F0">
      <w:pPr>
        <w:pStyle w:val="TOC5"/>
        <w:rPr>
          <w:rFonts w:asciiTheme="minorHAnsi" w:eastAsiaTheme="minorEastAsia" w:hAnsiTheme="minorHAnsi" w:cstheme="minorBidi"/>
          <w:sz w:val="22"/>
          <w:szCs w:val="22"/>
          <w:lang w:eastAsia="en-AU"/>
        </w:rPr>
      </w:pPr>
      <w:r>
        <w:tab/>
      </w:r>
      <w:hyperlink w:anchor="_Toc96952412" w:history="1">
        <w:r w:rsidRPr="00311468">
          <w:t>5</w:t>
        </w:r>
        <w:r>
          <w:rPr>
            <w:rFonts w:asciiTheme="minorHAnsi" w:eastAsiaTheme="minorEastAsia" w:hAnsiTheme="minorHAnsi" w:cstheme="minorBidi"/>
            <w:sz w:val="22"/>
            <w:szCs w:val="22"/>
            <w:lang w:eastAsia="en-AU"/>
          </w:rPr>
          <w:tab/>
        </w:r>
        <w:r w:rsidRPr="00311468">
          <w:t xml:space="preserve">Meaning of </w:t>
        </w:r>
        <w:r w:rsidRPr="00311468">
          <w:rPr>
            <w:i/>
          </w:rPr>
          <w:t>dwelling</w:t>
        </w:r>
        <w:r>
          <w:tab/>
        </w:r>
        <w:r>
          <w:fldChar w:fldCharType="begin"/>
        </w:r>
        <w:r>
          <w:instrText xml:space="preserve"> PAGEREF _Toc96952412 \h </w:instrText>
        </w:r>
        <w:r>
          <w:fldChar w:fldCharType="separate"/>
        </w:r>
        <w:r w:rsidR="00CF0A13">
          <w:t>2</w:t>
        </w:r>
        <w:r>
          <w:fldChar w:fldCharType="end"/>
        </w:r>
      </w:hyperlink>
    </w:p>
    <w:p w14:paraId="628088B6" w14:textId="4166AD14" w:rsidR="00CA03F0" w:rsidRDefault="00F82ADF">
      <w:pPr>
        <w:pStyle w:val="TOC1"/>
        <w:rPr>
          <w:rFonts w:asciiTheme="minorHAnsi" w:eastAsiaTheme="minorEastAsia" w:hAnsiTheme="minorHAnsi" w:cstheme="minorBidi"/>
          <w:b w:val="0"/>
          <w:sz w:val="22"/>
          <w:szCs w:val="22"/>
          <w:lang w:eastAsia="en-AU"/>
        </w:rPr>
      </w:pPr>
      <w:hyperlink w:anchor="_Toc96952413" w:history="1">
        <w:r w:rsidR="00CA03F0" w:rsidRPr="00311468">
          <w:t>Chapter 1A</w:t>
        </w:r>
        <w:r w:rsidR="00CA03F0">
          <w:rPr>
            <w:rFonts w:asciiTheme="minorHAnsi" w:eastAsiaTheme="minorEastAsia" w:hAnsiTheme="minorHAnsi" w:cstheme="minorBidi"/>
            <w:b w:val="0"/>
            <w:sz w:val="22"/>
            <w:szCs w:val="22"/>
            <w:lang w:eastAsia="en-AU"/>
          </w:rPr>
          <w:tab/>
        </w:r>
        <w:r w:rsidR="00CA03F0" w:rsidRPr="00311468">
          <w:t>Draft plan variations</w:t>
        </w:r>
        <w:r w:rsidR="00CA03F0" w:rsidRPr="00CA03F0">
          <w:rPr>
            <w:vanish/>
          </w:rPr>
          <w:tab/>
        </w:r>
        <w:r w:rsidR="00CA03F0" w:rsidRPr="00CA03F0">
          <w:rPr>
            <w:vanish/>
          </w:rPr>
          <w:fldChar w:fldCharType="begin"/>
        </w:r>
        <w:r w:rsidR="00CA03F0" w:rsidRPr="00CA03F0">
          <w:rPr>
            <w:vanish/>
          </w:rPr>
          <w:instrText xml:space="preserve"> PAGEREF _Toc96952413 \h </w:instrText>
        </w:r>
        <w:r w:rsidR="00CA03F0" w:rsidRPr="00CA03F0">
          <w:rPr>
            <w:vanish/>
          </w:rPr>
        </w:r>
        <w:r w:rsidR="00CA03F0" w:rsidRPr="00CA03F0">
          <w:rPr>
            <w:vanish/>
          </w:rPr>
          <w:fldChar w:fldCharType="separate"/>
        </w:r>
        <w:r w:rsidR="00CF0A13">
          <w:rPr>
            <w:vanish/>
          </w:rPr>
          <w:t>4</w:t>
        </w:r>
        <w:r w:rsidR="00CA03F0" w:rsidRPr="00CA03F0">
          <w:rPr>
            <w:vanish/>
          </w:rPr>
          <w:fldChar w:fldCharType="end"/>
        </w:r>
      </w:hyperlink>
    </w:p>
    <w:p w14:paraId="78098A5A" w14:textId="6059C780" w:rsidR="00CA03F0" w:rsidRDefault="00CA03F0">
      <w:pPr>
        <w:pStyle w:val="TOC5"/>
        <w:rPr>
          <w:rFonts w:asciiTheme="minorHAnsi" w:eastAsiaTheme="minorEastAsia" w:hAnsiTheme="minorHAnsi" w:cstheme="minorBidi"/>
          <w:sz w:val="22"/>
          <w:szCs w:val="22"/>
          <w:lang w:eastAsia="en-AU"/>
        </w:rPr>
      </w:pPr>
      <w:r>
        <w:tab/>
      </w:r>
      <w:hyperlink w:anchor="_Toc96952414" w:history="1">
        <w:r w:rsidRPr="00311468">
          <w:t>6</w:t>
        </w:r>
        <w:r>
          <w:rPr>
            <w:rFonts w:asciiTheme="minorHAnsi" w:eastAsiaTheme="minorEastAsia" w:hAnsiTheme="minorHAnsi" w:cstheme="minorBidi"/>
            <w:sz w:val="22"/>
            <w:szCs w:val="22"/>
            <w:lang w:eastAsia="en-AU"/>
          </w:rPr>
          <w:tab/>
        </w:r>
        <w:r w:rsidRPr="00311468">
          <w:t>Draft plan variations to be notified—Act, s 63 (5) (b)</w:t>
        </w:r>
        <w:r>
          <w:tab/>
        </w:r>
        <w:r>
          <w:fldChar w:fldCharType="begin"/>
        </w:r>
        <w:r>
          <w:instrText xml:space="preserve"> PAGEREF _Toc96952414 \h </w:instrText>
        </w:r>
        <w:r>
          <w:fldChar w:fldCharType="separate"/>
        </w:r>
        <w:r w:rsidR="00CF0A13">
          <w:t>4</w:t>
        </w:r>
        <w:r>
          <w:fldChar w:fldCharType="end"/>
        </w:r>
      </w:hyperlink>
    </w:p>
    <w:p w14:paraId="210D8F8A" w14:textId="2444848B" w:rsidR="00CA03F0" w:rsidRDefault="00CA03F0">
      <w:pPr>
        <w:pStyle w:val="TOC5"/>
        <w:rPr>
          <w:rFonts w:asciiTheme="minorHAnsi" w:eastAsiaTheme="minorEastAsia" w:hAnsiTheme="minorHAnsi" w:cstheme="minorBidi"/>
          <w:sz w:val="22"/>
          <w:szCs w:val="22"/>
          <w:lang w:eastAsia="en-AU"/>
        </w:rPr>
      </w:pPr>
      <w:r>
        <w:tab/>
      </w:r>
      <w:hyperlink w:anchor="_Toc96952415" w:history="1">
        <w:r w:rsidRPr="00311468">
          <w:t>7</w:t>
        </w:r>
        <w:r>
          <w:rPr>
            <w:rFonts w:asciiTheme="minorHAnsi" w:eastAsiaTheme="minorEastAsia" w:hAnsiTheme="minorHAnsi" w:cstheme="minorBidi"/>
            <w:sz w:val="22"/>
            <w:szCs w:val="22"/>
            <w:lang w:eastAsia="en-AU"/>
          </w:rPr>
          <w:tab/>
        </w:r>
        <w:r w:rsidRPr="00311468">
          <w:t>People to be notified—Act, s 63 (5) (b)</w:t>
        </w:r>
        <w:r>
          <w:tab/>
        </w:r>
        <w:r>
          <w:fldChar w:fldCharType="begin"/>
        </w:r>
        <w:r>
          <w:instrText xml:space="preserve"> PAGEREF _Toc96952415 \h </w:instrText>
        </w:r>
        <w:r>
          <w:fldChar w:fldCharType="separate"/>
        </w:r>
        <w:r w:rsidR="00CF0A13">
          <w:t>4</w:t>
        </w:r>
        <w:r>
          <w:fldChar w:fldCharType="end"/>
        </w:r>
      </w:hyperlink>
    </w:p>
    <w:p w14:paraId="204869E4" w14:textId="5E35E380" w:rsidR="00CA03F0" w:rsidRDefault="00F82ADF">
      <w:pPr>
        <w:pStyle w:val="TOC1"/>
        <w:rPr>
          <w:rFonts w:asciiTheme="minorHAnsi" w:eastAsiaTheme="minorEastAsia" w:hAnsiTheme="minorHAnsi" w:cstheme="minorBidi"/>
          <w:b w:val="0"/>
          <w:sz w:val="22"/>
          <w:szCs w:val="22"/>
          <w:lang w:eastAsia="en-AU"/>
        </w:rPr>
      </w:pPr>
      <w:hyperlink w:anchor="_Toc96952416" w:history="1">
        <w:r w:rsidR="00CA03F0" w:rsidRPr="00311468">
          <w:t>Chapter 2</w:t>
        </w:r>
        <w:r w:rsidR="00CA03F0">
          <w:rPr>
            <w:rFonts w:asciiTheme="minorHAnsi" w:eastAsiaTheme="minorEastAsia" w:hAnsiTheme="minorHAnsi" w:cstheme="minorBidi"/>
            <w:b w:val="0"/>
            <w:sz w:val="22"/>
            <w:szCs w:val="22"/>
            <w:lang w:eastAsia="en-AU"/>
          </w:rPr>
          <w:tab/>
        </w:r>
        <w:r w:rsidR="00CA03F0" w:rsidRPr="00311468">
          <w:t>Strategic environmental assessments</w:t>
        </w:r>
        <w:r w:rsidR="00CA03F0" w:rsidRPr="00CA03F0">
          <w:rPr>
            <w:vanish/>
          </w:rPr>
          <w:tab/>
        </w:r>
        <w:r w:rsidR="00CA03F0" w:rsidRPr="00CA03F0">
          <w:rPr>
            <w:vanish/>
          </w:rPr>
          <w:fldChar w:fldCharType="begin"/>
        </w:r>
        <w:r w:rsidR="00CA03F0" w:rsidRPr="00CA03F0">
          <w:rPr>
            <w:vanish/>
          </w:rPr>
          <w:instrText xml:space="preserve"> PAGEREF _Toc96952416 \h </w:instrText>
        </w:r>
        <w:r w:rsidR="00CA03F0" w:rsidRPr="00CA03F0">
          <w:rPr>
            <w:vanish/>
          </w:rPr>
        </w:r>
        <w:r w:rsidR="00CA03F0" w:rsidRPr="00CA03F0">
          <w:rPr>
            <w:vanish/>
          </w:rPr>
          <w:fldChar w:fldCharType="separate"/>
        </w:r>
        <w:r w:rsidR="00CF0A13">
          <w:rPr>
            <w:vanish/>
          </w:rPr>
          <w:t>6</w:t>
        </w:r>
        <w:r w:rsidR="00CA03F0" w:rsidRPr="00CA03F0">
          <w:rPr>
            <w:vanish/>
          </w:rPr>
          <w:fldChar w:fldCharType="end"/>
        </w:r>
      </w:hyperlink>
    </w:p>
    <w:p w14:paraId="1513119E" w14:textId="1DCC5F18" w:rsidR="00CA03F0" w:rsidRDefault="00CA03F0">
      <w:pPr>
        <w:pStyle w:val="TOC5"/>
        <w:rPr>
          <w:rFonts w:asciiTheme="minorHAnsi" w:eastAsiaTheme="minorEastAsia" w:hAnsiTheme="minorHAnsi" w:cstheme="minorBidi"/>
          <w:sz w:val="22"/>
          <w:szCs w:val="22"/>
          <w:lang w:eastAsia="en-AU"/>
        </w:rPr>
      </w:pPr>
      <w:r>
        <w:tab/>
      </w:r>
      <w:hyperlink w:anchor="_Toc96952417" w:history="1">
        <w:r w:rsidRPr="00311468">
          <w:t>10</w:t>
        </w:r>
        <w:r>
          <w:rPr>
            <w:rFonts w:asciiTheme="minorHAnsi" w:eastAsiaTheme="minorEastAsia" w:hAnsiTheme="minorHAnsi" w:cstheme="minorBidi"/>
            <w:sz w:val="22"/>
            <w:szCs w:val="22"/>
            <w:lang w:eastAsia="en-AU"/>
          </w:rPr>
          <w:tab/>
        </w:r>
        <w:r w:rsidRPr="00311468">
          <w:t xml:space="preserve">Meaning of </w:t>
        </w:r>
        <w:r w:rsidRPr="00311468">
          <w:rPr>
            <w:i/>
          </w:rPr>
          <w:t>proposal</w:t>
        </w:r>
        <w:r w:rsidRPr="00311468">
          <w:t>—ch 2</w:t>
        </w:r>
        <w:r>
          <w:tab/>
        </w:r>
        <w:r>
          <w:fldChar w:fldCharType="begin"/>
        </w:r>
        <w:r>
          <w:instrText xml:space="preserve"> PAGEREF _Toc96952417 \h </w:instrText>
        </w:r>
        <w:r>
          <w:fldChar w:fldCharType="separate"/>
        </w:r>
        <w:r w:rsidR="00CF0A13">
          <w:t>6</w:t>
        </w:r>
        <w:r>
          <w:fldChar w:fldCharType="end"/>
        </w:r>
      </w:hyperlink>
    </w:p>
    <w:p w14:paraId="1797A04F" w14:textId="1A8813A0" w:rsidR="00CA03F0" w:rsidRDefault="00CA03F0">
      <w:pPr>
        <w:pStyle w:val="TOC5"/>
        <w:rPr>
          <w:rFonts w:asciiTheme="minorHAnsi" w:eastAsiaTheme="minorEastAsia" w:hAnsiTheme="minorHAnsi" w:cstheme="minorBidi"/>
          <w:sz w:val="22"/>
          <w:szCs w:val="22"/>
          <w:lang w:eastAsia="en-AU"/>
        </w:rPr>
      </w:pPr>
      <w:r>
        <w:tab/>
      </w:r>
      <w:hyperlink w:anchor="_Toc96952418" w:history="1">
        <w:r w:rsidRPr="00311468">
          <w:t>11</w:t>
        </w:r>
        <w:r>
          <w:rPr>
            <w:rFonts w:asciiTheme="minorHAnsi" w:eastAsiaTheme="minorEastAsia" w:hAnsiTheme="minorHAnsi" w:cstheme="minorBidi"/>
            <w:sz w:val="22"/>
            <w:szCs w:val="22"/>
            <w:lang w:eastAsia="en-AU"/>
          </w:rPr>
          <w:tab/>
        </w:r>
        <w:r w:rsidRPr="00311468">
          <w:t>Development of strategic environmental assessments—Act, s 101 (a)</w:t>
        </w:r>
        <w:r>
          <w:tab/>
        </w:r>
        <w:r>
          <w:fldChar w:fldCharType="begin"/>
        </w:r>
        <w:r>
          <w:instrText xml:space="preserve"> PAGEREF _Toc96952418 \h </w:instrText>
        </w:r>
        <w:r>
          <w:fldChar w:fldCharType="separate"/>
        </w:r>
        <w:r w:rsidR="00CF0A13">
          <w:t>6</w:t>
        </w:r>
        <w:r>
          <w:fldChar w:fldCharType="end"/>
        </w:r>
      </w:hyperlink>
    </w:p>
    <w:p w14:paraId="2EEDBC3C" w14:textId="7E6AAF53" w:rsidR="00CA03F0" w:rsidRDefault="00CA03F0">
      <w:pPr>
        <w:pStyle w:val="TOC5"/>
        <w:rPr>
          <w:rFonts w:asciiTheme="minorHAnsi" w:eastAsiaTheme="minorEastAsia" w:hAnsiTheme="minorHAnsi" w:cstheme="minorBidi"/>
          <w:sz w:val="22"/>
          <w:szCs w:val="22"/>
          <w:lang w:eastAsia="en-AU"/>
        </w:rPr>
      </w:pPr>
      <w:r>
        <w:tab/>
      </w:r>
      <w:hyperlink w:anchor="_Toc96952419" w:history="1">
        <w:r w:rsidRPr="00311468">
          <w:t>12</w:t>
        </w:r>
        <w:r>
          <w:rPr>
            <w:rFonts w:asciiTheme="minorHAnsi" w:eastAsiaTheme="minorEastAsia" w:hAnsiTheme="minorHAnsi" w:cstheme="minorBidi"/>
            <w:sz w:val="22"/>
            <w:szCs w:val="22"/>
            <w:lang w:eastAsia="en-AU"/>
          </w:rPr>
          <w:tab/>
        </w:r>
        <w:r w:rsidRPr="00311468">
          <w:t>Stage A—setting context and establishing baseline</w:t>
        </w:r>
        <w:r>
          <w:tab/>
        </w:r>
        <w:r>
          <w:fldChar w:fldCharType="begin"/>
        </w:r>
        <w:r>
          <w:instrText xml:space="preserve"> PAGEREF _Toc96952419 \h </w:instrText>
        </w:r>
        <w:r>
          <w:fldChar w:fldCharType="separate"/>
        </w:r>
        <w:r w:rsidR="00CF0A13">
          <w:t>7</w:t>
        </w:r>
        <w:r>
          <w:fldChar w:fldCharType="end"/>
        </w:r>
      </w:hyperlink>
    </w:p>
    <w:p w14:paraId="715B12D9" w14:textId="75CCA18C" w:rsidR="00CA03F0" w:rsidRDefault="00CA03F0">
      <w:pPr>
        <w:pStyle w:val="TOC5"/>
        <w:rPr>
          <w:rFonts w:asciiTheme="minorHAnsi" w:eastAsiaTheme="minorEastAsia" w:hAnsiTheme="minorHAnsi" w:cstheme="minorBidi"/>
          <w:sz w:val="22"/>
          <w:szCs w:val="22"/>
          <w:lang w:eastAsia="en-AU"/>
        </w:rPr>
      </w:pPr>
      <w:r>
        <w:tab/>
      </w:r>
      <w:hyperlink w:anchor="_Toc96952420" w:history="1">
        <w:r w:rsidRPr="00311468">
          <w:t>13</w:t>
        </w:r>
        <w:r>
          <w:rPr>
            <w:rFonts w:asciiTheme="minorHAnsi" w:eastAsiaTheme="minorEastAsia" w:hAnsiTheme="minorHAnsi" w:cstheme="minorBidi"/>
            <w:sz w:val="22"/>
            <w:szCs w:val="22"/>
            <w:lang w:eastAsia="en-AU"/>
          </w:rPr>
          <w:tab/>
        </w:r>
        <w:r w:rsidRPr="00311468">
          <w:t>Stage B—developing alternatives and deciding scope</w:t>
        </w:r>
        <w:r>
          <w:tab/>
        </w:r>
        <w:r>
          <w:fldChar w:fldCharType="begin"/>
        </w:r>
        <w:r>
          <w:instrText xml:space="preserve"> PAGEREF _Toc96952420 \h </w:instrText>
        </w:r>
        <w:r>
          <w:fldChar w:fldCharType="separate"/>
        </w:r>
        <w:r w:rsidR="00CF0A13">
          <w:t>7</w:t>
        </w:r>
        <w:r>
          <w:fldChar w:fldCharType="end"/>
        </w:r>
      </w:hyperlink>
    </w:p>
    <w:p w14:paraId="4DEF12DB" w14:textId="1B5575B6" w:rsidR="00CA03F0" w:rsidRDefault="00CA03F0">
      <w:pPr>
        <w:pStyle w:val="TOC5"/>
        <w:rPr>
          <w:rFonts w:asciiTheme="minorHAnsi" w:eastAsiaTheme="minorEastAsia" w:hAnsiTheme="minorHAnsi" w:cstheme="minorBidi"/>
          <w:sz w:val="22"/>
          <w:szCs w:val="22"/>
          <w:lang w:eastAsia="en-AU"/>
        </w:rPr>
      </w:pPr>
      <w:r>
        <w:tab/>
      </w:r>
      <w:hyperlink w:anchor="_Toc96952421" w:history="1">
        <w:r w:rsidRPr="00311468">
          <w:t>14</w:t>
        </w:r>
        <w:r>
          <w:rPr>
            <w:rFonts w:asciiTheme="minorHAnsi" w:eastAsiaTheme="minorEastAsia" w:hAnsiTheme="minorHAnsi" w:cstheme="minorBidi"/>
            <w:sz w:val="22"/>
            <w:szCs w:val="22"/>
            <w:lang w:eastAsia="en-AU"/>
          </w:rPr>
          <w:tab/>
        </w:r>
        <w:r w:rsidRPr="00311468">
          <w:t>Stage C—assessing environmental benefits and impacts</w:t>
        </w:r>
        <w:r>
          <w:tab/>
        </w:r>
        <w:r>
          <w:fldChar w:fldCharType="begin"/>
        </w:r>
        <w:r>
          <w:instrText xml:space="preserve"> PAGEREF _Toc96952421 \h </w:instrText>
        </w:r>
        <w:r>
          <w:fldChar w:fldCharType="separate"/>
        </w:r>
        <w:r w:rsidR="00CF0A13">
          <w:t>8</w:t>
        </w:r>
        <w:r>
          <w:fldChar w:fldCharType="end"/>
        </w:r>
      </w:hyperlink>
    </w:p>
    <w:p w14:paraId="67B3377E" w14:textId="28927F39" w:rsidR="00CA03F0" w:rsidRDefault="00CA03F0">
      <w:pPr>
        <w:pStyle w:val="TOC5"/>
        <w:rPr>
          <w:rFonts w:asciiTheme="minorHAnsi" w:eastAsiaTheme="minorEastAsia" w:hAnsiTheme="minorHAnsi" w:cstheme="minorBidi"/>
          <w:sz w:val="22"/>
          <w:szCs w:val="22"/>
          <w:lang w:eastAsia="en-AU"/>
        </w:rPr>
      </w:pPr>
      <w:r>
        <w:tab/>
      </w:r>
      <w:hyperlink w:anchor="_Toc96952422" w:history="1">
        <w:r w:rsidRPr="00311468">
          <w:t>15</w:t>
        </w:r>
        <w:r>
          <w:rPr>
            <w:rFonts w:asciiTheme="minorHAnsi" w:eastAsiaTheme="minorEastAsia" w:hAnsiTheme="minorHAnsi" w:cstheme="minorBidi"/>
            <w:sz w:val="22"/>
            <w:szCs w:val="22"/>
            <w:lang w:eastAsia="en-AU"/>
          </w:rPr>
          <w:tab/>
        </w:r>
        <w:r w:rsidRPr="00311468">
          <w:t>Stage D—consultation</w:t>
        </w:r>
        <w:r>
          <w:tab/>
        </w:r>
        <w:r>
          <w:fldChar w:fldCharType="begin"/>
        </w:r>
        <w:r>
          <w:instrText xml:space="preserve"> PAGEREF _Toc96952422 \h </w:instrText>
        </w:r>
        <w:r>
          <w:fldChar w:fldCharType="separate"/>
        </w:r>
        <w:r w:rsidR="00CF0A13">
          <w:t>9</w:t>
        </w:r>
        <w:r>
          <w:fldChar w:fldCharType="end"/>
        </w:r>
      </w:hyperlink>
    </w:p>
    <w:p w14:paraId="6164D81B" w14:textId="16F2CDBD" w:rsidR="00CA03F0" w:rsidRDefault="00CA03F0">
      <w:pPr>
        <w:pStyle w:val="TOC5"/>
        <w:rPr>
          <w:rFonts w:asciiTheme="minorHAnsi" w:eastAsiaTheme="minorEastAsia" w:hAnsiTheme="minorHAnsi" w:cstheme="minorBidi"/>
          <w:sz w:val="22"/>
          <w:szCs w:val="22"/>
          <w:lang w:eastAsia="en-AU"/>
        </w:rPr>
      </w:pPr>
      <w:r>
        <w:tab/>
      </w:r>
      <w:hyperlink w:anchor="_Toc96952423" w:history="1">
        <w:r w:rsidRPr="00311468">
          <w:t>16</w:t>
        </w:r>
        <w:r>
          <w:rPr>
            <w:rFonts w:asciiTheme="minorHAnsi" w:eastAsiaTheme="minorEastAsia" w:hAnsiTheme="minorHAnsi" w:cstheme="minorBidi"/>
            <w:sz w:val="22"/>
            <w:szCs w:val="22"/>
            <w:lang w:eastAsia="en-AU"/>
          </w:rPr>
          <w:tab/>
        </w:r>
        <w:r w:rsidRPr="00311468">
          <w:t>Stage E—monitoring</w:t>
        </w:r>
        <w:r>
          <w:tab/>
        </w:r>
        <w:r>
          <w:fldChar w:fldCharType="begin"/>
        </w:r>
        <w:r>
          <w:instrText xml:space="preserve"> PAGEREF _Toc96952423 \h </w:instrText>
        </w:r>
        <w:r>
          <w:fldChar w:fldCharType="separate"/>
        </w:r>
        <w:r w:rsidR="00CF0A13">
          <w:t>10</w:t>
        </w:r>
        <w:r>
          <w:fldChar w:fldCharType="end"/>
        </w:r>
      </w:hyperlink>
    </w:p>
    <w:p w14:paraId="74C35CE5" w14:textId="5F0A9114" w:rsidR="00CA03F0" w:rsidRDefault="00CA03F0">
      <w:pPr>
        <w:pStyle w:val="TOC5"/>
        <w:rPr>
          <w:rFonts w:asciiTheme="minorHAnsi" w:eastAsiaTheme="minorEastAsia" w:hAnsiTheme="minorHAnsi" w:cstheme="minorBidi"/>
          <w:sz w:val="22"/>
          <w:szCs w:val="22"/>
          <w:lang w:eastAsia="en-AU"/>
        </w:rPr>
      </w:pPr>
      <w:r>
        <w:tab/>
      </w:r>
      <w:hyperlink w:anchor="_Toc96952424" w:history="1">
        <w:r w:rsidRPr="00311468">
          <w:t>17</w:t>
        </w:r>
        <w:r>
          <w:rPr>
            <w:rFonts w:asciiTheme="minorHAnsi" w:eastAsiaTheme="minorEastAsia" w:hAnsiTheme="minorHAnsi" w:cstheme="minorBidi"/>
            <w:sz w:val="22"/>
            <w:szCs w:val="22"/>
            <w:lang w:eastAsia="en-AU"/>
          </w:rPr>
          <w:tab/>
        </w:r>
        <w:r w:rsidRPr="00311468">
          <w:t>Contents of strategic environmental assessments—Act, s 101 (b)</w:t>
        </w:r>
        <w:r>
          <w:tab/>
        </w:r>
        <w:r>
          <w:fldChar w:fldCharType="begin"/>
        </w:r>
        <w:r>
          <w:instrText xml:space="preserve"> PAGEREF _Toc96952424 \h </w:instrText>
        </w:r>
        <w:r>
          <w:fldChar w:fldCharType="separate"/>
        </w:r>
        <w:r w:rsidR="00CF0A13">
          <w:t>11</w:t>
        </w:r>
        <w:r>
          <w:fldChar w:fldCharType="end"/>
        </w:r>
      </w:hyperlink>
    </w:p>
    <w:p w14:paraId="05CFBC46" w14:textId="6605A79F" w:rsidR="00CA03F0" w:rsidRDefault="00F82ADF">
      <w:pPr>
        <w:pStyle w:val="TOC1"/>
        <w:rPr>
          <w:rFonts w:asciiTheme="minorHAnsi" w:eastAsiaTheme="minorEastAsia" w:hAnsiTheme="minorHAnsi" w:cstheme="minorBidi"/>
          <w:b w:val="0"/>
          <w:sz w:val="22"/>
          <w:szCs w:val="22"/>
          <w:lang w:eastAsia="en-AU"/>
        </w:rPr>
      </w:pPr>
      <w:hyperlink w:anchor="_Toc96952425" w:history="1">
        <w:r w:rsidR="00CA03F0" w:rsidRPr="00311468">
          <w:t>Chapter 3</w:t>
        </w:r>
        <w:r w:rsidR="00CA03F0">
          <w:rPr>
            <w:rFonts w:asciiTheme="minorHAnsi" w:eastAsiaTheme="minorEastAsia" w:hAnsiTheme="minorHAnsi" w:cstheme="minorBidi"/>
            <w:b w:val="0"/>
            <w:sz w:val="22"/>
            <w:szCs w:val="22"/>
            <w:lang w:eastAsia="en-AU"/>
          </w:rPr>
          <w:tab/>
        </w:r>
        <w:r w:rsidR="00CA03F0" w:rsidRPr="00311468">
          <w:t>Development approvals</w:t>
        </w:r>
        <w:r w:rsidR="00CA03F0" w:rsidRPr="00CA03F0">
          <w:rPr>
            <w:vanish/>
          </w:rPr>
          <w:tab/>
        </w:r>
        <w:r w:rsidR="00CA03F0" w:rsidRPr="00CA03F0">
          <w:rPr>
            <w:vanish/>
          </w:rPr>
          <w:fldChar w:fldCharType="begin"/>
        </w:r>
        <w:r w:rsidR="00CA03F0" w:rsidRPr="00CA03F0">
          <w:rPr>
            <w:vanish/>
          </w:rPr>
          <w:instrText xml:space="preserve"> PAGEREF _Toc96952425 \h </w:instrText>
        </w:r>
        <w:r w:rsidR="00CA03F0" w:rsidRPr="00CA03F0">
          <w:rPr>
            <w:vanish/>
          </w:rPr>
        </w:r>
        <w:r w:rsidR="00CA03F0" w:rsidRPr="00CA03F0">
          <w:rPr>
            <w:vanish/>
          </w:rPr>
          <w:fldChar w:fldCharType="separate"/>
        </w:r>
        <w:r w:rsidR="00CF0A13">
          <w:rPr>
            <w:vanish/>
          </w:rPr>
          <w:t>14</w:t>
        </w:r>
        <w:r w:rsidR="00CA03F0" w:rsidRPr="00CA03F0">
          <w:rPr>
            <w:vanish/>
          </w:rPr>
          <w:fldChar w:fldCharType="end"/>
        </w:r>
      </w:hyperlink>
    </w:p>
    <w:p w14:paraId="0D767F4E" w14:textId="75CC157E" w:rsidR="00CA03F0" w:rsidRDefault="00F82ADF">
      <w:pPr>
        <w:pStyle w:val="TOC2"/>
        <w:rPr>
          <w:rFonts w:asciiTheme="minorHAnsi" w:eastAsiaTheme="minorEastAsia" w:hAnsiTheme="minorHAnsi" w:cstheme="minorBidi"/>
          <w:b w:val="0"/>
          <w:sz w:val="22"/>
          <w:szCs w:val="22"/>
          <w:lang w:eastAsia="en-AU"/>
        </w:rPr>
      </w:pPr>
      <w:hyperlink w:anchor="_Toc96952426" w:history="1">
        <w:r w:rsidR="00CA03F0" w:rsidRPr="00311468">
          <w:t>Part 3.1AA</w:t>
        </w:r>
        <w:r w:rsidR="00CA03F0">
          <w:rPr>
            <w:rFonts w:asciiTheme="minorHAnsi" w:eastAsiaTheme="minorEastAsia" w:hAnsiTheme="minorHAnsi" w:cstheme="minorBidi"/>
            <w:b w:val="0"/>
            <w:sz w:val="22"/>
            <w:szCs w:val="22"/>
            <w:lang w:eastAsia="en-AU"/>
          </w:rPr>
          <w:tab/>
        </w:r>
        <w:r w:rsidR="00CA03F0" w:rsidRPr="00311468">
          <w:t>Development proposals requiring EIS</w:t>
        </w:r>
        <w:r w:rsidR="00CA03F0" w:rsidRPr="00CA03F0">
          <w:rPr>
            <w:vanish/>
          </w:rPr>
          <w:tab/>
        </w:r>
        <w:r w:rsidR="00CA03F0" w:rsidRPr="00CA03F0">
          <w:rPr>
            <w:vanish/>
          </w:rPr>
          <w:fldChar w:fldCharType="begin"/>
        </w:r>
        <w:r w:rsidR="00CA03F0" w:rsidRPr="00CA03F0">
          <w:rPr>
            <w:vanish/>
          </w:rPr>
          <w:instrText xml:space="preserve"> PAGEREF _Toc96952426 \h </w:instrText>
        </w:r>
        <w:r w:rsidR="00CA03F0" w:rsidRPr="00CA03F0">
          <w:rPr>
            <w:vanish/>
          </w:rPr>
        </w:r>
        <w:r w:rsidR="00CA03F0" w:rsidRPr="00CA03F0">
          <w:rPr>
            <w:vanish/>
          </w:rPr>
          <w:fldChar w:fldCharType="separate"/>
        </w:r>
        <w:r w:rsidR="00CF0A13">
          <w:rPr>
            <w:vanish/>
          </w:rPr>
          <w:t>14</w:t>
        </w:r>
        <w:r w:rsidR="00CA03F0" w:rsidRPr="00CA03F0">
          <w:rPr>
            <w:vanish/>
          </w:rPr>
          <w:fldChar w:fldCharType="end"/>
        </w:r>
      </w:hyperlink>
    </w:p>
    <w:p w14:paraId="15FE9DD1" w14:textId="2DEB28D8" w:rsidR="00CA03F0" w:rsidRDefault="00CA03F0">
      <w:pPr>
        <w:pStyle w:val="TOC5"/>
        <w:rPr>
          <w:rFonts w:asciiTheme="minorHAnsi" w:eastAsiaTheme="minorEastAsia" w:hAnsiTheme="minorHAnsi" w:cstheme="minorBidi"/>
          <w:sz w:val="22"/>
          <w:szCs w:val="22"/>
          <w:lang w:eastAsia="en-AU"/>
        </w:rPr>
      </w:pPr>
      <w:r>
        <w:tab/>
      </w:r>
      <w:hyperlink w:anchor="_Toc96952427" w:history="1">
        <w:r w:rsidRPr="00311468">
          <w:t>19</w:t>
        </w:r>
        <w:r>
          <w:rPr>
            <w:rFonts w:asciiTheme="minorHAnsi" w:eastAsiaTheme="minorEastAsia" w:hAnsiTheme="minorHAnsi" w:cstheme="minorBidi"/>
            <w:sz w:val="22"/>
            <w:szCs w:val="22"/>
            <w:lang w:eastAsia="en-AU"/>
          </w:rPr>
          <w:tab/>
        </w:r>
        <w:r w:rsidRPr="00311468">
          <w:t>Development proposals requiring EIS—electricity generating stations—Act, sch 4, pt 4.2, item 2, par (c) (i) (A)</w:t>
        </w:r>
        <w:r>
          <w:tab/>
        </w:r>
        <w:r>
          <w:fldChar w:fldCharType="begin"/>
        </w:r>
        <w:r>
          <w:instrText xml:space="preserve"> PAGEREF _Toc96952427 \h </w:instrText>
        </w:r>
        <w:r>
          <w:fldChar w:fldCharType="separate"/>
        </w:r>
        <w:r w:rsidR="00CF0A13">
          <w:t>14</w:t>
        </w:r>
        <w:r>
          <w:fldChar w:fldCharType="end"/>
        </w:r>
      </w:hyperlink>
    </w:p>
    <w:p w14:paraId="63F92388" w14:textId="2C3A6BED" w:rsidR="00CA03F0" w:rsidRDefault="00CA03F0">
      <w:pPr>
        <w:pStyle w:val="TOC5"/>
        <w:rPr>
          <w:rFonts w:asciiTheme="minorHAnsi" w:eastAsiaTheme="minorEastAsia" w:hAnsiTheme="minorHAnsi" w:cstheme="minorBidi"/>
          <w:sz w:val="22"/>
          <w:szCs w:val="22"/>
          <w:lang w:eastAsia="en-AU"/>
        </w:rPr>
      </w:pPr>
      <w:r>
        <w:tab/>
      </w:r>
      <w:hyperlink w:anchor="_Toc96952428" w:history="1">
        <w:r w:rsidRPr="00311468">
          <w:t>19A</w:t>
        </w:r>
        <w:r>
          <w:rPr>
            <w:rFonts w:asciiTheme="minorHAnsi" w:eastAsiaTheme="minorEastAsia" w:hAnsiTheme="minorHAnsi" w:cstheme="minorBidi"/>
            <w:sz w:val="22"/>
            <w:szCs w:val="22"/>
            <w:lang w:eastAsia="en-AU"/>
          </w:rPr>
          <w:tab/>
        </w:r>
        <w:r w:rsidRPr="00311468">
          <w:t>Development proposals requiring EIS—annual expected greenhouse gas emissions—Act, sch 4, pt 4.3, item 9</w:t>
        </w:r>
        <w:r>
          <w:tab/>
        </w:r>
        <w:r>
          <w:fldChar w:fldCharType="begin"/>
        </w:r>
        <w:r>
          <w:instrText xml:space="preserve"> PAGEREF _Toc96952428 \h </w:instrText>
        </w:r>
        <w:r>
          <w:fldChar w:fldCharType="separate"/>
        </w:r>
        <w:r w:rsidR="00CF0A13">
          <w:t>14</w:t>
        </w:r>
        <w:r>
          <w:fldChar w:fldCharType="end"/>
        </w:r>
      </w:hyperlink>
    </w:p>
    <w:p w14:paraId="67D4F29E" w14:textId="15A9CE69" w:rsidR="00CA03F0" w:rsidRDefault="00F82ADF">
      <w:pPr>
        <w:pStyle w:val="TOC2"/>
        <w:rPr>
          <w:rFonts w:asciiTheme="minorHAnsi" w:eastAsiaTheme="minorEastAsia" w:hAnsiTheme="minorHAnsi" w:cstheme="minorBidi"/>
          <w:b w:val="0"/>
          <w:sz w:val="22"/>
          <w:szCs w:val="22"/>
          <w:lang w:eastAsia="en-AU"/>
        </w:rPr>
      </w:pPr>
      <w:hyperlink w:anchor="_Toc96952429" w:history="1">
        <w:r w:rsidR="00CA03F0" w:rsidRPr="00311468">
          <w:t>Part 3.1</w:t>
        </w:r>
        <w:r w:rsidR="00CA03F0">
          <w:rPr>
            <w:rFonts w:asciiTheme="minorHAnsi" w:eastAsiaTheme="minorEastAsia" w:hAnsiTheme="minorHAnsi" w:cstheme="minorBidi"/>
            <w:b w:val="0"/>
            <w:sz w:val="22"/>
            <w:szCs w:val="22"/>
            <w:lang w:eastAsia="en-AU"/>
          </w:rPr>
          <w:tab/>
        </w:r>
        <w:r w:rsidR="00CA03F0" w:rsidRPr="00311468">
          <w:t>Exemptions from requirement for development approval</w:t>
        </w:r>
        <w:r w:rsidR="00CA03F0" w:rsidRPr="00CA03F0">
          <w:rPr>
            <w:vanish/>
          </w:rPr>
          <w:tab/>
        </w:r>
        <w:r w:rsidR="00CA03F0" w:rsidRPr="00CA03F0">
          <w:rPr>
            <w:vanish/>
          </w:rPr>
          <w:fldChar w:fldCharType="begin"/>
        </w:r>
        <w:r w:rsidR="00CA03F0" w:rsidRPr="00CA03F0">
          <w:rPr>
            <w:vanish/>
          </w:rPr>
          <w:instrText xml:space="preserve"> PAGEREF _Toc96952429 \h </w:instrText>
        </w:r>
        <w:r w:rsidR="00CA03F0" w:rsidRPr="00CA03F0">
          <w:rPr>
            <w:vanish/>
          </w:rPr>
        </w:r>
        <w:r w:rsidR="00CA03F0" w:rsidRPr="00CA03F0">
          <w:rPr>
            <w:vanish/>
          </w:rPr>
          <w:fldChar w:fldCharType="separate"/>
        </w:r>
        <w:r w:rsidR="00CF0A13">
          <w:rPr>
            <w:vanish/>
          </w:rPr>
          <w:t>15</w:t>
        </w:r>
        <w:r w:rsidR="00CA03F0" w:rsidRPr="00CA03F0">
          <w:rPr>
            <w:vanish/>
          </w:rPr>
          <w:fldChar w:fldCharType="end"/>
        </w:r>
      </w:hyperlink>
    </w:p>
    <w:p w14:paraId="6F6C8BE9" w14:textId="6EA9BA39" w:rsidR="00CA03F0" w:rsidRDefault="00CA03F0">
      <w:pPr>
        <w:pStyle w:val="TOC5"/>
        <w:rPr>
          <w:rFonts w:asciiTheme="minorHAnsi" w:eastAsiaTheme="minorEastAsia" w:hAnsiTheme="minorHAnsi" w:cstheme="minorBidi"/>
          <w:sz w:val="22"/>
          <w:szCs w:val="22"/>
          <w:lang w:eastAsia="en-AU"/>
        </w:rPr>
      </w:pPr>
      <w:r>
        <w:tab/>
      </w:r>
      <w:hyperlink w:anchor="_Toc96952430" w:history="1">
        <w:r w:rsidRPr="00311468">
          <w:t>20</w:t>
        </w:r>
        <w:r>
          <w:rPr>
            <w:rFonts w:asciiTheme="minorHAnsi" w:eastAsiaTheme="minorEastAsia" w:hAnsiTheme="minorHAnsi" w:cstheme="minorBidi"/>
            <w:sz w:val="22"/>
            <w:szCs w:val="22"/>
            <w:lang w:eastAsia="en-AU"/>
          </w:rPr>
          <w:tab/>
        </w:r>
        <w:r w:rsidRPr="00311468">
          <w:rPr>
            <w:lang w:val="en-US"/>
          </w:rPr>
          <w:t xml:space="preserve">Exempt developments—Act, s 133, def </w:t>
        </w:r>
        <w:r w:rsidRPr="00311468">
          <w:rPr>
            <w:i/>
          </w:rPr>
          <w:t>exempt development</w:t>
        </w:r>
        <w:r>
          <w:tab/>
        </w:r>
        <w:r>
          <w:fldChar w:fldCharType="begin"/>
        </w:r>
        <w:r>
          <w:instrText xml:space="preserve"> PAGEREF _Toc96952430 \h </w:instrText>
        </w:r>
        <w:r>
          <w:fldChar w:fldCharType="separate"/>
        </w:r>
        <w:r w:rsidR="00CF0A13">
          <w:t>15</w:t>
        </w:r>
        <w:r>
          <w:fldChar w:fldCharType="end"/>
        </w:r>
      </w:hyperlink>
    </w:p>
    <w:p w14:paraId="324054CB" w14:textId="23BA7243" w:rsidR="00CA03F0" w:rsidRDefault="00F82ADF">
      <w:pPr>
        <w:pStyle w:val="TOC2"/>
        <w:rPr>
          <w:rFonts w:asciiTheme="minorHAnsi" w:eastAsiaTheme="minorEastAsia" w:hAnsiTheme="minorHAnsi" w:cstheme="minorBidi"/>
          <w:b w:val="0"/>
          <w:sz w:val="22"/>
          <w:szCs w:val="22"/>
          <w:lang w:eastAsia="en-AU"/>
        </w:rPr>
      </w:pPr>
      <w:hyperlink w:anchor="_Toc96952431" w:history="1">
        <w:r w:rsidR="00CA03F0" w:rsidRPr="00311468">
          <w:t>Part 3.1AAA</w:t>
        </w:r>
        <w:r w:rsidR="00CA03F0">
          <w:rPr>
            <w:rFonts w:asciiTheme="minorHAnsi" w:eastAsiaTheme="minorEastAsia" w:hAnsiTheme="minorHAnsi" w:cstheme="minorBidi"/>
            <w:b w:val="0"/>
            <w:sz w:val="22"/>
            <w:szCs w:val="22"/>
            <w:lang w:eastAsia="en-AU"/>
          </w:rPr>
          <w:tab/>
        </w:r>
        <w:r w:rsidR="00CA03F0" w:rsidRPr="00311468">
          <w:t>Prohibited waste facility development applications</w:t>
        </w:r>
        <w:r w:rsidR="00CA03F0" w:rsidRPr="00CA03F0">
          <w:rPr>
            <w:vanish/>
          </w:rPr>
          <w:tab/>
        </w:r>
        <w:r w:rsidR="00CA03F0" w:rsidRPr="00CA03F0">
          <w:rPr>
            <w:vanish/>
          </w:rPr>
          <w:fldChar w:fldCharType="begin"/>
        </w:r>
        <w:r w:rsidR="00CA03F0" w:rsidRPr="00CA03F0">
          <w:rPr>
            <w:vanish/>
          </w:rPr>
          <w:instrText xml:space="preserve"> PAGEREF _Toc96952431 \h </w:instrText>
        </w:r>
        <w:r w:rsidR="00CA03F0" w:rsidRPr="00CA03F0">
          <w:rPr>
            <w:vanish/>
          </w:rPr>
        </w:r>
        <w:r w:rsidR="00CA03F0" w:rsidRPr="00CA03F0">
          <w:rPr>
            <w:vanish/>
          </w:rPr>
          <w:fldChar w:fldCharType="separate"/>
        </w:r>
        <w:r w:rsidR="00CF0A13">
          <w:rPr>
            <w:vanish/>
          </w:rPr>
          <w:t>18</w:t>
        </w:r>
        <w:r w:rsidR="00CA03F0" w:rsidRPr="00CA03F0">
          <w:rPr>
            <w:vanish/>
          </w:rPr>
          <w:fldChar w:fldCharType="end"/>
        </w:r>
      </w:hyperlink>
    </w:p>
    <w:p w14:paraId="6901BFFE" w14:textId="4A5CC3B2" w:rsidR="00CA03F0" w:rsidRDefault="00CA03F0">
      <w:pPr>
        <w:pStyle w:val="TOC5"/>
        <w:rPr>
          <w:rFonts w:asciiTheme="minorHAnsi" w:eastAsiaTheme="minorEastAsia" w:hAnsiTheme="minorHAnsi" w:cstheme="minorBidi"/>
          <w:sz w:val="22"/>
          <w:szCs w:val="22"/>
          <w:lang w:eastAsia="en-AU"/>
        </w:rPr>
      </w:pPr>
      <w:r>
        <w:tab/>
      </w:r>
      <w:hyperlink w:anchor="_Toc96952432" w:history="1">
        <w:r w:rsidRPr="00311468">
          <w:t>20AA</w:t>
        </w:r>
        <w:r>
          <w:rPr>
            <w:rFonts w:asciiTheme="minorHAnsi" w:eastAsiaTheme="minorEastAsia" w:hAnsiTheme="minorHAnsi" w:cstheme="minorBidi"/>
            <w:sz w:val="22"/>
            <w:szCs w:val="22"/>
            <w:lang w:eastAsia="en-AU"/>
          </w:rPr>
          <w:tab/>
        </w:r>
        <w:r w:rsidRPr="00311468">
          <w:t xml:space="preserve">Sites that are not waste facilities—Act, s 137F (2), def </w:t>
        </w:r>
        <w:r w:rsidRPr="00311468">
          <w:rPr>
            <w:i/>
          </w:rPr>
          <w:t>waste facility</w:t>
        </w:r>
        <w:r w:rsidRPr="00311468">
          <w:t>, par (b) (ii)</w:t>
        </w:r>
        <w:r>
          <w:tab/>
        </w:r>
        <w:r>
          <w:fldChar w:fldCharType="begin"/>
        </w:r>
        <w:r>
          <w:instrText xml:space="preserve"> PAGEREF _Toc96952432 \h </w:instrText>
        </w:r>
        <w:r>
          <w:fldChar w:fldCharType="separate"/>
        </w:r>
        <w:r w:rsidR="00CF0A13">
          <w:t>18</w:t>
        </w:r>
        <w:r>
          <w:fldChar w:fldCharType="end"/>
        </w:r>
      </w:hyperlink>
    </w:p>
    <w:p w14:paraId="032F61B9" w14:textId="4C480EDB" w:rsidR="00CA03F0" w:rsidRDefault="00F82ADF">
      <w:pPr>
        <w:pStyle w:val="TOC2"/>
        <w:rPr>
          <w:rFonts w:asciiTheme="minorHAnsi" w:eastAsiaTheme="minorEastAsia" w:hAnsiTheme="minorHAnsi" w:cstheme="minorBidi"/>
          <w:b w:val="0"/>
          <w:sz w:val="22"/>
          <w:szCs w:val="22"/>
          <w:lang w:eastAsia="en-AU"/>
        </w:rPr>
      </w:pPr>
      <w:hyperlink w:anchor="_Toc96952433" w:history="1">
        <w:r w:rsidR="00CA03F0" w:rsidRPr="00311468">
          <w:t>Part 3.1AB</w:t>
        </w:r>
        <w:r w:rsidR="00CA03F0">
          <w:rPr>
            <w:rFonts w:asciiTheme="minorHAnsi" w:eastAsiaTheme="minorEastAsia" w:hAnsiTheme="minorHAnsi" w:cstheme="minorBidi"/>
            <w:b w:val="0"/>
            <w:sz w:val="22"/>
            <w:szCs w:val="22"/>
            <w:lang w:eastAsia="en-AU"/>
          </w:rPr>
          <w:tab/>
        </w:r>
        <w:r w:rsidR="00CA03F0" w:rsidRPr="00311468">
          <w:t>Pre-application matters</w:t>
        </w:r>
        <w:r w:rsidR="00CA03F0" w:rsidRPr="00CA03F0">
          <w:rPr>
            <w:vanish/>
          </w:rPr>
          <w:tab/>
        </w:r>
        <w:r w:rsidR="00CA03F0" w:rsidRPr="00CA03F0">
          <w:rPr>
            <w:vanish/>
          </w:rPr>
          <w:fldChar w:fldCharType="begin"/>
        </w:r>
        <w:r w:rsidR="00CA03F0" w:rsidRPr="00CA03F0">
          <w:rPr>
            <w:vanish/>
          </w:rPr>
          <w:instrText xml:space="preserve"> PAGEREF _Toc96952433 \h </w:instrText>
        </w:r>
        <w:r w:rsidR="00CA03F0" w:rsidRPr="00CA03F0">
          <w:rPr>
            <w:vanish/>
          </w:rPr>
        </w:r>
        <w:r w:rsidR="00CA03F0" w:rsidRPr="00CA03F0">
          <w:rPr>
            <w:vanish/>
          </w:rPr>
          <w:fldChar w:fldCharType="separate"/>
        </w:r>
        <w:r w:rsidR="00CF0A13">
          <w:rPr>
            <w:vanish/>
          </w:rPr>
          <w:t>19</w:t>
        </w:r>
        <w:r w:rsidR="00CA03F0" w:rsidRPr="00CA03F0">
          <w:rPr>
            <w:vanish/>
          </w:rPr>
          <w:fldChar w:fldCharType="end"/>
        </w:r>
      </w:hyperlink>
    </w:p>
    <w:p w14:paraId="4BC49FA4" w14:textId="6FF54C5B" w:rsidR="00CA03F0" w:rsidRDefault="00CA03F0">
      <w:pPr>
        <w:pStyle w:val="TOC5"/>
        <w:rPr>
          <w:rFonts w:asciiTheme="minorHAnsi" w:eastAsiaTheme="minorEastAsia" w:hAnsiTheme="minorHAnsi" w:cstheme="minorBidi"/>
          <w:sz w:val="22"/>
          <w:szCs w:val="22"/>
          <w:lang w:eastAsia="en-AU"/>
        </w:rPr>
      </w:pPr>
      <w:r>
        <w:tab/>
      </w:r>
      <w:hyperlink w:anchor="_Toc96952434" w:history="1">
        <w:r w:rsidRPr="00311468">
          <w:t>20A</w:t>
        </w:r>
        <w:r>
          <w:rPr>
            <w:rFonts w:asciiTheme="minorHAnsi" w:eastAsiaTheme="minorEastAsia" w:hAnsiTheme="minorHAnsi" w:cstheme="minorBidi"/>
            <w:sz w:val="22"/>
            <w:szCs w:val="22"/>
            <w:lang w:eastAsia="en-AU"/>
          </w:rPr>
          <w:tab/>
        </w:r>
        <w:r w:rsidRPr="00311468">
          <w:t>Prescribed development proposal for community consultation—Act, s 138AE</w:t>
        </w:r>
        <w:r>
          <w:tab/>
        </w:r>
        <w:r>
          <w:fldChar w:fldCharType="begin"/>
        </w:r>
        <w:r>
          <w:instrText xml:space="preserve"> PAGEREF _Toc96952434 \h </w:instrText>
        </w:r>
        <w:r>
          <w:fldChar w:fldCharType="separate"/>
        </w:r>
        <w:r w:rsidR="00CF0A13">
          <w:t>19</w:t>
        </w:r>
        <w:r>
          <w:fldChar w:fldCharType="end"/>
        </w:r>
      </w:hyperlink>
    </w:p>
    <w:p w14:paraId="512D4194" w14:textId="4292DC3E" w:rsidR="00CA03F0" w:rsidRDefault="00CA03F0">
      <w:pPr>
        <w:pStyle w:val="TOC5"/>
        <w:rPr>
          <w:rFonts w:asciiTheme="minorHAnsi" w:eastAsiaTheme="minorEastAsia" w:hAnsiTheme="minorHAnsi" w:cstheme="minorBidi"/>
          <w:sz w:val="22"/>
          <w:szCs w:val="22"/>
          <w:lang w:eastAsia="en-AU"/>
        </w:rPr>
      </w:pPr>
      <w:r>
        <w:lastRenderedPageBreak/>
        <w:tab/>
      </w:r>
      <w:hyperlink w:anchor="_Toc96952435" w:history="1">
        <w:r w:rsidRPr="00311468">
          <w:t>20B</w:t>
        </w:r>
        <w:r>
          <w:rPr>
            <w:rFonts w:asciiTheme="minorHAnsi" w:eastAsiaTheme="minorEastAsia" w:hAnsiTheme="minorHAnsi" w:cstheme="minorBidi"/>
            <w:sz w:val="22"/>
            <w:szCs w:val="22"/>
            <w:lang w:eastAsia="en-AU"/>
          </w:rPr>
          <w:tab/>
        </w:r>
        <w:r w:rsidRPr="00311468">
          <w:t>Consultation with design review panel—Act, s 138AL</w:t>
        </w:r>
        <w:r>
          <w:tab/>
        </w:r>
        <w:r>
          <w:fldChar w:fldCharType="begin"/>
        </w:r>
        <w:r>
          <w:instrText xml:space="preserve"> PAGEREF _Toc96952435 \h </w:instrText>
        </w:r>
        <w:r>
          <w:fldChar w:fldCharType="separate"/>
        </w:r>
        <w:r w:rsidR="00CF0A13">
          <w:t>20</w:t>
        </w:r>
        <w:r>
          <w:fldChar w:fldCharType="end"/>
        </w:r>
      </w:hyperlink>
    </w:p>
    <w:p w14:paraId="5039A3EE" w14:textId="7963D264" w:rsidR="00CA03F0" w:rsidRDefault="00F82ADF">
      <w:pPr>
        <w:pStyle w:val="TOC2"/>
        <w:rPr>
          <w:rFonts w:asciiTheme="minorHAnsi" w:eastAsiaTheme="minorEastAsia" w:hAnsiTheme="minorHAnsi" w:cstheme="minorBidi"/>
          <w:b w:val="0"/>
          <w:sz w:val="22"/>
          <w:szCs w:val="22"/>
          <w:lang w:eastAsia="en-AU"/>
        </w:rPr>
      </w:pPr>
      <w:hyperlink w:anchor="_Toc96952436" w:history="1">
        <w:r w:rsidR="00CA03F0" w:rsidRPr="00311468">
          <w:t>Part 3.1A</w:t>
        </w:r>
        <w:r w:rsidR="00CA03F0">
          <w:rPr>
            <w:rFonts w:asciiTheme="minorHAnsi" w:eastAsiaTheme="minorEastAsia" w:hAnsiTheme="minorHAnsi" w:cstheme="minorBidi"/>
            <w:b w:val="0"/>
            <w:sz w:val="22"/>
            <w:szCs w:val="22"/>
            <w:lang w:eastAsia="en-AU"/>
          </w:rPr>
          <w:tab/>
        </w:r>
        <w:r w:rsidR="00CA03F0" w:rsidRPr="00311468">
          <w:t>Exemption assessment matters</w:t>
        </w:r>
        <w:r w:rsidR="00CA03F0" w:rsidRPr="00CA03F0">
          <w:rPr>
            <w:vanish/>
          </w:rPr>
          <w:tab/>
        </w:r>
        <w:r w:rsidR="00CA03F0" w:rsidRPr="00CA03F0">
          <w:rPr>
            <w:vanish/>
          </w:rPr>
          <w:fldChar w:fldCharType="begin"/>
        </w:r>
        <w:r w:rsidR="00CA03F0" w:rsidRPr="00CA03F0">
          <w:rPr>
            <w:vanish/>
          </w:rPr>
          <w:instrText xml:space="preserve"> PAGEREF _Toc96952436 \h </w:instrText>
        </w:r>
        <w:r w:rsidR="00CA03F0" w:rsidRPr="00CA03F0">
          <w:rPr>
            <w:vanish/>
          </w:rPr>
        </w:r>
        <w:r w:rsidR="00CA03F0" w:rsidRPr="00CA03F0">
          <w:rPr>
            <w:vanish/>
          </w:rPr>
          <w:fldChar w:fldCharType="separate"/>
        </w:r>
        <w:r w:rsidR="00CF0A13">
          <w:rPr>
            <w:vanish/>
          </w:rPr>
          <w:t>21</w:t>
        </w:r>
        <w:r w:rsidR="00CA03F0" w:rsidRPr="00CA03F0">
          <w:rPr>
            <w:vanish/>
          </w:rPr>
          <w:fldChar w:fldCharType="end"/>
        </w:r>
      </w:hyperlink>
    </w:p>
    <w:p w14:paraId="4E52C125" w14:textId="1A150A19" w:rsidR="00CA03F0" w:rsidRDefault="00CA03F0">
      <w:pPr>
        <w:pStyle w:val="TOC5"/>
        <w:rPr>
          <w:rFonts w:asciiTheme="minorHAnsi" w:eastAsiaTheme="minorEastAsia" w:hAnsiTheme="minorHAnsi" w:cstheme="minorBidi"/>
          <w:sz w:val="22"/>
          <w:szCs w:val="22"/>
          <w:lang w:eastAsia="en-AU"/>
        </w:rPr>
      </w:pPr>
      <w:r>
        <w:tab/>
      </w:r>
      <w:hyperlink w:anchor="_Toc96952437" w:history="1">
        <w:r w:rsidRPr="00311468">
          <w:t>21</w:t>
        </w:r>
        <w:r>
          <w:rPr>
            <w:rFonts w:asciiTheme="minorHAnsi" w:eastAsiaTheme="minorEastAsia" w:hAnsiTheme="minorHAnsi" w:cstheme="minorBidi"/>
            <w:sz w:val="22"/>
            <w:szCs w:val="22"/>
            <w:lang w:eastAsia="en-AU"/>
          </w:rPr>
          <w:tab/>
        </w:r>
        <w:r w:rsidRPr="00311468">
          <w:t>Number of copies of plans—Act, s 138B (2) (a) (ii)</w:t>
        </w:r>
        <w:r>
          <w:tab/>
        </w:r>
        <w:r>
          <w:fldChar w:fldCharType="begin"/>
        </w:r>
        <w:r>
          <w:instrText xml:space="preserve"> PAGEREF _Toc96952437 \h </w:instrText>
        </w:r>
        <w:r>
          <w:fldChar w:fldCharType="separate"/>
        </w:r>
        <w:r w:rsidR="00CF0A13">
          <w:t>21</w:t>
        </w:r>
        <w:r>
          <w:fldChar w:fldCharType="end"/>
        </w:r>
      </w:hyperlink>
    </w:p>
    <w:p w14:paraId="57C8808E" w14:textId="29B3CD62" w:rsidR="00CA03F0" w:rsidRDefault="00CA03F0">
      <w:pPr>
        <w:pStyle w:val="TOC5"/>
        <w:rPr>
          <w:rFonts w:asciiTheme="minorHAnsi" w:eastAsiaTheme="minorEastAsia" w:hAnsiTheme="minorHAnsi" w:cstheme="minorBidi"/>
          <w:sz w:val="22"/>
          <w:szCs w:val="22"/>
          <w:lang w:eastAsia="en-AU"/>
        </w:rPr>
      </w:pPr>
      <w:r>
        <w:tab/>
      </w:r>
      <w:hyperlink w:anchor="_Toc96952438" w:history="1">
        <w:r w:rsidRPr="00311468">
          <w:t>22</w:t>
        </w:r>
        <w:r>
          <w:rPr>
            <w:rFonts w:asciiTheme="minorHAnsi" w:eastAsiaTheme="minorEastAsia" w:hAnsiTheme="minorHAnsi" w:cstheme="minorBidi"/>
            <w:sz w:val="22"/>
            <w:szCs w:val="22"/>
            <w:lang w:eastAsia="en-AU"/>
          </w:rPr>
          <w:tab/>
        </w:r>
        <w:r w:rsidRPr="00311468">
          <w:t>Details to be included in exemption assessment application—Act, s 138B (2) (a) (iii)</w:t>
        </w:r>
        <w:r>
          <w:tab/>
        </w:r>
        <w:r>
          <w:fldChar w:fldCharType="begin"/>
        </w:r>
        <w:r>
          <w:instrText xml:space="preserve"> PAGEREF _Toc96952438 \h </w:instrText>
        </w:r>
        <w:r>
          <w:fldChar w:fldCharType="separate"/>
        </w:r>
        <w:r w:rsidR="00CF0A13">
          <w:t>21</w:t>
        </w:r>
        <w:r>
          <w:fldChar w:fldCharType="end"/>
        </w:r>
      </w:hyperlink>
    </w:p>
    <w:p w14:paraId="41F8B8CE" w14:textId="711E1DB6" w:rsidR="00CA03F0" w:rsidRDefault="00CA03F0">
      <w:pPr>
        <w:pStyle w:val="TOC5"/>
        <w:rPr>
          <w:rFonts w:asciiTheme="minorHAnsi" w:eastAsiaTheme="minorEastAsia" w:hAnsiTheme="minorHAnsi" w:cstheme="minorBidi"/>
          <w:sz w:val="22"/>
          <w:szCs w:val="22"/>
          <w:lang w:eastAsia="en-AU"/>
        </w:rPr>
      </w:pPr>
      <w:r>
        <w:tab/>
      </w:r>
      <w:hyperlink w:anchor="_Toc96952439" w:history="1">
        <w:r w:rsidRPr="00CA03F0">
          <w:rPr>
            <w:rStyle w:val="CharSectNo"/>
          </w:rPr>
          <w:t>22A</w:t>
        </w:r>
        <w:r w:rsidRPr="008A0DA4">
          <w:tab/>
          <w:t>Exemption assessment applications—Act,</w:t>
        </w:r>
        <w:r>
          <w:br/>
          <w:t>s 138B (2) (a) (iii)</w:t>
        </w:r>
        <w:r>
          <w:tab/>
        </w:r>
        <w:r>
          <w:fldChar w:fldCharType="begin"/>
        </w:r>
        <w:r>
          <w:instrText xml:space="preserve"> PAGEREF _Toc96952439 \h </w:instrText>
        </w:r>
        <w:r>
          <w:fldChar w:fldCharType="separate"/>
        </w:r>
        <w:r w:rsidR="00CF0A13">
          <w:t>22</w:t>
        </w:r>
        <w:r>
          <w:fldChar w:fldCharType="end"/>
        </w:r>
      </w:hyperlink>
    </w:p>
    <w:p w14:paraId="7DD67BEB" w14:textId="55F36808" w:rsidR="00CA03F0" w:rsidRDefault="00CA03F0">
      <w:pPr>
        <w:pStyle w:val="TOC5"/>
        <w:rPr>
          <w:rFonts w:asciiTheme="minorHAnsi" w:eastAsiaTheme="minorEastAsia" w:hAnsiTheme="minorHAnsi" w:cstheme="minorBidi"/>
          <w:sz w:val="22"/>
          <w:szCs w:val="22"/>
          <w:lang w:eastAsia="en-AU"/>
        </w:rPr>
      </w:pPr>
      <w:r>
        <w:tab/>
      </w:r>
      <w:hyperlink w:anchor="_Toc96952440" w:history="1">
        <w:r w:rsidRPr="00311468">
          <w:t>23</w:t>
        </w:r>
        <w:r>
          <w:rPr>
            <w:rFonts w:asciiTheme="minorHAnsi" w:eastAsiaTheme="minorEastAsia" w:hAnsiTheme="minorHAnsi" w:cstheme="minorBidi"/>
            <w:sz w:val="22"/>
            <w:szCs w:val="22"/>
            <w:lang w:eastAsia="en-AU"/>
          </w:rPr>
          <w:tab/>
        </w:r>
        <w:r w:rsidRPr="00311468">
          <w:t>Exemption assessment D notices––Act, s 138D (2) (b) (ii)</w:t>
        </w:r>
        <w:r>
          <w:tab/>
        </w:r>
        <w:r>
          <w:fldChar w:fldCharType="begin"/>
        </w:r>
        <w:r>
          <w:instrText xml:space="preserve"> PAGEREF _Toc96952440 \h </w:instrText>
        </w:r>
        <w:r>
          <w:fldChar w:fldCharType="separate"/>
        </w:r>
        <w:r w:rsidR="00CF0A13">
          <w:t>22</w:t>
        </w:r>
        <w:r>
          <w:fldChar w:fldCharType="end"/>
        </w:r>
      </w:hyperlink>
    </w:p>
    <w:p w14:paraId="285CD258" w14:textId="0894D67E" w:rsidR="00CA03F0" w:rsidRDefault="00CA03F0">
      <w:pPr>
        <w:pStyle w:val="TOC5"/>
        <w:rPr>
          <w:rFonts w:asciiTheme="minorHAnsi" w:eastAsiaTheme="minorEastAsia" w:hAnsiTheme="minorHAnsi" w:cstheme="minorBidi"/>
          <w:sz w:val="22"/>
          <w:szCs w:val="22"/>
          <w:lang w:eastAsia="en-AU"/>
        </w:rPr>
      </w:pPr>
      <w:r>
        <w:tab/>
      </w:r>
      <w:hyperlink w:anchor="_Toc96952441" w:history="1">
        <w:r w:rsidRPr="00311468">
          <w:t>24</w:t>
        </w:r>
        <w:r>
          <w:rPr>
            <w:rFonts w:asciiTheme="minorHAnsi" w:eastAsiaTheme="minorEastAsia" w:hAnsiTheme="minorHAnsi" w:cstheme="minorBidi"/>
            <w:sz w:val="22"/>
            <w:szCs w:val="22"/>
            <w:lang w:eastAsia="en-AU"/>
          </w:rPr>
          <w:tab/>
        </w:r>
        <w:r w:rsidRPr="00311468">
          <w:t>Exemption assessment D notice—attached documents—Act, s 138D (2) (b) (ii)</w:t>
        </w:r>
        <w:r>
          <w:tab/>
        </w:r>
        <w:r>
          <w:fldChar w:fldCharType="begin"/>
        </w:r>
        <w:r>
          <w:instrText xml:space="preserve"> PAGEREF _Toc96952441 \h </w:instrText>
        </w:r>
        <w:r>
          <w:fldChar w:fldCharType="separate"/>
        </w:r>
        <w:r w:rsidR="00CF0A13">
          <w:t>23</w:t>
        </w:r>
        <w:r>
          <w:fldChar w:fldCharType="end"/>
        </w:r>
      </w:hyperlink>
    </w:p>
    <w:p w14:paraId="0BFE4A12" w14:textId="28322B3E" w:rsidR="00CA03F0" w:rsidRDefault="00F82ADF">
      <w:pPr>
        <w:pStyle w:val="TOC2"/>
        <w:rPr>
          <w:rFonts w:asciiTheme="minorHAnsi" w:eastAsiaTheme="minorEastAsia" w:hAnsiTheme="minorHAnsi" w:cstheme="minorBidi"/>
          <w:b w:val="0"/>
          <w:sz w:val="22"/>
          <w:szCs w:val="22"/>
          <w:lang w:eastAsia="en-AU"/>
        </w:rPr>
      </w:pPr>
      <w:hyperlink w:anchor="_Toc96952442" w:history="1">
        <w:r w:rsidR="00CA03F0" w:rsidRPr="00311468">
          <w:t>Part 3.2</w:t>
        </w:r>
        <w:r w:rsidR="00CA03F0">
          <w:rPr>
            <w:rFonts w:asciiTheme="minorHAnsi" w:eastAsiaTheme="minorEastAsia" w:hAnsiTheme="minorHAnsi" w:cstheme="minorBidi"/>
            <w:b w:val="0"/>
            <w:sz w:val="22"/>
            <w:szCs w:val="22"/>
            <w:lang w:eastAsia="en-AU"/>
          </w:rPr>
          <w:tab/>
        </w:r>
        <w:r w:rsidR="00CA03F0" w:rsidRPr="00311468">
          <w:t>Development applications</w:t>
        </w:r>
        <w:r w:rsidR="00CA03F0" w:rsidRPr="00CA03F0">
          <w:rPr>
            <w:vanish/>
          </w:rPr>
          <w:tab/>
        </w:r>
        <w:r w:rsidR="00CA03F0" w:rsidRPr="00CA03F0">
          <w:rPr>
            <w:vanish/>
          </w:rPr>
          <w:fldChar w:fldCharType="begin"/>
        </w:r>
        <w:r w:rsidR="00CA03F0" w:rsidRPr="00CA03F0">
          <w:rPr>
            <w:vanish/>
          </w:rPr>
          <w:instrText xml:space="preserve"> PAGEREF _Toc96952442 \h </w:instrText>
        </w:r>
        <w:r w:rsidR="00CA03F0" w:rsidRPr="00CA03F0">
          <w:rPr>
            <w:vanish/>
          </w:rPr>
        </w:r>
        <w:r w:rsidR="00CA03F0" w:rsidRPr="00CA03F0">
          <w:rPr>
            <w:vanish/>
          </w:rPr>
          <w:fldChar w:fldCharType="separate"/>
        </w:r>
        <w:r w:rsidR="00CF0A13">
          <w:rPr>
            <w:vanish/>
          </w:rPr>
          <w:t>25</w:t>
        </w:r>
        <w:r w:rsidR="00CA03F0" w:rsidRPr="00CA03F0">
          <w:rPr>
            <w:vanish/>
          </w:rPr>
          <w:fldChar w:fldCharType="end"/>
        </w:r>
      </w:hyperlink>
    </w:p>
    <w:p w14:paraId="356C4EAF" w14:textId="5368F262" w:rsidR="00CA03F0" w:rsidRDefault="00CA03F0">
      <w:pPr>
        <w:pStyle w:val="TOC5"/>
        <w:rPr>
          <w:rFonts w:asciiTheme="minorHAnsi" w:eastAsiaTheme="minorEastAsia" w:hAnsiTheme="minorHAnsi" w:cstheme="minorBidi"/>
          <w:sz w:val="22"/>
          <w:szCs w:val="22"/>
          <w:lang w:eastAsia="en-AU"/>
        </w:rPr>
      </w:pPr>
      <w:r>
        <w:tab/>
      </w:r>
      <w:hyperlink w:anchor="_Toc96952443" w:history="1">
        <w:r w:rsidRPr="00311468">
          <w:t>25</w:t>
        </w:r>
        <w:r>
          <w:rPr>
            <w:rFonts w:asciiTheme="minorHAnsi" w:eastAsiaTheme="minorEastAsia" w:hAnsiTheme="minorHAnsi" w:cstheme="minorBidi"/>
            <w:sz w:val="22"/>
            <w:szCs w:val="22"/>
            <w:lang w:eastAsia="en-AU"/>
          </w:rPr>
          <w:tab/>
        </w:r>
        <w:r w:rsidRPr="00311468">
          <w:t>When survey certificate not required for development applications—Act, s 139 (2) (n)</w:t>
        </w:r>
        <w:r>
          <w:tab/>
        </w:r>
        <w:r>
          <w:fldChar w:fldCharType="begin"/>
        </w:r>
        <w:r>
          <w:instrText xml:space="preserve"> PAGEREF _Toc96952443 \h </w:instrText>
        </w:r>
        <w:r>
          <w:fldChar w:fldCharType="separate"/>
        </w:r>
        <w:r w:rsidR="00CF0A13">
          <w:t>25</w:t>
        </w:r>
        <w:r>
          <w:fldChar w:fldCharType="end"/>
        </w:r>
      </w:hyperlink>
    </w:p>
    <w:p w14:paraId="1713679E" w14:textId="35219323" w:rsidR="00CA03F0" w:rsidRDefault="00CA03F0">
      <w:pPr>
        <w:pStyle w:val="TOC5"/>
        <w:rPr>
          <w:rFonts w:asciiTheme="minorHAnsi" w:eastAsiaTheme="minorEastAsia" w:hAnsiTheme="minorHAnsi" w:cstheme="minorBidi"/>
          <w:sz w:val="22"/>
          <w:szCs w:val="22"/>
          <w:lang w:eastAsia="en-AU"/>
        </w:rPr>
      </w:pPr>
      <w:r>
        <w:tab/>
      </w:r>
      <w:hyperlink w:anchor="_Toc96952444" w:history="1">
        <w:r w:rsidRPr="00311468">
          <w:t>25AA</w:t>
        </w:r>
        <w:r>
          <w:rPr>
            <w:rFonts w:asciiTheme="minorHAnsi" w:eastAsiaTheme="minorEastAsia" w:hAnsiTheme="minorHAnsi" w:cstheme="minorBidi"/>
            <w:sz w:val="22"/>
            <w:szCs w:val="22"/>
            <w:lang w:eastAsia="en-AU"/>
          </w:rPr>
          <w:tab/>
        </w:r>
        <w:r w:rsidRPr="00311468">
          <w:t>Annual expected greenhouse gas emissions—Act, s 139 (2) (u)</w:t>
        </w:r>
        <w:r>
          <w:tab/>
        </w:r>
        <w:r>
          <w:fldChar w:fldCharType="begin"/>
        </w:r>
        <w:r>
          <w:instrText xml:space="preserve"> PAGEREF _Toc96952444 \h </w:instrText>
        </w:r>
        <w:r>
          <w:fldChar w:fldCharType="separate"/>
        </w:r>
        <w:r w:rsidR="00CF0A13">
          <w:t>27</w:t>
        </w:r>
        <w:r>
          <w:fldChar w:fldCharType="end"/>
        </w:r>
      </w:hyperlink>
    </w:p>
    <w:p w14:paraId="5E7ADC48" w14:textId="42055767" w:rsidR="00CA03F0" w:rsidRDefault="00CA03F0">
      <w:pPr>
        <w:pStyle w:val="TOC5"/>
        <w:rPr>
          <w:rFonts w:asciiTheme="minorHAnsi" w:eastAsiaTheme="minorEastAsia" w:hAnsiTheme="minorHAnsi" w:cstheme="minorBidi"/>
          <w:sz w:val="22"/>
          <w:szCs w:val="22"/>
          <w:lang w:eastAsia="en-AU"/>
        </w:rPr>
      </w:pPr>
      <w:r>
        <w:tab/>
      </w:r>
      <w:hyperlink w:anchor="_Toc96952445" w:history="1">
        <w:r w:rsidRPr="00311468">
          <w:t>25A</w:t>
        </w:r>
        <w:r>
          <w:rPr>
            <w:rFonts w:asciiTheme="minorHAnsi" w:eastAsiaTheme="minorEastAsia" w:hAnsiTheme="minorHAnsi" w:cstheme="minorBidi"/>
            <w:sz w:val="22"/>
            <w:szCs w:val="22"/>
            <w:lang w:eastAsia="en-AU"/>
          </w:rPr>
          <w:tab/>
        </w:r>
        <w:r w:rsidRPr="00311468">
          <w:t>Prescribed encroachment for development encroaching on adjoining territory land—Act, s 137AC (1) (b)</w:t>
        </w:r>
        <w:r>
          <w:tab/>
        </w:r>
        <w:r>
          <w:fldChar w:fldCharType="begin"/>
        </w:r>
        <w:r>
          <w:instrText xml:space="preserve"> PAGEREF _Toc96952445 \h </w:instrText>
        </w:r>
        <w:r>
          <w:fldChar w:fldCharType="separate"/>
        </w:r>
        <w:r w:rsidR="00CF0A13">
          <w:t>27</w:t>
        </w:r>
        <w:r>
          <w:fldChar w:fldCharType="end"/>
        </w:r>
      </w:hyperlink>
    </w:p>
    <w:p w14:paraId="2A61A5BA" w14:textId="6F55BFE0" w:rsidR="00CA03F0" w:rsidRDefault="00CA03F0">
      <w:pPr>
        <w:pStyle w:val="TOC5"/>
        <w:rPr>
          <w:rFonts w:asciiTheme="minorHAnsi" w:eastAsiaTheme="minorEastAsia" w:hAnsiTheme="minorHAnsi" w:cstheme="minorBidi"/>
          <w:sz w:val="22"/>
          <w:szCs w:val="22"/>
          <w:lang w:eastAsia="en-AU"/>
        </w:rPr>
      </w:pPr>
      <w:r>
        <w:tab/>
      </w:r>
      <w:hyperlink w:anchor="_Toc96952446" w:history="1">
        <w:r w:rsidRPr="00311468">
          <w:t>26</w:t>
        </w:r>
        <w:r>
          <w:rPr>
            <w:rFonts w:asciiTheme="minorHAnsi" w:eastAsiaTheme="minorEastAsia" w:hAnsiTheme="minorHAnsi" w:cstheme="minorBidi"/>
            <w:sz w:val="22"/>
            <w:szCs w:val="22"/>
            <w:lang w:eastAsia="en-AU"/>
          </w:rPr>
          <w:tab/>
        </w:r>
        <w:r w:rsidRPr="00311468">
          <w:t>Referral of certain development applications—Act, s 148 (1)</w:t>
        </w:r>
        <w:r>
          <w:tab/>
        </w:r>
        <w:r>
          <w:fldChar w:fldCharType="begin"/>
        </w:r>
        <w:r>
          <w:instrText xml:space="preserve"> PAGEREF _Toc96952446 \h </w:instrText>
        </w:r>
        <w:r>
          <w:fldChar w:fldCharType="separate"/>
        </w:r>
        <w:r w:rsidR="00CF0A13">
          <w:t>27</w:t>
        </w:r>
        <w:r>
          <w:fldChar w:fldCharType="end"/>
        </w:r>
      </w:hyperlink>
    </w:p>
    <w:p w14:paraId="7F1F95CD" w14:textId="03DBC9F8" w:rsidR="00CA03F0" w:rsidRDefault="00CA03F0">
      <w:pPr>
        <w:pStyle w:val="TOC5"/>
        <w:rPr>
          <w:rFonts w:asciiTheme="minorHAnsi" w:eastAsiaTheme="minorEastAsia" w:hAnsiTheme="minorHAnsi" w:cstheme="minorBidi"/>
          <w:sz w:val="22"/>
          <w:szCs w:val="22"/>
          <w:lang w:eastAsia="en-AU"/>
        </w:rPr>
      </w:pPr>
      <w:r>
        <w:tab/>
      </w:r>
      <w:hyperlink w:anchor="_Toc96952447" w:history="1">
        <w:r w:rsidRPr="00311468">
          <w:t>27</w:t>
        </w:r>
        <w:r>
          <w:rPr>
            <w:rFonts w:asciiTheme="minorHAnsi" w:eastAsiaTheme="minorEastAsia" w:hAnsiTheme="minorHAnsi" w:cstheme="minorBidi"/>
            <w:sz w:val="22"/>
            <w:szCs w:val="22"/>
            <w:lang w:eastAsia="en-AU"/>
          </w:rPr>
          <w:tab/>
        </w:r>
        <w:r w:rsidRPr="00311468">
          <w:t>Public notification of merit track development applications—Act, s 152 (1) (a) and (2)</w:t>
        </w:r>
        <w:r>
          <w:tab/>
        </w:r>
        <w:r>
          <w:fldChar w:fldCharType="begin"/>
        </w:r>
        <w:r>
          <w:instrText xml:space="preserve"> PAGEREF _Toc96952447 \h </w:instrText>
        </w:r>
        <w:r>
          <w:fldChar w:fldCharType="separate"/>
        </w:r>
        <w:r w:rsidR="00CF0A13">
          <w:t>29</w:t>
        </w:r>
        <w:r>
          <w:fldChar w:fldCharType="end"/>
        </w:r>
      </w:hyperlink>
    </w:p>
    <w:p w14:paraId="79C2D361" w14:textId="355E9AEA" w:rsidR="00CA03F0" w:rsidRDefault="00CA03F0">
      <w:pPr>
        <w:pStyle w:val="TOC5"/>
        <w:rPr>
          <w:rFonts w:asciiTheme="minorHAnsi" w:eastAsiaTheme="minorEastAsia" w:hAnsiTheme="minorHAnsi" w:cstheme="minorBidi"/>
          <w:sz w:val="22"/>
          <w:szCs w:val="22"/>
          <w:lang w:eastAsia="en-AU"/>
        </w:rPr>
      </w:pPr>
      <w:r>
        <w:tab/>
      </w:r>
      <w:hyperlink w:anchor="_Toc96952448" w:history="1">
        <w:r w:rsidRPr="00311468">
          <w:t>28</w:t>
        </w:r>
        <w:r>
          <w:rPr>
            <w:rFonts w:asciiTheme="minorHAnsi" w:eastAsiaTheme="minorEastAsia" w:hAnsiTheme="minorHAnsi" w:cstheme="minorBidi"/>
            <w:sz w:val="22"/>
            <w:szCs w:val="22"/>
            <w:lang w:eastAsia="en-AU"/>
          </w:rPr>
          <w:tab/>
        </w:r>
        <w:r w:rsidRPr="00311468">
          <w:t>Public notification period—Act, s 157, def </w:t>
        </w:r>
        <w:r w:rsidRPr="00311468">
          <w:rPr>
            <w:i/>
          </w:rPr>
          <w:t>public notification period</w:t>
        </w:r>
        <w:r w:rsidRPr="00311468">
          <w:t>, par (a)</w:t>
        </w:r>
        <w:r>
          <w:tab/>
        </w:r>
        <w:r>
          <w:fldChar w:fldCharType="begin"/>
        </w:r>
        <w:r>
          <w:instrText xml:space="preserve"> PAGEREF _Toc96952448 \h </w:instrText>
        </w:r>
        <w:r>
          <w:fldChar w:fldCharType="separate"/>
        </w:r>
        <w:r w:rsidR="00CF0A13">
          <w:t>29</w:t>
        </w:r>
        <w:r>
          <w:fldChar w:fldCharType="end"/>
        </w:r>
      </w:hyperlink>
    </w:p>
    <w:p w14:paraId="42341E75" w14:textId="1606E83E" w:rsidR="00CA03F0" w:rsidRDefault="00CA03F0">
      <w:pPr>
        <w:pStyle w:val="TOC5"/>
        <w:rPr>
          <w:rFonts w:asciiTheme="minorHAnsi" w:eastAsiaTheme="minorEastAsia" w:hAnsiTheme="minorHAnsi" w:cstheme="minorBidi"/>
          <w:sz w:val="22"/>
          <w:szCs w:val="22"/>
          <w:lang w:eastAsia="en-AU"/>
        </w:rPr>
      </w:pPr>
      <w:r>
        <w:tab/>
      </w:r>
      <w:hyperlink w:anchor="_Toc96952449" w:history="1">
        <w:r w:rsidRPr="00311468">
          <w:t>29</w:t>
        </w:r>
        <w:r>
          <w:rPr>
            <w:rFonts w:asciiTheme="minorHAnsi" w:eastAsiaTheme="minorEastAsia" w:hAnsiTheme="minorHAnsi" w:cstheme="minorBidi"/>
            <w:sz w:val="22"/>
            <w:szCs w:val="22"/>
            <w:lang w:eastAsia="en-AU"/>
          </w:rPr>
          <w:tab/>
        </w:r>
        <w:r w:rsidRPr="00311468">
          <w:t>Conditions for code track proposals—Act, s 165 (4)</w:t>
        </w:r>
        <w:r>
          <w:tab/>
        </w:r>
        <w:r>
          <w:fldChar w:fldCharType="begin"/>
        </w:r>
        <w:r>
          <w:instrText xml:space="preserve"> PAGEREF _Toc96952449 \h </w:instrText>
        </w:r>
        <w:r>
          <w:fldChar w:fldCharType="separate"/>
        </w:r>
        <w:r w:rsidR="00CF0A13">
          <w:t>30</w:t>
        </w:r>
        <w:r>
          <w:fldChar w:fldCharType="end"/>
        </w:r>
      </w:hyperlink>
    </w:p>
    <w:p w14:paraId="64814FD5" w14:textId="150325C2" w:rsidR="00CA03F0" w:rsidRDefault="00F82ADF">
      <w:pPr>
        <w:pStyle w:val="TOC2"/>
        <w:rPr>
          <w:rFonts w:asciiTheme="minorHAnsi" w:eastAsiaTheme="minorEastAsia" w:hAnsiTheme="minorHAnsi" w:cstheme="minorBidi"/>
          <w:b w:val="0"/>
          <w:sz w:val="22"/>
          <w:szCs w:val="22"/>
          <w:lang w:eastAsia="en-AU"/>
        </w:rPr>
      </w:pPr>
      <w:hyperlink w:anchor="_Toc96952450" w:history="1">
        <w:r w:rsidR="00CA03F0" w:rsidRPr="00311468">
          <w:t>Part 3.3</w:t>
        </w:r>
        <w:r w:rsidR="00CA03F0">
          <w:rPr>
            <w:rFonts w:asciiTheme="minorHAnsi" w:eastAsiaTheme="minorEastAsia" w:hAnsiTheme="minorHAnsi" w:cstheme="minorBidi"/>
            <w:b w:val="0"/>
            <w:sz w:val="22"/>
            <w:szCs w:val="22"/>
            <w:lang w:eastAsia="en-AU"/>
          </w:rPr>
          <w:tab/>
        </w:r>
        <w:r w:rsidR="00CA03F0" w:rsidRPr="00311468">
          <w:t>Development approvals—when amendment not required</w:t>
        </w:r>
        <w:r w:rsidR="00CA03F0" w:rsidRPr="00CA03F0">
          <w:rPr>
            <w:vanish/>
          </w:rPr>
          <w:tab/>
        </w:r>
        <w:r w:rsidR="00CA03F0" w:rsidRPr="00CA03F0">
          <w:rPr>
            <w:vanish/>
          </w:rPr>
          <w:fldChar w:fldCharType="begin"/>
        </w:r>
        <w:r w:rsidR="00CA03F0" w:rsidRPr="00CA03F0">
          <w:rPr>
            <w:vanish/>
          </w:rPr>
          <w:instrText xml:space="preserve"> PAGEREF _Toc96952450 \h </w:instrText>
        </w:r>
        <w:r w:rsidR="00CA03F0" w:rsidRPr="00CA03F0">
          <w:rPr>
            <w:vanish/>
          </w:rPr>
        </w:r>
        <w:r w:rsidR="00CA03F0" w:rsidRPr="00CA03F0">
          <w:rPr>
            <w:vanish/>
          </w:rPr>
          <w:fldChar w:fldCharType="separate"/>
        </w:r>
        <w:r w:rsidR="00CF0A13">
          <w:rPr>
            <w:vanish/>
          </w:rPr>
          <w:t>32</w:t>
        </w:r>
        <w:r w:rsidR="00CA03F0" w:rsidRPr="00CA03F0">
          <w:rPr>
            <w:vanish/>
          </w:rPr>
          <w:fldChar w:fldCharType="end"/>
        </w:r>
      </w:hyperlink>
    </w:p>
    <w:p w14:paraId="4FE09CB5" w14:textId="765C1FC6" w:rsidR="00CA03F0" w:rsidRDefault="00CA03F0">
      <w:pPr>
        <w:pStyle w:val="TOC5"/>
        <w:rPr>
          <w:rFonts w:asciiTheme="minorHAnsi" w:eastAsiaTheme="minorEastAsia" w:hAnsiTheme="minorHAnsi" w:cstheme="minorBidi"/>
          <w:sz w:val="22"/>
          <w:szCs w:val="22"/>
          <w:lang w:eastAsia="en-AU"/>
        </w:rPr>
      </w:pPr>
      <w:r>
        <w:tab/>
      </w:r>
      <w:hyperlink w:anchor="_Toc96952451" w:history="1">
        <w:r w:rsidRPr="00311468">
          <w:t>35</w:t>
        </w:r>
        <w:r>
          <w:rPr>
            <w:rFonts w:asciiTheme="minorHAnsi" w:eastAsiaTheme="minorEastAsia" w:hAnsiTheme="minorHAnsi" w:cstheme="minorBidi"/>
            <w:sz w:val="22"/>
            <w:szCs w:val="22"/>
            <w:lang w:eastAsia="en-AU"/>
          </w:rPr>
          <w:tab/>
        </w:r>
        <w:r w:rsidRPr="00311468">
          <w:t>When development approvals do not require amendment—Act, s 198C (3)</w:t>
        </w:r>
        <w:r>
          <w:tab/>
        </w:r>
        <w:r>
          <w:fldChar w:fldCharType="begin"/>
        </w:r>
        <w:r>
          <w:instrText xml:space="preserve"> PAGEREF _Toc96952451 \h </w:instrText>
        </w:r>
        <w:r>
          <w:fldChar w:fldCharType="separate"/>
        </w:r>
        <w:r w:rsidR="00CF0A13">
          <w:t>32</w:t>
        </w:r>
        <w:r>
          <w:fldChar w:fldCharType="end"/>
        </w:r>
      </w:hyperlink>
    </w:p>
    <w:p w14:paraId="76E8AF08" w14:textId="11DD620A" w:rsidR="00CA03F0" w:rsidRDefault="00F82ADF">
      <w:pPr>
        <w:pStyle w:val="TOC1"/>
        <w:rPr>
          <w:rFonts w:asciiTheme="minorHAnsi" w:eastAsiaTheme="minorEastAsia" w:hAnsiTheme="minorHAnsi" w:cstheme="minorBidi"/>
          <w:b w:val="0"/>
          <w:sz w:val="22"/>
          <w:szCs w:val="22"/>
          <w:lang w:eastAsia="en-AU"/>
        </w:rPr>
      </w:pPr>
      <w:hyperlink w:anchor="_Toc96952452" w:history="1">
        <w:r w:rsidR="00CA03F0" w:rsidRPr="00311468">
          <w:t>Chapter 4</w:t>
        </w:r>
        <w:r w:rsidR="00CA03F0">
          <w:rPr>
            <w:rFonts w:asciiTheme="minorHAnsi" w:eastAsiaTheme="minorEastAsia" w:hAnsiTheme="minorHAnsi" w:cstheme="minorBidi"/>
            <w:b w:val="0"/>
            <w:sz w:val="22"/>
            <w:szCs w:val="22"/>
            <w:lang w:eastAsia="en-AU"/>
          </w:rPr>
          <w:tab/>
        </w:r>
        <w:r w:rsidR="00CA03F0" w:rsidRPr="00311468">
          <w:t>Environmental impact statements and inquiries</w:t>
        </w:r>
        <w:r w:rsidR="00CA03F0" w:rsidRPr="00CA03F0">
          <w:rPr>
            <w:vanish/>
          </w:rPr>
          <w:tab/>
        </w:r>
        <w:r w:rsidR="00CA03F0" w:rsidRPr="00CA03F0">
          <w:rPr>
            <w:vanish/>
          </w:rPr>
          <w:fldChar w:fldCharType="begin"/>
        </w:r>
        <w:r w:rsidR="00CA03F0" w:rsidRPr="00CA03F0">
          <w:rPr>
            <w:vanish/>
          </w:rPr>
          <w:instrText xml:space="preserve"> PAGEREF _Toc96952452 \h </w:instrText>
        </w:r>
        <w:r w:rsidR="00CA03F0" w:rsidRPr="00CA03F0">
          <w:rPr>
            <w:vanish/>
          </w:rPr>
        </w:r>
        <w:r w:rsidR="00CA03F0" w:rsidRPr="00CA03F0">
          <w:rPr>
            <w:vanish/>
          </w:rPr>
          <w:fldChar w:fldCharType="separate"/>
        </w:r>
        <w:r w:rsidR="00CF0A13">
          <w:rPr>
            <w:vanish/>
          </w:rPr>
          <w:t>34</w:t>
        </w:r>
        <w:r w:rsidR="00CA03F0" w:rsidRPr="00CA03F0">
          <w:rPr>
            <w:vanish/>
          </w:rPr>
          <w:fldChar w:fldCharType="end"/>
        </w:r>
      </w:hyperlink>
    </w:p>
    <w:p w14:paraId="578FB998" w14:textId="3DFBE6F1" w:rsidR="00CA03F0" w:rsidRDefault="00F82ADF">
      <w:pPr>
        <w:pStyle w:val="TOC2"/>
        <w:rPr>
          <w:rFonts w:asciiTheme="minorHAnsi" w:eastAsiaTheme="minorEastAsia" w:hAnsiTheme="minorHAnsi" w:cstheme="minorBidi"/>
          <w:b w:val="0"/>
          <w:sz w:val="22"/>
          <w:szCs w:val="22"/>
          <w:lang w:eastAsia="en-AU"/>
        </w:rPr>
      </w:pPr>
      <w:hyperlink w:anchor="_Toc96952453" w:history="1">
        <w:r w:rsidR="00CA03F0" w:rsidRPr="00311468">
          <w:t>Part 4.1</w:t>
        </w:r>
        <w:r w:rsidR="00CA03F0">
          <w:rPr>
            <w:rFonts w:asciiTheme="minorHAnsi" w:eastAsiaTheme="minorEastAsia" w:hAnsiTheme="minorHAnsi" w:cstheme="minorBidi"/>
            <w:b w:val="0"/>
            <w:sz w:val="22"/>
            <w:szCs w:val="22"/>
            <w:lang w:eastAsia="en-AU"/>
          </w:rPr>
          <w:tab/>
        </w:r>
        <w:r w:rsidR="00CA03F0" w:rsidRPr="00311468">
          <w:t>Environmental impact statements</w:t>
        </w:r>
        <w:r w:rsidR="00CA03F0" w:rsidRPr="00CA03F0">
          <w:rPr>
            <w:vanish/>
          </w:rPr>
          <w:tab/>
        </w:r>
        <w:r w:rsidR="00CA03F0" w:rsidRPr="00CA03F0">
          <w:rPr>
            <w:vanish/>
          </w:rPr>
          <w:fldChar w:fldCharType="begin"/>
        </w:r>
        <w:r w:rsidR="00CA03F0" w:rsidRPr="00CA03F0">
          <w:rPr>
            <w:vanish/>
          </w:rPr>
          <w:instrText xml:space="preserve"> PAGEREF _Toc96952453 \h </w:instrText>
        </w:r>
        <w:r w:rsidR="00CA03F0" w:rsidRPr="00CA03F0">
          <w:rPr>
            <w:vanish/>
          </w:rPr>
        </w:r>
        <w:r w:rsidR="00CA03F0" w:rsidRPr="00CA03F0">
          <w:rPr>
            <w:vanish/>
          </w:rPr>
          <w:fldChar w:fldCharType="separate"/>
        </w:r>
        <w:r w:rsidR="00CF0A13">
          <w:rPr>
            <w:vanish/>
          </w:rPr>
          <w:t>34</w:t>
        </w:r>
        <w:r w:rsidR="00CA03F0" w:rsidRPr="00CA03F0">
          <w:rPr>
            <w:vanish/>
          </w:rPr>
          <w:fldChar w:fldCharType="end"/>
        </w:r>
      </w:hyperlink>
    </w:p>
    <w:p w14:paraId="3FCFE771" w14:textId="76F6E5AF" w:rsidR="00CA03F0" w:rsidRDefault="00CA03F0">
      <w:pPr>
        <w:pStyle w:val="TOC5"/>
        <w:rPr>
          <w:rFonts w:asciiTheme="minorHAnsi" w:eastAsiaTheme="minorEastAsia" w:hAnsiTheme="minorHAnsi" w:cstheme="minorBidi"/>
          <w:sz w:val="22"/>
          <w:szCs w:val="22"/>
          <w:lang w:eastAsia="en-AU"/>
        </w:rPr>
      </w:pPr>
      <w:r>
        <w:tab/>
      </w:r>
      <w:hyperlink w:anchor="_Toc96952454" w:history="1">
        <w:r w:rsidRPr="00311468">
          <w:t>50</w:t>
        </w:r>
        <w:r>
          <w:rPr>
            <w:rFonts w:asciiTheme="minorHAnsi" w:eastAsiaTheme="minorEastAsia" w:hAnsiTheme="minorHAnsi" w:cstheme="minorBidi"/>
            <w:sz w:val="22"/>
            <w:szCs w:val="22"/>
            <w:lang w:eastAsia="en-AU"/>
          </w:rPr>
          <w:tab/>
        </w:r>
        <w:r w:rsidRPr="00311468">
          <w:t>Preparation of EIS—Act, s 208 (1)</w:t>
        </w:r>
        <w:r>
          <w:tab/>
        </w:r>
        <w:r>
          <w:fldChar w:fldCharType="begin"/>
        </w:r>
        <w:r>
          <w:instrText xml:space="preserve"> PAGEREF _Toc96952454 \h </w:instrText>
        </w:r>
        <w:r>
          <w:fldChar w:fldCharType="separate"/>
        </w:r>
        <w:r w:rsidR="00CF0A13">
          <w:t>34</w:t>
        </w:r>
        <w:r>
          <w:fldChar w:fldCharType="end"/>
        </w:r>
      </w:hyperlink>
    </w:p>
    <w:p w14:paraId="25EEB11F" w14:textId="68FFFF81" w:rsidR="00CA03F0" w:rsidRDefault="00CA03F0">
      <w:pPr>
        <w:pStyle w:val="TOC5"/>
        <w:rPr>
          <w:rFonts w:asciiTheme="minorHAnsi" w:eastAsiaTheme="minorEastAsia" w:hAnsiTheme="minorHAnsi" w:cstheme="minorBidi"/>
          <w:sz w:val="22"/>
          <w:szCs w:val="22"/>
          <w:lang w:eastAsia="en-AU"/>
        </w:rPr>
      </w:pPr>
      <w:r>
        <w:tab/>
      </w:r>
      <w:hyperlink w:anchor="_Toc96952455" w:history="1">
        <w:r w:rsidRPr="00311468">
          <w:t>50A</w:t>
        </w:r>
        <w:r>
          <w:rPr>
            <w:rFonts w:asciiTheme="minorHAnsi" w:eastAsiaTheme="minorEastAsia" w:hAnsiTheme="minorHAnsi" w:cstheme="minorBidi"/>
            <w:sz w:val="22"/>
            <w:szCs w:val="22"/>
            <w:lang w:eastAsia="en-AU"/>
          </w:rPr>
          <w:tab/>
        </w:r>
        <w:r w:rsidRPr="00311468">
          <w:t>EIS exemption application—consultation with entities—Act, s 211E</w:t>
        </w:r>
        <w:r>
          <w:tab/>
        </w:r>
        <w:r>
          <w:fldChar w:fldCharType="begin"/>
        </w:r>
        <w:r>
          <w:instrText xml:space="preserve"> PAGEREF _Toc96952455 \h </w:instrText>
        </w:r>
        <w:r>
          <w:fldChar w:fldCharType="separate"/>
        </w:r>
        <w:r w:rsidR="00CF0A13">
          <w:t>37</w:t>
        </w:r>
        <w:r>
          <w:fldChar w:fldCharType="end"/>
        </w:r>
      </w:hyperlink>
    </w:p>
    <w:p w14:paraId="510DA849" w14:textId="4E6DC931" w:rsidR="00CA03F0" w:rsidRDefault="00CA03F0">
      <w:pPr>
        <w:pStyle w:val="TOC5"/>
        <w:rPr>
          <w:rFonts w:asciiTheme="minorHAnsi" w:eastAsiaTheme="minorEastAsia" w:hAnsiTheme="minorHAnsi" w:cstheme="minorBidi"/>
          <w:sz w:val="22"/>
          <w:szCs w:val="22"/>
          <w:lang w:eastAsia="en-AU"/>
        </w:rPr>
      </w:pPr>
      <w:r>
        <w:lastRenderedPageBreak/>
        <w:tab/>
      </w:r>
      <w:hyperlink w:anchor="_Toc96952456" w:history="1">
        <w:r w:rsidRPr="00311468">
          <w:t>51</w:t>
        </w:r>
        <w:r>
          <w:rPr>
            <w:rFonts w:asciiTheme="minorHAnsi" w:eastAsiaTheme="minorEastAsia" w:hAnsiTheme="minorHAnsi" w:cstheme="minorBidi"/>
            <w:sz w:val="22"/>
            <w:szCs w:val="22"/>
            <w:lang w:eastAsia="en-AU"/>
          </w:rPr>
          <w:tab/>
        </w:r>
        <w:r w:rsidRPr="00311468">
          <w:t>Entities relevant for preparation of scoping documents—Act, s 212 (4)</w:t>
        </w:r>
        <w:r>
          <w:tab/>
        </w:r>
        <w:r>
          <w:fldChar w:fldCharType="begin"/>
        </w:r>
        <w:r>
          <w:instrText xml:space="preserve"> PAGEREF _Toc96952456 \h </w:instrText>
        </w:r>
        <w:r>
          <w:fldChar w:fldCharType="separate"/>
        </w:r>
        <w:r w:rsidR="00CF0A13">
          <w:t>37</w:t>
        </w:r>
        <w:r>
          <w:fldChar w:fldCharType="end"/>
        </w:r>
      </w:hyperlink>
    </w:p>
    <w:p w14:paraId="13FDD0F0" w14:textId="0B151C87" w:rsidR="00CA03F0" w:rsidRDefault="00CA03F0">
      <w:pPr>
        <w:pStyle w:val="TOC5"/>
        <w:rPr>
          <w:rFonts w:asciiTheme="minorHAnsi" w:eastAsiaTheme="minorEastAsia" w:hAnsiTheme="minorHAnsi" w:cstheme="minorBidi"/>
          <w:sz w:val="22"/>
          <w:szCs w:val="22"/>
          <w:lang w:eastAsia="en-AU"/>
        </w:rPr>
      </w:pPr>
      <w:r>
        <w:tab/>
      </w:r>
      <w:hyperlink w:anchor="_Toc96952457" w:history="1">
        <w:r w:rsidRPr="00311468">
          <w:t>52</w:t>
        </w:r>
        <w:r>
          <w:rPr>
            <w:rFonts w:asciiTheme="minorHAnsi" w:eastAsiaTheme="minorEastAsia" w:hAnsiTheme="minorHAnsi" w:cstheme="minorBidi"/>
            <w:sz w:val="22"/>
            <w:szCs w:val="22"/>
            <w:lang w:eastAsia="en-AU"/>
          </w:rPr>
          <w:tab/>
        </w:r>
        <w:r w:rsidRPr="00311468">
          <w:t>Time for consulting entities on preparation of scoping documents</w:t>
        </w:r>
        <w:r>
          <w:tab/>
        </w:r>
        <w:r>
          <w:fldChar w:fldCharType="begin"/>
        </w:r>
        <w:r>
          <w:instrText xml:space="preserve"> PAGEREF _Toc96952457 \h </w:instrText>
        </w:r>
        <w:r>
          <w:fldChar w:fldCharType="separate"/>
        </w:r>
        <w:r w:rsidR="00CF0A13">
          <w:t>38</w:t>
        </w:r>
        <w:r>
          <w:fldChar w:fldCharType="end"/>
        </w:r>
      </w:hyperlink>
    </w:p>
    <w:p w14:paraId="0B45478E" w14:textId="1113CBA2" w:rsidR="00CA03F0" w:rsidRDefault="00CA03F0">
      <w:pPr>
        <w:pStyle w:val="TOC5"/>
        <w:rPr>
          <w:rFonts w:asciiTheme="minorHAnsi" w:eastAsiaTheme="minorEastAsia" w:hAnsiTheme="minorHAnsi" w:cstheme="minorBidi"/>
          <w:sz w:val="22"/>
          <w:szCs w:val="22"/>
          <w:lang w:eastAsia="en-AU"/>
        </w:rPr>
      </w:pPr>
      <w:r>
        <w:tab/>
      </w:r>
      <w:hyperlink w:anchor="_Toc96952458" w:history="1">
        <w:r w:rsidRPr="00311468">
          <w:t>53</w:t>
        </w:r>
        <w:r>
          <w:rPr>
            <w:rFonts w:asciiTheme="minorHAnsi" w:eastAsiaTheme="minorEastAsia" w:hAnsiTheme="minorHAnsi" w:cstheme="minorBidi"/>
            <w:sz w:val="22"/>
            <w:szCs w:val="22"/>
            <w:lang w:eastAsia="en-AU"/>
          </w:rPr>
          <w:tab/>
        </w:r>
        <w:r w:rsidRPr="00311468">
          <w:t>Extension of time for giving comments on scoping documentation</w:t>
        </w:r>
        <w:r>
          <w:tab/>
        </w:r>
        <w:r>
          <w:fldChar w:fldCharType="begin"/>
        </w:r>
        <w:r>
          <w:instrText xml:space="preserve"> PAGEREF _Toc96952458 \h </w:instrText>
        </w:r>
        <w:r>
          <w:fldChar w:fldCharType="separate"/>
        </w:r>
        <w:r w:rsidR="00CF0A13">
          <w:t>39</w:t>
        </w:r>
        <w:r>
          <w:fldChar w:fldCharType="end"/>
        </w:r>
      </w:hyperlink>
    </w:p>
    <w:p w14:paraId="7BD6C72F" w14:textId="15961F6E" w:rsidR="00CA03F0" w:rsidRDefault="00CA03F0">
      <w:pPr>
        <w:pStyle w:val="TOC5"/>
        <w:rPr>
          <w:rFonts w:asciiTheme="minorHAnsi" w:eastAsiaTheme="minorEastAsia" w:hAnsiTheme="minorHAnsi" w:cstheme="minorBidi"/>
          <w:sz w:val="22"/>
          <w:szCs w:val="22"/>
          <w:lang w:eastAsia="en-AU"/>
        </w:rPr>
      </w:pPr>
      <w:r>
        <w:tab/>
      </w:r>
      <w:hyperlink w:anchor="_Toc96952459" w:history="1">
        <w:r w:rsidRPr="00311468">
          <w:t>54</w:t>
        </w:r>
        <w:r>
          <w:rPr>
            <w:rFonts w:asciiTheme="minorHAnsi" w:eastAsiaTheme="minorEastAsia" w:hAnsiTheme="minorHAnsi" w:cstheme="minorBidi"/>
            <w:sz w:val="22"/>
            <w:szCs w:val="22"/>
            <w:lang w:eastAsia="en-AU"/>
          </w:rPr>
          <w:tab/>
        </w:r>
        <w:r w:rsidRPr="00311468">
          <w:t>Content of scoping documents—Act, s 213 (1)</w:t>
        </w:r>
        <w:r>
          <w:tab/>
        </w:r>
        <w:r>
          <w:fldChar w:fldCharType="begin"/>
        </w:r>
        <w:r>
          <w:instrText xml:space="preserve"> PAGEREF _Toc96952459 \h </w:instrText>
        </w:r>
        <w:r>
          <w:fldChar w:fldCharType="separate"/>
        </w:r>
        <w:r w:rsidR="00CF0A13">
          <w:t>40</w:t>
        </w:r>
        <w:r>
          <w:fldChar w:fldCharType="end"/>
        </w:r>
      </w:hyperlink>
    </w:p>
    <w:p w14:paraId="79A4438B" w14:textId="3095D5A1" w:rsidR="00CA03F0" w:rsidRDefault="00CA03F0">
      <w:pPr>
        <w:pStyle w:val="TOC5"/>
        <w:rPr>
          <w:rFonts w:asciiTheme="minorHAnsi" w:eastAsiaTheme="minorEastAsia" w:hAnsiTheme="minorHAnsi" w:cstheme="minorBidi"/>
          <w:sz w:val="22"/>
          <w:szCs w:val="22"/>
          <w:lang w:eastAsia="en-AU"/>
        </w:rPr>
      </w:pPr>
      <w:r>
        <w:tab/>
      </w:r>
      <w:hyperlink w:anchor="_Toc96952460" w:history="1">
        <w:r w:rsidRPr="00311468">
          <w:t>55</w:t>
        </w:r>
        <w:r>
          <w:rPr>
            <w:rFonts w:asciiTheme="minorHAnsi" w:eastAsiaTheme="minorEastAsia" w:hAnsiTheme="minorHAnsi" w:cstheme="minorBidi"/>
            <w:sz w:val="22"/>
            <w:szCs w:val="22"/>
            <w:lang w:eastAsia="en-AU"/>
          </w:rPr>
          <w:tab/>
        </w:r>
        <w:r w:rsidRPr="00311468">
          <w:t>Criteria for consultants—Act, s 213 (3), def </w:t>
        </w:r>
        <w:r w:rsidRPr="00311468">
          <w:rPr>
            <w:i/>
          </w:rPr>
          <w:t>consultant</w:t>
        </w:r>
        <w:r>
          <w:tab/>
        </w:r>
        <w:r>
          <w:fldChar w:fldCharType="begin"/>
        </w:r>
        <w:r>
          <w:instrText xml:space="preserve"> PAGEREF _Toc96952460 \h </w:instrText>
        </w:r>
        <w:r>
          <w:fldChar w:fldCharType="separate"/>
        </w:r>
        <w:r w:rsidR="00CF0A13">
          <w:t>42</w:t>
        </w:r>
        <w:r>
          <w:fldChar w:fldCharType="end"/>
        </w:r>
      </w:hyperlink>
    </w:p>
    <w:p w14:paraId="2DC013DF" w14:textId="05BE1AE9" w:rsidR="00CA03F0" w:rsidRDefault="00F82ADF">
      <w:pPr>
        <w:pStyle w:val="TOC2"/>
        <w:rPr>
          <w:rFonts w:asciiTheme="minorHAnsi" w:eastAsiaTheme="minorEastAsia" w:hAnsiTheme="minorHAnsi" w:cstheme="minorBidi"/>
          <w:b w:val="0"/>
          <w:sz w:val="22"/>
          <w:szCs w:val="22"/>
          <w:lang w:eastAsia="en-AU"/>
        </w:rPr>
      </w:pPr>
      <w:hyperlink w:anchor="_Toc96952461" w:history="1">
        <w:r w:rsidR="00CA03F0" w:rsidRPr="00311468">
          <w:t>Part 4.2</w:t>
        </w:r>
        <w:r w:rsidR="00CA03F0">
          <w:rPr>
            <w:rFonts w:asciiTheme="minorHAnsi" w:eastAsiaTheme="minorEastAsia" w:hAnsiTheme="minorHAnsi" w:cstheme="minorBidi"/>
            <w:b w:val="0"/>
            <w:sz w:val="22"/>
            <w:szCs w:val="22"/>
            <w:lang w:eastAsia="en-AU"/>
          </w:rPr>
          <w:tab/>
        </w:r>
        <w:r w:rsidR="00CA03F0" w:rsidRPr="00311468">
          <w:t>Inquiry panels</w:t>
        </w:r>
        <w:r w:rsidR="00CA03F0" w:rsidRPr="00CA03F0">
          <w:rPr>
            <w:vanish/>
          </w:rPr>
          <w:tab/>
        </w:r>
        <w:r w:rsidR="00CA03F0" w:rsidRPr="00CA03F0">
          <w:rPr>
            <w:vanish/>
          </w:rPr>
          <w:fldChar w:fldCharType="begin"/>
        </w:r>
        <w:r w:rsidR="00CA03F0" w:rsidRPr="00CA03F0">
          <w:rPr>
            <w:vanish/>
          </w:rPr>
          <w:instrText xml:space="preserve"> PAGEREF _Toc96952461 \h </w:instrText>
        </w:r>
        <w:r w:rsidR="00CA03F0" w:rsidRPr="00CA03F0">
          <w:rPr>
            <w:vanish/>
          </w:rPr>
        </w:r>
        <w:r w:rsidR="00CA03F0" w:rsidRPr="00CA03F0">
          <w:rPr>
            <w:vanish/>
          </w:rPr>
          <w:fldChar w:fldCharType="separate"/>
        </w:r>
        <w:r w:rsidR="00CF0A13">
          <w:rPr>
            <w:vanish/>
          </w:rPr>
          <w:t>43</w:t>
        </w:r>
        <w:r w:rsidR="00CA03F0" w:rsidRPr="00CA03F0">
          <w:rPr>
            <w:vanish/>
          </w:rPr>
          <w:fldChar w:fldCharType="end"/>
        </w:r>
      </w:hyperlink>
    </w:p>
    <w:p w14:paraId="3CC72CE6" w14:textId="6CD8F414" w:rsidR="00CA03F0" w:rsidRDefault="00CA03F0">
      <w:pPr>
        <w:pStyle w:val="TOC5"/>
        <w:rPr>
          <w:rFonts w:asciiTheme="minorHAnsi" w:eastAsiaTheme="minorEastAsia" w:hAnsiTheme="minorHAnsi" w:cstheme="minorBidi"/>
          <w:sz w:val="22"/>
          <w:szCs w:val="22"/>
          <w:lang w:eastAsia="en-AU"/>
        </w:rPr>
      </w:pPr>
      <w:r>
        <w:tab/>
      </w:r>
      <w:hyperlink w:anchor="_Toc96952462" w:history="1">
        <w:r w:rsidRPr="00311468">
          <w:t>70</w:t>
        </w:r>
        <w:r>
          <w:rPr>
            <w:rFonts w:asciiTheme="minorHAnsi" w:eastAsiaTheme="minorEastAsia" w:hAnsiTheme="minorHAnsi" w:cstheme="minorBidi"/>
            <w:sz w:val="22"/>
            <w:szCs w:val="22"/>
            <w:lang w:eastAsia="en-AU"/>
          </w:rPr>
          <w:tab/>
        </w:r>
        <w:r w:rsidRPr="00311468">
          <w:t>Definitions—pt 4.2</w:t>
        </w:r>
        <w:r>
          <w:tab/>
        </w:r>
        <w:r>
          <w:fldChar w:fldCharType="begin"/>
        </w:r>
        <w:r>
          <w:instrText xml:space="preserve"> PAGEREF _Toc96952462 \h </w:instrText>
        </w:r>
        <w:r>
          <w:fldChar w:fldCharType="separate"/>
        </w:r>
        <w:r w:rsidR="00CF0A13">
          <w:t>43</w:t>
        </w:r>
        <w:r>
          <w:fldChar w:fldCharType="end"/>
        </w:r>
      </w:hyperlink>
    </w:p>
    <w:p w14:paraId="40125A0F" w14:textId="76CDFC36" w:rsidR="00CA03F0" w:rsidRDefault="00CA03F0">
      <w:pPr>
        <w:pStyle w:val="TOC5"/>
        <w:rPr>
          <w:rFonts w:asciiTheme="minorHAnsi" w:eastAsiaTheme="minorEastAsia" w:hAnsiTheme="minorHAnsi" w:cstheme="minorBidi"/>
          <w:sz w:val="22"/>
          <w:szCs w:val="22"/>
          <w:lang w:eastAsia="en-AU"/>
        </w:rPr>
      </w:pPr>
      <w:r>
        <w:tab/>
      </w:r>
      <w:hyperlink w:anchor="_Toc96952463" w:history="1">
        <w:r w:rsidRPr="00311468">
          <w:t>71</w:t>
        </w:r>
        <w:r>
          <w:rPr>
            <w:rFonts w:asciiTheme="minorHAnsi" w:eastAsiaTheme="minorEastAsia" w:hAnsiTheme="minorHAnsi" w:cstheme="minorBidi"/>
            <w:sz w:val="22"/>
            <w:szCs w:val="22"/>
            <w:lang w:eastAsia="en-AU"/>
          </w:rPr>
          <w:tab/>
        </w:r>
        <w:r w:rsidRPr="00311468">
          <w:t>List of experts for inquiry panels</w:t>
        </w:r>
        <w:r>
          <w:tab/>
        </w:r>
        <w:r>
          <w:fldChar w:fldCharType="begin"/>
        </w:r>
        <w:r>
          <w:instrText xml:space="preserve"> PAGEREF _Toc96952463 \h </w:instrText>
        </w:r>
        <w:r>
          <w:fldChar w:fldCharType="separate"/>
        </w:r>
        <w:r w:rsidR="00CF0A13">
          <w:t>43</w:t>
        </w:r>
        <w:r>
          <w:fldChar w:fldCharType="end"/>
        </w:r>
      </w:hyperlink>
    </w:p>
    <w:p w14:paraId="1B15B782" w14:textId="5B5C249F" w:rsidR="00CA03F0" w:rsidRDefault="00CA03F0">
      <w:pPr>
        <w:pStyle w:val="TOC5"/>
        <w:rPr>
          <w:rFonts w:asciiTheme="minorHAnsi" w:eastAsiaTheme="minorEastAsia" w:hAnsiTheme="minorHAnsi" w:cstheme="minorBidi"/>
          <w:sz w:val="22"/>
          <w:szCs w:val="22"/>
          <w:lang w:eastAsia="en-AU"/>
        </w:rPr>
      </w:pPr>
      <w:r>
        <w:tab/>
      </w:r>
      <w:hyperlink w:anchor="_Toc96952464" w:history="1">
        <w:r w:rsidRPr="00311468">
          <w:t>72</w:t>
        </w:r>
        <w:r>
          <w:rPr>
            <w:rFonts w:asciiTheme="minorHAnsi" w:eastAsiaTheme="minorEastAsia" w:hAnsiTheme="minorHAnsi" w:cstheme="minorBidi"/>
            <w:sz w:val="22"/>
            <w:szCs w:val="22"/>
            <w:lang w:eastAsia="en-AU"/>
          </w:rPr>
          <w:tab/>
        </w:r>
        <w:r w:rsidRPr="00311468">
          <w:t>Conflict of interests to be considered in appointing panel members</w:t>
        </w:r>
        <w:r>
          <w:tab/>
        </w:r>
        <w:r>
          <w:fldChar w:fldCharType="begin"/>
        </w:r>
        <w:r>
          <w:instrText xml:space="preserve"> PAGEREF _Toc96952464 \h </w:instrText>
        </w:r>
        <w:r>
          <w:fldChar w:fldCharType="separate"/>
        </w:r>
        <w:r w:rsidR="00CF0A13">
          <w:t>44</w:t>
        </w:r>
        <w:r>
          <w:fldChar w:fldCharType="end"/>
        </w:r>
      </w:hyperlink>
    </w:p>
    <w:p w14:paraId="2B2DC9B3" w14:textId="03070DB3" w:rsidR="00CA03F0" w:rsidRDefault="00CA03F0">
      <w:pPr>
        <w:pStyle w:val="TOC5"/>
        <w:rPr>
          <w:rFonts w:asciiTheme="minorHAnsi" w:eastAsiaTheme="minorEastAsia" w:hAnsiTheme="minorHAnsi" w:cstheme="minorBidi"/>
          <w:sz w:val="22"/>
          <w:szCs w:val="22"/>
          <w:lang w:eastAsia="en-AU"/>
        </w:rPr>
      </w:pPr>
      <w:r>
        <w:tab/>
      </w:r>
      <w:hyperlink w:anchor="_Toc96952465" w:history="1">
        <w:r w:rsidRPr="00311468">
          <w:t>73</w:t>
        </w:r>
        <w:r>
          <w:rPr>
            <w:rFonts w:asciiTheme="minorHAnsi" w:eastAsiaTheme="minorEastAsia" w:hAnsiTheme="minorHAnsi" w:cstheme="minorBidi"/>
            <w:sz w:val="22"/>
            <w:szCs w:val="22"/>
            <w:lang w:eastAsia="en-AU"/>
          </w:rPr>
          <w:tab/>
        </w:r>
        <w:r w:rsidRPr="00311468">
          <w:t>Disclosure of interests by panel members</w:t>
        </w:r>
        <w:r>
          <w:tab/>
        </w:r>
        <w:r>
          <w:fldChar w:fldCharType="begin"/>
        </w:r>
        <w:r>
          <w:instrText xml:space="preserve"> PAGEREF _Toc96952465 \h </w:instrText>
        </w:r>
        <w:r>
          <w:fldChar w:fldCharType="separate"/>
        </w:r>
        <w:r w:rsidR="00CF0A13">
          <w:t>44</w:t>
        </w:r>
        <w:r>
          <w:fldChar w:fldCharType="end"/>
        </w:r>
      </w:hyperlink>
    </w:p>
    <w:p w14:paraId="169F98D8" w14:textId="509FFF84" w:rsidR="00CA03F0" w:rsidRDefault="00CA03F0">
      <w:pPr>
        <w:pStyle w:val="TOC5"/>
        <w:rPr>
          <w:rFonts w:asciiTheme="minorHAnsi" w:eastAsiaTheme="minorEastAsia" w:hAnsiTheme="minorHAnsi" w:cstheme="minorBidi"/>
          <w:sz w:val="22"/>
          <w:szCs w:val="22"/>
          <w:lang w:eastAsia="en-AU"/>
        </w:rPr>
      </w:pPr>
      <w:r>
        <w:tab/>
      </w:r>
      <w:hyperlink w:anchor="_Toc96952466" w:history="1">
        <w:r w:rsidRPr="00311468">
          <w:t>74</w:t>
        </w:r>
        <w:r>
          <w:rPr>
            <w:rFonts w:asciiTheme="minorHAnsi" w:eastAsiaTheme="minorEastAsia" w:hAnsiTheme="minorHAnsi" w:cstheme="minorBidi"/>
            <w:sz w:val="22"/>
            <w:szCs w:val="22"/>
            <w:lang w:eastAsia="en-AU"/>
          </w:rPr>
          <w:tab/>
        </w:r>
        <w:r w:rsidRPr="00311468">
          <w:t>Presiding member’s functions</w:t>
        </w:r>
        <w:r>
          <w:tab/>
        </w:r>
        <w:r>
          <w:fldChar w:fldCharType="begin"/>
        </w:r>
        <w:r>
          <w:instrText xml:space="preserve"> PAGEREF _Toc96952466 \h </w:instrText>
        </w:r>
        <w:r>
          <w:fldChar w:fldCharType="separate"/>
        </w:r>
        <w:r w:rsidR="00CF0A13">
          <w:t>45</w:t>
        </w:r>
        <w:r>
          <w:fldChar w:fldCharType="end"/>
        </w:r>
      </w:hyperlink>
    </w:p>
    <w:p w14:paraId="03B74E85" w14:textId="7B092140" w:rsidR="00CA03F0" w:rsidRDefault="00CA03F0">
      <w:pPr>
        <w:pStyle w:val="TOC5"/>
        <w:rPr>
          <w:rFonts w:asciiTheme="minorHAnsi" w:eastAsiaTheme="minorEastAsia" w:hAnsiTheme="minorHAnsi" w:cstheme="minorBidi"/>
          <w:sz w:val="22"/>
          <w:szCs w:val="22"/>
          <w:lang w:eastAsia="en-AU"/>
        </w:rPr>
      </w:pPr>
      <w:r>
        <w:tab/>
      </w:r>
      <w:hyperlink w:anchor="_Toc96952467" w:history="1">
        <w:r w:rsidRPr="00311468">
          <w:t>75</w:t>
        </w:r>
        <w:r>
          <w:rPr>
            <w:rFonts w:asciiTheme="minorHAnsi" w:eastAsiaTheme="minorEastAsia" w:hAnsiTheme="minorHAnsi" w:cstheme="minorBidi"/>
            <w:sz w:val="22"/>
            <w:szCs w:val="22"/>
            <w:lang w:eastAsia="en-AU"/>
          </w:rPr>
          <w:tab/>
        </w:r>
        <w:r w:rsidRPr="00311468">
          <w:t>Constitution of inquiry panels</w:t>
        </w:r>
        <w:r>
          <w:tab/>
        </w:r>
        <w:r>
          <w:fldChar w:fldCharType="begin"/>
        </w:r>
        <w:r>
          <w:instrText xml:space="preserve"> PAGEREF _Toc96952467 \h </w:instrText>
        </w:r>
        <w:r>
          <w:fldChar w:fldCharType="separate"/>
        </w:r>
        <w:r w:rsidR="00CF0A13">
          <w:t>45</w:t>
        </w:r>
        <w:r>
          <w:fldChar w:fldCharType="end"/>
        </w:r>
      </w:hyperlink>
    </w:p>
    <w:p w14:paraId="2A4BF2B3" w14:textId="0F496CB1" w:rsidR="00CA03F0" w:rsidRDefault="00CA03F0">
      <w:pPr>
        <w:pStyle w:val="TOC5"/>
        <w:rPr>
          <w:rFonts w:asciiTheme="minorHAnsi" w:eastAsiaTheme="minorEastAsia" w:hAnsiTheme="minorHAnsi" w:cstheme="minorBidi"/>
          <w:sz w:val="22"/>
          <w:szCs w:val="22"/>
          <w:lang w:eastAsia="en-AU"/>
        </w:rPr>
      </w:pPr>
      <w:r>
        <w:tab/>
      </w:r>
      <w:hyperlink w:anchor="_Toc96952468" w:history="1">
        <w:r w:rsidRPr="00311468">
          <w:t>76</w:t>
        </w:r>
        <w:r>
          <w:rPr>
            <w:rFonts w:asciiTheme="minorHAnsi" w:eastAsiaTheme="minorEastAsia" w:hAnsiTheme="minorHAnsi" w:cstheme="minorBidi"/>
            <w:sz w:val="22"/>
            <w:szCs w:val="22"/>
            <w:lang w:eastAsia="en-AU"/>
          </w:rPr>
          <w:tab/>
        </w:r>
        <w:r w:rsidRPr="00311468">
          <w:t>Inquiries to be public</w:t>
        </w:r>
        <w:r>
          <w:tab/>
        </w:r>
        <w:r>
          <w:fldChar w:fldCharType="begin"/>
        </w:r>
        <w:r>
          <w:instrText xml:space="preserve"> PAGEREF _Toc96952468 \h </w:instrText>
        </w:r>
        <w:r>
          <w:fldChar w:fldCharType="separate"/>
        </w:r>
        <w:r w:rsidR="00CF0A13">
          <w:t>46</w:t>
        </w:r>
        <w:r>
          <w:fldChar w:fldCharType="end"/>
        </w:r>
      </w:hyperlink>
    </w:p>
    <w:p w14:paraId="3EAA8136" w14:textId="5E376C76" w:rsidR="00CA03F0" w:rsidRDefault="00CA03F0">
      <w:pPr>
        <w:pStyle w:val="TOC5"/>
        <w:rPr>
          <w:rFonts w:asciiTheme="minorHAnsi" w:eastAsiaTheme="minorEastAsia" w:hAnsiTheme="minorHAnsi" w:cstheme="minorBidi"/>
          <w:sz w:val="22"/>
          <w:szCs w:val="22"/>
          <w:lang w:eastAsia="en-AU"/>
        </w:rPr>
      </w:pPr>
      <w:r>
        <w:tab/>
      </w:r>
      <w:hyperlink w:anchor="_Toc96952469" w:history="1">
        <w:r w:rsidRPr="00311468">
          <w:t>77</w:t>
        </w:r>
        <w:r>
          <w:rPr>
            <w:rFonts w:asciiTheme="minorHAnsi" w:eastAsiaTheme="minorEastAsia" w:hAnsiTheme="minorHAnsi" w:cstheme="minorBidi"/>
            <w:sz w:val="22"/>
            <w:szCs w:val="22"/>
            <w:lang w:eastAsia="en-AU"/>
          </w:rPr>
          <w:tab/>
        </w:r>
        <w:r w:rsidRPr="00311468">
          <w:t>General procedure for inquiry panels</w:t>
        </w:r>
        <w:r>
          <w:tab/>
        </w:r>
        <w:r>
          <w:fldChar w:fldCharType="begin"/>
        </w:r>
        <w:r>
          <w:instrText xml:space="preserve"> PAGEREF _Toc96952469 \h </w:instrText>
        </w:r>
        <w:r>
          <w:fldChar w:fldCharType="separate"/>
        </w:r>
        <w:r w:rsidR="00CF0A13">
          <w:t>47</w:t>
        </w:r>
        <w:r>
          <w:fldChar w:fldCharType="end"/>
        </w:r>
      </w:hyperlink>
    </w:p>
    <w:p w14:paraId="2E2BD9B2" w14:textId="0FADB3AD" w:rsidR="00CA03F0" w:rsidRDefault="00CA03F0">
      <w:pPr>
        <w:pStyle w:val="TOC5"/>
        <w:rPr>
          <w:rFonts w:asciiTheme="minorHAnsi" w:eastAsiaTheme="minorEastAsia" w:hAnsiTheme="minorHAnsi" w:cstheme="minorBidi"/>
          <w:sz w:val="22"/>
          <w:szCs w:val="22"/>
          <w:lang w:eastAsia="en-AU"/>
        </w:rPr>
      </w:pPr>
      <w:r>
        <w:tab/>
      </w:r>
      <w:hyperlink w:anchor="_Toc96952470" w:history="1">
        <w:r w:rsidRPr="00311468">
          <w:t>78</w:t>
        </w:r>
        <w:r>
          <w:rPr>
            <w:rFonts w:asciiTheme="minorHAnsi" w:eastAsiaTheme="minorEastAsia" w:hAnsiTheme="minorHAnsi" w:cstheme="minorBidi"/>
            <w:sz w:val="22"/>
            <w:szCs w:val="22"/>
            <w:lang w:eastAsia="en-AU"/>
          </w:rPr>
          <w:tab/>
        </w:r>
        <w:r w:rsidRPr="00311468">
          <w:t>Arrangements for the use of staff and facilities</w:t>
        </w:r>
        <w:r>
          <w:tab/>
        </w:r>
        <w:r>
          <w:fldChar w:fldCharType="begin"/>
        </w:r>
        <w:r>
          <w:instrText xml:space="preserve"> PAGEREF _Toc96952470 \h </w:instrText>
        </w:r>
        <w:r>
          <w:fldChar w:fldCharType="separate"/>
        </w:r>
        <w:r w:rsidR="00CF0A13">
          <w:t>48</w:t>
        </w:r>
        <w:r>
          <w:fldChar w:fldCharType="end"/>
        </w:r>
      </w:hyperlink>
    </w:p>
    <w:p w14:paraId="634B5CC6" w14:textId="0ECC215E" w:rsidR="00CA03F0" w:rsidRDefault="00F82ADF">
      <w:pPr>
        <w:pStyle w:val="TOC1"/>
        <w:rPr>
          <w:rFonts w:asciiTheme="minorHAnsi" w:eastAsiaTheme="minorEastAsia" w:hAnsiTheme="minorHAnsi" w:cstheme="minorBidi"/>
          <w:b w:val="0"/>
          <w:sz w:val="22"/>
          <w:szCs w:val="22"/>
          <w:lang w:eastAsia="en-AU"/>
        </w:rPr>
      </w:pPr>
      <w:hyperlink w:anchor="_Toc96952471" w:history="1">
        <w:r w:rsidR="00CA03F0" w:rsidRPr="00311468">
          <w:t>Chapter 5</w:t>
        </w:r>
        <w:r w:rsidR="00CA03F0">
          <w:rPr>
            <w:rFonts w:asciiTheme="minorHAnsi" w:eastAsiaTheme="minorEastAsia" w:hAnsiTheme="minorHAnsi" w:cstheme="minorBidi"/>
            <w:b w:val="0"/>
            <w:sz w:val="22"/>
            <w:szCs w:val="22"/>
            <w:lang w:eastAsia="en-AU"/>
          </w:rPr>
          <w:tab/>
        </w:r>
        <w:r w:rsidR="00CA03F0" w:rsidRPr="00311468">
          <w:t>Leases generally</w:t>
        </w:r>
        <w:r w:rsidR="00CA03F0" w:rsidRPr="00CA03F0">
          <w:rPr>
            <w:vanish/>
          </w:rPr>
          <w:tab/>
        </w:r>
        <w:r w:rsidR="00CA03F0" w:rsidRPr="00CA03F0">
          <w:rPr>
            <w:vanish/>
          </w:rPr>
          <w:fldChar w:fldCharType="begin"/>
        </w:r>
        <w:r w:rsidR="00CA03F0" w:rsidRPr="00CA03F0">
          <w:rPr>
            <w:vanish/>
          </w:rPr>
          <w:instrText xml:space="preserve"> PAGEREF _Toc96952471 \h </w:instrText>
        </w:r>
        <w:r w:rsidR="00CA03F0" w:rsidRPr="00CA03F0">
          <w:rPr>
            <w:vanish/>
          </w:rPr>
        </w:r>
        <w:r w:rsidR="00CA03F0" w:rsidRPr="00CA03F0">
          <w:rPr>
            <w:vanish/>
          </w:rPr>
          <w:fldChar w:fldCharType="separate"/>
        </w:r>
        <w:r w:rsidR="00CF0A13">
          <w:rPr>
            <w:vanish/>
          </w:rPr>
          <w:t>49</w:t>
        </w:r>
        <w:r w:rsidR="00CA03F0" w:rsidRPr="00CA03F0">
          <w:rPr>
            <w:vanish/>
          </w:rPr>
          <w:fldChar w:fldCharType="end"/>
        </w:r>
      </w:hyperlink>
    </w:p>
    <w:p w14:paraId="5D331356" w14:textId="13239605" w:rsidR="00CA03F0" w:rsidRDefault="00F82ADF">
      <w:pPr>
        <w:pStyle w:val="TOC2"/>
        <w:rPr>
          <w:rFonts w:asciiTheme="minorHAnsi" w:eastAsiaTheme="minorEastAsia" w:hAnsiTheme="minorHAnsi" w:cstheme="minorBidi"/>
          <w:b w:val="0"/>
          <w:sz w:val="22"/>
          <w:szCs w:val="22"/>
          <w:lang w:eastAsia="en-AU"/>
        </w:rPr>
      </w:pPr>
      <w:hyperlink w:anchor="_Toc96952472" w:history="1">
        <w:r w:rsidR="00CA03F0" w:rsidRPr="00311468">
          <w:t>Part 5.1</w:t>
        </w:r>
        <w:r w:rsidR="00CA03F0">
          <w:rPr>
            <w:rFonts w:asciiTheme="minorHAnsi" w:eastAsiaTheme="minorEastAsia" w:hAnsiTheme="minorHAnsi" w:cstheme="minorBidi"/>
            <w:b w:val="0"/>
            <w:sz w:val="22"/>
            <w:szCs w:val="22"/>
            <w:lang w:eastAsia="en-AU"/>
          </w:rPr>
          <w:tab/>
        </w:r>
        <w:r w:rsidR="00CA03F0" w:rsidRPr="00311468">
          <w:t>Direct sale of leases</w:t>
        </w:r>
        <w:r w:rsidR="00CA03F0" w:rsidRPr="00CA03F0">
          <w:rPr>
            <w:vanish/>
          </w:rPr>
          <w:tab/>
        </w:r>
        <w:r w:rsidR="00CA03F0" w:rsidRPr="00CA03F0">
          <w:rPr>
            <w:vanish/>
          </w:rPr>
          <w:fldChar w:fldCharType="begin"/>
        </w:r>
        <w:r w:rsidR="00CA03F0" w:rsidRPr="00CA03F0">
          <w:rPr>
            <w:vanish/>
          </w:rPr>
          <w:instrText xml:space="preserve"> PAGEREF _Toc96952472 \h </w:instrText>
        </w:r>
        <w:r w:rsidR="00CA03F0" w:rsidRPr="00CA03F0">
          <w:rPr>
            <w:vanish/>
          </w:rPr>
        </w:r>
        <w:r w:rsidR="00CA03F0" w:rsidRPr="00CA03F0">
          <w:rPr>
            <w:vanish/>
          </w:rPr>
          <w:fldChar w:fldCharType="separate"/>
        </w:r>
        <w:r w:rsidR="00CF0A13">
          <w:rPr>
            <w:vanish/>
          </w:rPr>
          <w:t>49</w:t>
        </w:r>
        <w:r w:rsidR="00CA03F0" w:rsidRPr="00CA03F0">
          <w:rPr>
            <w:vanish/>
          </w:rPr>
          <w:fldChar w:fldCharType="end"/>
        </w:r>
      </w:hyperlink>
    </w:p>
    <w:p w14:paraId="0B79AA4E" w14:textId="561A0E4B" w:rsidR="00CA03F0" w:rsidRDefault="00F82ADF">
      <w:pPr>
        <w:pStyle w:val="TOC3"/>
        <w:rPr>
          <w:rFonts w:asciiTheme="minorHAnsi" w:eastAsiaTheme="minorEastAsia" w:hAnsiTheme="minorHAnsi" w:cstheme="minorBidi"/>
          <w:b w:val="0"/>
          <w:sz w:val="22"/>
          <w:szCs w:val="22"/>
          <w:lang w:eastAsia="en-AU"/>
        </w:rPr>
      </w:pPr>
      <w:hyperlink w:anchor="_Toc96952473" w:history="1">
        <w:r w:rsidR="00CA03F0" w:rsidRPr="00311468">
          <w:t>Division 5.1.1</w:t>
        </w:r>
        <w:r w:rsidR="00CA03F0">
          <w:rPr>
            <w:rFonts w:asciiTheme="minorHAnsi" w:eastAsiaTheme="minorEastAsia" w:hAnsiTheme="minorHAnsi" w:cstheme="minorBidi"/>
            <w:b w:val="0"/>
            <w:sz w:val="22"/>
            <w:szCs w:val="22"/>
            <w:lang w:eastAsia="en-AU"/>
          </w:rPr>
          <w:tab/>
        </w:r>
        <w:r w:rsidR="00CA03F0" w:rsidRPr="00311468">
          <w:t>Interpretation—pt 5.1</w:t>
        </w:r>
        <w:r w:rsidR="00CA03F0" w:rsidRPr="00CA03F0">
          <w:rPr>
            <w:vanish/>
          </w:rPr>
          <w:tab/>
        </w:r>
        <w:r w:rsidR="00CA03F0" w:rsidRPr="00CA03F0">
          <w:rPr>
            <w:vanish/>
          </w:rPr>
          <w:fldChar w:fldCharType="begin"/>
        </w:r>
        <w:r w:rsidR="00CA03F0" w:rsidRPr="00CA03F0">
          <w:rPr>
            <w:vanish/>
          </w:rPr>
          <w:instrText xml:space="preserve"> PAGEREF _Toc96952473 \h </w:instrText>
        </w:r>
        <w:r w:rsidR="00CA03F0" w:rsidRPr="00CA03F0">
          <w:rPr>
            <w:vanish/>
          </w:rPr>
        </w:r>
        <w:r w:rsidR="00CA03F0" w:rsidRPr="00CA03F0">
          <w:rPr>
            <w:vanish/>
          </w:rPr>
          <w:fldChar w:fldCharType="separate"/>
        </w:r>
        <w:r w:rsidR="00CF0A13">
          <w:rPr>
            <w:vanish/>
          </w:rPr>
          <w:t>49</w:t>
        </w:r>
        <w:r w:rsidR="00CA03F0" w:rsidRPr="00CA03F0">
          <w:rPr>
            <w:vanish/>
          </w:rPr>
          <w:fldChar w:fldCharType="end"/>
        </w:r>
      </w:hyperlink>
    </w:p>
    <w:p w14:paraId="55872091" w14:textId="0BC77CC4" w:rsidR="00CA03F0" w:rsidRDefault="00CA03F0">
      <w:pPr>
        <w:pStyle w:val="TOC5"/>
        <w:rPr>
          <w:rFonts w:asciiTheme="minorHAnsi" w:eastAsiaTheme="minorEastAsia" w:hAnsiTheme="minorHAnsi" w:cstheme="minorBidi"/>
          <w:sz w:val="22"/>
          <w:szCs w:val="22"/>
          <w:lang w:eastAsia="en-AU"/>
        </w:rPr>
      </w:pPr>
      <w:r>
        <w:tab/>
      </w:r>
      <w:hyperlink w:anchor="_Toc96952474" w:history="1">
        <w:r w:rsidRPr="00311468">
          <w:t>100</w:t>
        </w:r>
        <w:r>
          <w:rPr>
            <w:rFonts w:asciiTheme="minorHAnsi" w:eastAsiaTheme="minorEastAsia" w:hAnsiTheme="minorHAnsi" w:cstheme="minorBidi"/>
            <w:sz w:val="22"/>
            <w:szCs w:val="22"/>
            <w:lang w:eastAsia="en-AU"/>
          </w:rPr>
          <w:tab/>
        </w:r>
        <w:r w:rsidRPr="00311468">
          <w:t>Definitions—pt 5.1</w:t>
        </w:r>
        <w:r>
          <w:tab/>
        </w:r>
        <w:r>
          <w:fldChar w:fldCharType="begin"/>
        </w:r>
        <w:r>
          <w:instrText xml:space="preserve"> PAGEREF _Toc96952474 \h </w:instrText>
        </w:r>
        <w:r>
          <w:fldChar w:fldCharType="separate"/>
        </w:r>
        <w:r w:rsidR="00CF0A13">
          <w:t>49</w:t>
        </w:r>
        <w:r>
          <w:fldChar w:fldCharType="end"/>
        </w:r>
      </w:hyperlink>
    </w:p>
    <w:p w14:paraId="3BF9374A" w14:textId="226FAEA3" w:rsidR="00CA03F0" w:rsidRDefault="00CA03F0">
      <w:pPr>
        <w:pStyle w:val="TOC5"/>
        <w:rPr>
          <w:rFonts w:asciiTheme="minorHAnsi" w:eastAsiaTheme="minorEastAsia" w:hAnsiTheme="minorHAnsi" w:cstheme="minorBidi"/>
          <w:sz w:val="22"/>
          <w:szCs w:val="22"/>
          <w:lang w:eastAsia="en-AU"/>
        </w:rPr>
      </w:pPr>
      <w:r>
        <w:tab/>
      </w:r>
      <w:hyperlink w:anchor="_Toc96952475" w:history="1">
        <w:r w:rsidRPr="00311468">
          <w:t>101</w:t>
        </w:r>
        <w:r>
          <w:rPr>
            <w:rFonts w:asciiTheme="minorHAnsi" w:eastAsiaTheme="minorEastAsia" w:hAnsiTheme="minorHAnsi" w:cstheme="minorBidi"/>
            <w:sz w:val="22"/>
            <w:szCs w:val="22"/>
            <w:lang w:eastAsia="en-AU"/>
          </w:rPr>
          <w:tab/>
        </w:r>
        <w:r w:rsidRPr="00311468">
          <w:t xml:space="preserve">Meaning of </w:t>
        </w:r>
        <w:r w:rsidRPr="00311468">
          <w:rPr>
            <w:i/>
          </w:rPr>
          <w:t>business-case criteria</w:t>
        </w:r>
        <w:r w:rsidRPr="00311468">
          <w:t xml:space="preserve"> and </w:t>
        </w:r>
        <w:r w:rsidRPr="00311468">
          <w:rPr>
            <w:i/>
          </w:rPr>
          <w:t>business-case documentation</w:t>
        </w:r>
        <w:r w:rsidRPr="00311468">
          <w:t>—pt 5.1</w:t>
        </w:r>
        <w:r>
          <w:tab/>
        </w:r>
        <w:r>
          <w:fldChar w:fldCharType="begin"/>
        </w:r>
        <w:r>
          <w:instrText xml:space="preserve"> PAGEREF _Toc96952475 \h </w:instrText>
        </w:r>
        <w:r>
          <w:fldChar w:fldCharType="separate"/>
        </w:r>
        <w:r w:rsidR="00CF0A13">
          <w:t>50</w:t>
        </w:r>
        <w:r>
          <w:fldChar w:fldCharType="end"/>
        </w:r>
      </w:hyperlink>
    </w:p>
    <w:p w14:paraId="62CAD8D7" w14:textId="2A6C9676" w:rsidR="00CA03F0" w:rsidRDefault="00F82ADF">
      <w:pPr>
        <w:pStyle w:val="TOC3"/>
        <w:rPr>
          <w:rFonts w:asciiTheme="minorHAnsi" w:eastAsiaTheme="minorEastAsia" w:hAnsiTheme="minorHAnsi" w:cstheme="minorBidi"/>
          <w:b w:val="0"/>
          <w:sz w:val="22"/>
          <w:szCs w:val="22"/>
          <w:lang w:eastAsia="en-AU"/>
        </w:rPr>
      </w:pPr>
      <w:hyperlink w:anchor="_Toc96952476" w:history="1">
        <w:r w:rsidR="00CA03F0" w:rsidRPr="00311468">
          <w:t>Division 5.1.2</w:t>
        </w:r>
        <w:r w:rsidR="00CA03F0">
          <w:rPr>
            <w:rFonts w:asciiTheme="minorHAnsi" w:eastAsiaTheme="minorEastAsia" w:hAnsiTheme="minorHAnsi" w:cstheme="minorBidi"/>
            <w:b w:val="0"/>
            <w:sz w:val="22"/>
            <w:szCs w:val="22"/>
            <w:lang w:eastAsia="en-AU"/>
          </w:rPr>
          <w:tab/>
        </w:r>
        <w:r w:rsidR="00CA03F0" w:rsidRPr="00311468">
          <w:t>Direct sales approved by Executive</w:t>
        </w:r>
        <w:r w:rsidR="00CA03F0" w:rsidRPr="00CA03F0">
          <w:rPr>
            <w:vanish/>
          </w:rPr>
          <w:tab/>
        </w:r>
        <w:r w:rsidR="00CA03F0" w:rsidRPr="00CA03F0">
          <w:rPr>
            <w:vanish/>
          </w:rPr>
          <w:fldChar w:fldCharType="begin"/>
        </w:r>
        <w:r w:rsidR="00CA03F0" w:rsidRPr="00CA03F0">
          <w:rPr>
            <w:vanish/>
          </w:rPr>
          <w:instrText xml:space="preserve"> PAGEREF _Toc96952476 \h </w:instrText>
        </w:r>
        <w:r w:rsidR="00CA03F0" w:rsidRPr="00CA03F0">
          <w:rPr>
            <w:vanish/>
          </w:rPr>
        </w:r>
        <w:r w:rsidR="00CA03F0" w:rsidRPr="00CA03F0">
          <w:rPr>
            <w:vanish/>
          </w:rPr>
          <w:fldChar w:fldCharType="separate"/>
        </w:r>
        <w:r w:rsidR="00CF0A13">
          <w:rPr>
            <w:vanish/>
          </w:rPr>
          <w:t>51</w:t>
        </w:r>
        <w:r w:rsidR="00CA03F0" w:rsidRPr="00CA03F0">
          <w:rPr>
            <w:vanish/>
          </w:rPr>
          <w:fldChar w:fldCharType="end"/>
        </w:r>
      </w:hyperlink>
    </w:p>
    <w:p w14:paraId="1AED8A79" w14:textId="4A4606FB" w:rsidR="00CA03F0" w:rsidRDefault="00CA03F0">
      <w:pPr>
        <w:pStyle w:val="TOC5"/>
        <w:rPr>
          <w:rFonts w:asciiTheme="minorHAnsi" w:eastAsiaTheme="minorEastAsia" w:hAnsiTheme="minorHAnsi" w:cstheme="minorBidi"/>
          <w:sz w:val="22"/>
          <w:szCs w:val="22"/>
          <w:lang w:eastAsia="en-AU"/>
        </w:rPr>
      </w:pPr>
      <w:r>
        <w:tab/>
      </w:r>
      <w:hyperlink w:anchor="_Toc96952477" w:history="1">
        <w:r w:rsidRPr="00311468">
          <w:t>105</w:t>
        </w:r>
        <w:r>
          <w:rPr>
            <w:rFonts w:asciiTheme="minorHAnsi" w:eastAsiaTheme="minorEastAsia" w:hAnsiTheme="minorHAnsi" w:cstheme="minorBidi"/>
            <w:sz w:val="22"/>
            <w:szCs w:val="22"/>
            <w:lang w:eastAsia="en-AU"/>
          </w:rPr>
          <w:tab/>
        </w:r>
        <w:r w:rsidRPr="00311468">
          <w:t>Direct sales requiring approval by Executive—Act, s 240 (1) (a)</w:t>
        </w:r>
        <w:r>
          <w:tab/>
        </w:r>
        <w:r>
          <w:fldChar w:fldCharType="begin"/>
        </w:r>
        <w:r>
          <w:instrText xml:space="preserve"> PAGEREF _Toc96952477 \h </w:instrText>
        </w:r>
        <w:r>
          <w:fldChar w:fldCharType="separate"/>
        </w:r>
        <w:r w:rsidR="00CF0A13">
          <w:t>51</w:t>
        </w:r>
        <w:r>
          <w:fldChar w:fldCharType="end"/>
        </w:r>
      </w:hyperlink>
    </w:p>
    <w:p w14:paraId="25E5F9AF" w14:textId="44D3E89C" w:rsidR="00CA03F0" w:rsidRDefault="00CA03F0">
      <w:pPr>
        <w:pStyle w:val="TOC5"/>
        <w:rPr>
          <w:rFonts w:asciiTheme="minorHAnsi" w:eastAsiaTheme="minorEastAsia" w:hAnsiTheme="minorHAnsi" w:cstheme="minorBidi"/>
          <w:sz w:val="22"/>
          <w:szCs w:val="22"/>
          <w:lang w:eastAsia="en-AU"/>
        </w:rPr>
      </w:pPr>
      <w:r>
        <w:tab/>
      </w:r>
      <w:hyperlink w:anchor="_Toc96952478" w:history="1">
        <w:r w:rsidRPr="00311468">
          <w:t>106</w:t>
        </w:r>
        <w:r>
          <w:rPr>
            <w:rFonts w:asciiTheme="minorHAnsi" w:eastAsiaTheme="minorEastAsia" w:hAnsiTheme="minorHAnsi" w:cstheme="minorBidi"/>
            <w:sz w:val="22"/>
            <w:szCs w:val="22"/>
            <w:lang w:eastAsia="en-AU"/>
          </w:rPr>
          <w:tab/>
        </w:r>
        <w:r w:rsidRPr="00311468">
          <w:t>Direct sale criteria for territory entities—Act, s 240 (1) (a) (i)</w:t>
        </w:r>
        <w:r>
          <w:tab/>
        </w:r>
        <w:r>
          <w:fldChar w:fldCharType="begin"/>
        </w:r>
        <w:r>
          <w:instrText xml:space="preserve"> PAGEREF _Toc96952478 \h </w:instrText>
        </w:r>
        <w:r>
          <w:fldChar w:fldCharType="separate"/>
        </w:r>
        <w:r w:rsidR="00CF0A13">
          <w:t>52</w:t>
        </w:r>
        <w:r>
          <w:fldChar w:fldCharType="end"/>
        </w:r>
      </w:hyperlink>
    </w:p>
    <w:p w14:paraId="02A86B1F" w14:textId="7F80152A" w:rsidR="00CA03F0" w:rsidRDefault="00CA03F0">
      <w:pPr>
        <w:pStyle w:val="TOC5"/>
        <w:rPr>
          <w:rFonts w:asciiTheme="minorHAnsi" w:eastAsiaTheme="minorEastAsia" w:hAnsiTheme="minorHAnsi" w:cstheme="minorBidi"/>
          <w:sz w:val="22"/>
          <w:szCs w:val="22"/>
          <w:lang w:eastAsia="en-AU"/>
        </w:rPr>
      </w:pPr>
      <w:r>
        <w:tab/>
      </w:r>
      <w:hyperlink w:anchor="_Toc96952479" w:history="1">
        <w:r w:rsidRPr="00311468">
          <w:t>107</w:t>
        </w:r>
        <w:r>
          <w:rPr>
            <w:rFonts w:asciiTheme="minorHAnsi" w:eastAsiaTheme="minorEastAsia" w:hAnsiTheme="minorHAnsi" w:cstheme="minorBidi"/>
            <w:sz w:val="22"/>
            <w:szCs w:val="22"/>
            <w:lang w:eastAsia="en-AU"/>
          </w:rPr>
          <w:tab/>
        </w:r>
        <w:r w:rsidRPr="00311468">
          <w:t>Direct sale criteria for Commonwealth entities—Act, s 240 (1) (a) (i)</w:t>
        </w:r>
        <w:r>
          <w:tab/>
        </w:r>
        <w:r>
          <w:fldChar w:fldCharType="begin"/>
        </w:r>
        <w:r>
          <w:instrText xml:space="preserve"> PAGEREF _Toc96952479 \h </w:instrText>
        </w:r>
        <w:r>
          <w:fldChar w:fldCharType="separate"/>
        </w:r>
        <w:r w:rsidR="00CF0A13">
          <w:t>52</w:t>
        </w:r>
        <w:r>
          <w:fldChar w:fldCharType="end"/>
        </w:r>
      </w:hyperlink>
    </w:p>
    <w:p w14:paraId="12222EC0" w14:textId="5ACA3A7E" w:rsidR="00CA03F0" w:rsidRDefault="00CA03F0">
      <w:pPr>
        <w:pStyle w:val="TOC5"/>
        <w:rPr>
          <w:rFonts w:asciiTheme="minorHAnsi" w:eastAsiaTheme="minorEastAsia" w:hAnsiTheme="minorHAnsi" w:cstheme="minorBidi"/>
          <w:sz w:val="22"/>
          <w:szCs w:val="22"/>
          <w:lang w:eastAsia="en-AU"/>
        </w:rPr>
      </w:pPr>
      <w:r>
        <w:tab/>
      </w:r>
      <w:hyperlink w:anchor="_Toc96952480" w:history="1">
        <w:r w:rsidRPr="00311468">
          <w:t>108</w:t>
        </w:r>
        <w:r>
          <w:rPr>
            <w:rFonts w:asciiTheme="minorHAnsi" w:eastAsiaTheme="minorEastAsia" w:hAnsiTheme="minorHAnsi" w:cstheme="minorBidi"/>
            <w:sz w:val="22"/>
            <w:szCs w:val="22"/>
            <w:lang w:eastAsia="en-AU"/>
          </w:rPr>
          <w:tab/>
        </w:r>
        <w:r w:rsidRPr="00311468">
          <w:t>Direct sale criteria for non-government educational establishments—Act, s 240 (1) (a) (i)</w:t>
        </w:r>
        <w:r>
          <w:tab/>
        </w:r>
        <w:r>
          <w:fldChar w:fldCharType="begin"/>
        </w:r>
        <w:r>
          <w:instrText xml:space="preserve"> PAGEREF _Toc96952480 \h </w:instrText>
        </w:r>
        <w:r>
          <w:fldChar w:fldCharType="separate"/>
        </w:r>
        <w:r w:rsidR="00CF0A13">
          <w:t>53</w:t>
        </w:r>
        <w:r>
          <w:fldChar w:fldCharType="end"/>
        </w:r>
      </w:hyperlink>
    </w:p>
    <w:p w14:paraId="44682EDA" w14:textId="1BD5341A" w:rsidR="00CA03F0" w:rsidRDefault="00CA03F0">
      <w:pPr>
        <w:pStyle w:val="TOC5"/>
        <w:rPr>
          <w:rFonts w:asciiTheme="minorHAnsi" w:eastAsiaTheme="minorEastAsia" w:hAnsiTheme="minorHAnsi" w:cstheme="minorBidi"/>
          <w:sz w:val="22"/>
          <w:szCs w:val="22"/>
          <w:lang w:eastAsia="en-AU"/>
        </w:rPr>
      </w:pPr>
      <w:r>
        <w:tab/>
      </w:r>
      <w:hyperlink w:anchor="_Toc96952481" w:history="1">
        <w:r w:rsidRPr="00311468">
          <w:t>109</w:t>
        </w:r>
        <w:r>
          <w:rPr>
            <w:rFonts w:asciiTheme="minorHAnsi" w:eastAsiaTheme="minorEastAsia" w:hAnsiTheme="minorHAnsi" w:cstheme="minorBidi"/>
            <w:sz w:val="22"/>
            <w:szCs w:val="22"/>
            <w:lang w:eastAsia="en-AU"/>
          </w:rPr>
          <w:tab/>
        </w:r>
        <w:r w:rsidRPr="00311468">
          <w:t>Direct sale criterion for unallocated land for housing commissioner—Act, s 240 (1) (a) (i)</w:t>
        </w:r>
        <w:r>
          <w:tab/>
        </w:r>
        <w:r>
          <w:fldChar w:fldCharType="begin"/>
        </w:r>
        <w:r>
          <w:instrText xml:space="preserve"> PAGEREF _Toc96952481 \h </w:instrText>
        </w:r>
        <w:r>
          <w:fldChar w:fldCharType="separate"/>
        </w:r>
        <w:r w:rsidR="00CF0A13">
          <w:t>55</w:t>
        </w:r>
        <w:r>
          <w:fldChar w:fldCharType="end"/>
        </w:r>
      </w:hyperlink>
    </w:p>
    <w:p w14:paraId="6BDA4D64" w14:textId="6EE146E3" w:rsidR="00CA03F0" w:rsidRDefault="00CA03F0">
      <w:pPr>
        <w:pStyle w:val="TOC5"/>
        <w:rPr>
          <w:rFonts w:asciiTheme="minorHAnsi" w:eastAsiaTheme="minorEastAsia" w:hAnsiTheme="minorHAnsi" w:cstheme="minorBidi"/>
          <w:sz w:val="22"/>
          <w:szCs w:val="22"/>
          <w:lang w:eastAsia="en-AU"/>
        </w:rPr>
      </w:pPr>
      <w:r>
        <w:tab/>
      </w:r>
      <w:hyperlink w:anchor="_Toc96952482" w:history="1">
        <w:r w:rsidRPr="00311468">
          <w:t>110</w:t>
        </w:r>
        <w:r>
          <w:rPr>
            <w:rFonts w:asciiTheme="minorHAnsi" w:eastAsiaTheme="minorEastAsia" w:hAnsiTheme="minorHAnsi" w:cstheme="minorBidi"/>
            <w:sz w:val="22"/>
            <w:szCs w:val="22"/>
            <w:lang w:eastAsia="en-AU"/>
          </w:rPr>
          <w:tab/>
        </w:r>
        <w:r w:rsidRPr="00311468">
          <w:t>Direct sale criteria for leases of contiguous unleased land that is public land—Act, s 240 (1) (a) (i)</w:t>
        </w:r>
        <w:r>
          <w:tab/>
        </w:r>
        <w:r>
          <w:fldChar w:fldCharType="begin"/>
        </w:r>
        <w:r>
          <w:instrText xml:space="preserve"> PAGEREF _Toc96952482 \h </w:instrText>
        </w:r>
        <w:r>
          <w:fldChar w:fldCharType="separate"/>
        </w:r>
        <w:r w:rsidR="00CF0A13">
          <w:t>55</w:t>
        </w:r>
        <w:r>
          <w:fldChar w:fldCharType="end"/>
        </w:r>
      </w:hyperlink>
    </w:p>
    <w:p w14:paraId="30D7DA42" w14:textId="58C60C71" w:rsidR="00CA03F0" w:rsidRDefault="00CA03F0">
      <w:pPr>
        <w:pStyle w:val="TOC5"/>
        <w:rPr>
          <w:rFonts w:asciiTheme="minorHAnsi" w:eastAsiaTheme="minorEastAsia" w:hAnsiTheme="minorHAnsi" w:cstheme="minorBidi"/>
          <w:sz w:val="22"/>
          <w:szCs w:val="22"/>
          <w:lang w:eastAsia="en-AU"/>
        </w:rPr>
      </w:pPr>
      <w:r>
        <w:lastRenderedPageBreak/>
        <w:tab/>
      </w:r>
      <w:hyperlink w:anchor="_Toc96952483" w:history="1">
        <w:r w:rsidRPr="00311468">
          <w:t>112</w:t>
        </w:r>
        <w:r>
          <w:rPr>
            <w:rFonts w:asciiTheme="minorHAnsi" w:eastAsiaTheme="minorEastAsia" w:hAnsiTheme="minorHAnsi" w:cstheme="minorBidi"/>
            <w:sz w:val="22"/>
            <w:szCs w:val="22"/>
            <w:lang w:eastAsia="en-AU"/>
          </w:rPr>
          <w:tab/>
        </w:r>
        <w:r w:rsidRPr="00311468">
          <w:t>Direct sale criteria for community organisations—Act, s 240 (1) (a) (i)</w:t>
        </w:r>
        <w:r>
          <w:tab/>
        </w:r>
        <w:r>
          <w:fldChar w:fldCharType="begin"/>
        </w:r>
        <w:r>
          <w:instrText xml:space="preserve"> PAGEREF _Toc96952483 \h </w:instrText>
        </w:r>
        <w:r>
          <w:fldChar w:fldCharType="separate"/>
        </w:r>
        <w:r w:rsidR="00CF0A13">
          <w:t>56</w:t>
        </w:r>
        <w:r>
          <w:fldChar w:fldCharType="end"/>
        </w:r>
      </w:hyperlink>
    </w:p>
    <w:p w14:paraId="63DCE33A" w14:textId="46727D0E" w:rsidR="00CA03F0" w:rsidRDefault="00CA03F0">
      <w:pPr>
        <w:pStyle w:val="TOC5"/>
        <w:rPr>
          <w:rFonts w:asciiTheme="minorHAnsi" w:eastAsiaTheme="minorEastAsia" w:hAnsiTheme="minorHAnsi" w:cstheme="minorBidi"/>
          <w:sz w:val="22"/>
          <w:szCs w:val="22"/>
          <w:lang w:eastAsia="en-AU"/>
        </w:rPr>
      </w:pPr>
      <w:r>
        <w:tab/>
      </w:r>
      <w:hyperlink w:anchor="_Toc96952484" w:history="1">
        <w:r w:rsidRPr="00311468">
          <w:t>113</w:t>
        </w:r>
        <w:r>
          <w:rPr>
            <w:rFonts w:asciiTheme="minorHAnsi" w:eastAsiaTheme="minorEastAsia" w:hAnsiTheme="minorHAnsi" w:cstheme="minorBidi"/>
            <w:sz w:val="22"/>
            <w:szCs w:val="22"/>
            <w:lang w:eastAsia="en-AU"/>
          </w:rPr>
          <w:tab/>
        </w:r>
        <w:r w:rsidRPr="00311468">
          <w:t>Direct sale criteria for supportive accommodation—Act, s 240 (1) (a) (i)</w:t>
        </w:r>
        <w:r>
          <w:tab/>
        </w:r>
        <w:r>
          <w:fldChar w:fldCharType="begin"/>
        </w:r>
        <w:r>
          <w:instrText xml:space="preserve"> PAGEREF _Toc96952484 \h </w:instrText>
        </w:r>
        <w:r>
          <w:fldChar w:fldCharType="separate"/>
        </w:r>
        <w:r w:rsidR="00CF0A13">
          <w:t>57</w:t>
        </w:r>
        <w:r>
          <w:fldChar w:fldCharType="end"/>
        </w:r>
      </w:hyperlink>
    </w:p>
    <w:p w14:paraId="2C060C53" w14:textId="582B3FB3" w:rsidR="00CA03F0" w:rsidRDefault="00CA03F0">
      <w:pPr>
        <w:pStyle w:val="TOC5"/>
        <w:rPr>
          <w:rFonts w:asciiTheme="minorHAnsi" w:eastAsiaTheme="minorEastAsia" w:hAnsiTheme="minorHAnsi" w:cstheme="minorBidi"/>
          <w:sz w:val="22"/>
          <w:szCs w:val="22"/>
          <w:lang w:eastAsia="en-AU"/>
        </w:rPr>
      </w:pPr>
      <w:r>
        <w:tab/>
      </w:r>
      <w:hyperlink w:anchor="_Toc96952485" w:history="1">
        <w:r w:rsidRPr="00311468">
          <w:t>114</w:t>
        </w:r>
        <w:r>
          <w:rPr>
            <w:rFonts w:asciiTheme="minorHAnsi" w:eastAsiaTheme="minorEastAsia" w:hAnsiTheme="minorHAnsi" w:cstheme="minorBidi"/>
            <w:sz w:val="22"/>
            <w:szCs w:val="22"/>
            <w:lang w:eastAsia="en-AU"/>
          </w:rPr>
          <w:tab/>
        </w:r>
        <w:r w:rsidRPr="00311468">
          <w:t>Direct sale criteria for rural leases—Act, s 240 (1) (a) (i)</w:t>
        </w:r>
        <w:r>
          <w:tab/>
        </w:r>
        <w:r>
          <w:fldChar w:fldCharType="begin"/>
        </w:r>
        <w:r>
          <w:instrText xml:space="preserve"> PAGEREF _Toc96952485 \h </w:instrText>
        </w:r>
        <w:r>
          <w:fldChar w:fldCharType="separate"/>
        </w:r>
        <w:r w:rsidR="00CF0A13">
          <w:t>58</w:t>
        </w:r>
        <w:r>
          <w:fldChar w:fldCharType="end"/>
        </w:r>
      </w:hyperlink>
    </w:p>
    <w:p w14:paraId="7F13A756" w14:textId="5AB37ACD" w:rsidR="00CA03F0" w:rsidRDefault="00F82ADF">
      <w:pPr>
        <w:pStyle w:val="TOC3"/>
        <w:rPr>
          <w:rFonts w:asciiTheme="minorHAnsi" w:eastAsiaTheme="minorEastAsia" w:hAnsiTheme="minorHAnsi" w:cstheme="minorBidi"/>
          <w:b w:val="0"/>
          <w:sz w:val="22"/>
          <w:szCs w:val="22"/>
          <w:lang w:eastAsia="en-AU"/>
        </w:rPr>
      </w:pPr>
      <w:hyperlink w:anchor="_Toc96952486" w:history="1">
        <w:r w:rsidR="00CA03F0" w:rsidRPr="00311468">
          <w:t>Division 5.1.3</w:t>
        </w:r>
        <w:r w:rsidR="00CA03F0">
          <w:rPr>
            <w:rFonts w:asciiTheme="minorHAnsi" w:eastAsiaTheme="minorEastAsia" w:hAnsiTheme="minorHAnsi" w:cstheme="minorBidi"/>
            <w:b w:val="0"/>
            <w:sz w:val="22"/>
            <w:szCs w:val="22"/>
            <w:lang w:eastAsia="en-AU"/>
          </w:rPr>
          <w:tab/>
        </w:r>
        <w:r w:rsidR="00CA03F0" w:rsidRPr="00311468">
          <w:t>Direct sales approved by Minister</w:t>
        </w:r>
        <w:r w:rsidR="00CA03F0" w:rsidRPr="00CA03F0">
          <w:rPr>
            <w:vanish/>
          </w:rPr>
          <w:tab/>
        </w:r>
        <w:r w:rsidR="00CA03F0" w:rsidRPr="00CA03F0">
          <w:rPr>
            <w:vanish/>
          </w:rPr>
          <w:fldChar w:fldCharType="begin"/>
        </w:r>
        <w:r w:rsidR="00CA03F0" w:rsidRPr="00CA03F0">
          <w:rPr>
            <w:vanish/>
          </w:rPr>
          <w:instrText xml:space="preserve"> PAGEREF _Toc96952486 \h </w:instrText>
        </w:r>
        <w:r w:rsidR="00CA03F0" w:rsidRPr="00CA03F0">
          <w:rPr>
            <w:vanish/>
          </w:rPr>
        </w:r>
        <w:r w:rsidR="00CA03F0" w:rsidRPr="00CA03F0">
          <w:rPr>
            <w:vanish/>
          </w:rPr>
          <w:fldChar w:fldCharType="separate"/>
        </w:r>
        <w:r w:rsidR="00CF0A13">
          <w:rPr>
            <w:vanish/>
          </w:rPr>
          <w:t>59</w:t>
        </w:r>
        <w:r w:rsidR="00CA03F0" w:rsidRPr="00CA03F0">
          <w:rPr>
            <w:vanish/>
          </w:rPr>
          <w:fldChar w:fldCharType="end"/>
        </w:r>
      </w:hyperlink>
    </w:p>
    <w:p w14:paraId="3007909E" w14:textId="31C0E7C6" w:rsidR="00CA03F0" w:rsidRDefault="00CA03F0">
      <w:pPr>
        <w:pStyle w:val="TOC5"/>
        <w:rPr>
          <w:rFonts w:asciiTheme="minorHAnsi" w:eastAsiaTheme="minorEastAsia" w:hAnsiTheme="minorHAnsi" w:cstheme="minorBidi"/>
          <w:sz w:val="22"/>
          <w:szCs w:val="22"/>
          <w:lang w:eastAsia="en-AU"/>
        </w:rPr>
      </w:pPr>
      <w:r>
        <w:tab/>
      </w:r>
      <w:hyperlink w:anchor="_Toc96952487" w:history="1">
        <w:r w:rsidRPr="00311468">
          <w:t>120</w:t>
        </w:r>
        <w:r>
          <w:rPr>
            <w:rFonts w:asciiTheme="minorHAnsi" w:eastAsiaTheme="minorEastAsia" w:hAnsiTheme="minorHAnsi" w:cstheme="minorBidi"/>
            <w:sz w:val="22"/>
            <w:szCs w:val="22"/>
            <w:lang w:eastAsia="en-AU"/>
          </w:rPr>
          <w:tab/>
        </w:r>
        <w:r w:rsidRPr="00311468">
          <w:t>Direct sales requiring approval by Minister—Act, s 240 (1) (b)</w:t>
        </w:r>
        <w:r>
          <w:tab/>
        </w:r>
        <w:r>
          <w:fldChar w:fldCharType="begin"/>
        </w:r>
        <w:r>
          <w:instrText xml:space="preserve"> PAGEREF _Toc96952487 \h </w:instrText>
        </w:r>
        <w:r>
          <w:fldChar w:fldCharType="separate"/>
        </w:r>
        <w:r w:rsidR="00CF0A13">
          <w:t>59</w:t>
        </w:r>
        <w:r>
          <w:fldChar w:fldCharType="end"/>
        </w:r>
      </w:hyperlink>
    </w:p>
    <w:p w14:paraId="2D43D956" w14:textId="5DD803E4" w:rsidR="00CA03F0" w:rsidRDefault="00CA03F0">
      <w:pPr>
        <w:pStyle w:val="TOC5"/>
        <w:rPr>
          <w:rFonts w:asciiTheme="minorHAnsi" w:eastAsiaTheme="minorEastAsia" w:hAnsiTheme="minorHAnsi" w:cstheme="minorBidi"/>
          <w:sz w:val="22"/>
          <w:szCs w:val="22"/>
          <w:lang w:eastAsia="en-AU"/>
        </w:rPr>
      </w:pPr>
      <w:r>
        <w:tab/>
      </w:r>
      <w:hyperlink w:anchor="_Toc96952488" w:history="1">
        <w:r w:rsidRPr="00311468">
          <w:t>121</w:t>
        </w:r>
        <w:r>
          <w:rPr>
            <w:rFonts w:asciiTheme="minorHAnsi" w:eastAsiaTheme="minorEastAsia" w:hAnsiTheme="minorHAnsi" w:cstheme="minorBidi"/>
            <w:sz w:val="22"/>
            <w:szCs w:val="22"/>
            <w:lang w:eastAsia="en-AU"/>
          </w:rPr>
          <w:tab/>
        </w:r>
        <w:r w:rsidRPr="00311468">
          <w:t>Direct sale criteria for Territory—Act, s 240 (1) (b) (i)</w:t>
        </w:r>
        <w:r>
          <w:tab/>
        </w:r>
        <w:r>
          <w:fldChar w:fldCharType="begin"/>
        </w:r>
        <w:r>
          <w:instrText xml:space="preserve"> PAGEREF _Toc96952488 \h </w:instrText>
        </w:r>
        <w:r>
          <w:fldChar w:fldCharType="separate"/>
        </w:r>
        <w:r w:rsidR="00CF0A13">
          <w:t>59</w:t>
        </w:r>
        <w:r>
          <w:fldChar w:fldCharType="end"/>
        </w:r>
      </w:hyperlink>
    </w:p>
    <w:p w14:paraId="1EF58D37" w14:textId="7BC898D2" w:rsidR="00CA03F0" w:rsidRDefault="00CA03F0">
      <w:pPr>
        <w:pStyle w:val="TOC5"/>
        <w:rPr>
          <w:rFonts w:asciiTheme="minorHAnsi" w:eastAsiaTheme="minorEastAsia" w:hAnsiTheme="minorHAnsi" w:cstheme="minorBidi"/>
          <w:sz w:val="22"/>
          <w:szCs w:val="22"/>
          <w:lang w:eastAsia="en-AU"/>
        </w:rPr>
      </w:pPr>
      <w:r>
        <w:tab/>
      </w:r>
      <w:hyperlink w:anchor="_Toc96952489" w:history="1">
        <w:r w:rsidRPr="00311468">
          <w:t>122</w:t>
        </w:r>
        <w:r>
          <w:rPr>
            <w:rFonts w:asciiTheme="minorHAnsi" w:eastAsiaTheme="minorEastAsia" w:hAnsiTheme="minorHAnsi" w:cstheme="minorBidi"/>
            <w:sz w:val="22"/>
            <w:szCs w:val="22"/>
            <w:lang w:eastAsia="en-AU"/>
          </w:rPr>
          <w:tab/>
        </w:r>
        <w:r w:rsidRPr="00311468">
          <w:t>Direct sale criteria for leases of contiguous unleased land other than public land—Act, s 240 (1) (b) (i)</w:t>
        </w:r>
        <w:r>
          <w:tab/>
        </w:r>
        <w:r>
          <w:fldChar w:fldCharType="begin"/>
        </w:r>
        <w:r>
          <w:instrText xml:space="preserve"> PAGEREF _Toc96952489 \h </w:instrText>
        </w:r>
        <w:r>
          <w:fldChar w:fldCharType="separate"/>
        </w:r>
        <w:r w:rsidR="00CF0A13">
          <w:t>60</w:t>
        </w:r>
        <w:r>
          <w:fldChar w:fldCharType="end"/>
        </w:r>
      </w:hyperlink>
    </w:p>
    <w:p w14:paraId="4D3729B5" w14:textId="54AD2AFA" w:rsidR="00CA03F0" w:rsidRDefault="00F82ADF">
      <w:pPr>
        <w:pStyle w:val="TOC3"/>
        <w:rPr>
          <w:rFonts w:asciiTheme="minorHAnsi" w:eastAsiaTheme="minorEastAsia" w:hAnsiTheme="minorHAnsi" w:cstheme="minorBidi"/>
          <w:b w:val="0"/>
          <w:sz w:val="22"/>
          <w:szCs w:val="22"/>
          <w:lang w:eastAsia="en-AU"/>
        </w:rPr>
      </w:pPr>
      <w:hyperlink w:anchor="_Toc96952490" w:history="1">
        <w:r w:rsidR="00CA03F0" w:rsidRPr="00311468">
          <w:t>Division 5.1.4</w:t>
        </w:r>
        <w:r w:rsidR="00CA03F0">
          <w:rPr>
            <w:rFonts w:asciiTheme="minorHAnsi" w:eastAsiaTheme="minorEastAsia" w:hAnsiTheme="minorHAnsi" w:cstheme="minorBidi"/>
            <w:b w:val="0"/>
            <w:sz w:val="22"/>
            <w:szCs w:val="22"/>
            <w:lang w:eastAsia="en-AU"/>
          </w:rPr>
          <w:tab/>
        </w:r>
        <w:r w:rsidR="00CA03F0" w:rsidRPr="00311468">
          <w:t>Certain direct sales not requiring approval</w:t>
        </w:r>
        <w:r w:rsidR="00CA03F0" w:rsidRPr="00CA03F0">
          <w:rPr>
            <w:vanish/>
          </w:rPr>
          <w:tab/>
        </w:r>
        <w:r w:rsidR="00CA03F0" w:rsidRPr="00CA03F0">
          <w:rPr>
            <w:vanish/>
          </w:rPr>
          <w:fldChar w:fldCharType="begin"/>
        </w:r>
        <w:r w:rsidR="00CA03F0" w:rsidRPr="00CA03F0">
          <w:rPr>
            <w:vanish/>
          </w:rPr>
          <w:instrText xml:space="preserve"> PAGEREF _Toc96952490 \h </w:instrText>
        </w:r>
        <w:r w:rsidR="00CA03F0" w:rsidRPr="00CA03F0">
          <w:rPr>
            <w:vanish/>
          </w:rPr>
        </w:r>
        <w:r w:rsidR="00CA03F0" w:rsidRPr="00CA03F0">
          <w:rPr>
            <w:vanish/>
          </w:rPr>
          <w:fldChar w:fldCharType="separate"/>
        </w:r>
        <w:r w:rsidR="00CF0A13">
          <w:rPr>
            <w:vanish/>
          </w:rPr>
          <w:t>61</w:t>
        </w:r>
        <w:r w:rsidR="00CA03F0" w:rsidRPr="00CA03F0">
          <w:rPr>
            <w:vanish/>
          </w:rPr>
          <w:fldChar w:fldCharType="end"/>
        </w:r>
      </w:hyperlink>
    </w:p>
    <w:p w14:paraId="5847DD78" w14:textId="5751AE18" w:rsidR="00CA03F0" w:rsidRDefault="00CA03F0">
      <w:pPr>
        <w:pStyle w:val="TOC5"/>
        <w:rPr>
          <w:rFonts w:asciiTheme="minorHAnsi" w:eastAsiaTheme="minorEastAsia" w:hAnsiTheme="minorHAnsi" w:cstheme="minorBidi"/>
          <w:sz w:val="22"/>
          <w:szCs w:val="22"/>
          <w:lang w:eastAsia="en-AU"/>
        </w:rPr>
      </w:pPr>
      <w:r>
        <w:tab/>
      </w:r>
      <w:hyperlink w:anchor="_Toc96952491" w:history="1">
        <w:r w:rsidRPr="00311468">
          <w:t>130</w:t>
        </w:r>
        <w:r>
          <w:rPr>
            <w:rFonts w:asciiTheme="minorHAnsi" w:eastAsiaTheme="minorEastAsia" w:hAnsiTheme="minorHAnsi" w:cstheme="minorBidi"/>
            <w:sz w:val="22"/>
            <w:szCs w:val="22"/>
            <w:lang w:eastAsia="en-AU"/>
          </w:rPr>
          <w:tab/>
        </w:r>
        <w:r w:rsidRPr="00311468">
          <w:t>Certain direct sales not requiring approval—Act, s 240 (1) (d)</w:t>
        </w:r>
        <w:r>
          <w:tab/>
        </w:r>
        <w:r>
          <w:fldChar w:fldCharType="begin"/>
        </w:r>
        <w:r>
          <w:instrText xml:space="preserve"> PAGEREF _Toc96952491 \h </w:instrText>
        </w:r>
        <w:r>
          <w:fldChar w:fldCharType="separate"/>
        </w:r>
        <w:r w:rsidR="00CF0A13">
          <w:t>61</w:t>
        </w:r>
        <w:r>
          <w:fldChar w:fldCharType="end"/>
        </w:r>
      </w:hyperlink>
    </w:p>
    <w:p w14:paraId="580820D4" w14:textId="0D7C2EDA" w:rsidR="00CA03F0" w:rsidRDefault="00F82ADF">
      <w:pPr>
        <w:pStyle w:val="TOC2"/>
        <w:rPr>
          <w:rFonts w:asciiTheme="minorHAnsi" w:eastAsiaTheme="minorEastAsia" w:hAnsiTheme="minorHAnsi" w:cstheme="minorBidi"/>
          <w:b w:val="0"/>
          <w:sz w:val="22"/>
          <w:szCs w:val="22"/>
          <w:lang w:eastAsia="en-AU"/>
        </w:rPr>
      </w:pPr>
      <w:hyperlink w:anchor="_Toc96952492" w:history="1">
        <w:r w:rsidR="00CA03F0" w:rsidRPr="00311468">
          <w:t>Part 5.2</w:t>
        </w:r>
        <w:r w:rsidR="00CA03F0">
          <w:rPr>
            <w:rFonts w:asciiTheme="minorHAnsi" w:eastAsiaTheme="minorEastAsia" w:hAnsiTheme="minorHAnsi" w:cstheme="minorBidi"/>
            <w:b w:val="0"/>
            <w:sz w:val="22"/>
            <w:szCs w:val="22"/>
            <w:lang w:eastAsia="en-AU"/>
          </w:rPr>
          <w:tab/>
        </w:r>
        <w:r w:rsidR="00CA03F0" w:rsidRPr="00311468">
          <w:t>Grants of leases generally</w:t>
        </w:r>
        <w:r w:rsidR="00CA03F0" w:rsidRPr="00CA03F0">
          <w:rPr>
            <w:vanish/>
          </w:rPr>
          <w:tab/>
        </w:r>
        <w:r w:rsidR="00CA03F0" w:rsidRPr="00CA03F0">
          <w:rPr>
            <w:vanish/>
          </w:rPr>
          <w:fldChar w:fldCharType="begin"/>
        </w:r>
        <w:r w:rsidR="00CA03F0" w:rsidRPr="00CA03F0">
          <w:rPr>
            <w:vanish/>
          </w:rPr>
          <w:instrText xml:space="preserve"> PAGEREF _Toc96952492 \h </w:instrText>
        </w:r>
        <w:r w:rsidR="00CA03F0" w:rsidRPr="00CA03F0">
          <w:rPr>
            <w:vanish/>
          </w:rPr>
        </w:r>
        <w:r w:rsidR="00CA03F0" w:rsidRPr="00CA03F0">
          <w:rPr>
            <w:vanish/>
          </w:rPr>
          <w:fldChar w:fldCharType="separate"/>
        </w:r>
        <w:r w:rsidR="00CF0A13">
          <w:rPr>
            <w:vanish/>
          </w:rPr>
          <w:t>64</w:t>
        </w:r>
        <w:r w:rsidR="00CA03F0" w:rsidRPr="00CA03F0">
          <w:rPr>
            <w:vanish/>
          </w:rPr>
          <w:fldChar w:fldCharType="end"/>
        </w:r>
      </w:hyperlink>
    </w:p>
    <w:p w14:paraId="4AE055DB" w14:textId="243457D2" w:rsidR="00CA03F0" w:rsidRDefault="00CA03F0">
      <w:pPr>
        <w:pStyle w:val="TOC5"/>
        <w:rPr>
          <w:rFonts w:asciiTheme="minorHAnsi" w:eastAsiaTheme="minorEastAsia" w:hAnsiTheme="minorHAnsi" w:cstheme="minorBidi"/>
          <w:sz w:val="22"/>
          <w:szCs w:val="22"/>
          <w:lang w:eastAsia="en-AU"/>
        </w:rPr>
      </w:pPr>
      <w:r>
        <w:tab/>
      </w:r>
      <w:hyperlink w:anchor="_Toc96952493" w:history="1">
        <w:r w:rsidRPr="00311468">
          <w:t>140</w:t>
        </w:r>
        <w:r>
          <w:rPr>
            <w:rFonts w:asciiTheme="minorHAnsi" w:eastAsiaTheme="minorEastAsia" w:hAnsiTheme="minorHAnsi" w:cstheme="minorBidi"/>
            <w:sz w:val="22"/>
            <w:szCs w:val="22"/>
            <w:lang w:eastAsia="en-AU"/>
          </w:rPr>
          <w:tab/>
        </w:r>
        <w:r w:rsidRPr="00311468">
          <w:t>Period for failure to accept and execute lease—Act, s 250 (1)</w:t>
        </w:r>
        <w:r>
          <w:tab/>
        </w:r>
        <w:r>
          <w:fldChar w:fldCharType="begin"/>
        </w:r>
        <w:r>
          <w:instrText xml:space="preserve"> PAGEREF _Toc96952493 \h </w:instrText>
        </w:r>
        <w:r>
          <w:fldChar w:fldCharType="separate"/>
        </w:r>
        <w:r w:rsidR="00CF0A13">
          <w:t>64</w:t>
        </w:r>
        <w:r>
          <w:fldChar w:fldCharType="end"/>
        </w:r>
      </w:hyperlink>
    </w:p>
    <w:p w14:paraId="1B4AA188" w14:textId="637B1EB1" w:rsidR="00CA03F0" w:rsidRDefault="00CA03F0">
      <w:pPr>
        <w:pStyle w:val="TOC5"/>
        <w:rPr>
          <w:rFonts w:asciiTheme="minorHAnsi" w:eastAsiaTheme="minorEastAsia" w:hAnsiTheme="minorHAnsi" w:cstheme="minorBidi"/>
          <w:sz w:val="22"/>
          <w:szCs w:val="22"/>
          <w:lang w:eastAsia="en-AU"/>
        </w:rPr>
      </w:pPr>
      <w:r>
        <w:tab/>
      </w:r>
      <w:hyperlink w:anchor="_Toc96952494" w:history="1">
        <w:r w:rsidRPr="00311468">
          <w:t>141</w:t>
        </w:r>
        <w:r>
          <w:rPr>
            <w:rFonts w:asciiTheme="minorHAnsi" w:eastAsiaTheme="minorEastAsia" w:hAnsiTheme="minorHAnsi" w:cstheme="minorBidi"/>
            <w:sz w:val="22"/>
            <w:szCs w:val="22"/>
            <w:lang w:eastAsia="en-AU"/>
          </w:rPr>
          <w:tab/>
        </w:r>
        <w:r w:rsidRPr="00311468">
          <w:t>Exemptions from restrictions on dealings with certain single dwelling house leases—Act, s 251 (1) (c) (ii)</w:t>
        </w:r>
        <w:r>
          <w:tab/>
        </w:r>
        <w:r>
          <w:fldChar w:fldCharType="begin"/>
        </w:r>
        <w:r>
          <w:instrText xml:space="preserve"> PAGEREF _Toc96952494 \h </w:instrText>
        </w:r>
        <w:r>
          <w:fldChar w:fldCharType="separate"/>
        </w:r>
        <w:r w:rsidR="00CF0A13">
          <w:t>64</w:t>
        </w:r>
        <w:r>
          <w:fldChar w:fldCharType="end"/>
        </w:r>
      </w:hyperlink>
    </w:p>
    <w:p w14:paraId="19239242" w14:textId="4E2153B4" w:rsidR="00CA03F0" w:rsidRDefault="00CA03F0">
      <w:pPr>
        <w:pStyle w:val="TOC5"/>
        <w:rPr>
          <w:rFonts w:asciiTheme="minorHAnsi" w:eastAsiaTheme="minorEastAsia" w:hAnsiTheme="minorHAnsi" w:cstheme="minorBidi"/>
          <w:sz w:val="22"/>
          <w:szCs w:val="22"/>
          <w:lang w:eastAsia="en-AU"/>
        </w:rPr>
      </w:pPr>
      <w:r>
        <w:tab/>
      </w:r>
      <w:hyperlink w:anchor="_Toc96952495" w:history="1">
        <w:r w:rsidRPr="00311468">
          <w:t>142</w:t>
        </w:r>
        <w:r>
          <w:rPr>
            <w:rFonts w:asciiTheme="minorHAnsi" w:eastAsiaTheme="minorEastAsia" w:hAnsiTheme="minorHAnsi" w:cstheme="minorBidi"/>
            <w:sz w:val="22"/>
            <w:szCs w:val="22"/>
            <w:lang w:eastAsia="en-AU"/>
          </w:rPr>
          <w:tab/>
        </w:r>
        <w:r w:rsidRPr="00311468">
          <w:t>Exemptions from restrictions on dealings with certain leases—Act, s 251 (5)</w:t>
        </w:r>
        <w:r>
          <w:tab/>
        </w:r>
        <w:r>
          <w:fldChar w:fldCharType="begin"/>
        </w:r>
        <w:r>
          <w:instrText xml:space="preserve"> PAGEREF _Toc96952495 \h </w:instrText>
        </w:r>
        <w:r>
          <w:fldChar w:fldCharType="separate"/>
        </w:r>
        <w:r w:rsidR="00CF0A13">
          <w:t>64</w:t>
        </w:r>
        <w:r>
          <w:fldChar w:fldCharType="end"/>
        </w:r>
      </w:hyperlink>
    </w:p>
    <w:p w14:paraId="04AEBC21" w14:textId="78721A0B" w:rsidR="00CA03F0" w:rsidRDefault="00F82ADF">
      <w:pPr>
        <w:pStyle w:val="TOC2"/>
        <w:rPr>
          <w:rFonts w:asciiTheme="minorHAnsi" w:eastAsiaTheme="minorEastAsia" w:hAnsiTheme="minorHAnsi" w:cstheme="minorBidi"/>
          <w:b w:val="0"/>
          <w:sz w:val="22"/>
          <w:szCs w:val="22"/>
          <w:lang w:eastAsia="en-AU"/>
        </w:rPr>
      </w:pPr>
      <w:hyperlink w:anchor="_Toc96952496" w:history="1">
        <w:r w:rsidR="00CA03F0" w:rsidRPr="00311468">
          <w:t>Part 5.2A</w:t>
        </w:r>
        <w:r w:rsidR="00CA03F0">
          <w:rPr>
            <w:rFonts w:asciiTheme="minorHAnsi" w:eastAsiaTheme="minorEastAsia" w:hAnsiTheme="minorHAnsi" w:cstheme="minorBidi"/>
            <w:b w:val="0"/>
            <w:sz w:val="22"/>
            <w:szCs w:val="22"/>
            <w:lang w:eastAsia="en-AU"/>
          </w:rPr>
          <w:tab/>
        </w:r>
        <w:r w:rsidR="00CA03F0" w:rsidRPr="00311468">
          <w:t>Community concessional leases—grant by tender</w:t>
        </w:r>
        <w:r w:rsidR="00CA03F0" w:rsidRPr="00CA03F0">
          <w:rPr>
            <w:vanish/>
          </w:rPr>
          <w:tab/>
        </w:r>
        <w:r w:rsidR="00CA03F0" w:rsidRPr="00CA03F0">
          <w:rPr>
            <w:vanish/>
          </w:rPr>
          <w:fldChar w:fldCharType="begin"/>
        </w:r>
        <w:r w:rsidR="00CA03F0" w:rsidRPr="00CA03F0">
          <w:rPr>
            <w:vanish/>
          </w:rPr>
          <w:instrText xml:space="preserve"> PAGEREF _Toc96952496 \h </w:instrText>
        </w:r>
        <w:r w:rsidR="00CA03F0" w:rsidRPr="00CA03F0">
          <w:rPr>
            <w:vanish/>
          </w:rPr>
        </w:r>
        <w:r w:rsidR="00CA03F0" w:rsidRPr="00CA03F0">
          <w:rPr>
            <w:vanish/>
          </w:rPr>
          <w:fldChar w:fldCharType="separate"/>
        </w:r>
        <w:r w:rsidR="00CF0A13">
          <w:rPr>
            <w:vanish/>
          </w:rPr>
          <w:t>66</w:t>
        </w:r>
        <w:r w:rsidR="00CA03F0" w:rsidRPr="00CA03F0">
          <w:rPr>
            <w:vanish/>
          </w:rPr>
          <w:fldChar w:fldCharType="end"/>
        </w:r>
      </w:hyperlink>
    </w:p>
    <w:p w14:paraId="3E7402C6" w14:textId="765D5B42" w:rsidR="00CA03F0" w:rsidRDefault="00CA03F0">
      <w:pPr>
        <w:pStyle w:val="TOC5"/>
        <w:rPr>
          <w:rFonts w:asciiTheme="minorHAnsi" w:eastAsiaTheme="minorEastAsia" w:hAnsiTheme="minorHAnsi" w:cstheme="minorBidi"/>
          <w:sz w:val="22"/>
          <w:szCs w:val="22"/>
          <w:lang w:eastAsia="en-AU"/>
        </w:rPr>
      </w:pPr>
      <w:r>
        <w:tab/>
      </w:r>
      <w:hyperlink w:anchor="_Toc96952497" w:history="1">
        <w:r w:rsidRPr="00311468">
          <w:t>143</w:t>
        </w:r>
        <w:r>
          <w:rPr>
            <w:rFonts w:asciiTheme="minorHAnsi" w:eastAsiaTheme="minorEastAsia" w:hAnsiTheme="minorHAnsi" w:cstheme="minorBidi"/>
            <w:sz w:val="22"/>
            <w:szCs w:val="22"/>
            <w:lang w:eastAsia="en-AU"/>
          </w:rPr>
          <w:tab/>
        </w:r>
        <w:r w:rsidRPr="00311468">
          <w:t>Definitions—pt 5.2A</w:t>
        </w:r>
        <w:r>
          <w:tab/>
        </w:r>
        <w:r>
          <w:fldChar w:fldCharType="begin"/>
        </w:r>
        <w:r>
          <w:instrText xml:space="preserve"> PAGEREF _Toc96952497 \h </w:instrText>
        </w:r>
        <w:r>
          <w:fldChar w:fldCharType="separate"/>
        </w:r>
        <w:r w:rsidR="00CF0A13">
          <w:t>66</w:t>
        </w:r>
        <w:r>
          <w:fldChar w:fldCharType="end"/>
        </w:r>
      </w:hyperlink>
    </w:p>
    <w:p w14:paraId="039B3608" w14:textId="14DC4AF8" w:rsidR="00CA03F0" w:rsidRDefault="00CA03F0">
      <w:pPr>
        <w:pStyle w:val="TOC5"/>
        <w:rPr>
          <w:rFonts w:asciiTheme="minorHAnsi" w:eastAsiaTheme="minorEastAsia" w:hAnsiTheme="minorHAnsi" w:cstheme="minorBidi"/>
          <w:sz w:val="22"/>
          <w:szCs w:val="22"/>
          <w:lang w:eastAsia="en-AU"/>
        </w:rPr>
      </w:pPr>
      <w:r>
        <w:tab/>
      </w:r>
      <w:hyperlink w:anchor="_Toc96952498" w:history="1">
        <w:r w:rsidRPr="00311468">
          <w:t>144</w:t>
        </w:r>
        <w:r>
          <w:rPr>
            <w:rFonts w:asciiTheme="minorHAnsi" w:eastAsiaTheme="minorEastAsia" w:hAnsiTheme="minorHAnsi" w:cstheme="minorBidi"/>
            <w:sz w:val="22"/>
            <w:szCs w:val="22"/>
            <w:lang w:eastAsia="en-AU"/>
          </w:rPr>
          <w:tab/>
        </w:r>
        <w:r w:rsidRPr="00311468">
          <w:t>Tender process—expressions of interest—Act, s 253F (b)</w:t>
        </w:r>
        <w:r>
          <w:tab/>
        </w:r>
        <w:r>
          <w:fldChar w:fldCharType="begin"/>
        </w:r>
        <w:r>
          <w:instrText xml:space="preserve"> PAGEREF _Toc96952498 \h </w:instrText>
        </w:r>
        <w:r>
          <w:fldChar w:fldCharType="separate"/>
        </w:r>
        <w:r w:rsidR="00CF0A13">
          <w:t>66</w:t>
        </w:r>
        <w:r>
          <w:fldChar w:fldCharType="end"/>
        </w:r>
      </w:hyperlink>
    </w:p>
    <w:p w14:paraId="74748B0C" w14:textId="3DFE0077" w:rsidR="00CA03F0" w:rsidRDefault="00CA03F0">
      <w:pPr>
        <w:pStyle w:val="TOC5"/>
        <w:rPr>
          <w:rFonts w:asciiTheme="minorHAnsi" w:eastAsiaTheme="minorEastAsia" w:hAnsiTheme="minorHAnsi" w:cstheme="minorBidi"/>
          <w:sz w:val="22"/>
          <w:szCs w:val="22"/>
          <w:lang w:eastAsia="en-AU"/>
        </w:rPr>
      </w:pPr>
      <w:r>
        <w:tab/>
      </w:r>
      <w:hyperlink w:anchor="_Toc96952499" w:history="1">
        <w:r w:rsidRPr="00311468">
          <w:t>145</w:t>
        </w:r>
        <w:r>
          <w:rPr>
            <w:rFonts w:asciiTheme="minorHAnsi" w:eastAsiaTheme="minorEastAsia" w:hAnsiTheme="minorHAnsi" w:cstheme="minorBidi"/>
            <w:sz w:val="22"/>
            <w:szCs w:val="22"/>
            <w:lang w:eastAsia="en-AU"/>
          </w:rPr>
          <w:tab/>
        </w:r>
        <w:r w:rsidRPr="00311468">
          <w:t>Grant by tender—threshold criteria—Act, s 253F (c)</w:t>
        </w:r>
        <w:r>
          <w:tab/>
        </w:r>
        <w:r>
          <w:fldChar w:fldCharType="begin"/>
        </w:r>
        <w:r>
          <w:instrText xml:space="preserve"> PAGEREF _Toc96952499 \h </w:instrText>
        </w:r>
        <w:r>
          <w:fldChar w:fldCharType="separate"/>
        </w:r>
        <w:r w:rsidR="00CF0A13">
          <w:t>67</w:t>
        </w:r>
        <w:r>
          <w:fldChar w:fldCharType="end"/>
        </w:r>
      </w:hyperlink>
    </w:p>
    <w:p w14:paraId="360749C4" w14:textId="7605A6BA" w:rsidR="00CA03F0" w:rsidRDefault="00CA03F0">
      <w:pPr>
        <w:pStyle w:val="TOC5"/>
        <w:rPr>
          <w:rFonts w:asciiTheme="minorHAnsi" w:eastAsiaTheme="minorEastAsia" w:hAnsiTheme="minorHAnsi" w:cstheme="minorBidi"/>
          <w:sz w:val="22"/>
          <w:szCs w:val="22"/>
          <w:lang w:eastAsia="en-AU"/>
        </w:rPr>
      </w:pPr>
      <w:r>
        <w:tab/>
      </w:r>
      <w:hyperlink w:anchor="_Toc96952500" w:history="1">
        <w:r w:rsidRPr="00311468">
          <w:t>146</w:t>
        </w:r>
        <w:r>
          <w:rPr>
            <w:rFonts w:asciiTheme="minorHAnsi" w:eastAsiaTheme="minorEastAsia" w:hAnsiTheme="minorHAnsi" w:cstheme="minorBidi"/>
            <w:sz w:val="22"/>
            <w:szCs w:val="22"/>
            <w:lang w:eastAsia="en-AU"/>
          </w:rPr>
          <w:tab/>
        </w:r>
        <w:r w:rsidRPr="00311468">
          <w:t>Tender process—content of tenders—Act, s 253F (b)</w:t>
        </w:r>
        <w:r>
          <w:tab/>
        </w:r>
        <w:r>
          <w:fldChar w:fldCharType="begin"/>
        </w:r>
        <w:r>
          <w:instrText xml:space="preserve"> PAGEREF _Toc96952500 \h </w:instrText>
        </w:r>
        <w:r>
          <w:fldChar w:fldCharType="separate"/>
        </w:r>
        <w:r w:rsidR="00CF0A13">
          <w:t>68</w:t>
        </w:r>
        <w:r>
          <w:fldChar w:fldCharType="end"/>
        </w:r>
      </w:hyperlink>
    </w:p>
    <w:p w14:paraId="50A5A82A" w14:textId="2E824BA1" w:rsidR="00CA03F0" w:rsidRDefault="00CA03F0">
      <w:pPr>
        <w:pStyle w:val="TOC5"/>
        <w:rPr>
          <w:rFonts w:asciiTheme="minorHAnsi" w:eastAsiaTheme="minorEastAsia" w:hAnsiTheme="minorHAnsi" w:cstheme="minorBidi"/>
          <w:sz w:val="22"/>
          <w:szCs w:val="22"/>
          <w:lang w:eastAsia="en-AU"/>
        </w:rPr>
      </w:pPr>
      <w:r>
        <w:tab/>
      </w:r>
      <w:hyperlink w:anchor="_Toc96952501" w:history="1">
        <w:r w:rsidRPr="00311468">
          <w:t>147</w:t>
        </w:r>
        <w:r>
          <w:rPr>
            <w:rFonts w:asciiTheme="minorHAnsi" w:eastAsiaTheme="minorEastAsia" w:hAnsiTheme="minorHAnsi" w:cstheme="minorBidi"/>
            <w:sz w:val="22"/>
            <w:szCs w:val="22"/>
            <w:lang w:eastAsia="en-AU"/>
          </w:rPr>
          <w:tab/>
        </w:r>
        <w:r w:rsidRPr="00311468">
          <w:t>Tender process—assessment of tenders—Act, s 253F (b)</w:t>
        </w:r>
        <w:r>
          <w:tab/>
        </w:r>
        <w:r>
          <w:fldChar w:fldCharType="begin"/>
        </w:r>
        <w:r>
          <w:instrText xml:space="preserve"> PAGEREF _Toc96952501 \h </w:instrText>
        </w:r>
        <w:r>
          <w:fldChar w:fldCharType="separate"/>
        </w:r>
        <w:r w:rsidR="00CF0A13">
          <w:t>70</w:t>
        </w:r>
        <w:r>
          <w:fldChar w:fldCharType="end"/>
        </w:r>
      </w:hyperlink>
    </w:p>
    <w:p w14:paraId="7E31236D" w14:textId="16ED918B" w:rsidR="00CA03F0" w:rsidRDefault="00CA03F0">
      <w:pPr>
        <w:pStyle w:val="TOC5"/>
        <w:rPr>
          <w:rFonts w:asciiTheme="minorHAnsi" w:eastAsiaTheme="minorEastAsia" w:hAnsiTheme="minorHAnsi" w:cstheme="minorBidi"/>
          <w:sz w:val="22"/>
          <w:szCs w:val="22"/>
          <w:lang w:eastAsia="en-AU"/>
        </w:rPr>
      </w:pPr>
      <w:r>
        <w:tab/>
      </w:r>
      <w:hyperlink w:anchor="_Toc96952502" w:history="1">
        <w:r w:rsidRPr="00311468">
          <w:t>148</w:t>
        </w:r>
        <w:r>
          <w:rPr>
            <w:rFonts w:asciiTheme="minorHAnsi" w:eastAsiaTheme="minorEastAsia" w:hAnsiTheme="minorHAnsi" w:cstheme="minorBidi"/>
            <w:sz w:val="22"/>
            <w:szCs w:val="22"/>
            <w:lang w:eastAsia="en-AU"/>
          </w:rPr>
          <w:tab/>
        </w:r>
        <w:r w:rsidRPr="00311468">
          <w:t xml:space="preserve">Community concessional lease provisions—Act, s 253G, def </w:t>
        </w:r>
        <w:r w:rsidRPr="00311468">
          <w:rPr>
            <w:i/>
          </w:rPr>
          <w:t>community concessional lease provisions</w:t>
        </w:r>
        <w:r w:rsidRPr="00311468">
          <w:t>, par (h)</w:t>
        </w:r>
        <w:r>
          <w:tab/>
        </w:r>
        <w:r>
          <w:fldChar w:fldCharType="begin"/>
        </w:r>
        <w:r>
          <w:instrText xml:space="preserve"> PAGEREF _Toc96952502 \h </w:instrText>
        </w:r>
        <w:r>
          <w:fldChar w:fldCharType="separate"/>
        </w:r>
        <w:r w:rsidR="00CF0A13">
          <w:t>70</w:t>
        </w:r>
        <w:r>
          <w:fldChar w:fldCharType="end"/>
        </w:r>
      </w:hyperlink>
    </w:p>
    <w:p w14:paraId="3E291A70" w14:textId="2D7860EE" w:rsidR="00CA03F0" w:rsidRDefault="00F82ADF">
      <w:pPr>
        <w:pStyle w:val="TOC2"/>
        <w:rPr>
          <w:rFonts w:asciiTheme="minorHAnsi" w:eastAsiaTheme="minorEastAsia" w:hAnsiTheme="minorHAnsi" w:cstheme="minorBidi"/>
          <w:b w:val="0"/>
          <w:sz w:val="22"/>
          <w:szCs w:val="22"/>
          <w:lang w:eastAsia="en-AU"/>
        </w:rPr>
      </w:pPr>
      <w:hyperlink w:anchor="_Toc96952503" w:history="1">
        <w:r w:rsidR="00CA03F0" w:rsidRPr="00311468">
          <w:t>Part 5.3</w:t>
        </w:r>
        <w:r w:rsidR="00CA03F0">
          <w:rPr>
            <w:rFonts w:asciiTheme="minorHAnsi" w:eastAsiaTheme="minorEastAsia" w:hAnsiTheme="minorHAnsi" w:cstheme="minorBidi"/>
            <w:b w:val="0"/>
            <w:sz w:val="22"/>
            <w:szCs w:val="22"/>
            <w:lang w:eastAsia="en-AU"/>
          </w:rPr>
          <w:tab/>
        </w:r>
        <w:r w:rsidR="00CA03F0" w:rsidRPr="00311468">
          <w:t>Grants of further leases</w:t>
        </w:r>
        <w:r w:rsidR="00CA03F0" w:rsidRPr="00CA03F0">
          <w:rPr>
            <w:vanish/>
          </w:rPr>
          <w:tab/>
        </w:r>
        <w:r w:rsidR="00CA03F0" w:rsidRPr="00CA03F0">
          <w:rPr>
            <w:vanish/>
          </w:rPr>
          <w:fldChar w:fldCharType="begin"/>
        </w:r>
        <w:r w:rsidR="00CA03F0" w:rsidRPr="00CA03F0">
          <w:rPr>
            <w:vanish/>
          </w:rPr>
          <w:instrText xml:space="preserve"> PAGEREF _Toc96952503 \h </w:instrText>
        </w:r>
        <w:r w:rsidR="00CA03F0" w:rsidRPr="00CA03F0">
          <w:rPr>
            <w:vanish/>
          </w:rPr>
        </w:r>
        <w:r w:rsidR="00CA03F0" w:rsidRPr="00CA03F0">
          <w:rPr>
            <w:vanish/>
          </w:rPr>
          <w:fldChar w:fldCharType="separate"/>
        </w:r>
        <w:r w:rsidR="00CF0A13">
          <w:rPr>
            <w:vanish/>
          </w:rPr>
          <w:t>71</w:t>
        </w:r>
        <w:r w:rsidR="00CA03F0" w:rsidRPr="00CA03F0">
          <w:rPr>
            <w:vanish/>
          </w:rPr>
          <w:fldChar w:fldCharType="end"/>
        </w:r>
      </w:hyperlink>
    </w:p>
    <w:p w14:paraId="49E80EAF" w14:textId="07144728" w:rsidR="00CA03F0" w:rsidRDefault="00CA03F0">
      <w:pPr>
        <w:pStyle w:val="TOC5"/>
        <w:rPr>
          <w:rFonts w:asciiTheme="minorHAnsi" w:eastAsiaTheme="minorEastAsia" w:hAnsiTheme="minorHAnsi" w:cstheme="minorBidi"/>
          <w:sz w:val="22"/>
          <w:szCs w:val="22"/>
          <w:lang w:eastAsia="en-AU"/>
        </w:rPr>
      </w:pPr>
      <w:r>
        <w:tab/>
      </w:r>
      <w:hyperlink w:anchor="_Toc96952504" w:history="1">
        <w:r w:rsidRPr="00311468">
          <w:t>150</w:t>
        </w:r>
        <w:r>
          <w:rPr>
            <w:rFonts w:asciiTheme="minorHAnsi" w:eastAsiaTheme="minorEastAsia" w:hAnsiTheme="minorHAnsi" w:cstheme="minorBidi"/>
            <w:sz w:val="22"/>
            <w:szCs w:val="22"/>
            <w:lang w:eastAsia="en-AU"/>
          </w:rPr>
          <w:tab/>
        </w:r>
        <w:r w:rsidRPr="00311468">
          <w:t>Criteria for grant of further leases for unit title schemes—Act, s 254 (1) (f)</w:t>
        </w:r>
        <w:r>
          <w:tab/>
        </w:r>
        <w:r>
          <w:fldChar w:fldCharType="begin"/>
        </w:r>
        <w:r>
          <w:instrText xml:space="preserve"> PAGEREF _Toc96952504 \h </w:instrText>
        </w:r>
        <w:r>
          <w:fldChar w:fldCharType="separate"/>
        </w:r>
        <w:r w:rsidR="00CF0A13">
          <w:t>71</w:t>
        </w:r>
        <w:r>
          <w:fldChar w:fldCharType="end"/>
        </w:r>
      </w:hyperlink>
    </w:p>
    <w:p w14:paraId="66881ACD" w14:textId="1485C381" w:rsidR="00CA03F0" w:rsidRDefault="00CA03F0">
      <w:pPr>
        <w:pStyle w:val="TOC5"/>
        <w:rPr>
          <w:rFonts w:asciiTheme="minorHAnsi" w:eastAsiaTheme="minorEastAsia" w:hAnsiTheme="minorHAnsi" w:cstheme="minorBidi"/>
          <w:sz w:val="22"/>
          <w:szCs w:val="22"/>
          <w:lang w:eastAsia="en-AU"/>
        </w:rPr>
      </w:pPr>
      <w:r>
        <w:tab/>
      </w:r>
      <w:hyperlink w:anchor="_Toc96952505" w:history="1">
        <w:r w:rsidRPr="00311468">
          <w:t>151</w:t>
        </w:r>
        <w:r>
          <w:rPr>
            <w:rFonts w:asciiTheme="minorHAnsi" w:eastAsiaTheme="minorEastAsia" w:hAnsiTheme="minorHAnsi" w:cstheme="minorBidi"/>
            <w:sz w:val="22"/>
            <w:szCs w:val="22"/>
            <w:lang w:eastAsia="en-AU"/>
          </w:rPr>
          <w:tab/>
        </w:r>
        <w:r w:rsidRPr="00311468">
          <w:t>Criteria for grant of further leases for community title schemes—Act, s 254 (1) (f)</w:t>
        </w:r>
        <w:r>
          <w:tab/>
        </w:r>
        <w:r>
          <w:fldChar w:fldCharType="begin"/>
        </w:r>
        <w:r>
          <w:instrText xml:space="preserve"> PAGEREF _Toc96952505 \h </w:instrText>
        </w:r>
        <w:r>
          <w:fldChar w:fldCharType="separate"/>
        </w:r>
        <w:r w:rsidR="00CF0A13">
          <w:t>72</w:t>
        </w:r>
        <w:r>
          <w:fldChar w:fldCharType="end"/>
        </w:r>
      </w:hyperlink>
    </w:p>
    <w:p w14:paraId="0E791267" w14:textId="24E6645E" w:rsidR="00CA03F0" w:rsidRDefault="00CA03F0">
      <w:pPr>
        <w:pStyle w:val="TOC5"/>
        <w:rPr>
          <w:rFonts w:asciiTheme="minorHAnsi" w:eastAsiaTheme="minorEastAsia" w:hAnsiTheme="minorHAnsi" w:cstheme="minorBidi"/>
          <w:sz w:val="22"/>
          <w:szCs w:val="22"/>
          <w:lang w:eastAsia="en-AU"/>
        </w:rPr>
      </w:pPr>
      <w:r>
        <w:tab/>
      </w:r>
      <w:hyperlink w:anchor="_Toc96952506" w:history="1">
        <w:r w:rsidRPr="00311468">
          <w:t>152</w:t>
        </w:r>
        <w:r>
          <w:rPr>
            <w:rFonts w:asciiTheme="minorHAnsi" w:eastAsiaTheme="minorEastAsia" w:hAnsiTheme="minorHAnsi" w:cstheme="minorBidi"/>
            <w:sz w:val="22"/>
            <w:szCs w:val="22"/>
            <w:lang w:eastAsia="en-AU"/>
          </w:rPr>
          <w:tab/>
        </w:r>
        <w:r w:rsidRPr="00311468">
          <w:t>Criteria for grant of further community concessional leases—Act, s 254 (1) (f)</w:t>
        </w:r>
        <w:r>
          <w:tab/>
        </w:r>
        <w:r>
          <w:fldChar w:fldCharType="begin"/>
        </w:r>
        <w:r>
          <w:instrText xml:space="preserve"> PAGEREF _Toc96952506 \h </w:instrText>
        </w:r>
        <w:r>
          <w:fldChar w:fldCharType="separate"/>
        </w:r>
        <w:r w:rsidR="00CF0A13">
          <w:t>72</w:t>
        </w:r>
        <w:r>
          <w:fldChar w:fldCharType="end"/>
        </w:r>
      </w:hyperlink>
    </w:p>
    <w:p w14:paraId="55C3AA6C" w14:textId="7F37A867" w:rsidR="00CA03F0" w:rsidRDefault="00F82ADF">
      <w:pPr>
        <w:pStyle w:val="TOC2"/>
        <w:rPr>
          <w:rFonts w:asciiTheme="minorHAnsi" w:eastAsiaTheme="minorEastAsia" w:hAnsiTheme="minorHAnsi" w:cstheme="minorBidi"/>
          <w:b w:val="0"/>
          <w:sz w:val="22"/>
          <w:szCs w:val="22"/>
          <w:lang w:eastAsia="en-AU"/>
        </w:rPr>
      </w:pPr>
      <w:hyperlink w:anchor="_Toc96952507" w:history="1">
        <w:r w:rsidR="00CA03F0" w:rsidRPr="00311468">
          <w:t>Part 5.4</w:t>
        </w:r>
        <w:r w:rsidR="00CA03F0">
          <w:rPr>
            <w:rFonts w:asciiTheme="minorHAnsi" w:eastAsiaTheme="minorEastAsia" w:hAnsiTheme="minorHAnsi" w:cstheme="minorBidi"/>
            <w:b w:val="0"/>
            <w:sz w:val="22"/>
            <w:szCs w:val="22"/>
            <w:lang w:eastAsia="en-AU"/>
          </w:rPr>
          <w:tab/>
        </w:r>
        <w:r w:rsidR="00CA03F0" w:rsidRPr="00311468">
          <w:t>Lease variations</w:t>
        </w:r>
        <w:r w:rsidR="00CA03F0" w:rsidRPr="00CA03F0">
          <w:rPr>
            <w:vanish/>
          </w:rPr>
          <w:tab/>
        </w:r>
        <w:r w:rsidR="00CA03F0" w:rsidRPr="00CA03F0">
          <w:rPr>
            <w:vanish/>
          </w:rPr>
          <w:fldChar w:fldCharType="begin"/>
        </w:r>
        <w:r w:rsidR="00CA03F0" w:rsidRPr="00CA03F0">
          <w:rPr>
            <w:vanish/>
          </w:rPr>
          <w:instrText xml:space="preserve"> PAGEREF _Toc96952507 \h </w:instrText>
        </w:r>
        <w:r w:rsidR="00CA03F0" w:rsidRPr="00CA03F0">
          <w:rPr>
            <w:vanish/>
          </w:rPr>
        </w:r>
        <w:r w:rsidR="00CA03F0" w:rsidRPr="00CA03F0">
          <w:rPr>
            <w:vanish/>
          </w:rPr>
          <w:fldChar w:fldCharType="separate"/>
        </w:r>
        <w:r w:rsidR="00CF0A13">
          <w:rPr>
            <w:vanish/>
          </w:rPr>
          <w:t>74</w:t>
        </w:r>
        <w:r w:rsidR="00CA03F0" w:rsidRPr="00CA03F0">
          <w:rPr>
            <w:vanish/>
          </w:rPr>
          <w:fldChar w:fldCharType="end"/>
        </w:r>
      </w:hyperlink>
    </w:p>
    <w:p w14:paraId="4E6DC321" w14:textId="07181AFF" w:rsidR="00CA03F0" w:rsidRDefault="00CA03F0">
      <w:pPr>
        <w:pStyle w:val="TOC5"/>
        <w:rPr>
          <w:rFonts w:asciiTheme="minorHAnsi" w:eastAsiaTheme="minorEastAsia" w:hAnsiTheme="minorHAnsi" w:cstheme="minorBidi"/>
          <w:sz w:val="22"/>
          <w:szCs w:val="22"/>
          <w:lang w:eastAsia="en-AU"/>
        </w:rPr>
      </w:pPr>
      <w:r>
        <w:tab/>
      </w:r>
      <w:hyperlink w:anchor="_Toc96952508" w:history="1">
        <w:r w:rsidRPr="00311468">
          <w:t>160</w:t>
        </w:r>
        <w:r>
          <w:rPr>
            <w:rFonts w:asciiTheme="minorHAnsi" w:eastAsiaTheme="minorEastAsia" w:hAnsiTheme="minorHAnsi" w:cstheme="minorBidi"/>
            <w:sz w:val="22"/>
            <w:szCs w:val="22"/>
            <w:lang w:eastAsia="en-AU"/>
          </w:rPr>
          <w:tab/>
        </w:r>
        <w:r w:rsidRPr="00311468">
          <w:t>Lease classes for variation to pay out rent—Act, s 272A (1)</w:t>
        </w:r>
        <w:r>
          <w:tab/>
        </w:r>
        <w:r>
          <w:fldChar w:fldCharType="begin"/>
        </w:r>
        <w:r>
          <w:instrText xml:space="preserve"> PAGEREF _Toc96952508 \h </w:instrText>
        </w:r>
        <w:r>
          <w:fldChar w:fldCharType="separate"/>
        </w:r>
        <w:r w:rsidR="00CF0A13">
          <w:t>74</w:t>
        </w:r>
        <w:r>
          <w:fldChar w:fldCharType="end"/>
        </w:r>
      </w:hyperlink>
    </w:p>
    <w:p w14:paraId="63E3B748" w14:textId="6A1148A4" w:rsidR="00CA03F0" w:rsidRDefault="00CA03F0">
      <w:pPr>
        <w:pStyle w:val="TOC5"/>
        <w:rPr>
          <w:rFonts w:asciiTheme="minorHAnsi" w:eastAsiaTheme="minorEastAsia" w:hAnsiTheme="minorHAnsi" w:cstheme="minorBidi"/>
          <w:sz w:val="22"/>
          <w:szCs w:val="22"/>
          <w:lang w:eastAsia="en-AU"/>
        </w:rPr>
      </w:pPr>
      <w:r>
        <w:tab/>
      </w:r>
      <w:hyperlink w:anchor="_Toc96952509" w:history="1">
        <w:r w:rsidRPr="00311468">
          <w:t>161</w:t>
        </w:r>
        <w:r>
          <w:rPr>
            <w:rFonts w:asciiTheme="minorHAnsi" w:eastAsiaTheme="minorEastAsia" w:hAnsiTheme="minorHAnsi" w:cstheme="minorBidi"/>
            <w:sz w:val="22"/>
            <w:szCs w:val="22"/>
            <w:lang w:eastAsia="en-AU"/>
          </w:rPr>
          <w:tab/>
        </w:r>
        <w:r w:rsidRPr="00311468">
          <w:t>Decision on rent payout lease variation application—Act, s 272B (1)</w:t>
        </w:r>
        <w:r>
          <w:tab/>
        </w:r>
        <w:r>
          <w:fldChar w:fldCharType="begin"/>
        </w:r>
        <w:r>
          <w:instrText xml:space="preserve"> PAGEREF _Toc96952509 \h </w:instrText>
        </w:r>
        <w:r>
          <w:fldChar w:fldCharType="separate"/>
        </w:r>
        <w:r w:rsidR="00CF0A13">
          <w:t>74</w:t>
        </w:r>
        <w:r>
          <w:fldChar w:fldCharType="end"/>
        </w:r>
      </w:hyperlink>
    </w:p>
    <w:p w14:paraId="31FB2D62" w14:textId="349C87DA" w:rsidR="00CA03F0" w:rsidRDefault="00F82ADF">
      <w:pPr>
        <w:pStyle w:val="TOC2"/>
        <w:rPr>
          <w:rFonts w:asciiTheme="minorHAnsi" w:eastAsiaTheme="minorEastAsia" w:hAnsiTheme="minorHAnsi" w:cstheme="minorBidi"/>
          <w:b w:val="0"/>
          <w:sz w:val="22"/>
          <w:szCs w:val="22"/>
          <w:lang w:eastAsia="en-AU"/>
        </w:rPr>
      </w:pPr>
      <w:hyperlink w:anchor="_Toc96952510" w:history="1">
        <w:r w:rsidR="00CA03F0" w:rsidRPr="00311468">
          <w:t>Part 5.5</w:t>
        </w:r>
        <w:r w:rsidR="00CA03F0">
          <w:rPr>
            <w:rFonts w:asciiTheme="minorHAnsi" w:eastAsiaTheme="minorEastAsia" w:hAnsiTheme="minorHAnsi" w:cstheme="minorBidi"/>
            <w:b w:val="0"/>
            <w:sz w:val="22"/>
            <w:szCs w:val="22"/>
            <w:lang w:eastAsia="en-AU"/>
          </w:rPr>
          <w:tab/>
        </w:r>
        <w:r w:rsidR="00CA03F0" w:rsidRPr="00311468">
          <w:t>Lease variation charges</w:t>
        </w:r>
        <w:r w:rsidR="00CA03F0" w:rsidRPr="00CA03F0">
          <w:rPr>
            <w:vanish/>
          </w:rPr>
          <w:tab/>
        </w:r>
        <w:r w:rsidR="00CA03F0" w:rsidRPr="00CA03F0">
          <w:rPr>
            <w:vanish/>
          </w:rPr>
          <w:fldChar w:fldCharType="begin"/>
        </w:r>
        <w:r w:rsidR="00CA03F0" w:rsidRPr="00CA03F0">
          <w:rPr>
            <w:vanish/>
          </w:rPr>
          <w:instrText xml:space="preserve"> PAGEREF _Toc96952510 \h </w:instrText>
        </w:r>
        <w:r w:rsidR="00CA03F0" w:rsidRPr="00CA03F0">
          <w:rPr>
            <w:vanish/>
          </w:rPr>
        </w:r>
        <w:r w:rsidR="00CA03F0" w:rsidRPr="00CA03F0">
          <w:rPr>
            <w:vanish/>
          </w:rPr>
          <w:fldChar w:fldCharType="separate"/>
        </w:r>
        <w:r w:rsidR="00CF0A13">
          <w:rPr>
            <w:vanish/>
          </w:rPr>
          <w:t>75</w:t>
        </w:r>
        <w:r w:rsidR="00CA03F0" w:rsidRPr="00CA03F0">
          <w:rPr>
            <w:vanish/>
          </w:rPr>
          <w:fldChar w:fldCharType="end"/>
        </w:r>
      </w:hyperlink>
    </w:p>
    <w:p w14:paraId="0C08D57B" w14:textId="49E22AAA" w:rsidR="00CA03F0" w:rsidRDefault="00F82ADF">
      <w:pPr>
        <w:pStyle w:val="TOC3"/>
        <w:rPr>
          <w:rFonts w:asciiTheme="minorHAnsi" w:eastAsiaTheme="minorEastAsia" w:hAnsiTheme="minorHAnsi" w:cstheme="minorBidi"/>
          <w:b w:val="0"/>
          <w:sz w:val="22"/>
          <w:szCs w:val="22"/>
          <w:lang w:eastAsia="en-AU"/>
        </w:rPr>
      </w:pPr>
      <w:hyperlink w:anchor="_Toc96952511" w:history="1">
        <w:r w:rsidR="00CA03F0" w:rsidRPr="00311468">
          <w:t>Division 5.5.1</w:t>
        </w:r>
        <w:r w:rsidR="00CA03F0">
          <w:rPr>
            <w:rFonts w:asciiTheme="minorHAnsi" w:eastAsiaTheme="minorEastAsia" w:hAnsiTheme="minorHAnsi" w:cstheme="minorBidi"/>
            <w:b w:val="0"/>
            <w:sz w:val="22"/>
            <w:szCs w:val="22"/>
            <w:lang w:eastAsia="en-AU"/>
          </w:rPr>
          <w:tab/>
        </w:r>
        <w:r w:rsidR="00CA03F0" w:rsidRPr="00311468">
          <w:t>Chargeable variations</w:t>
        </w:r>
        <w:r w:rsidR="00CA03F0" w:rsidRPr="00CA03F0">
          <w:rPr>
            <w:vanish/>
          </w:rPr>
          <w:tab/>
        </w:r>
        <w:r w:rsidR="00CA03F0" w:rsidRPr="00CA03F0">
          <w:rPr>
            <w:vanish/>
          </w:rPr>
          <w:fldChar w:fldCharType="begin"/>
        </w:r>
        <w:r w:rsidR="00CA03F0" w:rsidRPr="00CA03F0">
          <w:rPr>
            <w:vanish/>
          </w:rPr>
          <w:instrText xml:space="preserve"> PAGEREF _Toc96952511 \h </w:instrText>
        </w:r>
        <w:r w:rsidR="00CA03F0" w:rsidRPr="00CA03F0">
          <w:rPr>
            <w:vanish/>
          </w:rPr>
        </w:r>
        <w:r w:rsidR="00CA03F0" w:rsidRPr="00CA03F0">
          <w:rPr>
            <w:vanish/>
          </w:rPr>
          <w:fldChar w:fldCharType="separate"/>
        </w:r>
        <w:r w:rsidR="00CF0A13">
          <w:rPr>
            <w:vanish/>
          </w:rPr>
          <w:t>75</w:t>
        </w:r>
        <w:r w:rsidR="00CA03F0" w:rsidRPr="00CA03F0">
          <w:rPr>
            <w:vanish/>
          </w:rPr>
          <w:fldChar w:fldCharType="end"/>
        </w:r>
      </w:hyperlink>
    </w:p>
    <w:p w14:paraId="49F29119" w14:textId="32D67A8B" w:rsidR="00CA03F0" w:rsidRDefault="00CA03F0">
      <w:pPr>
        <w:pStyle w:val="TOC5"/>
        <w:rPr>
          <w:rFonts w:asciiTheme="minorHAnsi" w:eastAsiaTheme="minorEastAsia" w:hAnsiTheme="minorHAnsi" w:cstheme="minorBidi"/>
          <w:sz w:val="22"/>
          <w:szCs w:val="22"/>
          <w:lang w:eastAsia="en-AU"/>
        </w:rPr>
      </w:pPr>
      <w:r>
        <w:tab/>
      </w:r>
      <w:hyperlink w:anchor="_Toc96952512" w:history="1">
        <w:r w:rsidRPr="00311468">
          <w:t>170</w:t>
        </w:r>
        <w:r>
          <w:rPr>
            <w:rFonts w:asciiTheme="minorHAnsi" w:eastAsiaTheme="minorEastAsia" w:hAnsiTheme="minorHAnsi" w:cstheme="minorBidi"/>
            <w:sz w:val="22"/>
            <w:szCs w:val="22"/>
            <w:lang w:eastAsia="en-AU"/>
          </w:rPr>
          <w:tab/>
        </w:r>
        <w:r w:rsidRPr="00311468">
          <w:t xml:space="preserve">Exempt variations—Act, s 276, def </w:t>
        </w:r>
        <w:r w:rsidRPr="00311468">
          <w:rPr>
            <w:i/>
          </w:rPr>
          <w:t>chargeable variation</w:t>
        </w:r>
        <w:r w:rsidRPr="00311468">
          <w:t>, par (c)</w:t>
        </w:r>
        <w:r>
          <w:tab/>
        </w:r>
        <w:r>
          <w:fldChar w:fldCharType="begin"/>
        </w:r>
        <w:r>
          <w:instrText xml:space="preserve"> PAGEREF _Toc96952512 \h </w:instrText>
        </w:r>
        <w:r>
          <w:fldChar w:fldCharType="separate"/>
        </w:r>
        <w:r w:rsidR="00CF0A13">
          <w:t>75</w:t>
        </w:r>
        <w:r>
          <w:fldChar w:fldCharType="end"/>
        </w:r>
      </w:hyperlink>
    </w:p>
    <w:p w14:paraId="79B53582" w14:textId="64BE5314" w:rsidR="00CA03F0" w:rsidRDefault="00CA03F0">
      <w:pPr>
        <w:pStyle w:val="TOC5"/>
        <w:rPr>
          <w:rFonts w:asciiTheme="minorHAnsi" w:eastAsiaTheme="minorEastAsia" w:hAnsiTheme="minorHAnsi" w:cstheme="minorBidi"/>
          <w:sz w:val="22"/>
          <w:szCs w:val="22"/>
          <w:lang w:eastAsia="en-AU"/>
        </w:rPr>
      </w:pPr>
      <w:r>
        <w:tab/>
      </w:r>
      <w:hyperlink w:anchor="_Toc96952513" w:history="1">
        <w:r w:rsidRPr="00311468">
          <w:t>170A</w:t>
        </w:r>
        <w:r>
          <w:rPr>
            <w:rFonts w:asciiTheme="minorHAnsi" w:eastAsiaTheme="minorEastAsia" w:hAnsiTheme="minorHAnsi" w:cstheme="minorBidi"/>
            <w:sz w:val="22"/>
            <w:szCs w:val="22"/>
            <w:lang w:eastAsia="en-AU"/>
          </w:rPr>
          <w:tab/>
        </w:r>
        <w:r w:rsidRPr="00311468">
          <w:t xml:space="preserve">S 276E chargeable variations—Act, s 276, def </w:t>
        </w:r>
        <w:r w:rsidRPr="00311468">
          <w:rPr>
            <w:i/>
          </w:rPr>
          <w:t>s 276E chargeable variation</w:t>
        </w:r>
        <w:r>
          <w:tab/>
        </w:r>
        <w:r>
          <w:fldChar w:fldCharType="begin"/>
        </w:r>
        <w:r>
          <w:instrText xml:space="preserve"> PAGEREF _Toc96952513 \h </w:instrText>
        </w:r>
        <w:r>
          <w:fldChar w:fldCharType="separate"/>
        </w:r>
        <w:r w:rsidR="00CF0A13">
          <w:t>76</w:t>
        </w:r>
        <w:r>
          <w:fldChar w:fldCharType="end"/>
        </w:r>
      </w:hyperlink>
    </w:p>
    <w:p w14:paraId="37D2BCBB" w14:textId="59C11B8C" w:rsidR="00CA03F0" w:rsidRDefault="00CA03F0">
      <w:pPr>
        <w:pStyle w:val="TOC5"/>
        <w:rPr>
          <w:rFonts w:asciiTheme="minorHAnsi" w:eastAsiaTheme="minorEastAsia" w:hAnsiTheme="minorHAnsi" w:cstheme="minorBidi"/>
          <w:sz w:val="22"/>
          <w:szCs w:val="22"/>
          <w:lang w:eastAsia="en-AU"/>
        </w:rPr>
      </w:pPr>
      <w:r>
        <w:tab/>
      </w:r>
      <w:hyperlink w:anchor="_Toc96952514" w:history="1">
        <w:r w:rsidRPr="00311468">
          <w:t>170B</w:t>
        </w:r>
        <w:r>
          <w:rPr>
            <w:rFonts w:asciiTheme="minorHAnsi" w:eastAsiaTheme="minorEastAsia" w:hAnsiTheme="minorHAnsi" w:cstheme="minorBidi"/>
            <w:sz w:val="22"/>
            <w:szCs w:val="22"/>
            <w:lang w:eastAsia="en-AU"/>
          </w:rPr>
          <w:tab/>
        </w:r>
        <w:r w:rsidRPr="00311468">
          <w:t>Lease variation charge—working out charge for combination of s 276E and s 277 chargeable variations—Act, s 276C (2) (c)</w:t>
        </w:r>
        <w:r>
          <w:tab/>
        </w:r>
        <w:r>
          <w:fldChar w:fldCharType="begin"/>
        </w:r>
        <w:r>
          <w:instrText xml:space="preserve"> PAGEREF _Toc96952514 \h </w:instrText>
        </w:r>
        <w:r>
          <w:fldChar w:fldCharType="separate"/>
        </w:r>
        <w:r w:rsidR="00CF0A13">
          <w:t>79</w:t>
        </w:r>
        <w:r>
          <w:fldChar w:fldCharType="end"/>
        </w:r>
      </w:hyperlink>
    </w:p>
    <w:p w14:paraId="2A9F1931" w14:textId="5195BA2A" w:rsidR="00CA03F0" w:rsidRDefault="00F82ADF">
      <w:pPr>
        <w:pStyle w:val="TOC3"/>
        <w:rPr>
          <w:rFonts w:asciiTheme="minorHAnsi" w:eastAsiaTheme="minorEastAsia" w:hAnsiTheme="minorHAnsi" w:cstheme="minorBidi"/>
          <w:b w:val="0"/>
          <w:sz w:val="22"/>
          <w:szCs w:val="22"/>
          <w:lang w:eastAsia="en-AU"/>
        </w:rPr>
      </w:pPr>
      <w:hyperlink w:anchor="_Toc96952515" w:history="1">
        <w:r w:rsidR="00CA03F0" w:rsidRPr="00311468">
          <w:t>Division 5.5.2</w:t>
        </w:r>
        <w:r w:rsidR="00CA03F0">
          <w:rPr>
            <w:rFonts w:asciiTheme="minorHAnsi" w:eastAsiaTheme="minorEastAsia" w:hAnsiTheme="minorHAnsi" w:cstheme="minorBidi"/>
            <w:b w:val="0"/>
            <w:sz w:val="22"/>
            <w:szCs w:val="22"/>
            <w:lang w:eastAsia="en-AU"/>
          </w:rPr>
          <w:tab/>
        </w:r>
        <w:r w:rsidR="00CA03F0" w:rsidRPr="00311468">
          <w:t>Independent valuation of s 277 lease variation charge</w:t>
        </w:r>
        <w:r w:rsidR="00CA03F0" w:rsidRPr="00CA03F0">
          <w:rPr>
            <w:vanish/>
          </w:rPr>
          <w:tab/>
        </w:r>
        <w:r w:rsidR="00CA03F0" w:rsidRPr="00CA03F0">
          <w:rPr>
            <w:vanish/>
          </w:rPr>
          <w:fldChar w:fldCharType="begin"/>
        </w:r>
        <w:r w:rsidR="00CA03F0" w:rsidRPr="00CA03F0">
          <w:rPr>
            <w:vanish/>
          </w:rPr>
          <w:instrText xml:space="preserve"> PAGEREF _Toc96952515 \h </w:instrText>
        </w:r>
        <w:r w:rsidR="00CA03F0" w:rsidRPr="00CA03F0">
          <w:rPr>
            <w:vanish/>
          </w:rPr>
        </w:r>
        <w:r w:rsidR="00CA03F0" w:rsidRPr="00CA03F0">
          <w:rPr>
            <w:vanish/>
          </w:rPr>
          <w:fldChar w:fldCharType="separate"/>
        </w:r>
        <w:r w:rsidR="00CF0A13">
          <w:rPr>
            <w:vanish/>
          </w:rPr>
          <w:t>79</w:t>
        </w:r>
        <w:r w:rsidR="00CA03F0" w:rsidRPr="00CA03F0">
          <w:rPr>
            <w:vanish/>
          </w:rPr>
          <w:fldChar w:fldCharType="end"/>
        </w:r>
      </w:hyperlink>
    </w:p>
    <w:p w14:paraId="34963CAD" w14:textId="10BEC949" w:rsidR="00CA03F0" w:rsidRDefault="00CA03F0">
      <w:pPr>
        <w:pStyle w:val="TOC5"/>
        <w:rPr>
          <w:rFonts w:asciiTheme="minorHAnsi" w:eastAsiaTheme="minorEastAsia" w:hAnsiTheme="minorHAnsi" w:cstheme="minorBidi"/>
          <w:sz w:val="22"/>
          <w:szCs w:val="22"/>
          <w:lang w:eastAsia="en-AU"/>
        </w:rPr>
      </w:pPr>
      <w:r>
        <w:tab/>
      </w:r>
      <w:hyperlink w:anchor="_Toc96952516" w:history="1">
        <w:r w:rsidRPr="00311468">
          <w:t>171</w:t>
        </w:r>
        <w:r>
          <w:rPr>
            <w:rFonts w:asciiTheme="minorHAnsi" w:eastAsiaTheme="minorEastAsia" w:hAnsiTheme="minorHAnsi" w:cstheme="minorBidi"/>
            <w:sz w:val="22"/>
            <w:szCs w:val="22"/>
            <w:lang w:eastAsia="en-AU"/>
          </w:rPr>
          <w:tab/>
        </w:r>
        <w:r w:rsidRPr="00311468">
          <w:t>Appointment of independent valuer—Act, s 277D (4) (b) (ii)</w:t>
        </w:r>
        <w:r>
          <w:tab/>
        </w:r>
        <w:r>
          <w:fldChar w:fldCharType="begin"/>
        </w:r>
        <w:r>
          <w:instrText xml:space="preserve"> PAGEREF _Toc96952516 \h </w:instrText>
        </w:r>
        <w:r>
          <w:fldChar w:fldCharType="separate"/>
        </w:r>
        <w:r w:rsidR="00CF0A13">
          <w:t>79</w:t>
        </w:r>
        <w:r>
          <w:fldChar w:fldCharType="end"/>
        </w:r>
      </w:hyperlink>
    </w:p>
    <w:p w14:paraId="02A28474" w14:textId="3E34A1D4" w:rsidR="00CA03F0" w:rsidRDefault="00CA03F0">
      <w:pPr>
        <w:pStyle w:val="TOC5"/>
        <w:rPr>
          <w:rFonts w:asciiTheme="minorHAnsi" w:eastAsiaTheme="minorEastAsia" w:hAnsiTheme="minorHAnsi" w:cstheme="minorBidi"/>
          <w:sz w:val="22"/>
          <w:szCs w:val="22"/>
          <w:lang w:eastAsia="en-AU"/>
        </w:rPr>
      </w:pPr>
      <w:r>
        <w:tab/>
      </w:r>
      <w:hyperlink w:anchor="_Toc96952517" w:history="1">
        <w:r w:rsidRPr="00311468">
          <w:t>172</w:t>
        </w:r>
        <w:r>
          <w:rPr>
            <w:rFonts w:asciiTheme="minorHAnsi" w:eastAsiaTheme="minorEastAsia" w:hAnsiTheme="minorHAnsi" w:cstheme="minorBidi"/>
            <w:sz w:val="22"/>
            <w:szCs w:val="22"/>
            <w:lang w:eastAsia="en-AU"/>
          </w:rPr>
          <w:tab/>
        </w:r>
        <w:r w:rsidRPr="00311468">
          <w:t>Requirements for independent valuer—Act, s 277D (4) (c)</w:t>
        </w:r>
        <w:r>
          <w:tab/>
        </w:r>
        <w:r>
          <w:fldChar w:fldCharType="begin"/>
        </w:r>
        <w:r>
          <w:instrText xml:space="preserve"> PAGEREF _Toc96952517 \h </w:instrText>
        </w:r>
        <w:r>
          <w:fldChar w:fldCharType="separate"/>
        </w:r>
        <w:r w:rsidR="00CF0A13">
          <w:t>80</w:t>
        </w:r>
        <w:r>
          <w:fldChar w:fldCharType="end"/>
        </w:r>
      </w:hyperlink>
    </w:p>
    <w:p w14:paraId="2FC0142F" w14:textId="4C3D44C1" w:rsidR="00CA03F0" w:rsidRDefault="00F82ADF">
      <w:pPr>
        <w:pStyle w:val="TOC3"/>
        <w:rPr>
          <w:rFonts w:asciiTheme="minorHAnsi" w:eastAsiaTheme="minorEastAsia" w:hAnsiTheme="minorHAnsi" w:cstheme="minorBidi"/>
          <w:b w:val="0"/>
          <w:sz w:val="22"/>
          <w:szCs w:val="22"/>
          <w:lang w:eastAsia="en-AU"/>
        </w:rPr>
      </w:pPr>
      <w:hyperlink w:anchor="_Toc96952518" w:history="1">
        <w:r w:rsidR="00CA03F0" w:rsidRPr="00311468">
          <w:t>Division 5.5.3</w:t>
        </w:r>
        <w:r w:rsidR="00CA03F0">
          <w:rPr>
            <w:rFonts w:asciiTheme="minorHAnsi" w:eastAsiaTheme="minorEastAsia" w:hAnsiTheme="minorHAnsi" w:cstheme="minorBidi"/>
            <w:b w:val="0"/>
            <w:sz w:val="22"/>
            <w:szCs w:val="22"/>
            <w:lang w:eastAsia="en-AU"/>
          </w:rPr>
          <w:tab/>
        </w:r>
        <w:r w:rsidR="00CA03F0" w:rsidRPr="00311468">
          <w:t>Increase of lease variation charge</w:t>
        </w:r>
        <w:r w:rsidR="00CA03F0" w:rsidRPr="00CA03F0">
          <w:rPr>
            <w:vanish/>
          </w:rPr>
          <w:tab/>
        </w:r>
        <w:r w:rsidR="00CA03F0" w:rsidRPr="00CA03F0">
          <w:rPr>
            <w:vanish/>
          </w:rPr>
          <w:fldChar w:fldCharType="begin"/>
        </w:r>
        <w:r w:rsidR="00CA03F0" w:rsidRPr="00CA03F0">
          <w:rPr>
            <w:vanish/>
          </w:rPr>
          <w:instrText xml:space="preserve"> PAGEREF _Toc96952518 \h </w:instrText>
        </w:r>
        <w:r w:rsidR="00CA03F0" w:rsidRPr="00CA03F0">
          <w:rPr>
            <w:vanish/>
          </w:rPr>
        </w:r>
        <w:r w:rsidR="00CA03F0" w:rsidRPr="00CA03F0">
          <w:rPr>
            <w:vanish/>
          </w:rPr>
          <w:fldChar w:fldCharType="separate"/>
        </w:r>
        <w:r w:rsidR="00CF0A13">
          <w:rPr>
            <w:vanish/>
          </w:rPr>
          <w:t>80</w:t>
        </w:r>
        <w:r w:rsidR="00CA03F0" w:rsidRPr="00CA03F0">
          <w:rPr>
            <w:vanish/>
          </w:rPr>
          <w:fldChar w:fldCharType="end"/>
        </w:r>
      </w:hyperlink>
    </w:p>
    <w:p w14:paraId="76D311D6" w14:textId="779EB617" w:rsidR="00CA03F0" w:rsidRDefault="00CA03F0">
      <w:pPr>
        <w:pStyle w:val="TOC5"/>
        <w:rPr>
          <w:rFonts w:asciiTheme="minorHAnsi" w:eastAsiaTheme="minorEastAsia" w:hAnsiTheme="minorHAnsi" w:cstheme="minorBidi"/>
          <w:sz w:val="22"/>
          <w:szCs w:val="22"/>
          <w:lang w:eastAsia="en-AU"/>
        </w:rPr>
      </w:pPr>
      <w:r>
        <w:tab/>
      </w:r>
      <w:hyperlink w:anchor="_Toc96952519" w:history="1">
        <w:r w:rsidRPr="00311468">
          <w:t>179</w:t>
        </w:r>
        <w:r>
          <w:rPr>
            <w:rFonts w:asciiTheme="minorHAnsi" w:eastAsiaTheme="minorEastAsia" w:hAnsiTheme="minorHAnsi" w:cstheme="minorBidi"/>
            <w:sz w:val="22"/>
            <w:szCs w:val="22"/>
            <w:lang w:eastAsia="en-AU"/>
          </w:rPr>
          <w:tab/>
        </w:r>
        <w:r w:rsidRPr="00311468">
          <w:t xml:space="preserve">Meaning of </w:t>
        </w:r>
        <w:r w:rsidRPr="00311468">
          <w:rPr>
            <w:i/>
          </w:rPr>
          <w:t>added value</w:t>
        </w:r>
        <w:r w:rsidRPr="00311468">
          <w:t>—div 5.5.3</w:t>
        </w:r>
        <w:r>
          <w:tab/>
        </w:r>
        <w:r>
          <w:fldChar w:fldCharType="begin"/>
        </w:r>
        <w:r>
          <w:instrText xml:space="preserve"> PAGEREF _Toc96952519 \h </w:instrText>
        </w:r>
        <w:r>
          <w:fldChar w:fldCharType="separate"/>
        </w:r>
        <w:r w:rsidR="00CF0A13">
          <w:t>80</w:t>
        </w:r>
        <w:r>
          <w:fldChar w:fldCharType="end"/>
        </w:r>
      </w:hyperlink>
    </w:p>
    <w:p w14:paraId="1A602985" w14:textId="1ACB6645" w:rsidR="00CA03F0" w:rsidRDefault="00CA03F0">
      <w:pPr>
        <w:pStyle w:val="TOC5"/>
        <w:rPr>
          <w:rFonts w:asciiTheme="minorHAnsi" w:eastAsiaTheme="minorEastAsia" w:hAnsiTheme="minorHAnsi" w:cstheme="minorBidi"/>
          <w:sz w:val="22"/>
          <w:szCs w:val="22"/>
          <w:lang w:eastAsia="en-AU"/>
        </w:rPr>
      </w:pPr>
      <w:r>
        <w:tab/>
      </w:r>
      <w:hyperlink w:anchor="_Toc96952520" w:history="1">
        <w:r w:rsidRPr="00311468">
          <w:t>180</w:t>
        </w:r>
        <w:r>
          <w:rPr>
            <w:rFonts w:asciiTheme="minorHAnsi" w:eastAsiaTheme="minorEastAsia" w:hAnsiTheme="minorHAnsi" w:cstheme="minorBidi"/>
            <w:sz w:val="22"/>
            <w:szCs w:val="22"/>
            <w:lang w:eastAsia="en-AU"/>
          </w:rPr>
          <w:tab/>
        </w:r>
        <w:r w:rsidRPr="00311468">
          <w:t xml:space="preserve">Meaning of </w:t>
        </w:r>
        <w:r w:rsidRPr="00311468">
          <w:rPr>
            <w:i/>
          </w:rPr>
          <w:t>recently commenced lease</w:t>
        </w:r>
        <w:r w:rsidRPr="00311468">
          <w:t>—div 5.5.3</w:t>
        </w:r>
        <w:r>
          <w:tab/>
        </w:r>
        <w:r>
          <w:fldChar w:fldCharType="begin"/>
        </w:r>
        <w:r>
          <w:instrText xml:space="preserve"> PAGEREF _Toc96952520 \h </w:instrText>
        </w:r>
        <w:r>
          <w:fldChar w:fldCharType="separate"/>
        </w:r>
        <w:r w:rsidR="00CF0A13">
          <w:t>80</w:t>
        </w:r>
        <w:r>
          <w:fldChar w:fldCharType="end"/>
        </w:r>
      </w:hyperlink>
    </w:p>
    <w:p w14:paraId="762580A5" w14:textId="539EB92A" w:rsidR="00CA03F0" w:rsidRDefault="00CA03F0">
      <w:pPr>
        <w:pStyle w:val="TOC5"/>
        <w:rPr>
          <w:rFonts w:asciiTheme="minorHAnsi" w:eastAsiaTheme="minorEastAsia" w:hAnsiTheme="minorHAnsi" w:cstheme="minorBidi"/>
          <w:sz w:val="22"/>
          <w:szCs w:val="22"/>
          <w:lang w:eastAsia="en-AU"/>
        </w:rPr>
      </w:pPr>
      <w:r>
        <w:tab/>
      </w:r>
      <w:hyperlink w:anchor="_Toc96952521" w:history="1">
        <w:r w:rsidRPr="00311468">
          <w:t>181</w:t>
        </w:r>
        <w:r>
          <w:rPr>
            <w:rFonts w:asciiTheme="minorHAnsi" w:eastAsiaTheme="minorEastAsia" w:hAnsiTheme="minorHAnsi" w:cstheme="minorBidi"/>
            <w:sz w:val="22"/>
            <w:szCs w:val="22"/>
            <w:lang w:eastAsia="en-AU"/>
          </w:rPr>
          <w:tab/>
        </w:r>
        <w:r w:rsidRPr="00311468">
          <w:t xml:space="preserve">Increase of </w:t>
        </w:r>
        <w:r w:rsidRPr="00311468">
          <w:rPr>
            <w:rFonts w:cs="Arial"/>
            <w:lang w:eastAsia="en-AU"/>
          </w:rPr>
          <w:t>lease variation</w:t>
        </w:r>
        <w:r w:rsidRPr="00311468">
          <w:t xml:space="preserve"> charge for concessional leases—Act, s 279 (1) and (2)</w:t>
        </w:r>
        <w:r>
          <w:tab/>
        </w:r>
        <w:r>
          <w:fldChar w:fldCharType="begin"/>
        </w:r>
        <w:r>
          <w:instrText xml:space="preserve"> PAGEREF _Toc96952521 \h </w:instrText>
        </w:r>
        <w:r>
          <w:fldChar w:fldCharType="separate"/>
        </w:r>
        <w:r w:rsidR="00CF0A13">
          <w:t>81</w:t>
        </w:r>
        <w:r>
          <w:fldChar w:fldCharType="end"/>
        </w:r>
      </w:hyperlink>
    </w:p>
    <w:p w14:paraId="17C53607" w14:textId="7277D33E" w:rsidR="00CA03F0" w:rsidRDefault="00CA03F0">
      <w:pPr>
        <w:pStyle w:val="TOC5"/>
        <w:rPr>
          <w:rFonts w:asciiTheme="minorHAnsi" w:eastAsiaTheme="minorEastAsia" w:hAnsiTheme="minorHAnsi" w:cstheme="minorBidi"/>
          <w:sz w:val="22"/>
          <w:szCs w:val="22"/>
          <w:lang w:eastAsia="en-AU"/>
        </w:rPr>
      </w:pPr>
      <w:r>
        <w:tab/>
      </w:r>
      <w:hyperlink w:anchor="_Toc96952522" w:history="1">
        <w:r w:rsidRPr="00311468">
          <w:t>182</w:t>
        </w:r>
        <w:r>
          <w:rPr>
            <w:rFonts w:asciiTheme="minorHAnsi" w:eastAsiaTheme="minorEastAsia" w:hAnsiTheme="minorHAnsi" w:cstheme="minorBidi"/>
            <w:sz w:val="22"/>
            <w:szCs w:val="22"/>
            <w:lang w:eastAsia="en-AU"/>
          </w:rPr>
          <w:tab/>
        </w:r>
        <w:r w:rsidRPr="00311468">
          <w:t xml:space="preserve">Increase of </w:t>
        </w:r>
        <w:r w:rsidRPr="00311468">
          <w:rPr>
            <w:rFonts w:cs="Arial"/>
            <w:lang w:eastAsia="en-AU"/>
          </w:rPr>
          <w:t>lease variation</w:t>
        </w:r>
        <w:r w:rsidRPr="00311468">
          <w:t xml:space="preserve"> charge for recently commenced leases—Act, s 279 (1) and (2)</w:t>
        </w:r>
        <w:r>
          <w:tab/>
        </w:r>
        <w:r>
          <w:fldChar w:fldCharType="begin"/>
        </w:r>
        <w:r>
          <w:instrText xml:space="preserve"> PAGEREF _Toc96952522 \h </w:instrText>
        </w:r>
        <w:r>
          <w:fldChar w:fldCharType="separate"/>
        </w:r>
        <w:r w:rsidR="00CF0A13">
          <w:t>82</w:t>
        </w:r>
        <w:r>
          <w:fldChar w:fldCharType="end"/>
        </w:r>
      </w:hyperlink>
    </w:p>
    <w:p w14:paraId="03B6563B" w14:textId="05DA3F79" w:rsidR="00CA03F0" w:rsidRDefault="00F82ADF">
      <w:pPr>
        <w:pStyle w:val="TOC2"/>
        <w:rPr>
          <w:rFonts w:asciiTheme="minorHAnsi" w:eastAsiaTheme="minorEastAsia" w:hAnsiTheme="minorHAnsi" w:cstheme="minorBidi"/>
          <w:b w:val="0"/>
          <w:sz w:val="22"/>
          <w:szCs w:val="22"/>
          <w:lang w:eastAsia="en-AU"/>
        </w:rPr>
      </w:pPr>
      <w:hyperlink w:anchor="_Toc96952523" w:history="1">
        <w:r w:rsidR="00CA03F0" w:rsidRPr="00311468">
          <w:t>Part 5.6</w:t>
        </w:r>
        <w:r w:rsidR="00CA03F0">
          <w:rPr>
            <w:rFonts w:asciiTheme="minorHAnsi" w:eastAsiaTheme="minorEastAsia" w:hAnsiTheme="minorHAnsi" w:cstheme="minorBidi"/>
            <w:b w:val="0"/>
            <w:sz w:val="22"/>
            <w:szCs w:val="22"/>
            <w:lang w:eastAsia="en-AU"/>
          </w:rPr>
          <w:tab/>
        </w:r>
        <w:r w:rsidR="00CA03F0" w:rsidRPr="00311468">
          <w:t>Discharge amounts for rural leases</w:t>
        </w:r>
        <w:r w:rsidR="00CA03F0" w:rsidRPr="00CA03F0">
          <w:rPr>
            <w:vanish/>
          </w:rPr>
          <w:tab/>
        </w:r>
        <w:r w:rsidR="00CA03F0" w:rsidRPr="00CA03F0">
          <w:rPr>
            <w:vanish/>
          </w:rPr>
          <w:fldChar w:fldCharType="begin"/>
        </w:r>
        <w:r w:rsidR="00CA03F0" w:rsidRPr="00CA03F0">
          <w:rPr>
            <w:vanish/>
          </w:rPr>
          <w:instrText xml:space="preserve"> PAGEREF _Toc96952523 \h </w:instrText>
        </w:r>
        <w:r w:rsidR="00CA03F0" w:rsidRPr="00CA03F0">
          <w:rPr>
            <w:vanish/>
          </w:rPr>
        </w:r>
        <w:r w:rsidR="00CA03F0" w:rsidRPr="00CA03F0">
          <w:rPr>
            <w:vanish/>
          </w:rPr>
          <w:fldChar w:fldCharType="separate"/>
        </w:r>
        <w:r w:rsidR="00CF0A13">
          <w:rPr>
            <w:vanish/>
          </w:rPr>
          <w:t>83</w:t>
        </w:r>
        <w:r w:rsidR="00CA03F0" w:rsidRPr="00CA03F0">
          <w:rPr>
            <w:vanish/>
          </w:rPr>
          <w:fldChar w:fldCharType="end"/>
        </w:r>
      </w:hyperlink>
    </w:p>
    <w:p w14:paraId="0516C4F1" w14:textId="3EABA419" w:rsidR="00CA03F0" w:rsidRDefault="00CA03F0">
      <w:pPr>
        <w:pStyle w:val="TOC5"/>
        <w:rPr>
          <w:rFonts w:asciiTheme="minorHAnsi" w:eastAsiaTheme="minorEastAsia" w:hAnsiTheme="minorHAnsi" w:cstheme="minorBidi"/>
          <w:sz w:val="22"/>
          <w:szCs w:val="22"/>
          <w:lang w:eastAsia="en-AU"/>
        </w:rPr>
      </w:pPr>
      <w:r>
        <w:tab/>
      </w:r>
      <w:hyperlink w:anchor="_Toc96952524" w:history="1">
        <w:r w:rsidRPr="00311468">
          <w:t>190</w:t>
        </w:r>
        <w:r>
          <w:rPr>
            <w:rFonts w:asciiTheme="minorHAnsi" w:eastAsiaTheme="minorEastAsia" w:hAnsiTheme="minorHAnsi" w:cstheme="minorBidi"/>
            <w:sz w:val="22"/>
            <w:szCs w:val="22"/>
            <w:lang w:eastAsia="en-AU"/>
          </w:rPr>
          <w:tab/>
        </w:r>
        <w:r w:rsidRPr="00311468">
          <w:t>Definitions—pt 5.6</w:t>
        </w:r>
        <w:r>
          <w:tab/>
        </w:r>
        <w:r>
          <w:fldChar w:fldCharType="begin"/>
        </w:r>
        <w:r>
          <w:instrText xml:space="preserve"> PAGEREF _Toc96952524 \h </w:instrText>
        </w:r>
        <w:r>
          <w:fldChar w:fldCharType="separate"/>
        </w:r>
        <w:r w:rsidR="00CF0A13">
          <w:t>83</w:t>
        </w:r>
        <w:r>
          <w:fldChar w:fldCharType="end"/>
        </w:r>
      </w:hyperlink>
    </w:p>
    <w:p w14:paraId="558E0B2B" w14:textId="0425EEBA" w:rsidR="00CA03F0" w:rsidRDefault="00CA03F0">
      <w:pPr>
        <w:pStyle w:val="TOC5"/>
        <w:rPr>
          <w:rFonts w:asciiTheme="minorHAnsi" w:eastAsiaTheme="minorEastAsia" w:hAnsiTheme="minorHAnsi" w:cstheme="minorBidi"/>
          <w:sz w:val="22"/>
          <w:szCs w:val="22"/>
          <w:lang w:eastAsia="en-AU"/>
        </w:rPr>
      </w:pPr>
      <w:r>
        <w:tab/>
      </w:r>
      <w:hyperlink w:anchor="_Toc96952525" w:history="1">
        <w:r w:rsidRPr="00311468">
          <w:t>191</w:t>
        </w:r>
        <w:r>
          <w:rPr>
            <w:rFonts w:asciiTheme="minorHAnsi" w:eastAsiaTheme="minorEastAsia" w:hAnsiTheme="minorHAnsi" w:cstheme="minorBidi"/>
            <w:sz w:val="22"/>
            <w:szCs w:val="22"/>
            <w:lang w:eastAsia="en-AU"/>
          </w:rPr>
          <w:tab/>
        </w:r>
        <w:r w:rsidRPr="00311468">
          <w:t xml:space="preserve">Discharge amount for rural leases other than special Pialligo leases—Act, s 282, def </w:t>
        </w:r>
        <w:r w:rsidRPr="00311468">
          <w:rPr>
            <w:i/>
          </w:rPr>
          <w:t>discharge amount</w:t>
        </w:r>
        <w:r>
          <w:tab/>
        </w:r>
        <w:r>
          <w:fldChar w:fldCharType="begin"/>
        </w:r>
        <w:r>
          <w:instrText xml:space="preserve"> PAGEREF _Toc96952525 \h </w:instrText>
        </w:r>
        <w:r>
          <w:fldChar w:fldCharType="separate"/>
        </w:r>
        <w:r w:rsidR="00CF0A13">
          <w:t>84</w:t>
        </w:r>
        <w:r>
          <w:fldChar w:fldCharType="end"/>
        </w:r>
      </w:hyperlink>
    </w:p>
    <w:p w14:paraId="454F649C" w14:textId="099400FC" w:rsidR="00CA03F0" w:rsidRDefault="00CA03F0">
      <w:pPr>
        <w:pStyle w:val="TOC5"/>
        <w:rPr>
          <w:rFonts w:asciiTheme="minorHAnsi" w:eastAsiaTheme="minorEastAsia" w:hAnsiTheme="minorHAnsi" w:cstheme="minorBidi"/>
          <w:sz w:val="22"/>
          <w:szCs w:val="22"/>
          <w:lang w:eastAsia="en-AU"/>
        </w:rPr>
      </w:pPr>
      <w:r>
        <w:tab/>
      </w:r>
      <w:hyperlink w:anchor="_Toc96952526" w:history="1">
        <w:r w:rsidRPr="00311468">
          <w:t>192</w:t>
        </w:r>
        <w:r>
          <w:rPr>
            <w:rFonts w:asciiTheme="minorHAnsi" w:eastAsiaTheme="minorEastAsia" w:hAnsiTheme="minorHAnsi" w:cstheme="minorBidi"/>
            <w:sz w:val="22"/>
            <w:szCs w:val="22"/>
            <w:lang w:eastAsia="en-AU"/>
          </w:rPr>
          <w:tab/>
        </w:r>
        <w:r w:rsidRPr="00311468">
          <w:t xml:space="preserve">Discharge amount for special Pialligo leases—Act, s 282, def </w:t>
        </w:r>
        <w:r w:rsidRPr="00311468">
          <w:rPr>
            <w:i/>
          </w:rPr>
          <w:t>discharge amount</w:t>
        </w:r>
        <w:r>
          <w:tab/>
        </w:r>
        <w:r>
          <w:fldChar w:fldCharType="begin"/>
        </w:r>
        <w:r>
          <w:instrText xml:space="preserve"> PAGEREF _Toc96952526 \h </w:instrText>
        </w:r>
        <w:r>
          <w:fldChar w:fldCharType="separate"/>
        </w:r>
        <w:r w:rsidR="00CF0A13">
          <w:t>86</w:t>
        </w:r>
        <w:r>
          <w:fldChar w:fldCharType="end"/>
        </w:r>
      </w:hyperlink>
    </w:p>
    <w:p w14:paraId="11D39568" w14:textId="765F8DFA" w:rsidR="00CA03F0" w:rsidRDefault="00F82ADF">
      <w:pPr>
        <w:pStyle w:val="TOC2"/>
        <w:rPr>
          <w:rFonts w:asciiTheme="minorHAnsi" w:eastAsiaTheme="minorEastAsia" w:hAnsiTheme="minorHAnsi" w:cstheme="minorBidi"/>
          <w:b w:val="0"/>
          <w:sz w:val="22"/>
          <w:szCs w:val="22"/>
          <w:lang w:eastAsia="en-AU"/>
        </w:rPr>
      </w:pPr>
      <w:hyperlink w:anchor="_Toc96952527" w:history="1">
        <w:r w:rsidR="00CA03F0" w:rsidRPr="00311468">
          <w:t>Part 5.7</w:t>
        </w:r>
        <w:r w:rsidR="00CA03F0">
          <w:rPr>
            <w:rFonts w:asciiTheme="minorHAnsi" w:eastAsiaTheme="minorEastAsia" w:hAnsiTheme="minorHAnsi" w:cstheme="minorBidi"/>
            <w:b w:val="0"/>
            <w:sz w:val="22"/>
            <w:szCs w:val="22"/>
            <w:lang w:eastAsia="en-AU"/>
          </w:rPr>
          <w:tab/>
        </w:r>
        <w:r w:rsidR="00CA03F0" w:rsidRPr="00311468">
          <w:t>Transfer or assignment of leases subject to building and development provision</w:t>
        </w:r>
        <w:r w:rsidR="00CA03F0" w:rsidRPr="00CA03F0">
          <w:rPr>
            <w:vanish/>
          </w:rPr>
          <w:tab/>
        </w:r>
        <w:r w:rsidR="00CA03F0" w:rsidRPr="00CA03F0">
          <w:rPr>
            <w:vanish/>
          </w:rPr>
          <w:fldChar w:fldCharType="begin"/>
        </w:r>
        <w:r w:rsidR="00CA03F0" w:rsidRPr="00CA03F0">
          <w:rPr>
            <w:vanish/>
          </w:rPr>
          <w:instrText xml:space="preserve"> PAGEREF _Toc96952527 \h </w:instrText>
        </w:r>
        <w:r w:rsidR="00CA03F0" w:rsidRPr="00CA03F0">
          <w:rPr>
            <w:vanish/>
          </w:rPr>
        </w:r>
        <w:r w:rsidR="00CA03F0" w:rsidRPr="00CA03F0">
          <w:rPr>
            <w:vanish/>
          </w:rPr>
          <w:fldChar w:fldCharType="separate"/>
        </w:r>
        <w:r w:rsidR="00CF0A13">
          <w:rPr>
            <w:vanish/>
          </w:rPr>
          <w:t>87</w:t>
        </w:r>
        <w:r w:rsidR="00CA03F0" w:rsidRPr="00CA03F0">
          <w:rPr>
            <w:vanish/>
          </w:rPr>
          <w:fldChar w:fldCharType="end"/>
        </w:r>
      </w:hyperlink>
    </w:p>
    <w:p w14:paraId="7D177D5C" w14:textId="24C6C75B" w:rsidR="00CA03F0" w:rsidRDefault="00F82ADF">
      <w:pPr>
        <w:pStyle w:val="TOC3"/>
        <w:rPr>
          <w:rFonts w:asciiTheme="minorHAnsi" w:eastAsiaTheme="minorEastAsia" w:hAnsiTheme="minorHAnsi" w:cstheme="minorBidi"/>
          <w:b w:val="0"/>
          <w:sz w:val="22"/>
          <w:szCs w:val="22"/>
          <w:lang w:eastAsia="en-AU"/>
        </w:rPr>
      </w:pPr>
      <w:hyperlink w:anchor="_Toc96952528" w:history="1">
        <w:r w:rsidR="00CA03F0" w:rsidRPr="00311468">
          <w:t>Division 5.7.1</w:t>
        </w:r>
        <w:r w:rsidR="00CA03F0">
          <w:rPr>
            <w:rFonts w:asciiTheme="minorHAnsi" w:eastAsiaTheme="minorEastAsia" w:hAnsiTheme="minorHAnsi" w:cstheme="minorBidi"/>
            <w:b w:val="0"/>
            <w:sz w:val="22"/>
            <w:szCs w:val="22"/>
            <w:lang w:eastAsia="en-AU"/>
          </w:rPr>
          <w:tab/>
        </w:r>
        <w:r w:rsidR="00CA03F0" w:rsidRPr="00311468">
          <w:t>Transfer of land subject to building and development provision</w:t>
        </w:r>
        <w:r w:rsidR="00CA03F0" w:rsidRPr="00CA03F0">
          <w:rPr>
            <w:vanish/>
          </w:rPr>
          <w:tab/>
        </w:r>
        <w:r w:rsidR="00CA03F0" w:rsidRPr="00CA03F0">
          <w:rPr>
            <w:vanish/>
          </w:rPr>
          <w:fldChar w:fldCharType="begin"/>
        </w:r>
        <w:r w:rsidR="00CA03F0" w:rsidRPr="00CA03F0">
          <w:rPr>
            <w:vanish/>
          </w:rPr>
          <w:instrText xml:space="preserve"> PAGEREF _Toc96952528 \h </w:instrText>
        </w:r>
        <w:r w:rsidR="00CA03F0" w:rsidRPr="00CA03F0">
          <w:rPr>
            <w:vanish/>
          </w:rPr>
        </w:r>
        <w:r w:rsidR="00CA03F0" w:rsidRPr="00CA03F0">
          <w:rPr>
            <w:vanish/>
          </w:rPr>
          <w:fldChar w:fldCharType="separate"/>
        </w:r>
        <w:r w:rsidR="00CF0A13">
          <w:rPr>
            <w:vanish/>
          </w:rPr>
          <w:t>87</w:t>
        </w:r>
        <w:r w:rsidR="00CA03F0" w:rsidRPr="00CA03F0">
          <w:rPr>
            <w:vanish/>
          </w:rPr>
          <w:fldChar w:fldCharType="end"/>
        </w:r>
      </w:hyperlink>
    </w:p>
    <w:p w14:paraId="093136AD" w14:textId="0762991C" w:rsidR="00CA03F0" w:rsidRDefault="00CA03F0">
      <w:pPr>
        <w:pStyle w:val="TOC5"/>
        <w:rPr>
          <w:rFonts w:asciiTheme="minorHAnsi" w:eastAsiaTheme="minorEastAsia" w:hAnsiTheme="minorHAnsi" w:cstheme="minorBidi"/>
          <w:sz w:val="22"/>
          <w:szCs w:val="22"/>
          <w:lang w:eastAsia="en-AU"/>
        </w:rPr>
      </w:pPr>
      <w:r>
        <w:tab/>
      </w:r>
      <w:hyperlink w:anchor="_Toc96952529" w:history="1">
        <w:r w:rsidRPr="00311468">
          <w:t>200</w:t>
        </w:r>
        <w:r>
          <w:rPr>
            <w:rFonts w:asciiTheme="minorHAnsi" w:eastAsiaTheme="minorEastAsia" w:hAnsiTheme="minorHAnsi" w:cstheme="minorBidi"/>
            <w:sz w:val="22"/>
            <w:szCs w:val="22"/>
            <w:lang w:eastAsia="en-AU"/>
          </w:rPr>
          <w:tab/>
        </w:r>
        <w:r w:rsidRPr="00311468">
          <w:t>Personal reasons for noncompliance with building and development provision—Act, s 298 (2) (b) (i)</w:t>
        </w:r>
        <w:r>
          <w:tab/>
        </w:r>
        <w:r>
          <w:fldChar w:fldCharType="begin"/>
        </w:r>
        <w:r>
          <w:instrText xml:space="preserve"> PAGEREF _Toc96952529 \h </w:instrText>
        </w:r>
        <w:r>
          <w:fldChar w:fldCharType="separate"/>
        </w:r>
        <w:r w:rsidR="00CF0A13">
          <w:t>87</w:t>
        </w:r>
        <w:r>
          <w:fldChar w:fldCharType="end"/>
        </w:r>
      </w:hyperlink>
    </w:p>
    <w:p w14:paraId="400B2EE3" w14:textId="7D8DE05C" w:rsidR="00CA03F0" w:rsidRDefault="00CA03F0">
      <w:pPr>
        <w:pStyle w:val="TOC5"/>
        <w:rPr>
          <w:rFonts w:asciiTheme="minorHAnsi" w:eastAsiaTheme="minorEastAsia" w:hAnsiTheme="minorHAnsi" w:cstheme="minorBidi"/>
          <w:sz w:val="22"/>
          <w:szCs w:val="22"/>
          <w:lang w:eastAsia="en-AU"/>
        </w:rPr>
      </w:pPr>
      <w:r>
        <w:lastRenderedPageBreak/>
        <w:tab/>
      </w:r>
      <w:hyperlink w:anchor="_Toc96952530" w:history="1">
        <w:r w:rsidRPr="00311468">
          <w:t>201</w:t>
        </w:r>
        <w:r>
          <w:rPr>
            <w:rFonts w:asciiTheme="minorHAnsi" w:eastAsiaTheme="minorEastAsia" w:hAnsiTheme="minorHAnsi" w:cstheme="minorBidi"/>
            <w:sz w:val="22"/>
            <w:szCs w:val="22"/>
            <w:lang w:eastAsia="en-AU"/>
          </w:rPr>
          <w:tab/>
        </w:r>
        <w:r w:rsidRPr="00311468">
          <w:t>Matters for transfer or assignment of leases—Act, s 298 (5)</w:t>
        </w:r>
        <w:r>
          <w:tab/>
        </w:r>
        <w:r>
          <w:fldChar w:fldCharType="begin"/>
        </w:r>
        <w:r>
          <w:instrText xml:space="preserve"> PAGEREF _Toc96952530 \h </w:instrText>
        </w:r>
        <w:r>
          <w:fldChar w:fldCharType="separate"/>
        </w:r>
        <w:r w:rsidR="00CF0A13">
          <w:t>88</w:t>
        </w:r>
        <w:r>
          <w:fldChar w:fldCharType="end"/>
        </w:r>
      </w:hyperlink>
    </w:p>
    <w:p w14:paraId="0812A278" w14:textId="039A82D9" w:rsidR="00CA03F0" w:rsidRDefault="00F82ADF">
      <w:pPr>
        <w:pStyle w:val="TOC3"/>
        <w:rPr>
          <w:rFonts w:asciiTheme="minorHAnsi" w:eastAsiaTheme="minorEastAsia" w:hAnsiTheme="minorHAnsi" w:cstheme="minorBidi"/>
          <w:b w:val="0"/>
          <w:sz w:val="22"/>
          <w:szCs w:val="22"/>
          <w:lang w:eastAsia="en-AU"/>
        </w:rPr>
      </w:pPr>
      <w:hyperlink w:anchor="_Toc96952531" w:history="1">
        <w:r w:rsidR="00CA03F0" w:rsidRPr="00311468">
          <w:t>Division 5.7.2</w:t>
        </w:r>
        <w:r w:rsidR="00CA03F0">
          <w:rPr>
            <w:rFonts w:asciiTheme="minorHAnsi" w:eastAsiaTheme="minorEastAsia" w:hAnsiTheme="minorHAnsi" w:cstheme="minorBidi"/>
            <w:b w:val="0"/>
            <w:sz w:val="22"/>
            <w:szCs w:val="22"/>
            <w:lang w:eastAsia="en-AU"/>
          </w:rPr>
          <w:tab/>
        </w:r>
        <w:r w:rsidR="00CA03F0" w:rsidRPr="00311468">
          <w:t>Extension of time to complete required works</w:t>
        </w:r>
        <w:r w:rsidR="00CA03F0" w:rsidRPr="00CA03F0">
          <w:rPr>
            <w:vanish/>
          </w:rPr>
          <w:tab/>
        </w:r>
        <w:r w:rsidR="00CA03F0" w:rsidRPr="00CA03F0">
          <w:rPr>
            <w:vanish/>
          </w:rPr>
          <w:fldChar w:fldCharType="begin"/>
        </w:r>
        <w:r w:rsidR="00CA03F0" w:rsidRPr="00CA03F0">
          <w:rPr>
            <w:vanish/>
          </w:rPr>
          <w:instrText xml:space="preserve"> PAGEREF _Toc96952531 \h </w:instrText>
        </w:r>
        <w:r w:rsidR="00CA03F0" w:rsidRPr="00CA03F0">
          <w:rPr>
            <w:vanish/>
          </w:rPr>
        </w:r>
        <w:r w:rsidR="00CA03F0" w:rsidRPr="00CA03F0">
          <w:rPr>
            <w:vanish/>
          </w:rPr>
          <w:fldChar w:fldCharType="separate"/>
        </w:r>
        <w:r w:rsidR="00CF0A13">
          <w:rPr>
            <w:vanish/>
          </w:rPr>
          <w:t>89</w:t>
        </w:r>
        <w:r w:rsidR="00CA03F0" w:rsidRPr="00CA03F0">
          <w:rPr>
            <w:vanish/>
          </w:rPr>
          <w:fldChar w:fldCharType="end"/>
        </w:r>
      </w:hyperlink>
    </w:p>
    <w:p w14:paraId="4DEF8D91" w14:textId="39C698EE" w:rsidR="00CA03F0" w:rsidRDefault="00CA03F0">
      <w:pPr>
        <w:pStyle w:val="TOC5"/>
        <w:rPr>
          <w:rFonts w:asciiTheme="minorHAnsi" w:eastAsiaTheme="minorEastAsia" w:hAnsiTheme="minorHAnsi" w:cstheme="minorBidi"/>
          <w:sz w:val="22"/>
          <w:szCs w:val="22"/>
          <w:lang w:eastAsia="en-AU"/>
        </w:rPr>
      </w:pPr>
      <w:r>
        <w:tab/>
      </w:r>
      <w:hyperlink w:anchor="_Toc96952532" w:history="1">
        <w:r w:rsidRPr="00311468">
          <w:t>202</w:t>
        </w:r>
        <w:r>
          <w:rPr>
            <w:rFonts w:asciiTheme="minorHAnsi" w:eastAsiaTheme="minorEastAsia" w:hAnsiTheme="minorHAnsi" w:cstheme="minorBidi"/>
            <w:sz w:val="22"/>
            <w:szCs w:val="22"/>
            <w:lang w:eastAsia="en-AU"/>
          </w:rPr>
          <w:tab/>
        </w:r>
        <w:r w:rsidRPr="00311468">
          <w:t>Extension of time to complete works—Act, s 298D (4), def </w:t>
        </w:r>
        <w:r w:rsidRPr="00311468">
          <w:rPr>
            <w:i/>
          </w:rPr>
          <w:t>A</w:t>
        </w:r>
        <w:r>
          <w:tab/>
        </w:r>
        <w:r>
          <w:fldChar w:fldCharType="begin"/>
        </w:r>
        <w:r>
          <w:instrText xml:space="preserve"> PAGEREF _Toc96952532 \h </w:instrText>
        </w:r>
        <w:r>
          <w:fldChar w:fldCharType="separate"/>
        </w:r>
        <w:r w:rsidR="00CF0A13">
          <w:t>89</w:t>
        </w:r>
        <w:r>
          <w:fldChar w:fldCharType="end"/>
        </w:r>
      </w:hyperlink>
    </w:p>
    <w:p w14:paraId="7A16C173" w14:textId="7B9BC671" w:rsidR="00CA03F0" w:rsidRDefault="00CA03F0">
      <w:pPr>
        <w:pStyle w:val="TOC5"/>
        <w:rPr>
          <w:rFonts w:asciiTheme="minorHAnsi" w:eastAsiaTheme="minorEastAsia" w:hAnsiTheme="minorHAnsi" w:cstheme="minorBidi"/>
          <w:sz w:val="22"/>
          <w:szCs w:val="22"/>
          <w:lang w:eastAsia="en-AU"/>
        </w:rPr>
      </w:pPr>
      <w:r>
        <w:tab/>
      </w:r>
      <w:hyperlink w:anchor="_Toc96952533" w:history="1">
        <w:r w:rsidRPr="00311468">
          <w:t>203</w:t>
        </w:r>
        <w:r>
          <w:rPr>
            <w:rFonts w:asciiTheme="minorHAnsi" w:eastAsiaTheme="minorEastAsia" w:hAnsiTheme="minorHAnsi" w:cstheme="minorBidi"/>
            <w:sz w:val="22"/>
            <w:szCs w:val="22"/>
            <w:lang w:eastAsia="en-AU"/>
          </w:rPr>
          <w:tab/>
        </w:r>
        <w:r w:rsidRPr="00311468">
          <w:t>Application for extension of time—general rule—Act, s 298C (3), def </w:t>
        </w:r>
        <w:r w:rsidRPr="00311468">
          <w:rPr>
            <w:i/>
          </w:rPr>
          <w:t>A</w:t>
        </w:r>
        <w:r>
          <w:tab/>
        </w:r>
        <w:r>
          <w:fldChar w:fldCharType="begin"/>
        </w:r>
        <w:r>
          <w:instrText xml:space="preserve"> PAGEREF _Toc96952533 \h </w:instrText>
        </w:r>
        <w:r>
          <w:fldChar w:fldCharType="separate"/>
        </w:r>
        <w:r w:rsidR="00CF0A13">
          <w:t>90</w:t>
        </w:r>
        <w:r>
          <w:fldChar w:fldCharType="end"/>
        </w:r>
      </w:hyperlink>
    </w:p>
    <w:p w14:paraId="56084772" w14:textId="0667E548" w:rsidR="00CA03F0" w:rsidRDefault="00CA03F0">
      <w:pPr>
        <w:pStyle w:val="TOC5"/>
        <w:rPr>
          <w:rFonts w:asciiTheme="minorHAnsi" w:eastAsiaTheme="minorEastAsia" w:hAnsiTheme="minorHAnsi" w:cstheme="minorBidi"/>
          <w:sz w:val="22"/>
          <w:szCs w:val="22"/>
          <w:lang w:eastAsia="en-AU"/>
        </w:rPr>
      </w:pPr>
      <w:r>
        <w:tab/>
      </w:r>
      <w:hyperlink w:anchor="_Toc96952534" w:history="1">
        <w:r w:rsidRPr="00311468">
          <w:t>204</w:t>
        </w:r>
        <w:r>
          <w:rPr>
            <w:rFonts w:asciiTheme="minorHAnsi" w:eastAsiaTheme="minorEastAsia" w:hAnsiTheme="minorHAnsi" w:cstheme="minorBidi"/>
            <w:sz w:val="22"/>
            <w:szCs w:val="22"/>
            <w:lang w:eastAsia="en-AU"/>
          </w:rPr>
          <w:tab/>
        </w:r>
        <w:r w:rsidRPr="00311468">
          <w:t>Application for extension of time—hardship reason—Act, s 298C (3), def </w:t>
        </w:r>
        <w:r w:rsidRPr="00311468">
          <w:rPr>
            <w:i/>
          </w:rPr>
          <w:t>A</w:t>
        </w:r>
        <w:r>
          <w:tab/>
        </w:r>
        <w:r>
          <w:fldChar w:fldCharType="begin"/>
        </w:r>
        <w:r>
          <w:instrText xml:space="preserve"> PAGEREF _Toc96952534 \h </w:instrText>
        </w:r>
        <w:r>
          <w:fldChar w:fldCharType="separate"/>
        </w:r>
        <w:r w:rsidR="00CF0A13">
          <w:t>91</w:t>
        </w:r>
        <w:r>
          <w:fldChar w:fldCharType="end"/>
        </w:r>
      </w:hyperlink>
    </w:p>
    <w:p w14:paraId="16A9C532" w14:textId="0DE3008C" w:rsidR="00CA03F0" w:rsidRDefault="00CA03F0">
      <w:pPr>
        <w:pStyle w:val="TOC5"/>
        <w:rPr>
          <w:rFonts w:asciiTheme="minorHAnsi" w:eastAsiaTheme="minorEastAsia" w:hAnsiTheme="minorHAnsi" w:cstheme="minorBidi"/>
          <w:sz w:val="22"/>
          <w:szCs w:val="22"/>
          <w:lang w:eastAsia="en-AU"/>
        </w:rPr>
      </w:pPr>
      <w:r>
        <w:tab/>
      </w:r>
      <w:hyperlink w:anchor="_Toc96952535" w:history="1">
        <w:r w:rsidRPr="00311468">
          <w:t>205</w:t>
        </w:r>
        <w:r>
          <w:rPr>
            <w:rFonts w:asciiTheme="minorHAnsi" w:eastAsiaTheme="minorEastAsia" w:hAnsiTheme="minorHAnsi" w:cstheme="minorBidi"/>
            <w:sz w:val="22"/>
            <w:szCs w:val="22"/>
            <w:lang w:eastAsia="en-AU"/>
          </w:rPr>
          <w:tab/>
        </w:r>
        <w:r w:rsidRPr="00311468">
          <w:t xml:space="preserve">Application for extension of time—external reason—Act, s 298C (3), def </w:t>
        </w:r>
        <w:r w:rsidRPr="00311468">
          <w:rPr>
            <w:i/>
          </w:rPr>
          <w:t>A</w:t>
        </w:r>
        <w:r>
          <w:tab/>
        </w:r>
        <w:r>
          <w:fldChar w:fldCharType="begin"/>
        </w:r>
        <w:r>
          <w:instrText xml:space="preserve"> PAGEREF _Toc96952535 \h </w:instrText>
        </w:r>
        <w:r>
          <w:fldChar w:fldCharType="separate"/>
        </w:r>
        <w:r w:rsidR="00CF0A13">
          <w:t>93</w:t>
        </w:r>
        <w:r>
          <w:fldChar w:fldCharType="end"/>
        </w:r>
      </w:hyperlink>
    </w:p>
    <w:p w14:paraId="09FECE68" w14:textId="6468B5B2" w:rsidR="00CA03F0" w:rsidRDefault="00CA03F0">
      <w:pPr>
        <w:pStyle w:val="TOC5"/>
        <w:rPr>
          <w:rFonts w:asciiTheme="minorHAnsi" w:eastAsiaTheme="minorEastAsia" w:hAnsiTheme="minorHAnsi" w:cstheme="minorBidi"/>
          <w:sz w:val="22"/>
          <w:szCs w:val="22"/>
          <w:lang w:eastAsia="en-AU"/>
        </w:rPr>
      </w:pPr>
      <w:r>
        <w:tab/>
      </w:r>
      <w:hyperlink w:anchor="_Toc96952536" w:history="1">
        <w:r w:rsidRPr="00311468">
          <w:t>206</w:t>
        </w:r>
        <w:r>
          <w:rPr>
            <w:rFonts w:asciiTheme="minorHAnsi" w:eastAsiaTheme="minorEastAsia" w:hAnsiTheme="minorHAnsi" w:cstheme="minorBidi"/>
            <w:sz w:val="22"/>
            <w:szCs w:val="22"/>
            <w:lang w:eastAsia="en-AU"/>
          </w:rPr>
          <w:tab/>
        </w:r>
        <w:r w:rsidRPr="00311468">
          <w:t>Application for extension of time—lease transferred or assigned in special circumstances—Act, s 298C (3), def </w:t>
        </w:r>
        <w:r w:rsidRPr="00311468">
          <w:rPr>
            <w:i/>
          </w:rPr>
          <w:t>A</w:t>
        </w:r>
        <w:r>
          <w:tab/>
        </w:r>
        <w:r>
          <w:fldChar w:fldCharType="begin"/>
        </w:r>
        <w:r>
          <w:instrText xml:space="preserve"> PAGEREF _Toc96952536 \h </w:instrText>
        </w:r>
        <w:r>
          <w:fldChar w:fldCharType="separate"/>
        </w:r>
        <w:r w:rsidR="00CF0A13">
          <w:t>94</w:t>
        </w:r>
        <w:r>
          <w:fldChar w:fldCharType="end"/>
        </w:r>
      </w:hyperlink>
    </w:p>
    <w:p w14:paraId="0F412AF3" w14:textId="005DBF9A" w:rsidR="00CA03F0" w:rsidRDefault="00CA03F0">
      <w:pPr>
        <w:pStyle w:val="TOC5"/>
        <w:rPr>
          <w:rFonts w:asciiTheme="minorHAnsi" w:eastAsiaTheme="minorEastAsia" w:hAnsiTheme="minorHAnsi" w:cstheme="minorBidi"/>
          <w:sz w:val="22"/>
          <w:szCs w:val="22"/>
          <w:lang w:eastAsia="en-AU"/>
        </w:rPr>
      </w:pPr>
      <w:r>
        <w:tab/>
      </w:r>
      <w:hyperlink w:anchor="_Toc96952537" w:history="1">
        <w:r w:rsidRPr="00311468">
          <w:t>207</w:t>
        </w:r>
        <w:r>
          <w:rPr>
            <w:rFonts w:asciiTheme="minorHAnsi" w:eastAsiaTheme="minorEastAsia" w:hAnsiTheme="minorHAnsi" w:cstheme="minorBidi"/>
            <w:sz w:val="22"/>
            <w:szCs w:val="22"/>
            <w:lang w:eastAsia="en-AU"/>
          </w:rPr>
          <w:tab/>
        </w:r>
        <w:r w:rsidRPr="00311468">
          <w:t xml:space="preserve">Application for extension of time—certain leases granted before 31 March 2008—Act, s 298C (3), def </w:t>
        </w:r>
        <w:r w:rsidRPr="00311468">
          <w:rPr>
            <w:i/>
          </w:rPr>
          <w:t>A</w:t>
        </w:r>
        <w:r>
          <w:tab/>
        </w:r>
        <w:r>
          <w:fldChar w:fldCharType="begin"/>
        </w:r>
        <w:r>
          <w:instrText xml:space="preserve"> PAGEREF _Toc96952537 \h </w:instrText>
        </w:r>
        <w:r>
          <w:fldChar w:fldCharType="separate"/>
        </w:r>
        <w:r w:rsidR="00CF0A13">
          <w:t>95</w:t>
        </w:r>
        <w:r>
          <w:fldChar w:fldCharType="end"/>
        </w:r>
      </w:hyperlink>
    </w:p>
    <w:p w14:paraId="52196479" w14:textId="16A9A035" w:rsidR="00CA03F0" w:rsidRDefault="00F82ADF">
      <w:pPr>
        <w:pStyle w:val="TOC2"/>
        <w:rPr>
          <w:rFonts w:asciiTheme="minorHAnsi" w:eastAsiaTheme="minorEastAsia" w:hAnsiTheme="minorHAnsi" w:cstheme="minorBidi"/>
          <w:b w:val="0"/>
          <w:sz w:val="22"/>
          <w:szCs w:val="22"/>
          <w:lang w:eastAsia="en-AU"/>
        </w:rPr>
      </w:pPr>
      <w:hyperlink w:anchor="_Toc96952538" w:history="1">
        <w:r w:rsidR="00CA03F0" w:rsidRPr="00311468">
          <w:t>Part 5.8</w:t>
        </w:r>
        <w:r w:rsidR="00CA03F0">
          <w:rPr>
            <w:rFonts w:asciiTheme="minorHAnsi" w:eastAsiaTheme="minorEastAsia" w:hAnsiTheme="minorHAnsi" w:cstheme="minorBidi"/>
            <w:b w:val="0"/>
            <w:sz w:val="22"/>
            <w:szCs w:val="22"/>
            <w:lang w:eastAsia="en-AU"/>
          </w:rPr>
          <w:tab/>
        </w:r>
        <w:r w:rsidR="00CA03F0" w:rsidRPr="00311468">
          <w:t>Surrendering and terminating leases</w:t>
        </w:r>
        <w:r w:rsidR="00CA03F0" w:rsidRPr="00CA03F0">
          <w:rPr>
            <w:vanish/>
          </w:rPr>
          <w:tab/>
        </w:r>
        <w:r w:rsidR="00CA03F0" w:rsidRPr="00CA03F0">
          <w:rPr>
            <w:vanish/>
          </w:rPr>
          <w:fldChar w:fldCharType="begin"/>
        </w:r>
        <w:r w:rsidR="00CA03F0" w:rsidRPr="00CA03F0">
          <w:rPr>
            <w:vanish/>
          </w:rPr>
          <w:instrText xml:space="preserve"> PAGEREF _Toc96952538 \h </w:instrText>
        </w:r>
        <w:r w:rsidR="00CA03F0" w:rsidRPr="00CA03F0">
          <w:rPr>
            <w:vanish/>
          </w:rPr>
        </w:r>
        <w:r w:rsidR="00CA03F0" w:rsidRPr="00CA03F0">
          <w:rPr>
            <w:vanish/>
          </w:rPr>
          <w:fldChar w:fldCharType="separate"/>
        </w:r>
        <w:r w:rsidR="00CF0A13">
          <w:rPr>
            <w:vanish/>
          </w:rPr>
          <w:t>96</w:t>
        </w:r>
        <w:r w:rsidR="00CA03F0" w:rsidRPr="00CA03F0">
          <w:rPr>
            <w:vanish/>
          </w:rPr>
          <w:fldChar w:fldCharType="end"/>
        </w:r>
      </w:hyperlink>
    </w:p>
    <w:p w14:paraId="333058A4" w14:textId="25D6975B" w:rsidR="00CA03F0" w:rsidRDefault="00F82ADF">
      <w:pPr>
        <w:pStyle w:val="TOC3"/>
        <w:rPr>
          <w:rFonts w:asciiTheme="minorHAnsi" w:eastAsiaTheme="minorEastAsia" w:hAnsiTheme="minorHAnsi" w:cstheme="minorBidi"/>
          <w:b w:val="0"/>
          <w:sz w:val="22"/>
          <w:szCs w:val="22"/>
          <w:lang w:eastAsia="en-AU"/>
        </w:rPr>
      </w:pPr>
      <w:hyperlink w:anchor="_Toc96952539" w:history="1">
        <w:r w:rsidR="00CA03F0" w:rsidRPr="00311468">
          <w:t>Division 5.8.1</w:t>
        </w:r>
        <w:r w:rsidR="00CA03F0">
          <w:rPr>
            <w:rFonts w:asciiTheme="minorHAnsi" w:eastAsiaTheme="minorEastAsia" w:hAnsiTheme="minorHAnsi" w:cstheme="minorBidi"/>
            <w:b w:val="0"/>
            <w:sz w:val="22"/>
            <w:szCs w:val="22"/>
            <w:lang w:eastAsia="en-AU"/>
          </w:rPr>
          <w:tab/>
        </w:r>
        <w:r w:rsidR="00CA03F0" w:rsidRPr="00311468">
          <w:t>Payment of amount on surrender or termination of leases—certain leases</w:t>
        </w:r>
        <w:r w:rsidR="00CA03F0" w:rsidRPr="00CA03F0">
          <w:rPr>
            <w:vanish/>
          </w:rPr>
          <w:tab/>
        </w:r>
        <w:r w:rsidR="00CA03F0" w:rsidRPr="00CA03F0">
          <w:rPr>
            <w:vanish/>
          </w:rPr>
          <w:fldChar w:fldCharType="begin"/>
        </w:r>
        <w:r w:rsidR="00CA03F0" w:rsidRPr="00CA03F0">
          <w:rPr>
            <w:vanish/>
          </w:rPr>
          <w:instrText xml:space="preserve"> PAGEREF _Toc96952539 \h </w:instrText>
        </w:r>
        <w:r w:rsidR="00CA03F0" w:rsidRPr="00CA03F0">
          <w:rPr>
            <w:vanish/>
          </w:rPr>
        </w:r>
        <w:r w:rsidR="00CA03F0" w:rsidRPr="00CA03F0">
          <w:rPr>
            <w:vanish/>
          </w:rPr>
          <w:fldChar w:fldCharType="separate"/>
        </w:r>
        <w:r w:rsidR="00CF0A13">
          <w:rPr>
            <w:vanish/>
          </w:rPr>
          <w:t>96</w:t>
        </w:r>
        <w:r w:rsidR="00CA03F0" w:rsidRPr="00CA03F0">
          <w:rPr>
            <w:vanish/>
          </w:rPr>
          <w:fldChar w:fldCharType="end"/>
        </w:r>
      </w:hyperlink>
    </w:p>
    <w:p w14:paraId="60C54785" w14:textId="00B6D8B1" w:rsidR="00CA03F0" w:rsidRDefault="00CA03F0">
      <w:pPr>
        <w:pStyle w:val="TOC5"/>
        <w:rPr>
          <w:rFonts w:asciiTheme="minorHAnsi" w:eastAsiaTheme="minorEastAsia" w:hAnsiTheme="minorHAnsi" w:cstheme="minorBidi"/>
          <w:sz w:val="22"/>
          <w:szCs w:val="22"/>
          <w:lang w:eastAsia="en-AU"/>
        </w:rPr>
      </w:pPr>
      <w:r>
        <w:tab/>
      </w:r>
      <w:hyperlink w:anchor="_Toc96952540" w:history="1">
        <w:r w:rsidRPr="00311468">
          <w:t>209</w:t>
        </w:r>
        <w:r>
          <w:rPr>
            <w:rFonts w:asciiTheme="minorHAnsi" w:eastAsiaTheme="minorEastAsia" w:hAnsiTheme="minorHAnsi" w:cstheme="minorBidi"/>
            <w:sz w:val="22"/>
            <w:szCs w:val="22"/>
            <w:lang w:eastAsia="en-AU"/>
          </w:rPr>
          <w:tab/>
        </w:r>
        <w:r w:rsidRPr="00311468">
          <w:t>Application—div 5.8.1</w:t>
        </w:r>
        <w:r>
          <w:tab/>
        </w:r>
        <w:r>
          <w:fldChar w:fldCharType="begin"/>
        </w:r>
        <w:r>
          <w:instrText xml:space="preserve"> PAGEREF _Toc96952540 \h </w:instrText>
        </w:r>
        <w:r>
          <w:fldChar w:fldCharType="separate"/>
        </w:r>
        <w:r w:rsidR="00CF0A13">
          <w:t>96</w:t>
        </w:r>
        <w:r>
          <w:fldChar w:fldCharType="end"/>
        </w:r>
      </w:hyperlink>
    </w:p>
    <w:p w14:paraId="0B559F26" w14:textId="60ACEEBE" w:rsidR="00CA03F0" w:rsidRDefault="00CA03F0">
      <w:pPr>
        <w:pStyle w:val="TOC5"/>
        <w:rPr>
          <w:rFonts w:asciiTheme="minorHAnsi" w:eastAsiaTheme="minorEastAsia" w:hAnsiTheme="minorHAnsi" w:cstheme="minorBidi"/>
          <w:sz w:val="22"/>
          <w:szCs w:val="22"/>
          <w:lang w:eastAsia="en-AU"/>
        </w:rPr>
      </w:pPr>
      <w:r>
        <w:tab/>
      </w:r>
      <w:hyperlink w:anchor="_Toc96952541" w:history="1">
        <w:r w:rsidRPr="00311468">
          <w:t>210</w:t>
        </w:r>
        <w:r>
          <w:rPr>
            <w:rFonts w:asciiTheme="minorHAnsi" w:eastAsiaTheme="minorEastAsia" w:hAnsiTheme="minorHAnsi" w:cstheme="minorBidi"/>
            <w:sz w:val="22"/>
            <w:szCs w:val="22"/>
            <w:lang w:eastAsia="en-AU"/>
          </w:rPr>
          <w:tab/>
        </w:r>
        <w:r w:rsidRPr="00311468">
          <w:t>Amount of refund on surrender or termination of certain leases—Act, s 300 (2)</w:t>
        </w:r>
        <w:r>
          <w:tab/>
        </w:r>
        <w:r>
          <w:fldChar w:fldCharType="begin"/>
        </w:r>
        <w:r>
          <w:instrText xml:space="preserve"> PAGEREF _Toc96952541 \h </w:instrText>
        </w:r>
        <w:r>
          <w:fldChar w:fldCharType="separate"/>
        </w:r>
        <w:r w:rsidR="00CF0A13">
          <w:t>97</w:t>
        </w:r>
        <w:r>
          <w:fldChar w:fldCharType="end"/>
        </w:r>
      </w:hyperlink>
    </w:p>
    <w:p w14:paraId="6EC72282" w14:textId="514D5B1C" w:rsidR="00CA03F0" w:rsidRDefault="00CA03F0">
      <w:pPr>
        <w:pStyle w:val="TOC5"/>
        <w:rPr>
          <w:rFonts w:asciiTheme="minorHAnsi" w:eastAsiaTheme="minorEastAsia" w:hAnsiTheme="minorHAnsi" w:cstheme="minorBidi"/>
          <w:sz w:val="22"/>
          <w:szCs w:val="22"/>
          <w:lang w:eastAsia="en-AU"/>
        </w:rPr>
      </w:pPr>
      <w:r>
        <w:tab/>
      </w:r>
      <w:hyperlink w:anchor="_Toc96952542" w:history="1">
        <w:r w:rsidRPr="00311468">
          <w:t>211</w:t>
        </w:r>
        <w:r>
          <w:rPr>
            <w:rFonts w:asciiTheme="minorHAnsi" w:eastAsiaTheme="minorEastAsia" w:hAnsiTheme="minorHAnsi" w:cstheme="minorBidi"/>
            <w:sz w:val="22"/>
            <w:szCs w:val="22"/>
            <w:lang w:eastAsia="en-AU"/>
          </w:rPr>
          <w:tab/>
        </w:r>
        <w:r w:rsidRPr="00311468">
          <w:t>Limitations for refund on surrender or termination of leases—Act, s 300 (3)</w:t>
        </w:r>
        <w:r>
          <w:tab/>
        </w:r>
        <w:r>
          <w:fldChar w:fldCharType="begin"/>
        </w:r>
        <w:r>
          <w:instrText xml:space="preserve"> PAGEREF _Toc96952542 \h </w:instrText>
        </w:r>
        <w:r>
          <w:fldChar w:fldCharType="separate"/>
        </w:r>
        <w:r w:rsidR="00CF0A13">
          <w:t>97</w:t>
        </w:r>
        <w:r>
          <w:fldChar w:fldCharType="end"/>
        </w:r>
      </w:hyperlink>
    </w:p>
    <w:p w14:paraId="6883CDC9" w14:textId="455C52C9" w:rsidR="00CA03F0" w:rsidRDefault="00F82ADF">
      <w:pPr>
        <w:pStyle w:val="TOC3"/>
        <w:rPr>
          <w:rFonts w:asciiTheme="minorHAnsi" w:eastAsiaTheme="minorEastAsia" w:hAnsiTheme="minorHAnsi" w:cstheme="minorBidi"/>
          <w:b w:val="0"/>
          <w:sz w:val="22"/>
          <w:szCs w:val="22"/>
          <w:lang w:eastAsia="en-AU"/>
        </w:rPr>
      </w:pPr>
      <w:hyperlink w:anchor="_Toc96952543" w:history="1">
        <w:r w:rsidR="00CA03F0" w:rsidRPr="00311468">
          <w:t>Division 5.8.2</w:t>
        </w:r>
        <w:r w:rsidR="00CA03F0">
          <w:rPr>
            <w:rFonts w:asciiTheme="minorHAnsi" w:eastAsiaTheme="minorEastAsia" w:hAnsiTheme="minorHAnsi" w:cstheme="minorBidi"/>
            <w:b w:val="0"/>
            <w:sz w:val="22"/>
            <w:szCs w:val="22"/>
            <w:lang w:eastAsia="en-AU"/>
          </w:rPr>
          <w:tab/>
        </w:r>
        <w:r w:rsidR="00CA03F0" w:rsidRPr="00311468">
          <w:t>Payment of amount on surrender of leases—loose</w:t>
        </w:r>
        <w:r w:rsidR="00CA03F0" w:rsidRPr="00311468">
          <w:noBreakHyphen/>
          <w:t>fill asbestos insulation eradication buyback program</w:t>
        </w:r>
        <w:r w:rsidR="00CA03F0" w:rsidRPr="00CA03F0">
          <w:rPr>
            <w:vanish/>
          </w:rPr>
          <w:tab/>
        </w:r>
        <w:r w:rsidR="00CA03F0" w:rsidRPr="00CA03F0">
          <w:rPr>
            <w:vanish/>
          </w:rPr>
          <w:fldChar w:fldCharType="begin"/>
        </w:r>
        <w:r w:rsidR="00CA03F0" w:rsidRPr="00CA03F0">
          <w:rPr>
            <w:vanish/>
          </w:rPr>
          <w:instrText xml:space="preserve"> PAGEREF _Toc96952543 \h </w:instrText>
        </w:r>
        <w:r w:rsidR="00CA03F0" w:rsidRPr="00CA03F0">
          <w:rPr>
            <w:vanish/>
          </w:rPr>
        </w:r>
        <w:r w:rsidR="00CA03F0" w:rsidRPr="00CA03F0">
          <w:rPr>
            <w:vanish/>
          </w:rPr>
          <w:fldChar w:fldCharType="separate"/>
        </w:r>
        <w:r w:rsidR="00CF0A13">
          <w:rPr>
            <w:vanish/>
          </w:rPr>
          <w:t>98</w:t>
        </w:r>
        <w:r w:rsidR="00CA03F0" w:rsidRPr="00CA03F0">
          <w:rPr>
            <w:vanish/>
          </w:rPr>
          <w:fldChar w:fldCharType="end"/>
        </w:r>
      </w:hyperlink>
    </w:p>
    <w:p w14:paraId="237A7BE7" w14:textId="52310A4A" w:rsidR="00CA03F0" w:rsidRDefault="00CA03F0">
      <w:pPr>
        <w:pStyle w:val="TOC5"/>
        <w:rPr>
          <w:rFonts w:asciiTheme="minorHAnsi" w:eastAsiaTheme="minorEastAsia" w:hAnsiTheme="minorHAnsi" w:cstheme="minorBidi"/>
          <w:sz w:val="22"/>
          <w:szCs w:val="22"/>
          <w:lang w:eastAsia="en-AU"/>
        </w:rPr>
      </w:pPr>
      <w:r>
        <w:tab/>
      </w:r>
      <w:hyperlink w:anchor="_Toc96952544" w:history="1">
        <w:r w:rsidRPr="00311468">
          <w:t>212</w:t>
        </w:r>
        <w:r>
          <w:rPr>
            <w:rFonts w:asciiTheme="minorHAnsi" w:eastAsiaTheme="minorEastAsia" w:hAnsiTheme="minorHAnsi" w:cstheme="minorBidi"/>
            <w:sz w:val="22"/>
            <w:szCs w:val="22"/>
            <w:lang w:eastAsia="en-AU"/>
          </w:rPr>
          <w:tab/>
        </w:r>
        <w:r w:rsidRPr="00311468">
          <w:t xml:space="preserve">Meaning of </w:t>
        </w:r>
        <w:r w:rsidRPr="00311468">
          <w:rPr>
            <w:i/>
          </w:rPr>
          <w:t>affected lease</w:t>
        </w:r>
        <w:r>
          <w:tab/>
        </w:r>
        <w:r>
          <w:fldChar w:fldCharType="begin"/>
        </w:r>
        <w:r>
          <w:instrText xml:space="preserve"> PAGEREF _Toc96952544 \h </w:instrText>
        </w:r>
        <w:r>
          <w:fldChar w:fldCharType="separate"/>
        </w:r>
        <w:r w:rsidR="00CF0A13">
          <w:t>98</w:t>
        </w:r>
        <w:r>
          <w:fldChar w:fldCharType="end"/>
        </w:r>
      </w:hyperlink>
    </w:p>
    <w:p w14:paraId="2CF00544" w14:textId="340B21F1" w:rsidR="00CA03F0" w:rsidRDefault="00CA03F0">
      <w:pPr>
        <w:pStyle w:val="TOC5"/>
        <w:rPr>
          <w:rFonts w:asciiTheme="minorHAnsi" w:eastAsiaTheme="minorEastAsia" w:hAnsiTheme="minorHAnsi" w:cstheme="minorBidi"/>
          <w:sz w:val="22"/>
          <w:szCs w:val="22"/>
          <w:lang w:eastAsia="en-AU"/>
        </w:rPr>
      </w:pPr>
      <w:r>
        <w:tab/>
      </w:r>
      <w:hyperlink w:anchor="_Toc96952545" w:history="1">
        <w:r w:rsidRPr="00311468">
          <w:t>212A</w:t>
        </w:r>
        <w:r>
          <w:rPr>
            <w:rFonts w:asciiTheme="minorHAnsi" w:eastAsiaTheme="minorEastAsia" w:hAnsiTheme="minorHAnsi" w:cstheme="minorBidi"/>
            <w:sz w:val="22"/>
            <w:szCs w:val="22"/>
            <w:lang w:eastAsia="en-AU"/>
          </w:rPr>
          <w:tab/>
        </w:r>
        <w:r w:rsidRPr="00311468">
          <w:t xml:space="preserve">Meaning of </w:t>
        </w:r>
        <w:r w:rsidRPr="00311468">
          <w:rPr>
            <w:i/>
          </w:rPr>
          <w:t>affected residential premises</w:t>
        </w:r>
        <w:r w:rsidRPr="00311468">
          <w:t>—div 5.8.2</w:t>
        </w:r>
        <w:r>
          <w:tab/>
        </w:r>
        <w:r>
          <w:fldChar w:fldCharType="begin"/>
        </w:r>
        <w:r>
          <w:instrText xml:space="preserve"> PAGEREF _Toc96952545 \h </w:instrText>
        </w:r>
        <w:r>
          <w:fldChar w:fldCharType="separate"/>
        </w:r>
        <w:r w:rsidR="00CF0A13">
          <w:t>98</w:t>
        </w:r>
        <w:r>
          <w:fldChar w:fldCharType="end"/>
        </w:r>
      </w:hyperlink>
    </w:p>
    <w:p w14:paraId="0F06CBF6" w14:textId="3D622664" w:rsidR="00CA03F0" w:rsidRDefault="00CA03F0">
      <w:pPr>
        <w:pStyle w:val="TOC5"/>
        <w:rPr>
          <w:rFonts w:asciiTheme="minorHAnsi" w:eastAsiaTheme="minorEastAsia" w:hAnsiTheme="minorHAnsi" w:cstheme="minorBidi"/>
          <w:sz w:val="22"/>
          <w:szCs w:val="22"/>
          <w:lang w:eastAsia="en-AU"/>
        </w:rPr>
      </w:pPr>
      <w:r>
        <w:tab/>
      </w:r>
      <w:hyperlink w:anchor="_Toc96952546" w:history="1">
        <w:r w:rsidRPr="00311468">
          <w:t>213</w:t>
        </w:r>
        <w:r>
          <w:rPr>
            <w:rFonts w:asciiTheme="minorHAnsi" w:eastAsiaTheme="minorEastAsia" w:hAnsiTheme="minorHAnsi" w:cstheme="minorBidi"/>
            <w:sz w:val="22"/>
            <w:szCs w:val="22"/>
            <w:lang w:eastAsia="en-AU"/>
          </w:rPr>
          <w:tab/>
        </w:r>
        <w:r w:rsidRPr="00311468">
          <w:t xml:space="preserve">Meaning of </w:t>
        </w:r>
        <w:r w:rsidRPr="00311468">
          <w:rPr>
            <w:i/>
          </w:rPr>
          <w:t>loose-fill asbestos insulation eradication buyback program</w:t>
        </w:r>
        <w:r>
          <w:tab/>
        </w:r>
        <w:r>
          <w:fldChar w:fldCharType="begin"/>
        </w:r>
        <w:r>
          <w:instrText xml:space="preserve"> PAGEREF _Toc96952546 \h </w:instrText>
        </w:r>
        <w:r>
          <w:fldChar w:fldCharType="separate"/>
        </w:r>
        <w:r w:rsidR="00CF0A13">
          <w:t>98</w:t>
        </w:r>
        <w:r>
          <w:fldChar w:fldCharType="end"/>
        </w:r>
      </w:hyperlink>
    </w:p>
    <w:p w14:paraId="12CB5012" w14:textId="1CFD779A" w:rsidR="00CA03F0" w:rsidRDefault="00CA03F0">
      <w:pPr>
        <w:pStyle w:val="TOC5"/>
        <w:rPr>
          <w:rFonts w:asciiTheme="minorHAnsi" w:eastAsiaTheme="minorEastAsia" w:hAnsiTheme="minorHAnsi" w:cstheme="minorBidi"/>
          <w:sz w:val="22"/>
          <w:szCs w:val="22"/>
          <w:lang w:eastAsia="en-AU"/>
        </w:rPr>
      </w:pPr>
      <w:r>
        <w:tab/>
      </w:r>
      <w:hyperlink w:anchor="_Toc96952547" w:history="1">
        <w:r w:rsidRPr="00311468">
          <w:t>214</w:t>
        </w:r>
        <w:r>
          <w:rPr>
            <w:rFonts w:asciiTheme="minorHAnsi" w:eastAsiaTheme="minorEastAsia" w:hAnsiTheme="minorHAnsi" w:cstheme="minorBidi"/>
            <w:sz w:val="22"/>
            <w:szCs w:val="22"/>
            <w:lang w:eastAsia="en-AU"/>
          </w:rPr>
          <w:tab/>
        </w:r>
        <w:r w:rsidRPr="00311468">
          <w:t xml:space="preserve">Meaning of </w:t>
        </w:r>
        <w:r w:rsidRPr="00311468">
          <w:rPr>
            <w:i/>
          </w:rPr>
          <w:t>LAIE buyback program valuation procedure</w:t>
        </w:r>
        <w:r>
          <w:tab/>
        </w:r>
        <w:r>
          <w:fldChar w:fldCharType="begin"/>
        </w:r>
        <w:r>
          <w:instrText xml:space="preserve"> PAGEREF _Toc96952547 \h </w:instrText>
        </w:r>
        <w:r>
          <w:fldChar w:fldCharType="separate"/>
        </w:r>
        <w:r w:rsidR="00CF0A13">
          <w:t>99</w:t>
        </w:r>
        <w:r>
          <w:fldChar w:fldCharType="end"/>
        </w:r>
      </w:hyperlink>
    </w:p>
    <w:p w14:paraId="1CCB82C1" w14:textId="0DAE5F5A" w:rsidR="00CA03F0" w:rsidRDefault="00CA03F0">
      <w:pPr>
        <w:pStyle w:val="TOC5"/>
        <w:rPr>
          <w:rFonts w:asciiTheme="minorHAnsi" w:eastAsiaTheme="minorEastAsia" w:hAnsiTheme="minorHAnsi" w:cstheme="minorBidi"/>
          <w:sz w:val="22"/>
          <w:szCs w:val="22"/>
          <w:lang w:eastAsia="en-AU"/>
        </w:rPr>
      </w:pPr>
      <w:r>
        <w:tab/>
      </w:r>
      <w:hyperlink w:anchor="_Toc96952548" w:history="1">
        <w:r w:rsidRPr="00311468">
          <w:t>215</w:t>
        </w:r>
        <w:r>
          <w:rPr>
            <w:rFonts w:asciiTheme="minorHAnsi" w:eastAsiaTheme="minorEastAsia" w:hAnsiTheme="minorHAnsi" w:cstheme="minorBidi"/>
            <w:sz w:val="22"/>
            <w:szCs w:val="22"/>
            <w:lang w:eastAsia="en-AU"/>
          </w:rPr>
          <w:tab/>
        </w:r>
        <w:r w:rsidRPr="00311468">
          <w:t>Payment amount—contract entered on or before 18 February 2014—Act, s 300 (2)</w:t>
        </w:r>
        <w:r>
          <w:tab/>
        </w:r>
        <w:r>
          <w:fldChar w:fldCharType="begin"/>
        </w:r>
        <w:r>
          <w:instrText xml:space="preserve"> PAGEREF _Toc96952548 \h </w:instrText>
        </w:r>
        <w:r>
          <w:fldChar w:fldCharType="separate"/>
        </w:r>
        <w:r w:rsidR="00CF0A13">
          <w:t>99</w:t>
        </w:r>
        <w:r>
          <w:fldChar w:fldCharType="end"/>
        </w:r>
      </w:hyperlink>
    </w:p>
    <w:p w14:paraId="4663F324" w14:textId="601BBFE2" w:rsidR="00CA03F0" w:rsidRDefault="00CA03F0">
      <w:pPr>
        <w:pStyle w:val="TOC5"/>
        <w:rPr>
          <w:rFonts w:asciiTheme="minorHAnsi" w:eastAsiaTheme="minorEastAsia" w:hAnsiTheme="minorHAnsi" w:cstheme="minorBidi"/>
          <w:sz w:val="22"/>
          <w:szCs w:val="22"/>
          <w:lang w:eastAsia="en-AU"/>
        </w:rPr>
      </w:pPr>
      <w:r>
        <w:tab/>
      </w:r>
      <w:hyperlink w:anchor="_Toc96952549" w:history="1">
        <w:r w:rsidRPr="00311468">
          <w:t>216</w:t>
        </w:r>
        <w:r>
          <w:rPr>
            <w:rFonts w:asciiTheme="minorHAnsi" w:eastAsiaTheme="minorEastAsia" w:hAnsiTheme="minorHAnsi" w:cstheme="minorBidi"/>
            <w:sz w:val="22"/>
            <w:szCs w:val="22"/>
            <w:lang w:eastAsia="en-AU"/>
          </w:rPr>
          <w:tab/>
        </w:r>
        <w:r w:rsidRPr="00311468">
          <w:t>Payment amount—contract entered after 18 February  2014 and completed on or before 28 October 2014—Act, s 300 (2)</w:t>
        </w:r>
        <w:r>
          <w:tab/>
        </w:r>
        <w:r>
          <w:fldChar w:fldCharType="begin"/>
        </w:r>
        <w:r>
          <w:instrText xml:space="preserve"> PAGEREF _Toc96952549 \h </w:instrText>
        </w:r>
        <w:r>
          <w:fldChar w:fldCharType="separate"/>
        </w:r>
        <w:r w:rsidR="00CF0A13">
          <w:t>99</w:t>
        </w:r>
        <w:r>
          <w:fldChar w:fldCharType="end"/>
        </w:r>
      </w:hyperlink>
    </w:p>
    <w:p w14:paraId="03737B6E" w14:textId="19E7A245" w:rsidR="00CA03F0" w:rsidRDefault="00CA03F0">
      <w:pPr>
        <w:pStyle w:val="TOC5"/>
        <w:rPr>
          <w:rFonts w:asciiTheme="minorHAnsi" w:eastAsiaTheme="minorEastAsia" w:hAnsiTheme="minorHAnsi" w:cstheme="minorBidi"/>
          <w:sz w:val="22"/>
          <w:szCs w:val="22"/>
          <w:lang w:eastAsia="en-AU"/>
        </w:rPr>
      </w:pPr>
      <w:r>
        <w:tab/>
      </w:r>
      <w:hyperlink w:anchor="_Toc96952550" w:history="1">
        <w:r w:rsidRPr="00311468">
          <w:t>217</w:t>
        </w:r>
        <w:r>
          <w:rPr>
            <w:rFonts w:asciiTheme="minorHAnsi" w:eastAsiaTheme="minorEastAsia" w:hAnsiTheme="minorHAnsi" w:cstheme="minorBidi"/>
            <w:sz w:val="22"/>
            <w:szCs w:val="22"/>
            <w:lang w:eastAsia="en-AU"/>
          </w:rPr>
          <w:tab/>
        </w:r>
        <w:r w:rsidRPr="00311468">
          <w:t>Payment amount—contract entered after 18 February 2014 and completed after 28 October 2014—Act, s 300 (2)</w:t>
        </w:r>
        <w:r>
          <w:tab/>
        </w:r>
        <w:r>
          <w:fldChar w:fldCharType="begin"/>
        </w:r>
        <w:r>
          <w:instrText xml:space="preserve"> PAGEREF _Toc96952550 \h </w:instrText>
        </w:r>
        <w:r>
          <w:fldChar w:fldCharType="separate"/>
        </w:r>
        <w:r w:rsidR="00CF0A13">
          <w:t>101</w:t>
        </w:r>
        <w:r>
          <w:fldChar w:fldCharType="end"/>
        </w:r>
      </w:hyperlink>
    </w:p>
    <w:p w14:paraId="0052EC27" w14:textId="02CF4DD6" w:rsidR="00CA03F0" w:rsidRDefault="00CA03F0">
      <w:pPr>
        <w:pStyle w:val="TOC5"/>
        <w:rPr>
          <w:rFonts w:asciiTheme="minorHAnsi" w:eastAsiaTheme="minorEastAsia" w:hAnsiTheme="minorHAnsi" w:cstheme="minorBidi"/>
          <w:sz w:val="22"/>
          <w:szCs w:val="22"/>
          <w:lang w:eastAsia="en-AU"/>
        </w:rPr>
      </w:pPr>
      <w:r>
        <w:tab/>
      </w:r>
      <w:hyperlink w:anchor="_Toc96952551" w:history="1">
        <w:r w:rsidRPr="00311468">
          <w:t>218</w:t>
        </w:r>
        <w:r>
          <w:rPr>
            <w:rFonts w:asciiTheme="minorHAnsi" w:eastAsiaTheme="minorEastAsia" w:hAnsiTheme="minorHAnsi" w:cstheme="minorBidi"/>
            <w:sz w:val="22"/>
            <w:szCs w:val="22"/>
            <w:lang w:eastAsia="en-AU"/>
          </w:rPr>
          <w:tab/>
        </w:r>
        <w:r w:rsidRPr="00311468">
          <w:t>Payment amount—lease acquired before 18 February 2014 other than by contract—Act, s 300 (2)</w:t>
        </w:r>
        <w:r>
          <w:tab/>
        </w:r>
        <w:r>
          <w:fldChar w:fldCharType="begin"/>
        </w:r>
        <w:r>
          <w:instrText xml:space="preserve"> PAGEREF _Toc96952551 \h </w:instrText>
        </w:r>
        <w:r>
          <w:fldChar w:fldCharType="separate"/>
        </w:r>
        <w:r w:rsidR="00CF0A13">
          <w:t>101</w:t>
        </w:r>
        <w:r>
          <w:fldChar w:fldCharType="end"/>
        </w:r>
      </w:hyperlink>
    </w:p>
    <w:p w14:paraId="083A48B2" w14:textId="2CD71CDC" w:rsidR="00CA03F0" w:rsidRDefault="00CA03F0">
      <w:pPr>
        <w:pStyle w:val="TOC5"/>
        <w:rPr>
          <w:rFonts w:asciiTheme="minorHAnsi" w:eastAsiaTheme="minorEastAsia" w:hAnsiTheme="minorHAnsi" w:cstheme="minorBidi"/>
          <w:sz w:val="22"/>
          <w:szCs w:val="22"/>
          <w:lang w:eastAsia="en-AU"/>
        </w:rPr>
      </w:pPr>
      <w:r>
        <w:lastRenderedPageBreak/>
        <w:tab/>
      </w:r>
      <w:hyperlink w:anchor="_Toc96952552" w:history="1">
        <w:r w:rsidRPr="00311468">
          <w:t>219</w:t>
        </w:r>
        <w:r>
          <w:rPr>
            <w:rFonts w:asciiTheme="minorHAnsi" w:eastAsiaTheme="minorEastAsia" w:hAnsiTheme="minorHAnsi" w:cstheme="minorBidi"/>
            <w:sz w:val="22"/>
            <w:szCs w:val="22"/>
            <w:lang w:eastAsia="en-AU"/>
          </w:rPr>
          <w:tab/>
        </w:r>
        <w:r w:rsidRPr="00311468">
          <w:t>Payment amount—lease acquired after 18 February 2014 other than by contract, and transferor acquired lease before 18 February 2014—Act, s 300 (2)</w:t>
        </w:r>
        <w:r>
          <w:tab/>
        </w:r>
        <w:r>
          <w:fldChar w:fldCharType="begin"/>
        </w:r>
        <w:r>
          <w:instrText xml:space="preserve"> PAGEREF _Toc96952552 \h </w:instrText>
        </w:r>
        <w:r>
          <w:fldChar w:fldCharType="separate"/>
        </w:r>
        <w:r w:rsidR="00CF0A13">
          <w:t>102</w:t>
        </w:r>
        <w:r>
          <w:fldChar w:fldCharType="end"/>
        </w:r>
      </w:hyperlink>
    </w:p>
    <w:p w14:paraId="3F0394CE" w14:textId="2D7D433C" w:rsidR="00CA03F0" w:rsidRDefault="00CA03F0">
      <w:pPr>
        <w:pStyle w:val="TOC5"/>
        <w:rPr>
          <w:rFonts w:asciiTheme="minorHAnsi" w:eastAsiaTheme="minorEastAsia" w:hAnsiTheme="minorHAnsi" w:cstheme="minorBidi"/>
          <w:sz w:val="22"/>
          <w:szCs w:val="22"/>
          <w:lang w:eastAsia="en-AU"/>
        </w:rPr>
      </w:pPr>
      <w:r>
        <w:tab/>
      </w:r>
      <w:hyperlink w:anchor="_Toc96952553" w:history="1">
        <w:r w:rsidRPr="00311468">
          <w:t>219A</w:t>
        </w:r>
        <w:r>
          <w:rPr>
            <w:rFonts w:asciiTheme="minorHAnsi" w:eastAsiaTheme="minorEastAsia" w:hAnsiTheme="minorHAnsi" w:cstheme="minorBidi"/>
            <w:sz w:val="22"/>
            <w:szCs w:val="22"/>
            <w:lang w:eastAsia="en-AU"/>
          </w:rPr>
          <w:tab/>
        </w:r>
        <w:r w:rsidRPr="00311468">
          <w:t>Payment amount—lease acquired after 18 February 2014 other than by contract, and transferor acquired lease after 18 February 2014—Act, s 300 (2)</w:t>
        </w:r>
        <w:r>
          <w:tab/>
        </w:r>
        <w:r>
          <w:fldChar w:fldCharType="begin"/>
        </w:r>
        <w:r>
          <w:instrText xml:space="preserve"> PAGEREF _Toc96952553 \h </w:instrText>
        </w:r>
        <w:r>
          <w:fldChar w:fldCharType="separate"/>
        </w:r>
        <w:r w:rsidR="00CF0A13">
          <w:t>103</w:t>
        </w:r>
        <w:r>
          <w:fldChar w:fldCharType="end"/>
        </w:r>
      </w:hyperlink>
    </w:p>
    <w:p w14:paraId="07707746" w14:textId="6EB6431E" w:rsidR="00CA03F0" w:rsidRDefault="00CA03F0">
      <w:pPr>
        <w:pStyle w:val="TOC5"/>
        <w:rPr>
          <w:rFonts w:asciiTheme="minorHAnsi" w:eastAsiaTheme="minorEastAsia" w:hAnsiTheme="minorHAnsi" w:cstheme="minorBidi"/>
          <w:sz w:val="22"/>
          <w:szCs w:val="22"/>
          <w:lang w:eastAsia="en-AU"/>
        </w:rPr>
      </w:pPr>
      <w:r>
        <w:tab/>
      </w:r>
      <w:hyperlink w:anchor="_Toc96952554" w:history="1">
        <w:r w:rsidRPr="00311468">
          <w:t>219B</w:t>
        </w:r>
        <w:r>
          <w:rPr>
            <w:rFonts w:asciiTheme="minorHAnsi" w:eastAsiaTheme="minorEastAsia" w:hAnsiTheme="minorHAnsi" w:cstheme="minorBidi"/>
            <w:sz w:val="22"/>
            <w:szCs w:val="22"/>
            <w:lang w:eastAsia="en-AU"/>
          </w:rPr>
          <w:tab/>
        </w:r>
        <w:r w:rsidRPr="00311468">
          <w:t>Limitation on payment amount—LAIE buyback program—Act, s 300 (3)</w:t>
        </w:r>
        <w:r>
          <w:tab/>
        </w:r>
        <w:r>
          <w:fldChar w:fldCharType="begin"/>
        </w:r>
        <w:r>
          <w:instrText xml:space="preserve"> PAGEREF _Toc96952554 \h </w:instrText>
        </w:r>
        <w:r>
          <w:fldChar w:fldCharType="separate"/>
        </w:r>
        <w:r w:rsidR="00CF0A13">
          <w:t>104</w:t>
        </w:r>
        <w:r>
          <w:fldChar w:fldCharType="end"/>
        </w:r>
      </w:hyperlink>
    </w:p>
    <w:p w14:paraId="009C77D3" w14:textId="600B6261" w:rsidR="00CA03F0" w:rsidRDefault="00CA03F0">
      <w:pPr>
        <w:pStyle w:val="TOC5"/>
        <w:rPr>
          <w:rFonts w:asciiTheme="minorHAnsi" w:eastAsiaTheme="minorEastAsia" w:hAnsiTheme="minorHAnsi" w:cstheme="minorBidi"/>
          <w:sz w:val="22"/>
          <w:szCs w:val="22"/>
          <w:lang w:eastAsia="en-AU"/>
        </w:rPr>
      </w:pPr>
      <w:r>
        <w:tab/>
      </w:r>
      <w:hyperlink w:anchor="_Toc96952555" w:history="1">
        <w:r w:rsidRPr="00311468">
          <w:t>219C</w:t>
        </w:r>
        <w:r>
          <w:rPr>
            <w:rFonts w:asciiTheme="minorHAnsi" w:eastAsiaTheme="minorEastAsia" w:hAnsiTheme="minorHAnsi" w:cstheme="minorBidi"/>
            <w:sz w:val="22"/>
            <w:szCs w:val="22"/>
            <w:lang w:eastAsia="en-AU"/>
          </w:rPr>
          <w:tab/>
        </w:r>
        <w:r w:rsidRPr="00311468">
          <w:t>Payment amount under this division includes payment for improvements</w:t>
        </w:r>
        <w:r>
          <w:tab/>
        </w:r>
        <w:r>
          <w:fldChar w:fldCharType="begin"/>
        </w:r>
        <w:r>
          <w:instrText xml:space="preserve"> PAGEREF _Toc96952555 \h </w:instrText>
        </w:r>
        <w:r>
          <w:fldChar w:fldCharType="separate"/>
        </w:r>
        <w:r w:rsidR="00CF0A13">
          <w:t>104</w:t>
        </w:r>
        <w:r>
          <w:fldChar w:fldCharType="end"/>
        </w:r>
      </w:hyperlink>
    </w:p>
    <w:p w14:paraId="0DAD8065" w14:textId="79137B95" w:rsidR="00CA03F0" w:rsidRDefault="00F82ADF">
      <w:pPr>
        <w:pStyle w:val="TOC2"/>
        <w:rPr>
          <w:rFonts w:asciiTheme="minorHAnsi" w:eastAsiaTheme="minorEastAsia" w:hAnsiTheme="minorHAnsi" w:cstheme="minorBidi"/>
          <w:b w:val="0"/>
          <w:sz w:val="22"/>
          <w:szCs w:val="22"/>
          <w:lang w:eastAsia="en-AU"/>
        </w:rPr>
      </w:pPr>
      <w:hyperlink w:anchor="_Toc96952556" w:history="1">
        <w:r w:rsidR="00CA03F0" w:rsidRPr="00311468">
          <w:t>Part 5.9</w:t>
        </w:r>
        <w:r w:rsidR="00CA03F0">
          <w:rPr>
            <w:rFonts w:asciiTheme="minorHAnsi" w:eastAsiaTheme="minorEastAsia" w:hAnsiTheme="minorHAnsi" w:cstheme="minorBidi"/>
            <w:b w:val="0"/>
            <w:sz w:val="22"/>
            <w:szCs w:val="22"/>
            <w:lang w:eastAsia="en-AU"/>
          </w:rPr>
          <w:tab/>
        </w:r>
        <w:r w:rsidR="00CA03F0" w:rsidRPr="00311468">
          <w:t>Subletting of leases</w:t>
        </w:r>
        <w:r w:rsidR="00CA03F0" w:rsidRPr="00CA03F0">
          <w:rPr>
            <w:vanish/>
          </w:rPr>
          <w:tab/>
        </w:r>
        <w:r w:rsidR="00CA03F0" w:rsidRPr="00CA03F0">
          <w:rPr>
            <w:vanish/>
          </w:rPr>
          <w:fldChar w:fldCharType="begin"/>
        </w:r>
        <w:r w:rsidR="00CA03F0" w:rsidRPr="00CA03F0">
          <w:rPr>
            <w:vanish/>
          </w:rPr>
          <w:instrText xml:space="preserve"> PAGEREF _Toc96952556 \h </w:instrText>
        </w:r>
        <w:r w:rsidR="00CA03F0" w:rsidRPr="00CA03F0">
          <w:rPr>
            <w:vanish/>
          </w:rPr>
        </w:r>
        <w:r w:rsidR="00CA03F0" w:rsidRPr="00CA03F0">
          <w:rPr>
            <w:vanish/>
          </w:rPr>
          <w:fldChar w:fldCharType="separate"/>
        </w:r>
        <w:r w:rsidR="00CF0A13">
          <w:rPr>
            <w:vanish/>
          </w:rPr>
          <w:t>105</w:t>
        </w:r>
        <w:r w:rsidR="00CA03F0" w:rsidRPr="00CA03F0">
          <w:rPr>
            <w:vanish/>
          </w:rPr>
          <w:fldChar w:fldCharType="end"/>
        </w:r>
      </w:hyperlink>
    </w:p>
    <w:p w14:paraId="542352A5" w14:textId="292269CF" w:rsidR="00CA03F0" w:rsidRDefault="00CA03F0">
      <w:pPr>
        <w:pStyle w:val="TOC5"/>
        <w:rPr>
          <w:rFonts w:asciiTheme="minorHAnsi" w:eastAsiaTheme="minorEastAsia" w:hAnsiTheme="minorHAnsi" w:cstheme="minorBidi"/>
          <w:sz w:val="22"/>
          <w:szCs w:val="22"/>
          <w:lang w:eastAsia="en-AU"/>
        </w:rPr>
      </w:pPr>
      <w:r>
        <w:tab/>
      </w:r>
      <w:hyperlink w:anchor="_Toc96952557" w:history="1">
        <w:r w:rsidRPr="00311468">
          <w:t>220</w:t>
        </w:r>
        <w:r>
          <w:rPr>
            <w:rFonts w:asciiTheme="minorHAnsi" w:eastAsiaTheme="minorEastAsia" w:hAnsiTheme="minorHAnsi" w:cstheme="minorBidi"/>
            <w:sz w:val="22"/>
            <w:szCs w:val="22"/>
            <w:lang w:eastAsia="en-AU"/>
          </w:rPr>
          <w:tab/>
        </w:r>
        <w:r w:rsidRPr="00311468">
          <w:t>Criteria for giving approval of sublease of land—Act, s 308 (3) (a)</w:t>
        </w:r>
        <w:r>
          <w:tab/>
        </w:r>
        <w:r>
          <w:fldChar w:fldCharType="begin"/>
        </w:r>
        <w:r>
          <w:instrText xml:space="preserve"> PAGEREF _Toc96952557 \h </w:instrText>
        </w:r>
        <w:r>
          <w:fldChar w:fldCharType="separate"/>
        </w:r>
        <w:r w:rsidR="00CF0A13">
          <w:t>105</w:t>
        </w:r>
        <w:r>
          <w:fldChar w:fldCharType="end"/>
        </w:r>
      </w:hyperlink>
    </w:p>
    <w:p w14:paraId="6A2672DF" w14:textId="623436A9" w:rsidR="00CA03F0" w:rsidRDefault="00CA03F0">
      <w:pPr>
        <w:pStyle w:val="TOC5"/>
        <w:rPr>
          <w:rFonts w:asciiTheme="minorHAnsi" w:eastAsiaTheme="minorEastAsia" w:hAnsiTheme="minorHAnsi" w:cstheme="minorBidi"/>
          <w:sz w:val="22"/>
          <w:szCs w:val="22"/>
          <w:lang w:eastAsia="en-AU"/>
        </w:rPr>
      </w:pPr>
      <w:r>
        <w:tab/>
      </w:r>
      <w:hyperlink w:anchor="_Toc96952558" w:history="1">
        <w:r w:rsidRPr="00311468">
          <w:t>221</w:t>
        </w:r>
        <w:r>
          <w:rPr>
            <w:rFonts w:asciiTheme="minorHAnsi" w:eastAsiaTheme="minorEastAsia" w:hAnsiTheme="minorHAnsi" w:cstheme="minorBidi"/>
            <w:sz w:val="22"/>
            <w:szCs w:val="22"/>
            <w:lang w:eastAsia="en-AU"/>
          </w:rPr>
          <w:tab/>
        </w:r>
        <w:r w:rsidRPr="00311468">
          <w:t>Prescribed matters in land sublease—Act, s 308 (7)</w:t>
        </w:r>
        <w:r>
          <w:tab/>
        </w:r>
        <w:r>
          <w:fldChar w:fldCharType="begin"/>
        </w:r>
        <w:r>
          <w:instrText xml:space="preserve"> PAGEREF _Toc96952558 \h </w:instrText>
        </w:r>
        <w:r>
          <w:fldChar w:fldCharType="separate"/>
        </w:r>
        <w:r w:rsidR="00CF0A13">
          <w:t>105</w:t>
        </w:r>
        <w:r>
          <w:fldChar w:fldCharType="end"/>
        </w:r>
      </w:hyperlink>
    </w:p>
    <w:p w14:paraId="6011BEF5" w14:textId="37DBA1A2" w:rsidR="00CA03F0" w:rsidRDefault="00F82ADF">
      <w:pPr>
        <w:pStyle w:val="TOC1"/>
        <w:rPr>
          <w:rFonts w:asciiTheme="minorHAnsi" w:eastAsiaTheme="minorEastAsia" w:hAnsiTheme="minorHAnsi" w:cstheme="minorBidi"/>
          <w:b w:val="0"/>
          <w:sz w:val="22"/>
          <w:szCs w:val="22"/>
          <w:lang w:eastAsia="en-AU"/>
        </w:rPr>
      </w:pPr>
      <w:hyperlink w:anchor="_Toc96952559" w:history="1">
        <w:r w:rsidR="00CA03F0" w:rsidRPr="00311468">
          <w:t>Chapter 7</w:t>
        </w:r>
        <w:r w:rsidR="00CA03F0">
          <w:rPr>
            <w:rFonts w:asciiTheme="minorHAnsi" w:eastAsiaTheme="minorEastAsia" w:hAnsiTheme="minorHAnsi" w:cstheme="minorBidi"/>
            <w:b w:val="0"/>
            <w:sz w:val="22"/>
            <w:szCs w:val="22"/>
            <w:lang w:eastAsia="en-AU"/>
          </w:rPr>
          <w:tab/>
        </w:r>
        <w:r w:rsidR="00CA03F0" w:rsidRPr="00311468">
          <w:t>Controlled activities</w:t>
        </w:r>
        <w:r w:rsidR="00CA03F0" w:rsidRPr="00CA03F0">
          <w:rPr>
            <w:vanish/>
          </w:rPr>
          <w:tab/>
        </w:r>
        <w:r w:rsidR="00CA03F0" w:rsidRPr="00CA03F0">
          <w:rPr>
            <w:vanish/>
          </w:rPr>
          <w:fldChar w:fldCharType="begin"/>
        </w:r>
        <w:r w:rsidR="00CA03F0" w:rsidRPr="00CA03F0">
          <w:rPr>
            <w:vanish/>
          </w:rPr>
          <w:instrText xml:space="preserve"> PAGEREF _Toc96952559 \h </w:instrText>
        </w:r>
        <w:r w:rsidR="00CA03F0" w:rsidRPr="00CA03F0">
          <w:rPr>
            <w:vanish/>
          </w:rPr>
        </w:r>
        <w:r w:rsidR="00CA03F0" w:rsidRPr="00CA03F0">
          <w:rPr>
            <w:vanish/>
          </w:rPr>
          <w:fldChar w:fldCharType="separate"/>
        </w:r>
        <w:r w:rsidR="00CF0A13">
          <w:rPr>
            <w:vanish/>
          </w:rPr>
          <w:t>108</w:t>
        </w:r>
        <w:r w:rsidR="00CA03F0" w:rsidRPr="00CA03F0">
          <w:rPr>
            <w:vanish/>
          </w:rPr>
          <w:fldChar w:fldCharType="end"/>
        </w:r>
      </w:hyperlink>
    </w:p>
    <w:p w14:paraId="23D7B710" w14:textId="23616DFE" w:rsidR="00CA03F0" w:rsidRDefault="00CA03F0">
      <w:pPr>
        <w:pStyle w:val="TOC5"/>
        <w:rPr>
          <w:rFonts w:asciiTheme="minorHAnsi" w:eastAsiaTheme="minorEastAsia" w:hAnsiTheme="minorHAnsi" w:cstheme="minorBidi"/>
          <w:sz w:val="22"/>
          <w:szCs w:val="22"/>
          <w:lang w:eastAsia="en-AU"/>
        </w:rPr>
      </w:pPr>
      <w:r>
        <w:tab/>
      </w:r>
      <w:hyperlink w:anchor="_Toc96952560" w:history="1">
        <w:r w:rsidRPr="00311468">
          <w:t>300</w:t>
        </w:r>
        <w:r>
          <w:rPr>
            <w:rFonts w:asciiTheme="minorHAnsi" w:eastAsiaTheme="minorEastAsia" w:hAnsiTheme="minorHAnsi" w:cstheme="minorBidi"/>
            <w:sz w:val="22"/>
            <w:szCs w:val="22"/>
            <w:lang w:eastAsia="en-AU"/>
          </w:rPr>
          <w:tab/>
        </w:r>
        <w:r w:rsidRPr="00311468">
          <w:t>Period for deemed refusal of application for controlled activity order—Act, s 351 (4)</w:t>
        </w:r>
        <w:r>
          <w:tab/>
        </w:r>
        <w:r>
          <w:fldChar w:fldCharType="begin"/>
        </w:r>
        <w:r>
          <w:instrText xml:space="preserve"> PAGEREF _Toc96952560 \h </w:instrText>
        </w:r>
        <w:r>
          <w:fldChar w:fldCharType="separate"/>
        </w:r>
        <w:r w:rsidR="00CF0A13">
          <w:t>108</w:t>
        </w:r>
        <w:r>
          <w:fldChar w:fldCharType="end"/>
        </w:r>
      </w:hyperlink>
    </w:p>
    <w:p w14:paraId="2596B688" w14:textId="52DD1773" w:rsidR="00CA03F0" w:rsidRDefault="00CA03F0">
      <w:pPr>
        <w:pStyle w:val="TOC5"/>
        <w:rPr>
          <w:rFonts w:asciiTheme="minorHAnsi" w:eastAsiaTheme="minorEastAsia" w:hAnsiTheme="minorHAnsi" w:cstheme="minorBidi"/>
          <w:sz w:val="22"/>
          <w:szCs w:val="22"/>
          <w:lang w:eastAsia="en-AU"/>
        </w:rPr>
      </w:pPr>
      <w:r>
        <w:tab/>
      </w:r>
      <w:hyperlink w:anchor="_Toc96952561" w:history="1">
        <w:r w:rsidRPr="00CA03F0">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_Toc96952561 \h </w:instrText>
        </w:r>
        <w:r>
          <w:fldChar w:fldCharType="separate"/>
        </w:r>
        <w:r w:rsidR="00CF0A13">
          <w:t>108</w:t>
        </w:r>
        <w:r>
          <w:fldChar w:fldCharType="end"/>
        </w:r>
      </w:hyperlink>
    </w:p>
    <w:p w14:paraId="21E55174" w14:textId="01F4B063" w:rsidR="00CA03F0" w:rsidRDefault="00CA03F0">
      <w:pPr>
        <w:pStyle w:val="TOC5"/>
        <w:rPr>
          <w:rFonts w:asciiTheme="minorHAnsi" w:eastAsiaTheme="minorEastAsia" w:hAnsiTheme="minorHAnsi" w:cstheme="minorBidi"/>
          <w:sz w:val="22"/>
          <w:szCs w:val="22"/>
          <w:lang w:eastAsia="en-AU"/>
        </w:rPr>
      </w:pPr>
      <w:r>
        <w:tab/>
      </w:r>
      <w:hyperlink w:anchor="_Toc96952562" w:history="1">
        <w:r w:rsidRPr="00CA03F0">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_Toc96952562 \h </w:instrText>
        </w:r>
        <w:r>
          <w:fldChar w:fldCharType="separate"/>
        </w:r>
        <w:r w:rsidR="00CF0A13">
          <w:t>109</w:t>
        </w:r>
        <w:r>
          <w:fldChar w:fldCharType="end"/>
        </w:r>
      </w:hyperlink>
    </w:p>
    <w:p w14:paraId="7572A501" w14:textId="76C0A4CF" w:rsidR="00CA03F0" w:rsidRDefault="00CA03F0">
      <w:pPr>
        <w:pStyle w:val="TOC5"/>
        <w:rPr>
          <w:rFonts w:asciiTheme="minorHAnsi" w:eastAsiaTheme="minorEastAsia" w:hAnsiTheme="minorHAnsi" w:cstheme="minorBidi"/>
          <w:sz w:val="22"/>
          <w:szCs w:val="22"/>
          <w:lang w:eastAsia="en-AU"/>
        </w:rPr>
      </w:pPr>
      <w:r>
        <w:tab/>
      </w:r>
      <w:hyperlink w:anchor="_Toc96952563" w:history="1">
        <w:r w:rsidRPr="00311468">
          <w:t>303</w:t>
        </w:r>
        <w:r>
          <w:rPr>
            <w:rFonts w:asciiTheme="minorHAnsi" w:eastAsiaTheme="minorEastAsia" w:hAnsiTheme="minorHAnsi" w:cstheme="minorBidi"/>
            <w:sz w:val="22"/>
            <w:szCs w:val="22"/>
            <w:lang w:eastAsia="en-AU"/>
          </w:rPr>
          <w:tab/>
        </w:r>
        <w:r w:rsidRPr="00311468">
          <w:t>Period for deemed decision not to make controlled activity order—Act, s 354 (1) (b)</w:t>
        </w:r>
        <w:r>
          <w:tab/>
        </w:r>
        <w:r>
          <w:fldChar w:fldCharType="begin"/>
        </w:r>
        <w:r>
          <w:instrText xml:space="preserve"> PAGEREF _Toc96952563 \h </w:instrText>
        </w:r>
        <w:r>
          <w:fldChar w:fldCharType="separate"/>
        </w:r>
        <w:r w:rsidR="00CF0A13">
          <w:t>110</w:t>
        </w:r>
        <w:r>
          <w:fldChar w:fldCharType="end"/>
        </w:r>
      </w:hyperlink>
    </w:p>
    <w:p w14:paraId="4A311DB6" w14:textId="6B1572E6" w:rsidR="00CA03F0" w:rsidRDefault="00CA03F0">
      <w:pPr>
        <w:pStyle w:val="TOC5"/>
        <w:rPr>
          <w:rFonts w:asciiTheme="minorHAnsi" w:eastAsiaTheme="minorEastAsia" w:hAnsiTheme="minorHAnsi" w:cstheme="minorBidi"/>
          <w:sz w:val="22"/>
          <w:szCs w:val="22"/>
          <w:lang w:eastAsia="en-AU"/>
        </w:rPr>
      </w:pPr>
      <w:r>
        <w:tab/>
      </w:r>
      <w:hyperlink w:anchor="_Toc96952564" w:history="1">
        <w:r w:rsidRPr="00CA03F0">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_Toc96952564 \h </w:instrText>
        </w:r>
        <w:r>
          <w:fldChar w:fldCharType="separate"/>
        </w:r>
        <w:r w:rsidR="00CF0A13">
          <w:t>111</w:t>
        </w:r>
        <w:r>
          <w:fldChar w:fldCharType="end"/>
        </w:r>
      </w:hyperlink>
    </w:p>
    <w:p w14:paraId="594D9CD1" w14:textId="3BEFF16E" w:rsidR="00CA03F0" w:rsidRDefault="00CA03F0">
      <w:pPr>
        <w:pStyle w:val="TOC5"/>
        <w:rPr>
          <w:rFonts w:asciiTheme="minorHAnsi" w:eastAsiaTheme="minorEastAsia" w:hAnsiTheme="minorHAnsi" w:cstheme="minorBidi"/>
          <w:sz w:val="22"/>
          <w:szCs w:val="22"/>
          <w:lang w:eastAsia="en-AU"/>
        </w:rPr>
      </w:pPr>
      <w:r>
        <w:tab/>
      </w:r>
      <w:hyperlink w:anchor="_Toc96952565" w:history="1">
        <w:r w:rsidRPr="00CA03F0">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_Toc96952565 \h </w:instrText>
        </w:r>
        <w:r>
          <w:fldChar w:fldCharType="separate"/>
        </w:r>
        <w:r w:rsidR="00CF0A13">
          <w:t>111</w:t>
        </w:r>
        <w:r>
          <w:fldChar w:fldCharType="end"/>
        </w:r>
      </w:hyperlink>
    </w:p>
    <w:p w14:paraId="1185E5A1" w14:textId="6E55769C" w:rsidR="00CA03F0" w:rsidRDefault="00F82ADF">
      <w:pPr>
        <w:pStyle w:val="TOC1"/>
        <w:rPr>
          <w:rFonts w:asciiTheme="minorHAnsi" w:eastAsiaTheme="minorEastAsia" w:hAnsiTheme="minorHAnsi" w:cstheme="minorBidi"/>
          <w:b w:val="0"/>
          <w:sz w:val="22"/>
          <w:szCs w:val="22"/>
          <w:lang w:eastAsia="en-AU"/>
        </w:rPr>
      </w:pPr>
      <w:hyperlink w:anchor="_Toc96952566" w:history="1">
        <w:r w:rsidR="00CA03F0" w:rsidRPr="00311468">
          <w:t>Chapter 8</w:t>
        </w:r>
        <w:r w:rsidR="00CA03F0">
          <w:rPr>
            <w:rFonts w:asciiTheme="minorHAnsi" w:eastAsiaTheme="minorEastAsia" w:hAnsiTheme="minorHAnsi" w:cstheme="minorBidi"/>
            <w:b w:val="0"/>
            <w:sz w:val="22"/>
            <w:szCs w:val="22"/>
            <w:lang w:eastAsia="en-AU"/>
          </w:rPr>
          <w:tab/>
        </w:r>
        <w:r w:rsidR="00CA03F0" w:rsidRPr="00311468">
          <w:t>Reviewable decisions</w:t>
        </w:r>
        <w:r w:rsidR="00CA03F0" w:rsidRPr="00CA03F0">
          <w:rPr>
            <w:vanish/>
          </w:rPr>
          <w:tab/>
        </w:r>
        <w:r w:rsidR="00CA03F0" w:rsidRPr="00CA03F0">
          <w:rPr>
            <w:vanish/>
          </w:rPr>
          <w:fldChar w:fldCharType="begin"/>
        </w:r>
        <w:r w:rsidR="00CA03F0" w:rsidRPr="00CA03F0">
          <w:rPr>
            <w:vanish/>
          </w:rPr>
          <w:instrText xml:space="preserve"> PAGEREF _Toc96952566 \h </w:instrText>
        </w:r>
        <w:r w:rsidR="00CA03F0" w:rsidRPr="00CA03F0">
          <w:rPr>
            <w:vanish/>
          </w:rPr>
        </w:r>
        <w:r w:rsidR="00CA03F0" w:rsidRPr="00CA03F0">
          <w:rPr>
            <w:vanish/>
          </w:rPr>
          <w:fldChar w:fldCharType="separate"/>
        </w:r>
        <w:r w:rsidR="00CF0A13">
          <w:rPr>
            <w:vanish/>
          </w:rPr>
          <w:t>113</w:t>
        </w:r>
        <w:r w:rsidR="00CA03F0" w:rsidRPr="00CA03F0">
          <w:rPr>
            <w:vanish/>
          </w:rPr>
          <w:fldChar w:fldCharType="end"/>
        </w:r>
      </w:hyperlink>
    </w:p>
    <w:p w14:paraId="58C713F3" w14:textId="6DD5C137" w:rsidR="00CA03F0" w:rsidRDefault="00CA03F0">
      <w:pPr>
        <w:pStyle w:val="TOC5"/>
        <w:rPr>
          <w:rFonts w:asciiTheme="minorHAnsi" w:eastAsiaTheme="minorEastAsia" w:hAnsiTheme="minorHAnsi" w:cstheme="minorBidi"/>
          <w:sz w:val="22"/>
          <w:szCs w:val="22"/>
          <w:lang w:eastAsia="en-AU"/>
        </w:rPr>
      </w:pPr>
      <w:r>
        <w:tab/>
      </w:r>
      <w:hyperlink w:anchor="_Toc96952567" w:history="1">
        <w:r w:rsidRPr="00311468">
          <w:t>350</w:t>
        </w:r>
        <w:r>
          <w:rPr>
            <w:rFonts w:asciiTheme="minorHAnsi" w:eastAsiaTheme="minorEastAsia" w:hAnsiTheme="minorHAnsi" w:cstheme="minorBidi"/>
            <w:sz w:val="22"/>
            <w:szCs w:val="22"/>
            <w:lang w:eastAsia="en-AU"/>
          </w:rPr>
          <w:tab/>
        </w:r>
        <w:r w:rsidRPr="00311468">
          <w:t>Merit track decisions exempt from third-party ACAT review—Act, sch 1, item 4, col 2, par (b)</w:t>
        </w:r>
        <w:r>
          <w:tab/>
        </w:r>
        <w:r>
          <w:fldChar w:fldCharType="begin"/>
        </w:r>
        <w:r>
          <w:instrText xml:space="preserve"> PAGEREF _Toc96952567 \h </w:instrText>
        </w:r>
        <w:r>
          <w:fldChar w:fldCharType="separate"/>
        </w:r>
        <w:r w:rsidR="00CF0A13">
          <w:t>113</w:t>
        </w:r>
        <w:r>
          <w:fldChar w:fldCharType="end"/>
        </w:r>
      </w:hyperlink>
    </w:p>
    <w:p w14:paraId="68552F89" w14:textId="39CD3C4E" w:rsidR="00CA03F0" w:rsidRDefault="00CA03F0">
      <w:pPr>
        <w:pStyle w:val="TOC5"/>
        <w:rPr>
          <w:rFonts w:asciiTheme="minorHAnsi" w:eastAsiaTheme="minorEastAsia" w:hAnsiTheme="minorHAnsi" w:cstheme="minorBidi"/>
          <w:sz w:val="22"/>
          <w:szCs w:val="22"/>
          <w:lang w:eastAsia="en-AU"/>
        </w:rPr>
      </w:pPr>
      <w:r>
        <w:lastRenderedPageBreak/>
        <w:tab/>
      </w:r>
      <w:hyperlink w:anchor="_Toc96952568" w:history="1">
        <w:r w:rsidRPr="00311468">
          <w:t>351</w:t>
        </w:r>
        <w:r>
          <w:rPr>
            <w:rFonts w:asciiTheme="minorHAnsi" w:eastAsiaTheme="minorEastAsia" w:hAnsiTheme="minorHAnsi" w:cstheme="minorBidi"/>
            <w:sz w:val="22"/>
            <w:szCs w:val="22"/>
            <w:lang w:eastAsia="en-AU"/>
          </w:rPr>
          <w:tab/>
        </w:r>
        <w:r w:rsidRPr="00311468">
          <w:t>Impact track decisions exempt from third-party ACAT review—Act, sch 1, item 6, col 2</w:t>
        </w:r>
        <w:r>
          <w:tab/>
        </w:r>
        <w:r>
          <w:fldChar w:fldCharType="begin"/>
        </w:r>
        <w:r>
          <w:instrText xml:space="preserve"> PAGEREF _Toc96952568 \h </w:instrText>
        </w:r>
        <w:r>
          <w:fldChar w:fldCharType="separate"/>
        </w:r>
        <w:r w:rsidR="00CF0A13">
          <w:t>113</w:t>
        </w:r>
        <w:r>
          <w:fldChar w:fldCharType="end"/>
        </w:r>
      </w:hyperlink>
    </w:p>
    <w:p w14:paraId="270D87F1" w14:textId="3C8E2972" w:rsidR="00CA03F0" w:rsidRDefault="00F82ADF">
      <w:pPr>
        <w:pStyle w:val="TOC1"/>
        <w:rPr>
          <w:rFonts w:asciiTheme="minorHAnsi" w:eastAsiaTheme="minorEastAsia" w:hAnsiTheme="minorHAnsi" w:cstheme="minorBidi"/>
          <w:b w:val="0"/>
          <w:sz w:val="22"/>
          <w:szCs w:val="22"/>
          <w:lang w:eastAsia="en-AU"/>
        </w:rPr>
      </w:pPr>
      <w:hyperlink w:anchor="_Toc96952569" w:history="1">
        <w:r w:rsidR="00CA03F0" w:rsidRPr="00311468">
          <w:t>Chapter 9</w:t>
        </w:r>
        <w:r w:rsidR="00CA03F0">
          <w:rPr>
            <w:rFonts w:asciiTheme="minorHAnsi" w:eastAsiaTheme="minorEastAsia" w:hAnsiTheme="minorHAnsi" w:cstheme="minorBidi"/>
            <w:b w:val="0"/>
            <w:sz w:val="22"/>
            <w:szCs w:val="22"/>
            <w:lang w:eastAsia="en-AU"/>
          </w:rPr>
          <w:tab/>
        </w:r>
        <w:r w:rsidR="00CA03F0" w:rsidRPr="00311468">
          <w:t>Bushfire emergency rebuilding</w:t>
        </w:r>
        <w:r w:rsidR="00CA03F0" w:rsidRPr="00CA03F0">
          <w:rPr>
            <w:vanish/>
          </w:rPr>
          <w:tab/>
        </w:r>
        <w:r w:rsidR="00CA03F0" w:rsidRPr="00CA03F0">
          <w:rPr>
            <w:vanish/>
          </w:rPr>
          <w:fldChar w:fldCharType="begin"/>
        </w:r>
        <w:r w:rsidR="00CA03F0" w:rsidRPr="00CA03F0">
          <w:rPr>
            <w:vanish/>
          </w:rPr>
          <w:instrText xml:space="preserve"> PAGEREF _Toc96952569 \h </w:instrText>
        </w:r>
        <w:r w:rsidR="00CA03F0" w:rsidRPr="00CA03F0">
          <w:rPr>
            <w:vanish/>
          </w:rPr>
        </w:r>
        <w:r w:rsidR="00CA03F0" w:rsidRPr="00CA03F0">
          <w:rPr>
            <w:vanish/>
          </w:rPr>
          <w:fldChar w:fldCharType="separate"/>
        </w:r>
        <w:r w:rsidR="00CF0A13">
          <w:rPr>
            <w:vanish/>
          </w:rPr>
          <w:t>114</w:t>
        </w:r>
        <w:r w:rsidR="00CA03F0" w:rsidRPr="00CA03F0">
          <w:rPr>
            <w:vanish/>
          </w:rPr>
          <w:fldChar w:fldCharType="end"/>
        </w:r>
      </w:hyperlink>
    </w:p>
    <w:p w14:paraId="4D24F4FA" w14:textId="020F0F20" w:rsidR="00CA03F0" w:rsidRDefault="00CA03F0">
      <w:pPr>
        <w:pStyle w:val="TOC5"/>
        <w:rPr>
          <w:rFonts w:asciiTheme="minorHAnsi" w:eastAsiaTheme="minorEastAsia" w:hAnsiTheme="minorHAnsi" w:cstheme="minorBidi"/>
          <w:sz w:val="22"/>
          <w:szCs w:val="22"/>
          <w:lang w:eastAsia="en-AU"/>
        </w:rPr>
      </w:pPr>
      <w:r>
        <w:tab/>
      </w:r>
      <w:hyperlink w:anchor="_Toc96952570" w:history="1">
        <w:r w:rsidRPr="00311468">
          <w:t>370</w:t>
        </w:r>
        <w:r>
          <w:rPr>
            <w:rFonts w:asciiTheme="minorHAnsi" w:eastAsiaTheme="minorEastAsia" w:hAnsiTheme="minorHAnsi" w:cstheme="minorBidi"/>
            <w:sz w:val="22"/>
            <w:szCs w:val="22"/>
            <w:lang w:eastAsia="en-AU"/>
          </w:rPr>
          <w:tab/>
        </w:r>
        <w:r w:rsidRPr="00311468">
          <w:t>Main object—ch 9</w:t>
        </w:r>
        <w:r>
          <w:tab/>
        </w:r>
        <w:r>
          <w:fldChar w:fldCharType="begin"/>
        </w:r>
        <w:r>
          <w:instrText xml:space="preserve"> PAGEREF _Toc96952570 \h </w:instrText>
        </w:r>
        <w:r>
          <w:fldChar w:fldCharType="separate"/>
        </w:r>
        <w:r w:rsidR="00CF0A13">
          <w:t>114</w:t>
        </w:r>
        <w:r>
          <w:fldChar w:fldCharType="end"/>
        </w:r>
      </w:hyperlink>
    </w:p>
    <w:p w14:paraId="1DD6FF27" w14:textId="58006A08" w:rsidR="00CA03F0" w:rsidRDefault="00CA03F0">
      <w:pPr>
        <w:pStyle w:val="TOC5"/>
        <w:rPr>
          <w:rFonts w:asciiTheme="minorHAnsi" w:eastAsiaTheme="minorEastAsia" w:hAnsiTheme="minorHAnsi" w:cstheme="minorBidi"/>
          <w:sz w:val="22"/>
          <w:szCs w:val="22"/>
          <w:lang w:eastAsia="en-AU"/>
        </w:rPr>
      </w:pPr>
      <w:r>
        <w:tab/>
      </w:r>
      <w:hyperlink w:anchor="_Toc96952571" w:history="1">
        <w:r w:rsidRPr="00311468">
          <w:t>371</w:t>
        </w:r>
        <w:r>
          <w:rPr>
            <w:rFonts w:asciiTheme="minorHAnsi" w:eastAsiaTheme="minorEastAsia" w:hAnsiTheme="minorHAnsi" w:cstheme="minorBidi"/>
            <w:sz w:val="22"/>
            <w:szCs w:val="22"/>
            <w:lang w:eastAsia="en-AU"/>
          </w:rPr>
          <w:tab/>
        </w:r>
        <w:r w:rsidRPr="00311468">
          <w:t>Definitions—ch 9</w:t>
        </w:r>
        <w:r>
          <w:tab/>
        </w:r>
        <w:r>
          <w:fldChar w:fldCharType="begin"/>
        </w:r>
        <w:r>
          <w:instrText xml:space="preserve"> PAGEREF _Toc96952571 \h </w:instrText>
        </w:r>
        <w:r>
          <w:fldChar w:fldCharType="separate"/>
        </w:r>
        <w:r w:rsidR="00CF0A13">
          <w:t>114</w:t>
        </w:r>
        <w:r>
          <w:fldChar w:fldCharType="end"/>
        </w:r>
      </w:hyperlink>
    </w:p>
    <w:p w14:paraId="5C0736F6" w14:textId="061746C7" w:rsidR="00CA03F0" w:rsidRDefault="00CA03F0">
      <w:pPr>
        <w:pStyle w:val="TOC5"/>
        <w:rPr>
          <w:rFonts w:asciiTheme="minorHAnsi" w:eastAsiaTheme="minorEastAsia" w:hAnsiTheme="minorHAnsi" w:cstheme="minorBidi"/>
          <w:sz w:val="22"/>
          <w:szCs w:val="22"/>
          <w:lang w:eastAsia="en-AU"/>
        </w:rPr>
      </w:pPr>
      <w:r>
        <w:tab/>
      </w:r>
      <w:hyperlink w:anchor="_Toc96952572" w:history="1">
        <w:r w:rsidRPr="00311468">
          <w:t>372</w:t>
        </w:r>
        <w:r>
          <w:rPr>
            <w:rFonts w:asciiTheme="minorHAnsi" w:eastAsiaTheme="minorEastAsia" w:hAnsiTheme="minorHAnsi" w:cstheme="minorBidi"/>
            <w:sz w:val="22"/>
            <w:szCs w:val="22"/>
            <w:lang w:eastAsia="en-AU"/>
          </w:rPr>
          <w:tab/>
        </w:r>
        <w:r w:rsidRPr="00311468">
          <w:t xml:space="preserve">Meaning of </w:t>
        </w:r>
        <w:r w:rsidRPr="00311468">
          <w:rPr>
            <w:i/>
          </w:rPr>
          <w:t>bushfire emergency</w:t>
        </w:r>
        <w:r w:rsidRPr="00311468">
          <w:t>—ch 9</w:t>
        </w:r>
        <w:r>
          <w:tab/>
        </w:r>
        <w:r>
          <w:fldChar w:fldCharType="begin"/>
        </w:r>
        <w:r>
          <w:instrText xml:space="preserve"> PAGEREF _Toc96952572 \h </w:instrText>
        </w:r>
        <w:r>
          <w:fldChar w:fldCharType="separate"/>
        </w:r>
        <w:r w:rsidR="00CF0A13">
          <w:t>114</w:t>
        </w:r>
        <w:r>
          <w:fldChar w:fldCharType="end"/>
        </w:r>
      </w:hyperlink>
    </w:p>
    <w:p w14:paraId="1BD45343" w14:textId="1D7D4B5E" w:rsidR="00CA03F0" w:rsidRDefault="00CA03F0">
      <w:pPr>
        <w:pStyle w:val="TOC5"/>
        <w:rPr>
          <w:rFonts w:asciiTheme="minorHAnsi" w:eastAsiaTheme="minorEastAsia" w:hAnsiTheme="minorHAnsi" w:cstheme="minorBidi"/>
          <w:sz w:val="22"/>
          <w:szCs w:val="22"/>
          <w:lang w:eastAsia="en-AU"/>
        </w:rPr>
      </w:pPr>
      <w:r>
        <w:tab/>
      </w:r>
      <w:hyperlink w:anchor="_Toc96952573" w:history="1">
        <w:r w:rsidRPr="00311468">
          <w:t>373</w:t>
        </w:r>
        <w:r>
          <w:rPr>
            <w:rFonts w:asciiTheme="minorHAnsi" w:eastAsiaTheme="minorEastAsia" w:hAnsiTheme="minorHAnsi" w:cstheme="minorBidi"/>
            <w:sz w:val="22"/>
            <w:szCs w:val="22"/>
            <w:lang w:eastAsia="en-AU"/>
          </w:rPr>
          <w:tab/>
        </w:r>
        <w:r w:rsidRPr="00311468">
          <w:t>Fire-caused rebuilding developments—ch 9</w:t>
        </w:r>
        <w:r>
          <w:tab/>
        </w:r>
        <w:r>
          <w:fldChar w:fldCharType="begin"/>
        </w:r>
        <w:r>
          <w:instrText xml:space="preserve"> PAGEREF _Toc96952573 \h </w:instrText>
        </w:r>
        <w:r>
          <w:fldChar w:fldCharType="separate"/>
        </w:r>
        <w:r w:rsidR="00CF0A13">
          <w:t>115</w:t>
        </w:r>
        <w:r>
          <w:fldChar w:fldCharType="end"/>
        </w:r>
      </w:hyperlink>
    </w:p>
    <w:p w14:paraId="3B8AE74A" w14:textId="6EF1DD81" w:rsidR="00CA03F0" w:rsidRDefault="00CA03F0">
      <w:pPr>
        <w:pStyle w:val="TOC5"/>
        <w:rPr>
          <w:rFonts w:asciiTheme="minorHAnsi" w:eastAsiaTheme="minorEastAsia" w:hAnsiTheme="minorHAnsi" w:cstheme="minorBidi"/>
          <w:sz w:val="22"/>
          <w:szCs w:val="22"/>
          <w:lang w:eastAsia="en-AU"/>
        </w:rPr>
      </w:pPr>
      <w:r>
        <w:tab/>
      </w:r>
      <w:hyperlink w:anchor="_Toc96952574" w:history="1">
        <w:r w:rsidRPr="00311468">
          <w:t>374</w:t>
        </w:r>
        <w:r>
          <w:rPr>
            <w:rFonts w:asciiTheme="minorHAnsi" w:eastAsiaTheme="minorEastAsia" w:hAnsiTheme="minorHAnsi" w:cstheme="minorBidi"/>
            <w:sz w:val="22"/>
            <w:szCs w:val="22"/>
            <w:lang w:eastAsia="en-AU"/>
          </w:rPr>
          <w:tab/>
        </w:r>
        <w:r w:rsidRPr="00311468">
          <w:t>Previous approval—ch 9</w:t>
        </w:r>
        <w:r>
          <w:tab/>
        </w:r>
        <w:r>
          <w:fldChar w:fldCharType="begin"/>
        </w:r>
        <w:r>
          <w:instrText xml:space="preserve"> PAGEREF _Toc96952574 \h </w:instrText>
        </w:r>
        <w:r>
          <w:fldChar w:fldCharType="separate"/>
        </w:r>
        <w:r w:rsidR="00CF0A13">
          <w:t>115</w:t>
        </w:r>
        <w:r>
          <w:fldChar w:fldCharType="end"/>
        </w:r>
      </w:hyperlink>
    </w:p>
    <w:p w14:paraId="5AD7D354" w14:textId="3DD89F2B" w:rsidR="00CA03F0" w:rsidRDefault="00CA03F0">
      <w:pPr>
        <w:pStyle w:val="TOC5"/>
        <w:rPr>
          <w:rFonts w:asciiTheme="minorHAnsi" w:eastAsiaTheme="minorEastAsia" w:hAnsiTheme="minorHAnsi" w:cstheme="minorBidi"/>
          <w:sz w:val="22"/>
          <w:szCs w:val="22"/>
          <w:lang w:eastAsia="en-AU"/>
        </w:rPr>
      </w:pPr>
      <w:r>
        <w:tab/>
      </w:r>
      <w:hyperlink w:anchor="_Toc96952575" w:history="1">
        <w:r w:rsidRPr="00311468">
          <w:t>375</w:t>
        </w:r>
        <w:r>
          <w:rPr>
            <w:rFonts w:asciiTheme="minorHAnsi" w:eastAsiaTheme="minorEastAsia" w:hAnsiTheme="minorHAnsi" w:cstheme="minorBidi"/>
            <w:sz w:val="22"/>
            <w:szCs w:val="22"/>
            <w:lang w:eastAsia="en-AU"/>
          </w:rPr>
          <w:tab/>
        </w:r>
        <w:r w:rsidRPr="00311468">
          <w:t xml:space="preserve">Rebuilding in accordance with previous approvals—Act, s 133, def </w:t>
        </w:r>
        <w:r w:rsidRPr="00311468">
          <w:rPr>
            <w:i/>
          </w:rPr>
          <w:t>exempt development</w:t>
        </w:r>
        <w:r w:rsidRPr="00311468">
          <w:t>, par (c)</w:t>
        </w:r>
        <w:r>
          <w:tab/>
        </w:r>
        <w:r>
          <w:fldChar w:fldCharType="begin"/>
        </w:r>
        <w:r>
          <w:instrText xml:space="preserve"> PAGEREF _Toc96952575 \h </w:instrText>
        </w:r>
        <w:r>
          <w:fldChar w:fldCharType="separate"/>
        </w:r>
        <w:r w:rsidR="00CF0A13">
          <w:t>116</w:t>
        </w:r>
        <w:r>
          <w:fldChar w:fldCharType="end"/>
        </w:r>
      </w:hyperlink>
    </w:p>
    <w:p w14:paraId="24D3285E" w14:textId="16048A3C" w:rsidR="00CA03F0" w:rsidRDefault="00F82ADF">
      <w:pPr>
        <w:pStyle w:val="TOC1"/>
        <w:rPr>
          <w:rFonts w:asciiTheme="minorHAnsi" w:eastAsiaTheme="minorEastAsia" w:hAnsiTheme="minorHAnsi" w:cstheme="minorBidi"/>
          <w:b w:val="0"/>
          <w:sz w:val="22"/>
          <w:szCs w:val="22"/>
          <w:lang w:eastAsia="en-AU"/>
        </w:rPr>
      </w:pPr>
      <w:hyperlink w:anchor="_Toc96952576" w:history="1">
        <w:r w:rsidR="00CA03F0" w:rsidRPr="00311468">
          <w:t>Chapter 10</w:t>
        </w:r>
        <w:r w:rsidR="00CA03F0">
          <w:rPr>
            <w:rFonts w:asciiTheme="minorHAnsi" w:eastAsiaTheme="minorEastAsia" w:hAnsiTheme="minorHAnsi" w:cstheme="minorBidi"/>
            <w:b w:val="0"/>
            <w:sz w:val="22"/>
            <w:szCs w:val="22"/>
            <w:lang w:eastAsia="en-AU"/>
          </w:rPr>
          <w:tab/>
        </w:r>
        <w:r w:rsidR="00CA03F0" w:rsidRPr="00311468">
          <w:t>Miscellaneous</w:t>
        </w:r>
        <w:r w:rsidR="00CA03F0" w:rsidRPr="00CA03F0">
          <w:rPr>
            <w:vanish/>
          </w:rPr>
          <w:tab/>
        </w:r>
        <w:r w:rsidR="00CA03F0" w:rsidRPr="00CA03F0">
          <w:rPr>
            <w:vanish/>
          </w:rPr>
          <w:fldChar w:fldCharType="begin"/>
        </w:r>
        <w:r w:rsidR="00CA03F0" w:rsidRPr="00CA03F0">
          <w:rPr>
            <w:vanish/>
          </w:rPr>
          <w:instrText xml:space="preserve"> PAGEREF _Toc96952576 \h </w:instrText>
        </w:r>
        <w:r w:rsidR="00CA03F0" w:rsidRPr="00CA03F0">
          <w:rPr>
            <w:vanish/>
          </w:rPr>
        </w:r>
        <w:r w:rsidR="00CA03F0" w:rsidRPr="00CA03F0">
          <w:rPr>
            <w:vanish/>
          </w:rPr>
          <w:fldChar w:fldCharType="separate"/>
        </w:r>
        <w:r w:rsidR="00CF0A13">
          <w:rPr>
            <w:vanish/>
          </w:rPr>
          <w:t>119</w:t>
        </w:r>
        <w:r w:rsidR="00CA03F0" w:rsidRPr="00CA03F0">
          <w:rPr>
            <w:vanish/>
          </w:rPr>
          <w:fldChar w:fldCharType="end"/>
        </w:r>
      </w:hyperlink>
    </w:p>
    <w:p w14:paraId="53C0525F" w14:textId="15E7EF65" w:rsidR="00CA03F0" w:rsidRDefault="00CA03F0">
      <w:pPr>
        <w:pStyle w:val="TOC5"/>
        <w:rPr>
          <w:rFonts w:asciiTheme="minorHAnsi" w:eastAsiaTheme="minorEastAsia" w:hAnsiTheme="minorHAnsi" w:cstheme="minorBidi"/>
          <w:sz w:val="22"/>
          <w:szCs w:val="22"/>
          <w:lang w:eastAsia="en-AU"/>
        </w:rPr>
      </w:pPr>
      <w:r>
        <w:tab/>
      </w:r>
      <w:hyperlink w:anchor="_Toc96952577" w:history="1">
        <w:r w:rsidRPr="00311468">
          <w:t>400</w:t>
        </w:r>
        <w:r>
          <w:rPr>
            <w:rFonts w:asciiTheme="minorHAnsi" w:eastAsiaTheme="minorEastAsia" w:hAnsiTheme="minorHAnsi" w:cstheme="minorBidi"/>
            <w:sz w:val="22"/>
            <w:szCs w:val="22"/>
            <w:lang w:eastAsia="en-AU"/>
          </w:rPr>
          <w:tab/>
        </w:r>
        <w:r w:rsidRPr="00311468">
          <w:t>Disapplication of Legislation Act, s 47 (6)—regulation</w:t>
        </w:r>
        <w:r>
          <w:tab/>
        </w:r>
        <w:r>
          <w:fldChar w:fldCharType="begin"/>
        </w:r>
        <w:r>
          <w:instrText xml:space="preserve"> PAGEREF _Toc96952577 \h </w:instrText>
        </w:r>
        <w:r>
          <w:fldChar w:fldCharType="separate"/>
        </w:r>
        <w:r w:rsidR="00CF0A13">
          <w:t>119</w:t>
        </w:r>
        <w:r>
          <w:fldChar w:fldCharType="end"/>
        </w:r>
      </w:hyperlink>
    </w:p>
    <w:p w14:paraId="1424F782" w14:textId="27098E7A" w:rsidR="00CA03F0" w:rsidRDefault="00CA03F0">
      <w:pPr>
        <w:pStyle w:val="TOC5"/>
        <w:rPr>
          <w:rFonts w:asciiTheme="minorHAnsi" w:eastAsiaTheme="minorEastAsia" w:hAnsiTheme="minorHAnsi" w:cstheme="minorBidi"/>
          <w:sz w:val="22"/>
          <w:szCs w:val="22"/>
          <w:lang w:eastAsia="en-AU"/>
        </w:rPr>
      </w:pPr>
      <w:r>
        <w:tab/>
      </w:r>
      <w:hyperlink w:anchor="_Toc96952578" w:history="1">
        <w:r w:rsidRPr="00311468">
          <w:t>401</w:t>
        </w:r>
        <w:r>
          <w:rPr>
            <w:rFonts w:asciiTheme="minorHAnsi" w:eastAsiaTheme="minorEastAsia" w:hAnsiTheme="minorHAnsi" w:cstheme="minorBidi"/>
            <w:sz w:val="22"/>
            <w:szCs w:val="22"/>
            <w:lang w:eastAsia="en-AU"/>
          </w:rPr>
          <w:tab/>
        </w:r>
        <w:r w:rsidRPr="00311468">
          <w:t>Disapplication of Legislation Act, s 47 (6) for certain territory plan instruments—Act, s 422A (1)</w:t>
        </w:r>
        <w:r>
          <w:tab/>
        </w:r>
        <w:r>
          <w:fldChar w:fldCharType="begin"/>
        </w:r>
        <w:r>
          <w:instrText xml:space="preserve"> PAGEREF _Toc96952578 \h </w:instrText>
        </w:r>
        <w:r>
          <w:fldChar w:fldCharType="separate"/>
        </w:r>
        <w:r w:rsidR="00CF0A13">
          <w:t>119</w:t>
        </w:r>
        <w:r>
          <w:fldChar w:fldCharType="end"/>
        </w:r>
      </w:hyperlink>
    </w:p>
    <w:p w14:paraId="6937E667" w14:textId="296DA31C" w:rsidR="00CA03F0" w:rsidRDefault="00CA03F0">
      <w:pPr>
        <w:pStyle w:val="TOC5"/>
        <w:rPr>
          <w:rFonts w:asciiTheme="minorHAnsi" w:eastAsiaTheme="minorEastAsia" w:hAnsiTheme="minorHAnsi" w:cstheme="minorBidi"/>
          <w:sz w:val="22"/>
          <w:szCs w:val="22"/>
          <w:lang w:eastAsia="en-AU"/>
        </w:rPr>
      </w:pPr>
      <w:r>
        <w:tab/>
      </w:r>
      <w:hyperlink w:anchor="_Toc96952579" w:history="1">
        <w:r w:rsidRPr="00311468">
          <w:t>404</w:t>
        </w:r>
        <w:r>
          <w:rPr>
            <w:rFonts w:asciiTheme="minorHAnsi" w:eastAsiaTheme="minorEastAsia" w:hAnsiTheme="minorHAnsi" w:cstheme="minorBidi"/>
            <w:sz w:val="22"/>
            <w:szCs w:val="22"/>
            <w:lang w:eastAsia="en-AU"/>
          </w:rPr>
          <w:tab/>
        </w:r>
        <w:r w:rsidRPr="00311468">
          <w:rPr>
            <w:lang w:val="en-US"/>
          </w:rPr>
          <w:t>Application of Planning and Development Amendment Regulation 2008 (No 5) and Planning and Development Amendment Regulation 2009 (No 1)</w:t>
        </w:r>
        <w:r>
          <w:tab/>
        </w:r>
        <w:r>
          <w:fldChar w:fldCharType="begin"/>
        </w:r>
        <w:r>
          <w:instrText xml:space="preserve"> PAGEREF _Toc96952579 \h </w:instrText>
        </w:r>
        <w:r>
          <w:fldChar w:fldCharType="separate"/>
        </w:r>
        <w:r w:rsidR="00CF0A13">
          <w:t>119</w:t>
        </w:r>
        <w:r>
          <w:fldChar w:fldCharType="end"/>
        </w:r>
      </w:hyperlink>
    </w:p>
    <w:p w14:paraId="208EF5C1" w14:textId="40192990" w:rsidR="00CA03F0" w:rsidRDefault="00F82ADF">
      <w:pPr>
        <w:pStyle w:val="TOC6"/>
        <w:rPr>
          <w:rFonts w:asciiTheme="minorHAnsi" w:eastAsiaTheme="minorEastAsia" w:hAnsiTheme="minorHAnsi" w:cstheme="minorBidi"/>
          <w:b w:val="0"/>
          <w:sz w:val="22"/>
          <w:szCs w:val="22"/>
          <w:lang w:eastAsia="en-AU"/>
        </w:rPr>
      </w:pPr>
      <w:hyperlink w:anchor="_Toc96952580" w:history="1">
        <w:r w:rsidR="00CA03F0" w:rsidRPr="00311468">
          <w:t>Schedule 1</w:t>
        </w:r>
        <w:r w:rsidR="00CA03F0">
          <w:rPr>
            <w:rFonts w:asciiTheme="minorHAnsi" w:eastAsiaTheme="minorEastAsia" w:hAnsiTheme="minorHAnsi" w:cstheme="minorBidi"/>
            <w:b w:val="0"/>
            <w:sz w:val="22"/>
            <w:szCs w:val="22"/>
            <w:lang w:eastAsia="en-AU"/>
          </w:rPr>
          <w:tab/>
        </w:r>
        <w:r w:rsidR="00CA03F0" w:rsidRPr="00311468">
          <w:t>Exemptions from requirement for development approval</w:t>
        </w:r>
        <w:r w:rsidR="00CA03F0">
          <w:tab/>
        </w:r>
        <w:r w:rsidR="00CA03F0" w:rsidRPr="00CA03F0">
          <w:rPr>
            <w:b w:val="0"/>
            <w:sz w:val="20"/>
          </w:rPr>
          <w:fldChar w:fldCharType="begin"/>
        </w:r>
        <w:r w:rsidR="00CA03F0" w:rsidRPr="00CA03F0">
          <w:rPr>
            <w:b w:val="0"/>
            <w:sz w:val="20"/>
          </w:rPr>
          <w:instrText xml:space="preserve"> PAGEREF _Toc96952580 \h </w:instrText>
        </w:r>
        <w:r w:rsidR="00CA03F0" w:rsidRPr="00CA03F0">
          <w:rPr>
            <w:b w:val="0"/>
            <w:sz w:val="20"/>
          </w:rPr>
        </w:r>
        <w:r w:rsidR="00CA03F0" w:rsidRPr="00CA03F0">
          <w:rPr>
            <w:b w:val="0"/>
            <w:sz w:val="20"/>
          </w:rPr>
          <w:fldChar w:fldCharType="separate"/>
        </w:r>
        <w:r w:rsidR="00CF0A13">
          <w:rPr>
            <w:b w:val="0"/>
            <w:sz w:val="20"/>
          </w:rPr>
          <w:t>120</w:t>
        </w:r>
        <w:r w:rsidR="00CA03F0" w:rsidRPr="00CA03F0">
          <w:rPr>
            <w:b w:val="0"/>
            <w:sz w:val="20"/>
          </w:rPr>
          <w:fldChar w:fldCharType="end"/>
        </w:r>
      </w:hyperlink>
    </w:p>
    <w:p w14:paraId="2776BC04" w14:textId="589F2508" w:rsidR="00CA03F0" w:rsidRDefault="00F82ADF">
      <w:pPr>
        <w:pStyle w:val="TOC7"/>
        <w:rPr>
          <w:rFonts w:asciiTheme="minorHAnsi" w:eastAsiaTheme="minorEastAsia" w:hAnsiTheme="minorHAnsi" w:cstheme="minorBidi"/>
          <w:b w:val="0"/>
          <w:sz w:val="22"/>
          <w:szCs w:val="22"/>
          <w:lang w:eastAsia="en-AU"/>
        </w:rPr>
      </w:pPr>
      <w:hyperlink w:anchor="_Toc96952581" w:history="1">
        <w:r w:rsidR="00CA03F0" w:rsidRPr="00311468">
          <w:t>Part 1.1</w:t>
        </w:r>
        <w:r w:rsidR="00CA03F0">
          <w:rPr>
            <w:rFonts w:asciiTheme="minorHAnsi" w:eastAsiaTheme="minorEastAsia" w:hAnsiTheme="minorHAnsi" w:cstheme="minorBidi"/>
            <w:b w:val="0"/>
            <w:sz w:val="22"/>
            <w:szCs w:val="22"/>
            <w:lang w:eastAsia="en-AU"/>
          </w:rPr>
          <w:tab/>
        </w:r>
        <w:r w:rsidR="00CA03F0" w:rsidRPr="00311468">
          <w:t>Preliminary</w:t>
        </w:r>
        <w:r w:rsidR="00CA03F0">
          <w:tab/>
        </w:r>
        <w:r w:rsidR="00CA03F0" w:rsidRPr="00CA03F0">
          <w:rPr>
            <w:b w:val="0"/>
          </w:rPr>
          <w:fldChar w:fldCharType="begin"/>
        </w:r>
        <w:r w:rsidR="00CA03F0" w:rsidRPr="00CA03F0">
          <w:rPr>
            <w:b w:val="0"/>
          </w:rPr>
          <w:instrText xml:space="preserve"> PAGEREF _Toc96952581 \h </w:instrText>
        </w:r>
        <w:r w:rsidR="00CA03F0" w:rsidRPr="00CA03F0">
          <w:rPr>
            <w:b w:val="0"/>
          </w:rPr>
        </w:r>
        <w:r w:rsidR="00CA03F0" w:rsidRPr="00CA03F0">
          <w:rPr>
            <w:b w:val="0"/>
          </w:rPr>
          <w:fldChar w:fldCharType="separate"/>
        </w:r>
        <w:r w:rsidR="00CF0A13">
          <w:rPr>
            <w:b w:val="0"/>
          </w:rPr>
          <w:t>120</w:t>
        </w:r>
        <w:r w:rsidR="00CA03F0" w:rsidRPr="00CA03F0">
          <w:rPr>
            <w:b w:val="0"/>
          </w:rPr>
          <w:fldChar w:fldCharType="end"/>
        </w:r>
      </w:hyperlink>
    </w:p>
    <w:p w14:paraId="1117A332" w14:textId="54B617B1" w:rsidR="00CA03F0" w:rsidRDefault="00CA03F0">
      <w:pPr>
        <w:pStyle w:val="TOC5"/>
        <w:rPr>
          <w:rFonts w:asciiTheme="minorHAnsi" w:eastAsiaTheme="minorEastAsia" w:hAnsiTheme="minorHAnsi" w:cstheme="minorBidi"/>
          <w:sz w:val="22"/>
          <w:szCs w:val="22"/>
          <w:lang w:eastAsia="en-AU"/>
        </w:rPr>
      </w:pPr>
      <w:r>
        <w:tab/>
      </w:r>
      <w:hyperlink w:anchor="_Toc96952582" w:history="1">
        <w:r w:rsidRPr="00311468">
          <w:t>1.1</w:t>
        </w:r>
        <w:r>
          <w:rPr>
            <w:rFonts w:asciiTheme="minorHAnsi" w:eastAsiaTheme="minorEastAsia" w:hAnsiTheme="minorHAnsi" w:cstheme="minorBidi"/>
            <w:sz w:val="22"/>
            <w:szCs w:val="22"/>
            <w:lang w:eastAsia="en-AU"/>
          </w:rPr>
          <w:tab/>
        </w:r>
        <w:r w:rsidRPr="00311468">
          <w:t>Definitions—sch 1</w:t>
        </w:r>
        <w:r>
          <w:tab/>
        </w:r>
        <w:r>
          <w:fldChar w:fldCharType="begin"/>
        </w:r>
        <w:r>
          <w:instrText xml:space="preserve"> PAGEREF _Toc96952582 \h </w:instrText>
        </w:r>
        <w:r>
          <w:fldChar w:fldCharType="separate"/>
        </w:r>
        <w:r w:rsidR="00CF0A13">
          <w:t>120</w:t>
        </w:r>
        <w:r>
          <w:fldChar w:fldCharType="end"/>
        </w:r>
      </w:hyperlink>
    </w:p>
    <w:p w14:paraId="52DC826A" w14:textId="16EEC230" w:rsidR="00CA03F0" w:rsidRDefault="00CA03F0">
      <w:pPr>
        <w:pStyle w:val="TOC5"/>
        <w:rPr>
          <w:rFonts w:asciiTheme="minorHAnsi" w:eastAsiaTheme="minorEastAsia" w:hAnsiTheme="minorHAnsi" w:cstheme="minorBidi"/>
          <w:sz w:val="22"/>
          <w:szCs w:val="22"/>
          <w:lang w:eastAsia="en-AU"/>
        </w:rPr>
      </w:pPr>
      <w:r>
        <w:tab/>
      </w:r>
      <w:hyperlink w:anchor="_Toc96952583" w:history="1">
        <w:r w:rsidRPr="00311468">
          <w:t>1.2</w:t>
        </w:r>
        <w:r>
          <w:rPr>
            <w:rFonts w:asciiTheme="minorHAnsi" w:eastAsiaTheme="minorEastAsia" w:hAnsiTheme="minorHAnsi" w:cstheme="minorBidi"/>
            <w:sz w:val="22"/>
            <w:szCs w:val="22"/>
            <w:lang w:eastAsia="en-AU"/>
          </w:rPr>
          <w:tab/>
        </w:r>
        <w:r w:rsidRPr="00311468">
          <w:t xml:space="preserve">Meaning of </w:t>
        </w:r>
        <w:r w:rsidRPr="00311468">
          <w:rPr>
            <w:i/>
          </w:rPr>
          <w:t>designated development</w:t>
        </w:r>
        <w:r w:rsidRPr="00311468">
          <w:t>—sch 1</w:t>
        </w:r>
        <w:r>
          <w:tab/>
        </w:r>
        <w:r>
          <w:fldChar w:fldCharType="begin"/>
        </w:r>
        <w:r>
          <w:instrText xml:space="preserve"> PAGEREF _Toc96952583 \h </w:instrText>
        </w:r>
        <w:r>
          <w:fldChar w:fldCharType="separate"/>
        </w:r>
        <w:r w:rsidR="00CF0A13">
          <w:t>120</w:t>
        </w:r>
        <w:r>
          <w:fldChar w:fldCharType="end"/>
        </w:r>
      </w:hyperlink>
    </w:p>
    <w:p w14:paraId="708400C2" w14:textId="1C92F9CC" w:rsidR="00CA03F0" w:rsidRDefault="00CA03F0">
      <w:pPr>
        <w:pStyle w:val="TOC5"/>
        <w:rPr>
          <w:rFonts w:asciiTheme="minorHAnsi" w:eastAsiaTheme="minorEastAsia" w:hAnsiTheme="minorHAnsi" w:cstheme="minorBidi"/>
          <w:sz w:val="22"/>
          <w:szCs w:val="22"/>
          <w:lang w:eastAsia="en-AU"/>
        </w:rPr>
      </w:pPr>
      <w:r>
        <w:tab/>
      </w:r>
      <w:hyperlink w:anchor="_Toc96952584" w:history="1">
        <w:r w:rsidRPr="00311468">
          <w:t>1.3</w:t>
        </w:r>
        <w:r>
          <w:rPr>
            <w:rFonts w:asciiTheme="minorHAnsi" w:eastAsiaTheme="minorEastAsia" w:hAnsiTheme="minorHAnsi" w:cstheme="minorBidi"/>
            <w:sz w:val="22"/>
            <w:szCs w:val="22"/>
            <w:lang w:eastAsia="en-AU"/>
          </w:rPr>
          <w:tab/>
        </w:r>
        <w:r w:rsidRPr="00311468">
          <w:t>Inconsistency between codes and this schedule</w:t>
        </w:r>
        <w:r>
          <w:tab/>
        </w:r>
        <w:r>
          <w:fldChar w:fldCharType="begin"/>
        </w:r>
        <w:r>
          <w:instrText xml:space="preserve"> PAGEREF _Toc96952584 \h </w:instrText>
        </w:r>
        <w:r>
          <w:fldChar w:fldCharType="separate"/>
        </w:r>
        <w:r w:rsidR="00CF0A13">
          <w:t>121</w:t>
        </w:r>
        <w:r>
          <w:fldChar w:fldCharType="end"/>
        </w:r>
      </w:hyperlink>
    </w:p>
    <w:p w14:paraId="131E1408" w14:textId="23DB0970" w:rsidR="00CA03F0" w:rsidRDefault="00CA03F0">
      <w:pPr>
        <w:pStyle w:val="TOC5"/>
        <w:rPr>
          <w:rFonts w:asciiTheme="minorHAnsi" w:eastAsiaTheme="minorEastAsia" w:hAnsiTheme="minorHAnsi" w:cstheme="minorBidi"/>
          <w:sz w:val="22"/>
          <w:szCs w:val="22"/>
          <w:lang w:eastAsia="en-AU"/>
        </w:rPr>
      </w:pPr>
      <w:r>
        <w:tab/>
      </w:r>
      <w:hyperlink w:anchor="_Toc96952585" w:history="1">
        <w:r w:rsidRPr="00311468">
          <w:t>1.4</w:t>
        </w:r>
        <w:r>
          <w:rPr>
            <w:rFonts w:asciiTheme="minorHAnsi" w:eastAsiaTheme="minorEastAsia" w:hAnsiTheme="minorHAnsi" w:cstheme="minorBidi"/>
            <w:sz w:val="22"/>
            <w:szCs w:val="22"/>
            <w:lang w:eastAsia="en-AU"/>
          </w:rPr>
          <w:tab/>
        </w:r>
        <w:r w:rsidRPr="00311468">
          <w:t>Exemption does not affect other territory laws</w:t>
        </w:r>
        <w:r>
          <w:tab/>
        </w:r>
        <w:r>
          <w:fldChar w:fldCharType="begin"/>
        </w:r>
        <w:r>
          <w:instrText xml:space="preserve"> PAGEREF _Toc96952585 \h </w:instrText>
        </w:r>
        <w:r>
          <w:fldChar w:fldCharType="separate"/>
        </w:r>
        <w:r w:rsidR="00CF0A13">
          <w:t>121</w:t>
        </w:r>
        <w:r>
          <w:fldChar w:fldCharType="end"/>
        </w:r>
      </w:hyperlink>
    </w:p>
    <w:p w14:paraId="03F32CA2" w14:textId="1CA28DB9" w:rsidR="00CA03F0" w:rsidRDefault="00F82ADF">
      <w:pPr>
        <w:pStyle w:val="TOC7"/>
        <w:rPr>
          <w:rFonts w:asciiTheme="minorHAnsi" w:eastAsiaTheme="minorEastAsia" w:hAnsiTheme="minorHAnsi" w:cstheme="minorBidi"/>
          <w:b w:val="0"/>
          <w:sz w:val="22"/>
          <w:szCs w:val="22"/>
          <w:lang w:eastAsia="en-AU"/>
        </w:rPr>
      </w:pPr>
      <w:hyperlink w:anchor="_Toc96952586" w:history="1">
        <w:r w:rsidR="00CA03F0" w:rsidRPr="00311468">
          <w:t>Part 1.2</w:t>
        </w:r>
        <w:r w:rsidR="00CA03F0">
          <w:rPr>
            <w:rFonts w:asciiTheme="minorHAnsi" w:eastAsiaTheme="minorEastAsia" w:hAnsiTheme="minorHAnsi" w:cstheme="minorBidi"/>
            <w:b w:val="0"/>
            <w:sz w:val="22"/>
            <w:szCs w:val="22"/>
            <w:lang w:eastAsia="en-AU"/>
          </w:rPr>
          <w:tab/>
        </w:r>
        <w:r w:rsidR="00CA03F0" w:rsidRPr="00311468">
          <w:t>General exemption criteria</w:t>
        </w:r>
        <w:r w:rsidR="00CA03F0">
          <w:tab/>
        </w:r>
        <w:r w:rsidR="00CA03F0" w:rsidRPr="00CA03F0">
          <w:rPr>
            <w:b w:val="0"/>
          </w:rPr>
          <w:fldChar w:fldCharType="begin"/>
        </w:r>
        <w:r w:rsidR="00CA03F0" w:rsidRPr="00CA03F0">
          <w:rPr>
            <w:b w:val="0"/>
          </w:rPr>
          <w:instrText xml:space="preserve"> PAGEREF _Toc96952586 \h </w:instrText>
        </w:r>
        <w:r w:rsidR="00CA03F0" w:rsidRPr="00CA03F0">
          <w:rPr>
            <w:b w:val="0"/>
          </w:rPr>
        </w:r>
        <w:r w:rsidR="00CA03F0" w:rsidRPr="00CA03F0">
          <w:rPr>
            <w:b w:val="0"/>
          </w:rPr>
          <w:fldChar w:fldCharType="separate"/>
        </w:r>
        <w:r w:rsidR="00CF0A13">
          <w:rPr>
            <w:b w:val="0"/>
          </w:rPr>
          <w:t>122</w:t>
        </w:r>
        <w:r w:rsidR="00CA03F0" w:rsidRPr="00CA03F0">
          <w:rPr>
            <w:b w:val="0"/>
          </w:rPr>
          <w:fldChar w:fldCharType="end"/>
        </w:r>
      </w:hyperlink>
    </w:p>
    <w:p w14:paraId="2303FF65" w14:textId="031FD18B" w:rsidR="00CA03F0" w:rsidRDefault="00CA03F0">
      <w:pPr>
        <w:pStyle w:val="TOC5"/>
        <w:rPr>
          <w:rFonts w:asciiTheme="minorHAnsi" w:eastAsiaTheme="minorEastAsia" w:hAnsiTheme="minorHAnsi" w:cstheme="minorBidi"/>
          <w:sz w:val="22"/>
          <w:szCs w:val="22"/>
          <w:lang w:eastAsia="en-AU"/>
        </w:rPr>
      </w:pPr>
      <w:r>
        <w:tab/>
      </w:r>
      <w:hyperlink w:anchor="_Toc96952587" w:history="1">
        <w:r w:rsidRPr="00311468">
          <w:t>1.10</w:t>
        </w:r>
        <w:r>
          <w:rPr>
            <w:rFonts w:asciiTheme="minorHAnsi" w:eastAsiaTheme="minorEastAsia" w:hAnsiTheme="minorHAnsi" w:cstheme="minorBidi"/>
            <w:sz w:val="22"/>
            <w:szCs w:val="22"/>
            <w:lang w:eastAsia="en-AU"/>
          </w:rPr>
          <w:tab/>
        </w:r>
        <w:r w:rsidRPr="00311468">
          <w:t>Exempt developments—general criteria</w:t>
        </w:r>
        <w:r>
          <w:tab/>
        </w:r>
        <w:r>
          <w:fldChar w:fldCharType="begin"/>
        </w:r>
        <w:r>
          <w:instrText xml:space="preserve"> PAGEREF _Toc96952587 \h </w:instrText>
        </w:r>
        <w:r>
          <w:fldChar w:fldCharType="separate"/>
        </w:r>
        <w:r w:rsidR="00CF0A13">
          <w:t>122</w:t>
        </w:r>
        <w:r>
          <w:fldChar w:fldCharType="end"/>
        </w:r>
      </w:hyperlink>
    </w:p>
    <w:p w14:paraId="6B699689" w14:textId="2532C396" w:rsidR="00CA03F0" w:rsidRDefault="00CA03F0">
      <w:pPr>
        <w:pStyle w:val="TOC5"/>
        <w:rPr>
          <w:rFonts w:asciiTheme="minorHAnsi" w:eastAsiaTheme="minorEastAsia" w:hAnsiTheme="minorHAnsi" w:cstheme="minorBidi"/>
          <w:sz w:val="22"/>
          <w:szCs w:val="22"/>
          <w:lang w:eastAsia="en-AU"/>
        </w:rPr>
      </w:pPr>
      <w:r>
        <w:tab/>
      </w:r>
      <w:hyperlink w:anchor="_Toc96952588" w:history="1">
        <w:r w:rsidRPr="00311468">
          <w:t>1.11</w:t>
        </w:r>
        <w:r>
          <w:rPr>
            <w:rFonts w:asciiTheme="minorHAnsi" w:eastAsiaTheme="minorEastAsia" w:hAnsiTheme="minorHAnsi" w:cstheme="minorBidi"/>
            <w:sz w:val="22"/>
            <w:szCs w:val="22"/>
            <w:lang w:eastAsia="en-AU"/>
          </w:rPr>
          <w:tab/>
        </w:r>
        <w:r w:rsidRPr="00311468">
          <w:t>Criterion 1—easement and other access clearances</w:t>
        </w:r>
        <w:r>
          <w:tab/>
        </w:r>
        <w:r>
          <w:fldChar w:fldCharType="begin"/>
        </w:r>
        <w:r>
          <w:instrText xml:space="preserve"> PAGEREF _Toc96952588 \h </w:instrText>
        </w:r>
        <w:r>
          <w:fldChar w:fldCharType="separate"/>
        </w:r>
        <w:r w:rsidR="00CF0A13">
          <w:t>122</w:t>
        </w:r>
        <w:r>
          <w:fldChar w:fldCharType="end"/>
        </w:r>
      </w:hyperlink>
    </w:p>
    <w:p w14:paraId="4CC10599" w14:textId="548A69CD" w:rsidR="00CA03F0" w:rsidRDefault="00CA03F0">
      <w:pPr>
        <w:pStyle w:val="TOC5"/>
        <w:rPr>
          <w:rFonts w:asciiTheme="minorHAnsi" w:eastAsiaTheme="minorEastAsia" w:hAnsiTheme="minorHAnsi" w:cstheme="minorBidi"/>
          <w:sz w:val="22"/>
          <w:szCs w:val="22"/>
          <w:lang w:eastAsia="en-AU"/>
        </w:rPr>
      </w:pPr>
      <w:r>
        <w:tab/>
      </w:r>
      <w:hyperlink w:anchor="_Toc96952589" w:history="1">
        <w:r w:rsidRPr="00311468">
          <w:t>1.12</w:t>
        </w:r>
        <w:r>
          <w:rPr>
            <w:rFonts w:asciiTheme="minorHAnsi" w:eastAsiaTheme="minorEastAsia" w:hAnsiTheme="minorHAnsi" w:cstheme="minorBidi"/>
            <w:sz w:val="22"/>
            <w:szCs w:val="22"/>
            <w:lang w:eastAsia="en-AU"/>
          </w:rPr>
          <w:tab/>
        </w:r>
        <w:r w:rsidRPr="00311468">
          <w:t>Criterion 2—plumbing and drainage clearances</w:t>
        </w:r>
        <w:r>
          <w:tab/>
        </w:r>
        <w:r>
          <w:fldChar w:fldCharType="begin"/>
        </w:r>
        <w:r>
          <w:instrText xml:space="preserve"> PAGEREF _Toc96952589 \h </w:instrText>
        </w:r>
        <w:r>
          <w:fldChar w:fldCharType="separate"/>
        </w:r>
        <w:r w:rsidR="00CF0A13">
          <w:t>124</w:t>
        </w:r>
        <w:r>
          <w:fldChar w:fldCharType="end"/>
        </w:r>
      </w:hyperlink>
    </w:p>
    <w:p w14:paraId="240093ED" w14:textId="68F1FCA9" w:rsidR="00CA03F0" w:rsidRDefault="00CA03F0">
      <w:pPr>
        <w:pStyle w:val="TOC5"/>
        <w:rPr>
          <w:rFonts w:asciiTheme="minorHAnsi" w:eastAsiaTheme="minorEastAsia" w:hAnsiTheme="minorHAnsi" w:cstheme="minorBidi"/>
          <w:sz w:val="22"/>
          <w:szCs w:val="22"/>
          <w:lang w:eastAsia="en-AU"/>
        </w:rPr>
      </w:pPr>
      <w:r>
        <w:tab/>
      </w:r>
      <w:hyperlink w:anchor="_Toc96952590" w:history="1">
        <w:r w:rsidRPr="00311468">
          <w:t>1.14</w:t>
        </w:r>
        <w:r>
          <w:rPr>
            <w:rFonts w:asciiTheme="minorHAnsi" w:eastAsiaTheme="minorEastAsia" w:hAnsiTheme="minorHAnsi" w:cstheme="minorBidi"/>
            <w:sz w:val="22"/>
            <w:szCs w:val="22"/>
            <w:lang w:eastAsia="en-AU"/>
          </w:rPr>
          <w:tab/>
        </w:r>
        <w:r w:rsidRPr="00311468">
          <w:rPr>
            <w:lang w:eastAsia="en-AU"/>
          </w:rPr>
          <w:t>Criterion 4—heritage, tree, environment and conservation</w:t>
        </w:r>
        <w:r>
          <w:tab/>
        </w:r>
        <w:r>
          <w:fldChar w:fldCharType="begin"/>
        </w:r>
        <w:r>
          <w:instrText xml:space="preserve"> PAGEREF _Toc96952590 \h </w:instrText>
        </w:r>
        <w:r>
          <w:fldChar w:fldCharType="separate"/>
        </w:r>
        <w:r w:rsidR="00CF0A13">
          <w:t>124</w:t>
        </w:r>
        <w:r>
          <w:fldChar w:fldCharType="end"/>
        </w:r>
      </w:hyperlink>
    </w:p>
    <w:p w14:paraId="4537C0AA" w14:textId="596B9DCC" w:rsidR="00CA03F0" w:rsidRDefault="00CA03F0">
      <w:pPr>
        <w:pStyle w:val="TOC5"/>
        <w:rPr>
          <w:rFonts w:asciiTheme="minorHAnsi" w:eastAsiaTheme="minorEastAsia" w:hAnsiTheme="minorHAnsi" w:cstheme="minorBidi"/>
          <w:sz w:val="22"/>
          <w:szCs w:val="22"/>
          <w:lang w:eastAsia="en-AU"/>
        </w:rPr>
      </w:pPr>
      <w:r>
        <w:lastRenderedPageBreak/>
        <w:tab/>
      </w:r>
      <w:hyperlink w:anchor="_Toc96952591" w:history="1">
        <w:r w:rsidRPr="00311468">
          <w:t>1.15</w:t>
        </w:r>
        <w:r>
          <w:rPr>
            <w:rFonts w:asciiTheme="minorHAnsi" w:eastAsiaTheme="minorEastAsia" w:hAnsiTheme="minorHAnsi" w:cstheme="minorBidi"/>
            <w:sz w:val="22"/>
            <w:szCs w:val="22"/>
            <w:lang w:eastAsia="en-AU"/>
          </w:rPr>
          <w:tab/>
        </w:r>
        <w:r w:rsidRPr="00311468">
          <w:rPr>
            <w:lang w:eastAsia="en-AU"/>
          </w:rPr>
          <w:t>Criterion 5—compliance with lease and agreement collateral to lease</w:t>
        </w:r>
        <w:r>
          <w:tab/>
        </w:r>
        <w:r>
          <w:fldChar w:fldCharType="begin"/>
        </w:r>
        <w:r>
          <w:instrText xml:space="preserve"> PAGEREF _Toc96952591 \h </w:instrText>
        </w:r>
        <w:r>
          <w:fldChar w:fldCharType="separate"/>
        </w:r>
        <w:r w:rsidR="00CF0A13">
          <w:t>126</w:t>
        </w:r>
        <w:r>
          <w:fldChar w:fldCharType="end"/>
        </w:r>
      </w:hyperlink>
    </w:p>
    <w:p w14:paraId="06E7243C" w14:textId="3500319F" w:rsidR="00CA03F0" w:rsidRDefault="00CA03F0">
      <w:pPr>
        <w:pStyle w:val="TOC5"/>
        <w:rPr>
          <w:rFonts w:asciiTheme="minorHAnsi" w:eastAsiaTheme="minorEastAsia" w:hAnsiTheme="minorHAnsi" w:cstheme="minorBidi"/>
          <w:sz w:val="22"/>
          <w:szCs w:val="22"/>
          <w:lang w:eastAsia="en-AU"/>
        </w:rPr>
      </w:pPr>
      <w:r>
        <w:tab/>
      </w:r>
      <w:hyperlink w:anchor="_Toc96952592" w:history="1">
        <w:r w:rsidRPr="00311468">
          <w:t>1.17</w:t>
        </w:r>
        <w:r>
          <w:rPr>
            <w:rFonts w:asciiTheme="minorHAnsi" w:eastAsiaTheme="minorEastAsia" w:hAnsiTheme="minorHAnsi" w:cstheme="minorBidi"/>
            <w:sz w:val="22"/>
            <w:szCs w:val="22"/>
            <w:lang w:eastAsia="en-AU"/>
          </w:rPr>
          <w:tab/>
        </w:r>
        <w:r w:rsidRPr="00311468">
          <w:t>Criterion 7—no multiple occupancy dwellings</w:t>
        </w:r>
        <w:r>
          <w:tab/>
        </w:r>
        <w:r>
          <w:fldChar w:fldCharType="begin"/>
        </w:r>
        <w:r>
          <w:instrText xml:space="preserve"> PAGEREF _Toc96952592 \h </w:instrText>
        </w:r>
        <w:r>
          <w:fldChar w:fldCharType="separate"/>
        </w:r>
        <w:r w:rsidR="00CF0A13">
          <w:t>126</w:t>
        </w:r>
        <w:r>
          <w:fldChar w:fldCharType="end"/>
        </w:r>
      </w:hyperlink>
    </w:p>
    <w:p w14:paraId="6C65C98B" w14:textId="3AA55B6C" w:rsidR="00CA03F0" w:rsidRDefault="00CA03F0">
      <w:pPr>
        <w:pStyle w:val="TOC5"/>
        <w:rPr>
          <w:rFonts w:asciiTheme="minorHAnsi" w:eastAsiaTheme="minorEastAsia" w:hAnsiTheme="minorHAnsi" w:cstheme="minorBidi"/>
          <w:sz w:val="22"/>
          <w:szCs w:val="22"/>
          <w:lang w:eastAsia="en-AU"/>
        </w:rPr>
      </w:pPr>
      <w:r>
        <w:tab/>
      </w:r>
      <w:hyperlink w:anchor="_Toc96952593" w:history="1">
        <w:r w:rsidRPr="00311468">
          <w:t>1.17A</w:t>
        </w:r>
        <w:r>
          <w:rPr>
            <w:rFonts w:asciiTheme="minorHAnsi" w:eastAsiaTheme="minorEastAsia" w:hAnsiTheme="minorHAnsi" w:cstheme="minorBidi"/>
            <w:sz w:val="22"/>
            <w:szCs w:val="22"/>
            <w:lang w:eastAsia="en-AU"/>
          </w:rPr>
          <w:tab/>
        </w:r>
        <w:r w:rsidRPr="00311468">
          <w:t>Criterion 7A—affected residential premises</w:t>
        </w:r>
        <w:r>
          <w:tab/>
        </w:r>
        <w:r>
          <w:fldChar w:fldCharType="begin"/>
        </w:r>
        <w:r>
          <w:instrText xml:space="preserve"> PAGEREF _Toc96952593 \h </w:instrText>
        </w:r>
        <w:r>
          <w:fldChar w:fldCharType="separate"/>
        </w:r>
        <w:r w:rsidR="00CF0A13">
          <w:t>126</w:t>
        </w:r>
        <w:r>
          <w:fldChar w:fldCharType="end"/>
        </w:r>
      </w:hyperlink>
    </w:p>
    <w:p w14:paraId="17F1B8BC" w14:textId="5F2F2DF4" w:rsidR="00CA03F0" w:rsidRDefault="00CA03F0">
      <w:pPr>
        <w:pStyle w:val="TOC5"/>
        <w:rPr>
          <w:rFonts w:asciiTheme="minorHAnsi" w:eastAsiaTheme="minorEastAsia" w:hAnsiTheme="minorHAnsi" w:cstheme="minorBidi"/>
          <w:sz w:val="22"/>
          <w:szCs w:val="22"/>
          <w:lang w:eastAsia="en-AU"/>
        </w:rPr>
      </w:pPr>
      <w:r>
        <w:tab/>
      </w:r>
      <w:hyperlink w:anchor="_Toc96952594" w:history="1">
        <w:r w:rsidRPr="00311468">
          <w:t>1.18</w:t>
        </w:r>
        <w:r>
          <w:rPr>
            <w:rFonts w:asciiTheme="minorHAnsi" w:eastAsiaTheme="minorEastAsia" w:hAnsiTheme="minorHAnsi" w:cstheme="minorBidi"/>
            <w:sz w:val="22"/>
            <w:szCs w:val="22"/>
            <w:lang w:eastAsia="en-AU"/>
          </w:rPr>
          <w:tab/>
        </w:r>
        <w:r w:rsidRPr="00311468">
          <w:t>Criterion 8—compliance with other applicable exemption criteria</w:t>
        </w:r>
        <w:r>
          <w:tab/>
        </w:r>
        <w:r>
          <w:fldChar w:fldCharType="begin"/>
        </w:r>
        <w:r>
          <w:instrText xml:space="preserve"> PAGEREF _Toc96952594 \h </w:instrText>
        </w:r>
        <w:r>
          <w:fldChar w:fldCharType="separate"/>
        </w:r>
        <w:r w:rsidR="00CF0A13">
          <w:t>127</w:t>
        </w:r>
        <w:r>
          <w:fldChar w:fldCharType="end"/>
        </w:r>
      </w:hyperlink>
    </w:p>
    <w:p w14:paraId="2F48B2AE" w14:textId="306B7230" w:rsidR="00CA03F0" w:rsidRDefault="00F82ADF">
      <w:pPr>
        <w:pStyle w:val="TOC7"/>
        <w:rPr>
          <w:rFonts w:asciiTheme="minorHAnsi" w:eastAsiaTheme="minorEastAsia" w:hAnsiTheme="minorHAnsi" w:cstheme="minorBidi"/>
          <w:b w:val="0"/>
          <w:sz w:val="22"/>
          <w:szCs w:val="22"/>
          <w:lang w:eastAsia="en-AU"/>
        </w:rPr>
      </w:pPr>
      <w:hyperlink w:anchor="_Toc96952595" w:history="1">
        <w:r w:rsidR="00CA03F0" w:rsidRPr="00311468">
          <w:t>Part 1.2A</w:t>
        </w:r>
        <w:r w:rsidR="00CA03F0">
          <w:rPr>
            <w:rFonts w:asciiTheme="minorHAnsi" w:eastAsiaTheme="minorEastAsia" w:hAnsiTheme="minorHAnsi" w:cstheme="minorBidi"/>
            <w:b w:val="0"/>
            <w:sz w:val="22"/>
            <w:szCs w:val="22"/>
            <w:lang w:eastAsia="en-AU"/>
          </w:rPr>
          <w:tab/>
        </w:r>
        <w:r w:rsidR="00CA03F0" w:rsidRPr="00311468">
          <w:t>Exempt developments—certain development proposals</w:t>
        </w:r>
        <w:r w:rsidR="00CA03F0">
          <w:tab/>
        </w:r>
        <w:r w:rsidR="00CA03F0" w:rsidRPr="00CA03F0">
          <w:rPr>
            <w:b w:val="0"/>
          </w:rPr>
          <w:fldChar w:fldCharType="begin"/>
        </w:r>
        <w:r w:rsidR="00CA03F0" w:rsidRPr="00CA03F0">
          <w:rPr>
            <w:b w:val="0"/>
          </w:rPr>
          <w:instrText xml:space="preserve"> PAGEREF _Toc96952595 \h </w:instrText>
        </w:r>
        <w:r w:rsidR="00CA03F0" w:rsidRPr="00CA03F0">
          <w:rPr>
            <w:b w:val="0"/>
          </w:rPr>
        </w:r>
        <w:r w:rsidR="00CA03F0" w:rsidRPr="00CA03F0">
          <w:rPr>
            <w:b w:val="0"/>
          </w:rPr>
          <w:fldChar w:fldCharType="separate"/>
        </w:r>
        <w:r w:rsidR="00CF0A13">
          <w:rPr>
            <w:b w:val="0"/>
          </w:rPr>
          <w:t>128</w:t>
        </w:r>
        <w:r w:rsidR="00CA03F0" w:rsidRPr="00CA03F0">
          <w:rPr>
            <w:b w:val="0"/>
          </w:rPr>
          <w:fldChar w:fldCharType="end"/>
        </w:r>
      </w:hyperlink>
    </w:p>
    <w:p w14:paraId="12FB8166" w14:textId="11382D3E" w:rsidR="00CA03F0" w:rsidRDefault="00CA03F0">
      <w:pPr>
        <w:pStyle w:val="TOC5"/>
        <w:rPr>
          <w:rFonts w:asciiTheme="minorHAnsi" w:eastAsiaTheme="minorEastAsia" w:hAnsiTheme="minorHAnsi" w:cstheme="minorBidi"/>
          <w:sz w:val="22"/>
          <w:szCs w:val="22"/>
          <w:lang w:eastAsia="en-AU"/>
        </w:rPr>
      </w:pPr>
      <w:r>
        <w:tab/>
      </w:r>
      <w:hyperlink w:anchor="_Toc96952596" w:history="1">
        <w:r w:rsidRPr="00311468">
          <w:t>1.19</w:t>
        </w:r>
        <w:r>
          <w:rPr>
            <w:rFonts w:asciiTheme="minorHAnsi" w:eastAsiaTheme="minorEastAsia" w:hAnsiTheme="minorHAnsi" w:cstheme="minorBidi"/>
            <w:sz w:val="22"/>
            <w:szCs w:val="22"/>
            <w:lang w:eastAsia="en-AU"/>
          </w:rPr>
          <w:tab/>
        </w:r>
        <w:r w:rsidRPr="00311468">
          <w:t>Information about certain development proposals</w:t>
        </w:r>
        <w:r>
          <w:tab/>
        </w:r>
        <w:r>
          <w:fldChar w:fldCharType="begin"/>
        </w:r>
        <w:r>
          <w:instrText xml:space="preserve"> PAGEREF _Toc96952596 \h </w:instrText>
        </w:r>
        <w:r>
          <w:fldChar w:fldCharType="separate"/>
        </w:r>
        <w:r w:rsidR="00CF0A13">
          <w:t>128</w:t>
        </w:r>
        <w:r>
          <w:fldChar w:fldCharType="end"/>
        </w:r>
      </w:hyperlink>
    </w:p>
    <w:p w14:paraId="559FE4C5" w14:textId="1CDAF1F5" w:rsidR="00CA03F0" w:rsidRDefault="00F82ADF">
      <w:pPr>
        <w:pStyle w:val="TOC7"/>
        <w:rPr>
          <w:rFonts w:asciiTheme="minorHAnsi" w:eastAsiaTheme="minorEastAsia" w:hAnsiTheme="minorHAnsi" w:cstheme="minorBidi"/>
          <w:b w:val="0"/>
          <w:sz w:val="22"/>
          <w:szCs w:val="22"/>
          <w:lang w:eastAsia="en-AU"/>
        </w:rPr>
      </w:pPr>
      <w:hyperlink w:anchor="_Toc96952597" w:history="1">
        <w:r w:rsidR="00CA03F0" w:rsidRPr="00311468">
          <w:t>Part 1.3</w:t>
        </w:r>
        <w:r w:rsidR="00CA03F0">
          <w:rPr>
            <w:rFonts w:asciiTheme="minorHAnsi" w:eastAsiaTheme="minorEastAsia" w:hAnsiTheme="minorHAnsi" w:cstheme="minorBidi"/>
            <w:b w:val="0"/>
            <w:sz w:val="22"/>
            <w:szCs w:val="22"/>
            <w:lang w:eastAsia="en-AU"/>
          </w:rPr>
          <w:tab/>
        </w:r>
        <w:r w:rsidR="00CA03F0" w:rsidRPr="00311468">
          <w:t>Exempt developments</w:t>
        </w:r>
        <w:r w:rsidR="00CA03F0">
          <w:tab/>
        </w:r>
        <w:r w:rsidR="00CA03F0" w:rsidRPr="00CA03F0">
          <w:rPr>
            <w:b w:val="0"/>
          </w:rPr>
          <w:fldChar w:fldCharType="begin"/>
        </w:r>
        <w:r w:rsidR="00CA03F0" w:rsidRPr="00CA03F0">
          <w:rPr>
            <w:b w:val="0"/>
          </w:rPr>
          <w:instrText xml:space="preserve"> PAGEREF _Toc96952597 \h </w:instrText>
        </w:r>
        <w:r w:rsidR="00CA03F0" w:rsidRPr="00CA03F0">
          <w:rPr>
            <w:b w:val="0"/>
          </w:rPr>
        </w:r>
        <w:r w:rsidR="00CA03F0" w:rsidRPr="00CA03F0">
          <w:rPr>
            <w:b w:val="0"/>
          </w:rPr>
          <w:fldChar w:fldCharType="separate"/>
        </w:r>
        <w:r w:rsidR="00CF0A13">
          <w:rPr>
            <w:b w:val="0"/>
          </w:rPr>
          <w:t>130</w:t>
        </w:r>
        <w:r w:rsidR="00CA03F0" w:rsidRPr="00CA03F0">
          <w:rPr>
            <w:b w:val="0"/>
          </w:rPr>
          <w:fldChar w:fldCharType="end"/>
        </w:r>
      </w:hyperlink>
    </w:p>
    <w:p w14:paraId="721834AD" w14:textId="42D6FCCF" w:rsidR="00CA03F0" w:rsidRDefault="00F82ADF">
      <w:pPr>
        <w:pStyle w:val="TOC8"/>
        <w:rPr>
          <w:rFonts w:asciiTheme="minorHAnsi" w:eastAsiaTheme="minorEastAsia" w:hAnsiTheme="minorHAnsi" w:cstheme="minorBidi"/>
          <w:b w:val="0"/>
          <w:sz w:val="22"/>
          <w:szCs w:val="22"/>
          <w:lang w:eastAsia="en-AU"/>
        </w:rPr>
      </w:pPr>
      <w:hyperlink w:anchor="_Toc96952598" w:history="1">
        <w:r w:rsidR="00CA03F0" w:rsidRPr="00311468">
          <w:t>Division 1.3.1</w:t>
        </w:r>
        <w:r w:rsidR="00CA03F0">
          <w:rPr>
            <w:rFonts w:asciiTheme="minorHAnsi" w:eastAsiaTheme="minorEastAsia" w:hAnsiTheme="minorHAnsi" w:cstheme="minorBidi"/>
            <w:b w:val="0"/>
            <w:sz w:val="22"/>
            <w:szCs w:val="22"/>
            <w:lang w:eastAsia="en-AU"/>
          </w:rPr>
          <w:tab/>
        </w:r>
        <w:r w:rsidR="00CA03F0" w:rsidRPr="00311468">
          <w:t>Exempt developments—minor building works</w:t>
        </w:r>
        <w:r w:rsidR="00CA03F0">
          <w:tab/>
        </w:r>
        <w:r w:rsidR="00CA03F0" w:rsidRPr="00CA03F0">
          <w:rPr>
            <w:b w:val="0"/>
          </w:rPr>
          <w:fldChar w:fldCharType="begin"/>
        </w:r>
        <w:r w:rsidR="00CA03F0" w:rsidRPr="00CA03F0">
          <w:rPr>
            <w:b w:val="0"/>
          </w:rPr>
          <w:instrText xml:space="preserve"> PAGEREF _Toc96952598 \h </w:instrText>
        </w:r>
        <w:r w:rsidR="00CA03F0" w:rsidRPr="00CA03F0">
          <w:rPr>
            <w:b w:val="0"/>
          </w:rPr>
        </w:r>
        <w:r w:rsidR="00CA03F0" w:rsidRPr="00CA03F0">
          <w:rPr>
            <w:b w:val="0"/>
          </w:rPr>
          <w:fldChar w:fldCharType="separate"/>
        </w:r>
        <w:r w:rsidR="00CF0A13">
          <w:rPr>
            <w:b w:val="0"/>
          </w:rPr>
          <w:t>130</w:t>
        </w:r>
        <w:r w:rsidR="00CA03F0" w:rsidRPr="00CA03F0">
          <w:rPr>
            <w:b w:val="0"/>
          </w:rPr>
          <w:fldChar w:fldCharType="end"/>
        </w:r>
      </w:hyperlink>
    </w:p>
    <w:p w14:paraId="25A9CC42" w14:textId="1329BD48" w:rsidR="00CA03F0" w:rsidRDefault="00CA03F0">
      <w:pPr>
        <w:pStyle w:val="TOC5"/>
        <w:rPr>
          <w:rFonts w:asciiTheme="minorHAnsi" w:eastAsiaTheme="minorEastAsia" w:hAnsiTheme="minorHAnsi" w:cstheme="minorBidi"/>
          <w:sz w:val="22"/>
          <w:szCs w:val="22"/>
          <w:lang w:eastAsia="en-AU"/>
        </w:rPr>
      </w:pPr>
      <w:r>
        <w:tab/>
      </w:r>
      <w:hyperlink w:anchor="_Toc96952599" w:history="1">
        <w:r w:rsidRPr="00311468">
          <w:t>1.20</w:t>
        </w:r>
        <w:r>
          <w:rPr>
            <w:rFonts w:asciiTheme="minorHAnsi" w:eastAsiaTheme="minorEastAsia" w:hAnsiTheme="minorHAnsi" w:cstheme="minorBidi"/>
            <w:sz w:val="22"/>
            <w:szCs w:val="22"/>
            <w:lang w:eastAsia="en-AU"/>
          </w:rPr>
          <w:tab/>
        </w:r>
        <w:r w:rsidRPr="00311468">
          <w:t>Internal alterations of buildings</w:t>
        </w:r>
        <w:r>
          <w:tab/>
        </w:r>
        <w:r>
          <w:fldChar w:fldCharType="begin"/>
        </w:r>
        <w:r>
          <w:instrText xml:space="preserve"> PAGEREF _Toc96952599 \h </w:instrText>
        </w:r>
        <w:r>
          <w:fldChar w:fldCharType="separate"/>
        </w:r>
        <w:r w:rsidR="00CF0A13">
          <w:t>130</w:t>
        </w:r>
        <w:r>
          <w:fldChar w:fldCharType="end"/>
        </w:r>
      </w:hyperlink>
    </w:p>
    <w:p w14:paraId="7E0DB9BE" w14:textId="3AA588D7" w:rsidR="00CA03F0" w:rsidRDefault="00CA03F0">
      <w:pPr>
        <w:pStyle w:val="TOC5"/>
        <w:rPr>
          <w:rFonts w:asciiTheme="minorHAnsi" w:eastAsiaTheme="minorEastAsia" w:hAnsiTheme="minorHAnsi" w:cstheme="minorBidi"/>
          <w:sz w:val="22"/>
          <w:szCs w:val="22"/>
          <w:lang w:eastAsia="en-AU"/>
        </w:rPr>
      </w:pPr>
      <w:r>
        <w:tab/>
      </w:r>
      <w:hyperlink w:anchor="_Toc96952600" w:history="1">
        <w:r w:rsidRPr="00311468">
          <w:t>1.21</w:t>
        </w:r>
        <w:r>
          <w:rPr>
            <w:rFonts w:asciiTheme="minorHAnsi" w:eastAsiaTheme="minorEastAsia" w:hAnsiTheme="minorHAnsi" w:cstheme="minorBidi"/>
            <w:sz w:val="22"/>
            <w:szCs w:val="22"/>
            <w:lang w:eastAsia="en-AU"/>
          </w:rPr>
          <w:tab/>
        </w:r>
        <w:r w:rsidRPr="00311468">
          <w:rPr>
            <w:lang w:val="en-US"/>
          </w:rPr>
          <w:t>Installation, alteration and removal of low impact external doors and windows in buildings</w:t>
        </w:r>
        <w:r>
          <w:tab/>
        </w:r>
        <w:r>
          <w:fldChar w:fldCharType="begin"/>
        </w:r>
        <w:r>
          <w:instrText xml:space="preserve"> PAGEREF _Toc96952600 \h </w:instrText>
        </w:r>
        <w:r>
          <w:fldChar w:fldCharType="separate"/>
        </w:r>
        <w:r w:rsidR="00CF0A13">
          <w:t>131</w:t>
        </w:r>
        <w:r>
          <w:fldChar w:fldCharType="end"/>
        </w:r>
      </w:hyperlink>
    </w:p>
    <w:p w14:paraId="6F9BAFF2" w14:textId="6A7350A9" w:rsidR="00CA03F0" w:rsidRDefault="00CA03F0">
      <w:pPr>
        <w:pStyle w:val="TOC5"/>
        <w:rPr>
          <w:rFonts w:asciiTheme="minorHAnsi" w:eastAsiaTheme="minorEastAsia" w:hAnsiTheme="minorHAnsi" w:cstheme="minorBidi"/>
          <w:sz w:val="22"/>
          <w:szCs w:val="22"/>
          <w:lang w:eastAsia="en-AU"/>
        </w:rPr>
      </w:pPr>
      <w:r>
        <w:tab/>
      </w:r>
      <w:hyperlink w:anchor="_Toc96952601" w:history="1">
        <w:r w:rsidRPr="00311468">
          <w:t>1.21A</w:t>
        </w:r>
        <w:r>
          <w:rPr>
            <w:rFonts w:asciiTheme="minorHAnsi" w:eastAsiaTheme="minorEastAsia" w:hAnsiTheme="minorHAnsi" w:cstheme="minorBidi"/>
            <w:sz w:val="22"/>
            <w:szCs w:val="22"/>
            <w:lang w:eastAsia="en-AU"/>
          </w:rPr>
          <w:tab/>
        </w:r>
        <w:r w:rsidRPr="00311468">
          <w:rPr>
            <w:lang w:val="en-US"/>
          </w:rPr>
          <w:t>Installation, alteration and removal of high impact external doors and windows in buildings</w:t>
        </w:r>
        <w:r>
          <w:tab/>
        </w:r>
        <w:r>
          <w:fldChar w:fldCharType="begin"/>
        </w:r>
        <w:r>
          <w:instrText xml:space="preserve"> PAGEREF _Toc96952601 \h </w:instrText>
        </w:r>
        <w:r>
          <w:fldChar w:fldCharType="separate"/>
        </w:r>
        <w:r w:rsidR="00CF0A13">
          <w:t>132</w:t>
        </w:r>
        <w:r>
          <w:fldChar w:fldCharType="end"/>
        </w:r>
      </w:hyperlink>
    </w:p>
    <w:p w14:paraId="42B9D5EB" w14:textId="1BA55DD9" w:rsidR="00CA03F0" w:rsidRDefault="00CA03F0">
      <w:pPr>
        <w:pStyle w:val="TOC5"/>
        <w:rPr>
          <w:rFonts w:asciiTheme="minorHAnsi" w:eastAsiaTheme="minorEastAsia" w:hAnsiTheme="minorHAnsi" w:cstheme="minorBidi"/>
          <w:sz w:val="22"/>
          <w:szCs w:val="22"/>
          <w:lang w:eastAsia="en-AU"/>
        </w:rPr>
      </w:pPr>
      <w:r>
        <w:tab/>
      </w:r>
      <w:hyperlink w:anchor="_Toc96952602" w:history="1">
        <w:r w:rsidRPr="00311468">
          <w:t>1.22</w:t>
        </w:r>
        <w:r>
          <w:rPr>
            <w:rFonts w:asciiTheme="minorHAnsi" w:eastAsiaTheme="minorEastAsia" w:hAnsiTheme="minorHAnsi" w:cstheme="minorBidi"/>
            <w:sz w:val="22"/>
            <w:szCs w:val="22"/>
            <w:lang w:eastAsia="en-AU"/>
          </w:rPr>
          <w:tab/>
        </w:r>
        <w:r w:rsidRPr="00311468">
          <w:t>Exterior refinishing of buildings and structures</w:t>
        </w:r>
        <w:r>
          <w:tab/>
        </w:r>
        <w:r>
          <w:fldChar w:fldCharType="begin"/>
        </w:r>
        <w:r>
          <w:instrText xml:space="preserve"> PAGEREF _Toc96952602 \h </w:instrText>
        </w:r>
        <w:r>
          <w:fldChar w:fldCharType="separate"/>
        </w:r>
        <w:r w:rsidR="00CF0A13">
          <w:t>133</w:t>
        </w:r>
        <w:r>
          <w:fldChar w:fldCharType="end"/>
        </w:r>
      </w:hyperlink>
    </w:p>
    <w:p w14:paraId="6E506DB6" w14:textId="74BCFE27" w:rsidR="00CA03F0" w:rsidRDefault="00CA03F0">
      <w:pPr>
        <w:pStyle w:val="TOC5"/>
        <w:rPr>
          <w:rFonts w:asciiTheme="minorHAnsi" w:eastAsiaTheme="minorEastAsia" w:hAnsiTheme="minorHAnsi" w:cstheme="minorBidi"/>
          <w:sz w:val="22"/>
          <w:szCs w:val="22"/>
          <w:lang w:eastAsia="en-AU"/>
        </w:rPr>
      </w:pPr>
      <w:r>
        <w:tab/>
      </w:r>
      <w:hyperlink w:anchor="_Toc96952603" w:history="1">
        <w:r w:rsidRPr="00311468">
          <w:t>1.23</w:t>
        </w:r>
        <w:r>
          <w:rPr>
            <w:rFonts w:asciiTheme="minorHAnsi" w:eastAsiaTheme="minorEastAsia" w:hAnsiTheme="minorHAnsi" w:cstheme="minorBidi"/>
            <w:sz w:val="22"/>
            <w:szCs w:val="22"/>
            <w:lang w:eastAsia="en-AU"/>
          </w:rPr>
          <w:tab/>
        </w:r>
        <w:r w:rsidRPr="00311468">
          <w:t>Maintenance of buildings and structures</w:t>
        </w:r>
        <w:r>
          <w:tab/>
        </w:r>
        <w:r>
          <w:fldChar w:fldCharType="begin"/>
        </w:r>
        <w:r>
          <w:instrText xml:space="preserve"> PAGEREF _Toc96952603 \h </w:instrText>
        </w:r>
        <w:r>
          <w:fldChar w:fldCharType="separate"/>
        </w:r>
        <w:r w:rsidR="00CF0A13">
          <w:t>135</w:t>
        </w:r>
        <w:r>
          <w:fldChar w:fldCharType="end"/>
        </w:r>
      </w:hyperlink>
    </w:p>
    <w:p w14:paraId="1E8DDB0D" w14:textId="0FF017A9" w:rsidR="00CA03F0" w:rsidRDefault="00CA03F0">
      <w:pPr>
        <w:pStyle w:val="TOC5"/>
        <w:rPr>
          <w:rFonts w:asciiTheme="minorHAnsi" w:eastAsiaTheme="minorEastAsia" w:hAnsiTheme="minorHAnsi" w:cstheme="minorBidi"/>
          <w:sz w:val="22"/>
          <w:szCs w:val="22"/>
          <w:lang w:eastAsia="en-AU"/>
        </w:rPr>
      </w:pPr>
      <w:r>
        <w:tab/>
      </w:r>
      <w:hyperlink w:anchor="_Toc96952604" w:history="1">
        <w:r w:rsidRPr="00311468">
          <w:t>1.24</w:t>
        </w:r>
        <w:r>
          <w:rPr>
            <w:rFonts w:asciiTheme="minorHAnsi" w:eastAsiaTheme="minorEastAsia" w:hAnsiTheme="minorHAnsi" w:cstheme="minorBidi"/>
            <w:sz w:val="22"/>
            <w:szCs w:val="22"/>
            <w:lang w:eastAsia="en-AU"/>
          </w:rPr>
          <w:tab/>
        </w:r>
        <w:r w:rsidRPr="00311468">
          <w:t>Buildings—roof slope changes</w:t>
        </w:r>
        <w:r>
          <w:tab/>
        </w:r>
        <w:r>
          <w:fldChar w:fldCharType="begin"/>
        </w:r>
        <w:r>
          <w:instrText xml:space="preserve"> PAGEREF _Toc96952604 \h </w:instrText>
        </w:r>
        <w:r>
          <w:fldChar w:fldCharType="separate"/>
        </w:r>
        <w:r w:rsidR="00CF0A13">
          <w:t>136</w:t>
        </w:r>
        <w:r>
          <w:fldChar w:fldCharType="end"/>
        </w:r>
      </w:hyperlink>
    </w:p>
    <w:p w14:paraId="431945FC" w14:textId="38FFE2B7" w:rsidR="00CA03F0" w:rsidRDefault="00CA03F0">
      <w:pPr>
        <w:pStyle w:val="TOC5"/>
        <w:rPr>
          <w:rFonts w:asciiTheme="minorHAnsi" w:eastAsiaTheme="minorEastAsia" w:hAnsiTheme="minorHAnsi" w:cstheme="minorBidi"/>
          <w:sz w:val="22"/>
          <w:szCs w:val="22"/>
          <w:lang w:eastAsia="en-AU"/>
        </w:rPr>
      </w:pPr>
      <w:r>
        <w:tab/>
      </w:r>
      <w:hyperlink w:anchor="_Toc96952605" w:history="1">
        <w:r w:rsidRPr="00311468">
          <w:t>1.25</w:t>
        </w:r>
        <w:r>
          <w:rPr>
            <w:rFonts w:asciiTheme="minorHAnsi" w:eastAsiaTheme="minorEastAsia" w:hAnsiTheme="minorHAnsi" w:cstheme="minorBidi"/>
            <w:sz w:val="22"/>
            <w:szCs w:val="22"/>
            <w:lang w:eastAsia="en-AU"/>
          </w:rPr>
          <w:tab/>
        </w:r>
        <w:r w:rsidRPr="00311468">
          <w:t>Buildings—chimneys, flues and vents</w:t>
        </w:r>
        <w:r>
          <w:tab/>
        </w:r>
        <w:r>
          <w:fldChar w:fldCharType="begin"/>
        </w:r>
        <w:r>
          <w:instrText xml:space="preserve"> PAGEREF _Toc96952605 \h </w:instrText>
        </w:r>
        <w:r>
          <w:fldChar w:fldCharType="separate"/>
        </w:r>
        <w:r w:rsidR="00CF0A13">
          <w:t>136</w:t>
        </w:r>
        <w:r>
          <w:fldChar w:fldCharType="end"/>
        </w:r>
      </w:hyperlink>
    </w:p>
    <w:p w14:paraId="3B9E9A3B" w14:textId="5E7CDFF6" w:rsidR="00CA03F0" w:rsidRDefault="00CA03F0">
      <w:pPr>
        <w:pStyle w:val="TOC5"/>
        <w:rPr>
          <w:rFonts w:asciiTheme="minorHAnsi" w:eastAsiaTheme="minorEastAsia" w:hAnsiTheme="minorHAnsi" w:cstheme="minorBidi"/>
          <w:sz w:val="22"/>
          <w:szCs w:val="22"/>
          <w:lang w:eastAsia="en-AU"/>
        </w:rPr>
      </w:pPr>
      <w:r>
        <w:tab/>
      </w:r>
      <w:hyperlink w:anchor="_Toc96952606" w:history="1">
        <w:r w:rsidRPr="00311468">
          <w:t>1.26</w:t>
        </w:r>
        <w:r>
          <w:rPr>
            <w:rFonts w:asciiTheme="minorHAnsi" w:eastAsiaTheme="minorEastAsia" w:hAnsiTheme="minorHAnsi" w:cstheme="minorBidi"/>
            <w:sz w:val="22"/>
            <w:szCs w:val="22"/>
            <w:lang w:eastAsia="en-AU"/>
          </w:rPr>
          <w:tab/>
        </w:r>
        <w:r w:rsidRPr="00311468">
          <w:t>Buildings—skylights</w:t>
        </w:r>
        <w:r>
          <w:tab/>
        </w:r>
        <w:r>
          <w:fldChar w:fldCharType="begin"/>
        </w:r>
        <w:r>
          <w:instrText xml:space="preserve"> PAGEREF _Toc96952606 \h </w:instrText>
        </w:r>
        <w:r>
          <w:fldChar w:fldCharType="separate"/>
        </w:r>
        <w:r w:rsidR="00CF0A13">
          <w:t>137</w:t>
        </w:r>
        <w:r>
          <w:fldChar w:fldCharType="end"/>
        </w:r>
      </w:hyperlink>
    </w:p>
    <w:p w14:paraId="4E8FA06D" w14:textId="1F968FF8" w:rsidR="00CA03F0" w:rsidRDefault="00CA03F0">
      <w:pPr>
        <w:pStyle w:val="TOC5"/>
        <w:rPr>
          <w:rFonts w:asciiTheme="minorHAnsi" w:eastAsiaTheme="minorEastAsia" w:hAnsiTheme="minorHAnsi" w:cstheme="minorBidi"/>
          <w:sz w:val="22"/>
          <w:szCs w:val="22"/>
          <w:lang w:eastAsia="en-AU"/>
        </w:rPr>
      </w:pPr>
      <w:r>
        <w:tab/>
      </w:r>
      <w:hyperlink w:anchor="_Toc96952607" w:history="1">
        <w:r w:rsidRPr="00311468">
          <w:t>1.26A</w:t>
        </w:r>
        <w:r>
          <w:rPr>
            <w:rFonts w:asciiTheme="minorHAnsi" w:eastAsiaTheme="minorEastAsia" w:hAnsiTheme="minorHAnsi" w:cstheme="minorBidi"/>
            <w:sz w:val="22"/>
            <w:szCs w:val="22"/>
            <w:lang w:eastAsia="en-AU"/>
          </w:rPr>
          <w:tab/>
        </w:r>
        <w:r w:rsidRPr="00311468">
          <w:t>Buildings—external shades</w:t>
        </w:r>
        <w:r>
          <w:tab/>
        </w:r>
        <w:r>
          <w:fldChar w:fldCharType="begin"/>
        </w:r>
        <w:r>
          <w:instrText xml:space="preserve"> PAGEREF _Toc96952607 \h </w:instrText>
        </w:r>
        <w:r>
          <w:fldChar w:fldCharType="separate"/>
        </w:r>
        <w:r w:rsidR="00CF0A13">
          <w:t>138</w:t>
        </w:r>
        <w:r>
          <w:fldChar w:fldCharType="end"/>
        </w:r>
      </w:hyperlink>
    </w:p>
    <w:p w14:paraId="770A4B03" w14:textId="6E2FD4E2" w:rsidR="00CA03F0" w:rsidRDefault="00CA03F0">
      <w:pPr>
        <w:pStyle w:val="TOC5"/>
        <w:rPr>
          <w:rFonts w:asciiTheme="minorHAnsi" w:eastAsiaTheme="minorEastAsia" w:hAnsiTheme="minorHAnsi" w:cstheme="minorBidi"/>
          <w:sz w:val="22"/>
          <w:szCs w:val="22"/>
          <w:lang w:eastAsia="en-AU"/>
        </w:rPr>
      </w:pPr>
      <w:r>
        <w:tab/>
      </w:r>
      <w:hyperlink w:anchor="_Toc96952608" w:history="1">
        <w:r w:rsidRPr="00311468">
          <w:t>1.27</w:t>
        </w:r>
        <w:r>
          <w:rPr>
            <w:rFonts w:asciiTheme="minorHAnsi" w:eastAsiaTheme="minorEastAsia" w:hAnsiTheme="minorHAnsi" w:cstheme="minorBidi"/>
            <w:sz w:val="22"/>
            <w:szCs w:val="22"/>
            <w:lang w:eastAsia="en-AU"/>
          </w:rPr>
          <w:tab/>
        </w:r>
        <w:r w:rsidRPr="00311468">
          <w:t>External heaters and coolers</w:t>
        </w:r>
        <w:r>
          <w:tab/>
        </w:r>
        <w:r>
          <w:fldChar w:fldCharType="begin"/>
        </w:r>
        <w:r>
          <w:instrText xml:space="preserve"> PAGEREF _Toc96952608 \h </w:instrText>
        </w:r>
        <w:r>
          <w:fldChar w:fldCharType="separate"/>
        </w:r>
        <w:r w:rsidR="00CF0A13">
          <w:t>138</w:t>
        </w:r>
        <w:r>
          <w:fldChar w:fldCharType="end"/>
        </w:r>
      </w:hyperlink>
    </w:p>
    <w:p w14:paraId="60ECB4FD" w14:textId="68F8455F" w:rsidR="00CA03F0" w:rsidRDefault="00CA03F0">
      <w:pPr>
        <w:pStyle w:val="TOC5"/>
        <w:rPr>
          <w:rFonts w:asciiTheme="minorHAnsi" w:eastAsiaTheme="minorEastAsia" w:hAnsiTheme="minorHAnsi" w:cstheme="minorBidi"/>
          <w:sz w:val="22"/>
          <w:szCs w:val="22"/>
          <w:lang w:eastAsia="en-AU"/>
        </w:rPr>
      </w:pPr>
      <w:r>
        <w:tab/>
      </w:r>
      <w:hyperlink w:anchor="_Toc96952609" w:history="1">
        <w:r w:rsidRPr="00311468">
          <w:t>1.27A</w:t>
        </w:r>
        <w:r>
          <w:rPr>
            <w:rFonts w:asciiTheme="minorHAnsi" w:eastAsiaTheme="minorEastAsia" w:hAnsiTheme="minorHAnsi" w:cstheme="minorBidi"/>
            <w:sz w:val="22"/>
            <w:szCs w:val="22"/>
            <w:lang w:eastAsia="en-AU"/>
          </w:rPr>
          <w:tab/>
        </w:r>
        <w:r w:rsidRPr="00311468">
          <w:t>External photovoltaic panels</w:t>
        </w:r>
        <w:r>
          <w:tab/>
        </w:r>
        <w:r>
          <w:fldChar w:fldCharType="begin"/>
        </w:r>
        <w:r>
          <w:instrText xml:space="preserve"> PAGEREF _Toc96952609 \h </w:instrText>
        </w:r>
        <w:r>
          <w:fldChar w:fldCharType="separate"/>
        </w:r>
        <w:r w:rsidR="00CF0A13">
          <w:t>139</w:t>
        </w:r>
        <w:r>
          <w:fldChar w:fldCharType="end"/>
        </w:r>
      </w:hyperlink>
    </w:p>
    <w:p w14:paraId="73E83456" w14:textId="2537339C" w:rsidR="00CA03F0" w:rsidRDefault="00CA03F0">
      <w:pPr>
        <w:pStyle w:val="TOC5"/>
        <w:rPr>
          <w:rFonts w:asciiTheme="minorHAnsi" w:eastAsiaTheme="minorEastAsia" w:hAnsiTheme="minorHAnsi" w:cstheme="minorBidi"/>
          <w:sz w:val="22"/>
          <w:szCs w:val="22"/>
          <w:lang w:eastAsia="en-AU"/>
        </w:rPr>
      </w:pPr>
      <w:r>
        <w:tab/>
      </w:r>
      <w:hyperlink w:anchor="_Toc96952610" w:history="1">
        <w:r w:rsidRPr="00311468">
          <w:t>1.28</w:t>
        </w:r>
        <w:r>
          <w:rPr>
            <w:rFonts w:asciiTheme="minorHAnsi" w:eastAsiaTheme="minorEastAsia" w:hAnsiTheme="minorHAnsi" w:cstheme="minorBidi"/>
            <w:sz w:val="22"/>
            <w:szCs w:val="22"/>
            <w:lang w:eastAsia="en-AU"/>
          </w:rPr>
          <w:tab/>
        </w:r>
        <w:r w:rsidRPr="00311468">
          <w:t>Buildings—external switchboards</w:t>
        </w:r>
        <w:r>
          <w:tab/>
        </w:r>
        <w:r>
          <w:fldChar w:fldCharType="begin"/>
        </w:r>
        <w:r>
          <w:instrText xml:space="preserve"> PAGEREF _Toc96952610 \h </w:instrText>
        </w:r>
        <w:r>
          <w:fldChar w:fldCharType="separate"/>
        </w:r>
        <w:r w:rsidR="00CF0A13">
          <w:t>140</w:t>
        </w:r>
        <w:r>
          <w:fldChar w:fldCharType="end"/>
        </w:r>
      </w:hyperlink>
    </w:p>
    <w:p w14:paraId="2E2CACB2" w14:textId="316811FF" w:rsidR="00CA03F0" w:rsidRDefault="00CA03F0">
      <w:pPr>
        <w:pStyle w:val="TOC5"/>
        <w:rPr>
          <w:rFonts w:asciiTheme="minorHAnsi" w:eastAsiaTheme="minorEastAsia" w:hAnsiTheme="minorHAnsi" w:cstheme="minorBidi"/>
          <w:sz w:val="22"/>
          <w:szCs w:val="22"/>
          <w:lang w:eastAsia="en-AU"/>
        </w:rPr>
      </w:pPr>
      <w:r>
        <w:tab/>
      </w:r>
      <w:hyperlink w:anchor="_Toc96952611" w:history="1">
        <w:r w:rsidRPr="00311468">
          <w:t>1.29</w:t>
        </w:r>
        <w:r>
          <w:rPr>
            <w:rFonts w:asciiTheme="minorHAnsi" w:eastAsiaTheme="minorEastAsia" w:hAnsiTheme="minorHAnsi" w:cstheme="minorBidi"/>
            <w:sz w:val="22"/>
            <w:szCs w:val="22"/>
            <w:lang w:eastAsia="en-AU"/>
          </w:rPr>
          <w:tab/>
        </w:r>
        <w:r w:rsidRPr="00311468">
          <w:t>Buildings—external area lighting</w:t>
        </w:r>
        <w:r>
          <w:tab/>
        </w:r>
        <w:r>
          <w:fldChar w:fldCharType="begin"/>
        </w:r>
        <w:r>
          <w:instrText xml:space="preserve"> PAGEREF _Toc96952611 \h </w:instrText>
        </w:r>
        <w:r>
          <w:fldChar w:fldCharType="separate"/>
        </w:r>
        <w:r w:rsidR="00CF0A13">
          <w:t>141</w:t>
        </w:r>
        <w:r>
          <w:fldChar w:fldCharType="end"/>
        </w:r>
      </w:hyperlink>
    </w:p>
    <w:p w14:paraId="02EA0069" w14:textId="14281DEF" w:rsidR="00CA03F0" w:rsidRDefault="00CA03F0">
      <w:pPr>
        <w:pStyle w:val="TOC5"/>
        <w:rPr>
          <w:rFonts w:asciiTheme="minorHAnsi" w:eastAsiaTheme="minorEastAsia" w:hAnsiTheme="minorHAnsi" w:cstheme="minorBidi"/>
          <w:sz w:val="22"/>
          <w:szCs w:val="22"/>
          <w:lang w:eastAsia="en-AU"/>
        </w:rPr>
      </w:pPr>
      <w:r>
        <w:tab/>
      </w:r>
      <w:hyperlink w:anchor="_Toc96952612" w:history="1">
        <w:r w:rsidRPr="00311468">
          <w:t>1.30</w:t>
        </w:r>
        <w:r>
          <w:rPr>
            <w:rFonts w:asciiTheme="minorHAnsi" w:eastAsiaTheme="minorEastAsia" w:hAnsiTheme="minorHAnsi" w:cstheme="minorBidi"/>
            <w:sz w:val="22"/>
            <w:szCs w:val="22"/>
            <w:lang w:eastAsia="en-AU"/>
          </w:rPr>
          <w:tab/>
        </w:r>
        <w:r w:rsidRPr="00311468">
          <w:t>Residential leases—driveway crossings of road verges</w:t>
        </w:r>
        <w:r>
          <w:tab/>
        </w:r>
        <w:r>
          <w:fldChar w:fldCharType="begin"/>
        </w:r>
        <w:r>
          <w:instrText xml:space="preserve"> PAGEREF _Toc96952612 \h </w:instrText>
        </w:r>
        <w:r>
          <w:fldChar w:fldCharType="separate"/>
        </w:r>
        <w:r w:rsidR="00CF0A13">
          <w:t>141</w:t>
        </w:r>
        <w:r>
          <w:fldChar w:fldCharType="end"/>
        </w:r>
      </w:hyperlink>
    </w:p>
    <w:p w14:paraId="661E6427" w14:textId="5AE746F7" w:rsidR="00CA03F0" w:rsidRDefault="00CA03F0">
      <w:pPr>
        <w:pStyle w:val="TOC5"/>
        <w:rPr>
          <w:rFonts w:asciiTheme="minorHAnsi" w:eastAsiaTheme="minorEastAsia" w:hAnsiTheme="minorHAnsi" w:cstheme="minorBidi"/>
          <w:sz w:val="22"/>
          <w:szCs w:val="22"/>
          <w:lang w:eastAsia="en-AU"/>
        </w:rPr>
      </w:pPr>
      <w:r>
        <w:tab/>
      </w:r>
      <w:hyperlink w:anchor="_Toc96952613" w:history="1">
        <w:r w:rsidRPr="00311468">
          <w:t>1.30A</w:t>
        </w:r>
        <w:r>
          <w:rPr>
            <w:rFonts w:asciiTheme="minorHAnsi" w:eastAsiaTheme="minorEastAsia" w:hAnsiTheme="minorHAnsi" w:cstheme="minorBidi"/>
            <w:sz w:val="22"/>
            <w:szCs w:val="22"/>
            <w:lang w:eastAsia="en-AU"/>
          </w:rPr>
          <w:tab/>
        </w:r>
        <w:r w:rsidRPr="00311468">
          <w:t>Resealing existing driveways</w:t>
        </w:r>
        <w:r>
          <w:tab/>
        </w:r>
        <w:r>
          <w:fldChar w:fldCharType="begin"/>
        </w:r>
        <w:r>
          <w:instrText xml:space="preserve"> PAGEREF _Toc96952613 \h </w:instrText>
        </w:r>
        <w:r>
          <w:fldChar w:fldCharType="separate"/>
        </w:r>
        <w:r w:rsidR="00CF0A13">
          <w:t>142</w:t>
        </w:r>
        <w:r>
          <w:fldChar w:fldCharType="end"/>
        </w:r>
      </w:hyperlink>
    </w:p>
    <w:p w14:paraId="36F52C39" w14:textId="7A7D2DAB" w:rsidR="00CA03F0" w:rsidRDefault="00CA03F0">
      <w:pPr>
        <w:pStyle w:val="TOC5"/>
        <w:rPr>
          <w:rFonts w:asciiTheme="minorHAnsi" w:eastAsiaTheme="minorEastAsia" w:hAnsiTheme="minorHAnsi" w:cstheme="minorBidi"/>
          <w:sz w:val="22"/>
          <w:szCs w:val="22"/>
          <w:lang w:eastAsia="en-AU"/>
        </w:rPr>
      </w:pPr>
      <w:r>
        <w:tab/>
      </w:r>
      <w:hyperlink w:anchor="_Toc96952614" w:history="1">
        <w:r w:rsidRPr="00311468">
          <w:t>1.31</w:t>
        </w:r>
        <w:r>
          <w:rPr>
            <w:rFonts w:asciiTheme="minorHAnsi" w:eastAsiaTheme="minorEastAsia" w:hAnsiTheme="minorHAnsi" w:cstheme="minorBidi"/>
            <w:sz w:val="22"/>
            <w:szCs w:val="22"/>
            <w:lang w:eastAsia="en-AU"/>
          </w:rPr>
          <w:tab/>
        </w:r>
        <w:r w:rsidRPr="00311468">
          <w:t>Temporary buildings and structures</w:t>
        </w:r>
        <w:r>
          <w:tab/>
        </w:r>
        <w:r>
          <w:fldChar w:fldCharType="begin"/>
        </w:r>
        <w:r>
          <w:instrText xml:space="preserve"> PAGEREF _Toc96952614 \h </w:instrText>
        </w:r>
        <w:r>
          <w:fldChar w:fldCharType="separate"/>
        </w:r>
        <w:r w:rsidR="00CF0A13">
          <w:t>143</w:t>
        </w:r>
        <w:r>
          <w:fldChar w:fldCharType="end"/>
        </w:r>
      </w:hyperlink>
    </w:p>
    <w:p w14:paraId="76AE6171" w14:textId="1F7DDDF4" w:rsidR="00CA03F0" w:rsidRDefault="00F82ADF">
      <w:pPr>
        <w:pStyle w:val="TOC8"/>
        <w:rPr>
          <w:rFonts w:asciiTheme="minorHAnsi" w:eastAsiaTheme="minorEastAsia" w:hAnsiTheme="minorHAnsi" w:cstheme="minorBidi"/>
          <w:b w:val="0"/>
          <w:sz w:val="22"/>
          <w:szCs w:val="22"/>
          <w:lang w:eastAsia="en-AU"/>
        </w:rPr>
      </w:pPr>
      <w:hyperlink w:anchor="_Toc96952615" w:history="1">
        <w:r w:rsidR="00CA03F0" w:rsidRPr="00311468">
          <w:t>Division 1.3.2</w:t>
        </w:r>
        <w:r w:rsidR="00CA03F0">
          <w:rPr>
            <w:rFonts w:asciiTheme="minorHAnsi" w:eastAsiaTheme="minorEastAsia" w:hAnsiTheme="minorHAnsi" w:cstheme="minorBidi"/>
            <w:b w:val="0"/>
            <w:sz w:val="22"/>
            <w:szCs w:val="22"/>
            <w:lang w:eastAsia="en-AU"/>
          </w:rPr>
          <w:tab/>
        </w:r>
        <w:r w:rsidR="00CA03F0" w:rsidRPr="00311468">
          <w:t>Exempt developments—non-habitable buildings and structures</w:t>
        </w:r>
        <w:r w:rsidR="00CA03F0">
          <w:tab/>
        </w:r>
        <w:r w:rsidR="00CA03F0" w:rsidRPr="00CA03F0">
          <w:rPr>
            <w:b w:val="0"/>
          </w:rPr>
          <w:fldChar w:fldCharType="begin"/>
        </w:r>
        <w:r w:rsidR="00CA03F0" w:rsidRPr="00CA03F0">
          <w:rPr>
            <w:b w:val="0"/>
          </w:rPr>
          <w:instrText xml:space="preserve"> PAGEREF _Toc96952615 \h </w:instrText>
        </w:r>
        <w:r w:rsidR="00CA03F0" w:rsidRPr="00CA03F0">
          <w:rPr>
            <w:b w:val="0"/>
          </w:rPr>
        </w:r>
        <w:r w:rsidR="00CA03F0" w:rsidRPr="00CA03F0">
          <w:rPr>
            <w:b w:val="0"/>
          </w:rPr>
          <w:fldChar w:fldCharType="separate"/>
        </w:r>
        <w:r w:rsidR="00CF0A13">
          <w:rPr>
            <w:b w:val="0"/>
          </w:rPr>
          <w:t>144</w:t>
        </w:r>
        <w:r w:rsidR="00CA03F0" w:rsidRPr="00CA03F0">
          <w:rPr>
            <w:b w:val="0"/>
          </w:rPr>
          <w:fldChar w:fldCharType="end"/>
        </w:r>
      </w:hyperlink>
    </w:p>
    <w:p w14:paraId="1ADD2AFB" w14:textId="352A1B49" w:rsidR="00CA03F0" w:rsidRDefault="00F82ADF">
      <w:pPr>
        <w:pStyle w:val="TOC4"/>
        <w:rPr>
          <w:rFonts w:asciiTheme="minorHAnsi" w:eastAsiaTheme="minorEastAsia" w:hAnsiTheme="minorHAnsi" w:cstheme="minorBidi"/>
          <w:b w:val="0"/>
          <w:sz w:val="22"/>
          <w:szCs w:val="22"/>
          <w:lang w:eastAsia="en-AU"/>
        </w:rPr>
      </w:pPr>
      <w:hyperlink w:anchor="_Toc96952616" w:history="1">
        <w:r w:rsidR="00CA03F0" w:rsidRPr="00311468">
          <w:t>Subdivision 1.3.2.1</w:t>
        </w:r>
        <w:r w:rsidR="00CA03F0">
          <w:rPr>
            <w:rFonts w:asciiTheme="minorHAnsi" w:eastAsiaTheme="minorEastAsia" w:hAnsiTheme="minorHAnsi" w:cstheme="minorBidi"/>
            <w:b w:val="0"/>
            <w:sz w:val="22"/>
            <w:szCs w:val="22"/>
            <w:lang w:eastAsia="en-AU"/>
          </w:rPr>
          <w:tab/>
        </w:r>
        <w:r w:rsidR="00CA03F0" w:rsidRPr="00311468">
          <w:t>Preliminary</w:t>
        </w:r>
        <w:r w:rsidR="00CA03F0" w:rsidRPr="00CA03F0">
          <w:rPr>
            <w:vanish/>
          </w:rPr>
          <w:tab/>
        </w:r>
        <w:r w:rsidR="00CA03F0" w:rsidRPr="00CA03F0">
          <w:rPr>
            <w:vanish/>
          </w:rPr>
          <w:fldChar w:fldCharType="begin"/>
        </w:r>
        <w:r w:rsidR="00CA03F0" w:rsidRPr="00CA03F0">
          <w:rPr>
            <w:vanish/>
          </w:rPr>
          <w:instrText xml:space="preserve"> PAGEREF _Toc96952616 \h </w:instrText>
        </w:r>
        <w:r w:rsidR="00CA03F0" w:rsidRPr="00CA03F0">
          <w:rPr>
            <w:vanish/>
          </w:rPr>
        </w:r>
        <w:r w:rsidR="00CA03F0" w:rsidRPr="00CA03F0">
          <w:rPr>
            <w:vanish/>
          </w:rPr>
          <w:fldChar w:fldCharType="separate"/>
        </w:r>
        <w:r w:rsidR="00CF0A13">
          <w:rPr>
            <w:vanish/>
          </w:rPr>
          <w:t>144</w:t>
        </w:r>
        <w:r w:rsidR="00CA03F0" w:rsidRPr="00CA03F0">
          <w:rPr>
            <w:vanish/>
          </w:rPr>
          <w:fldChar w:fldCharType="end"/>
        </w:r>
      </w:hyperlink>
    </w:p>
    <w:p w14:paraId="31C6ADA2" w14:textId="6FAD7845" w:rsidR="00CA03F0" w:rsidRDefault="00CA03F0">
      <w:pPr>
        <w:pStyle w:val="TOC5"/>
        <w:rPr>
          <w:rFonts w:asciiTheme="minorHAnsi" w:eastAsiaTheme="minorEastAsia" w:hAnsiTheme="minorHAnsi" w:cstheme="minorBidi"/>
          <w:sz w:val="22"/>
          <w:szCs w:val="22"/>
          <w:lang w:eastAsia="en-AU"/>
        </w:rPr>
      </w:pPr>
      <w:r>
        <w:tab/>
      </w:r>
      <w:hyperlink w:anchor="_Toc96952617" w:history="1">
        <w:r w:rsidRPr="00311468">
          <w:t>1.40</w:t>
        </w:r>
        <w:r>
          <w:rPr>
            <w:rFonts w:asciiTheme="minorHAnsi" w:eastAsiaTheme="minorEastAsia" w:hAnsiTheme="minorHAnsi" w:cstheme="minorBidi"/>
            <w:sz w:val="22"/>
            <w:szCs w:val="22"/>
            <w:lang w:eastAsia="en-AU"/>
          </w:rPr>
          <w:tab/>
        </w:r>
        <w:r w:rsidRPr="00311468">
          <w:t xml:space="preserve">Meaning of </w:t>
        </w:r>
        <w:r w:rsidRPr="00311468">
          <w:rPr>
            <w:i/>
          </w:rPr>
          <w:t>class 10a building</w:t>
        </w:r>
        <w:r w:rsidRPr="00311468">
          <w:t>—div 1.3.2</w:t>
        </w:r>
        <w:r>
          <w:tab/>
        </w:r>
        <w:r>
          <w:fldChar w:fldCharType="begin"/>
        </w:r>
        <w:r>
          <w:instrText xml:space="preserve"> PAGEREF _Toc96952617 \h </w:instrText>
        </w:r>
        <w:r>
          <w:fldChar w:fldCharType="separate"/>
        </w:r>
        <w:r w:rsidR="00CF0A13">
          <w:t>144</w:t>
        </w:r>
        <w:r>
          <w:fldChar w:fldCharType="end"/>
        </w:r>
      </w:hyperlink>
    </w:p>
    <w:p w14:paraId="2E000083" w14:textId="3F4D9CCD" w:rsidR="00CA03F0" w:rsidRDefault="00CA03F0">
      <w:pPr>
        <w:pStyle w:val="TOC5"/>
        <w:rPr>
          <w:rFonts w:asciiTheme="minorHAnsi" w:eastAsiaTheme="minorEastAsia" w:hAnsiTheme="minorHAnsi" w:cstheme="minorBidi"/>
          <w:sz w:val="22"/>
          <w:szCs w:val="22"/>
          <w:lang w:eastAsia="en-AU"/>
        </w:rPr>
      </w:pPr>
      <w:r>
        <w:tab/>
      </w:r>
      <w:hyperlink w:anchor="_Toc96952618" w:history="1">
        <w:r w:rsidRPr="00311468">
          <w:t>1.41</w:t>
        </w:r>
        <w:r>
          <w:rPr>
            <w:rFonts w:asciiTheme="minorHAnsi" w:eastAsiaTheme="minorEastAsia" w:hAnsiTheme="minorHAnsi" w:cstheme="minorBidi"/>
            <w:sz w:val="22"/>
            <w:szCs w:val="22"/>
            <w:lang w:eastAsia="en-AU"/>
          </w:rPr>
          <w:tab/>
        </w:r>
        <w:r w:rsidRPr="00311468">
          <w:t>Class 10 buildings and structures—2nd exempt building or structure within boundary clearance area</w:t>
        </w:r>
        <w:r>
          <w:tab/>
        </w:r>
        <w:r>
          <w:fldChar w:fldCharType="begin"/>
        </w:r>
        <w:r>
          <w:instrText xml:space="preserve"> PAGEREF _Toc96952618 \h </w:instrText>
        </w:r>
        <w:r>
          <w:fldChar w:fldCharType="separate"/>
        </w:r>
        <w:r w:rsidR="00CF0A13">
          <w:t>144</w:t>
        </w:r>
        <w:r>
          <w:fldChar w:fldCharType="end"/>
        </w:r>
      </w:hyperlink>
    </w:p>
    <w:p w14:paraId="51206134" w14:textId="690C9D88" w:rsidR="00CA03F0" w:rsidRDefault="00F82ADF">
      <w:pPr>
        <w:pStyle w:val="TOC4"/>
        <w:rPr>
          <w:rFonts w:asciiTheme="minorHAnsi" w:eastAsiaTheme="minorEastAsia" w:hAnsiTheme="minorHAnsi" w:cstheme="minorBidi"/>
          <w:b w:val="0"/>
          <w:sz w:val="22"/>
          <w:szCs w:val="22"/>
          <w:lang w:eastAsia="en-AU"/>
        </w:rPr>
      </w:pPr>
      <w:hyperlink w:anchor="_Toc96952619" w:history="1">
        <w:r w:rsidR="00CA03F0" w:rsidRPr="00311468">
          <w:t>Subdivision 1.3.2.2</w:t>
        </w:r>
        <w:r w:rsidR="00CA03F0">
          <w:rPr>
            <w:rFonts w:asciiTheme="minorHAnsi" w:eastAsiaTheme="minorEastAsia" w:hAnsiTheme="minorHAnsi" w:cstheme="minorBidi"/>
            <w:b w:val="0"/>
            <w:sz w:val="22"/>
            <w:szCs w:val="22"/>
            <w:lang w:eastAsia="en-AU"/>
          </w:rPr>
          <w:tab/>
        </w:r>
        <w:r w:rsidR="00CA03F0" w:rsidRPr="00311468">
          <w:t>Class 10a buildings</w:t>
        </w:r>
        <w:r w:rsidR="00CA03F0" w:rsidRPr="00CA03F0">
          <w:rPr>
            <w:vanish/>
          </w:rPr>
          <w:tab/>
        </w:r>
        <w:r w:rsidR="00CA03F0" w:rsidRPr="00CA03F0">
          <w:rPr>
            <w:vanish/>
          </w:rPr>
          <w:fldChar w:fldCharType="begin"/>
        </w:r>
        <w:r w:rsidR="00CA03F0" w:rsidRPr="00CA03F0">
          <w:rPr>
            <w:vanish/>
          </w:rPr>
          <w:instrText xml:space="preserve"> PAGEREF _Toc96952619 \h </w:instrText>
        </w:r>
        <w:r w:rsidR="00CA03F0" w:rsidRPr="00CA03F0">
          <w:rPr>
            <w:vanish/>
          </w:rPr>
        </w:r>
        <w:r w:rsidR="00CA03F0" w:rsidRPr="00CA03F0">
          <w:rPr>
            <w:vanish/>
          </w:rPr>
          <w:fldChar w:fldCharType="separate"/>
        </w:r>
        <w:r w:rsidR="00CF0A13">
          <w:rPr>
            <w:vanish/>
          </w:rPr>
          <w:t>147</w:t>
        </w:r>
        <w:r w:rsidR="00CA03F0" w:rsidRPr="00CA03F0">
          <w:rPr>
            <w:vanish/>
          </w:rPr>
          <w:fldChar w:fldCharType="end"/>
        </w:r>
      </w:hyperlink>
    </w:p>
    <w:p w14:paraId="623DE9E5" w14:textId="5ACC0B9C" w:rsidR="00CA03F0" w:rsidRDefault="00CA03F0">
      <w:pPr>
        <w:pStyle w:val="TOC5"/>
        <w:rPr>
          <w:rFonts w:asciiTheme="minorHAnsi" w:eastAsiaTheme="minorEastAsia" w:hAnsiTheme="minorHAnsi" w:cstheme="minorBidi"/>
          <w:sz w:val="22"/>
          <w:szCs w:val="22"/>
          <w:lang w:eastAsia="en-AU"/>
        </w:rPr>
      </w:pPr>
      <w:r>
        <w:tab/>
      </w:r>
      <w:hyperlink w:anchor="_Toc96952620" w:history="1">
        <w:r w:rsidRPr="00311468">
          <w:t>1.45</w:t>
        </w:r>
        <w:r>
          <w:rPr>
            <w:rFonts w:asciiTheme="minorHAnsi" w:eastAsiaTheme="minorEastAsia" w:hAnsiTheme="minorHAnsi" w:cstheme="minorBidi"/>
            <w:sz w:val="22"/>
            <w:szCs w:val="22"/>
            <w:lang w:eastAsia="en-AU"/>
          </w:rPr>
          <w:tab/>
        </w:r>
        <w:r w:rsidRPr="00311468">
          <w:t>Roofed class 10a buildings—enclosed or open on 1 side</w:t>
        </w:r>
        <w:r>
          <w:tab/>
        </w:r>
        <w:r>
          <w:fldChar w:fldCharType="begin"/>
        </w:r>
        <w:r>
          <w:instrText xml:space="preserve"> PAGEREF _Toc96952620 \h </w:instrText>
        </w:r>
        <w:r>
          <w:fldChar w:fldCharType="separate"/>
        </w:r>
        <w:r w:rsidR="00CF0A13">
          <w:t>147</w:t>
        </w:r>
        <w:r>
          <w:fldChar w:fldCharType="end"/>
        </w:r>
      </w:hyperlink>
    </w:p>
    <w:p w14:paraId="7C42E681" w14:textId="0C2965EF" w:rsidR="00CA03F0" w:rsidRDefault="00CA03F0">
      <w:pPr>
        <w:pStyle w:val="TOC5"/>
        <w:rPr>
          <w:rFonts w:asciiTheme="minorHAnsi" w:eastAsiaTheme="minorEastAsia" w:hAnsiTheme="minorHAnsi" w:cstheme="minorBidi"/>
          <w:sz w:val="22"/>
          <w:szCs w:val="22"/>
          <w:lang w:eastAsia="en-AU"/>
        </w:rPr>
      </w:pPr>
      <w:r>
        <w:tab/>
      </w:r>
      <w:hyperlink w:anchor="_Toc96952621" w:history="1">
        <w:r w:rsidRPr="00311468">
          <w:t>1.46</w:t>
        </w:r>
        <w:r>
          <w:rPr>
            <w:rFonts w:asciiTheme="minorHAnsi" w:eastAsiaTheme="minorEastAsia" w:hAnsiTheme="minorHAnsi" w:cstheme="minorBidi"/>
            <w:sz w:val="22"/>
            <w:szCs w:val="22"/>
            <w:lang w:eastAsia="en-AU"/>
          </w:rPr>
          <w:tab/>
        </w:r>
        <w:r w:rsidRPr="00311468">
          <w:t>Roofed class 10a buildings—unenclosed or partially open</w:t>
        </w:r>
        <w:r>
          <w:tab/>
        </w:r>
        <w:r>
          <w:fldChar w:fldCharType="begin"/>
        </w:r>
        <w:r>
          <w:instrText xml:space="preserve"> PAGEREF _Toc96952621 \h </w:instrText>
        </w:r>
        <w:r>
          <w:fldChar w:fldCharType="separate"/>
        </w:r>
        <w:r w:rsidR="00CF0A13">
          <w:t>149</w:t>
        </w:r>
        <w:r>
          <w:fldChar w:fldCharType="end"/>
        </w:r>
      </w:hyperlink>
    </w:p>
    <w:p w14:paraId="2D91EDC8" w14:textId="255CA115" w:rsidR="00CA03F0" w:rsidRDefault="00CA03F0">
      <w:pPr>
        <w:pStyle w:val="TOC5"/>
        <w:rPr>
          <w:rFonts w:asciiTheme="minorHAnsi" w:eastAsiaTheme="minorEastAsia" w:hAnsiTheme="minorHAnsi" w:cstheme="minorBidi"/>
          <w:sz w:val="22"/>
          <w:szCs w:val="22"/>
          <w:lang w:eastAsia="en-AU"/>
        </w:rPr>
      </w:pPr>
      <w:r>
        <w:tab/>
      </w:r>
      <w:hyperlink w:anchor="_Toc96952622" w:history="1">
        <w:r w:rsidRPr="00311468">
          <w:t>1.47</w:t>
        </w:r>
        <w:r>
          <w:rPr>
            <w:rFonts w:asciiTheme="minorHAnsi" w:eastAsiaTheme="minorEastAsia" w:hAnsiTheme="minorHAnsi" w:cstheme="minorBidi"/>
            <w:sz w:val="22"/>
            <w:szCs w:val="22"/>
            <w:lang w:eastAsia="en-AU"/>
          </w:rPr>
          <w:tab/>
        </w:r>
        <w:r w:rsidRPr="00311468">
          <w:t>Class 10a buildings—unroofed and unenclosed</w:t>
        </w:r>
        <w:r>
          <w:tab/>
        </w:r>
        <w:r>
          <w:fldChar w:fldCharType="begin"/>
        </w:r>
        <w:r>
          <w:instrText xml:space="preserve"> PAGEREF _Toc96952622 \h </w:instrText>
        </w:r>
        <w:r>
          <w:fldChar w:fldCharType="separate"/>
        </w:r>
        <w:r w:rsidR="00CF0A13">
          <w:t>150</w:t>
        </w:r>
        <w:r>
          <w:fldChar w:fldCharType="end"/>
        </w:r>
      </w:hyperlink>
    </w:p>
    <w:p w14:paraId="525BE281" w14:textId="687BAADC" w:rsidR="00CA03F0" w:rsidRDefault="00CA03F0">
      <w:pPr>
        <w:pStyle w:val="TOC5"/>
        <w:rPr>
          <w:rFonts w:asciiTheme="minorHAnsi" w:eastAsiaTheme="minorEastAsia" w:hAnsiTheme="minorHAnsi" w:cstheme="minorBidi"/>
          <w:sz w:val="22"/>
          <w:szCs w:val="22"/>
          <w:lang w:eastAsia="en-AU"/>
        </w:rPr>
      </w:pPr>
      <w:r>
        <w:tab/>
      </w:r>
      <w:hyperlink w:anchor="_Toc96952623" w:history="1">
        <w:r w:rsidRPr="00311468">
          <w:t>1.48</w:t>
        </w:r>
        <w:r>
          <w:rPr>
            <w:rFonts w:asciiTheme="minorHAnsi" w:eastAsiaTheme="minorEastAsia" w:hAnsiTheme="minorHAnsi" w:cstheme="minorBidi"/>
            <w:sz w:val="22"/>
            <w:szCs w:val="22"/>
            <w:lang w:eastAsia="en-AU"/>
          </w:rPr>
          <w:tab/>
        </w:r>
        <w:r w:rsidRPr="00311468">
          <w:t>Class 10a buildings—external decks</w:t>
        </w:r>
        <w:r>
          <w:tab/>
        </w:r>
        <w:r>
          <w:fldChar w:fldCharType="begin"/>
        </w:r>
        <w:r>
          <w:instrText xml:space="preserve"> PAGEREF _Toc96952623 \h </w:instrText>
        </w:r>
        <w:r>
          <w:fldChar w:fldCharType="separate"/>
        </w:r>
        <w:r w:rsidR="00CF0A13">
          <w:t>152</w:t>
        </w:r>
        <w:r>
          <w:fldChar w:fldCharType="end"/>
        </w:r>
      </w:hyperlink>
    </w:p>
    <w:p w14:paraId="2A0D4854" w14:textId="61A0355C" w:rsidR="00CA03F0" w:rsidRDefault="00CA03F0">
      <w:pPr>
        <w:pStyle w:val="TOC5"/>
        <w:rPr>
          <w:rFonts w:asciiTheme="minorHAnsi" w:eastAsiaTheme="minorEastAsia" w:hAnsiTheme="minorHAnsi" w:cstheme="minorBidi"/>
          <w:sz w:val="22"/>
          <w:szCs w:val="22"/>
          <w:lang w:eastAsia="en-AU"/>
        </w:rPr>
      </w:pPr>
      <w:r>
        <w:tab/>
      </w:r>
      <w:hyperlink w:anchor="_Toc96952624" w:history="1">
        <w:r w:rsidRPr="00311468">
          <w:t>1.49</w:t>
        </w:r>
        <w:r>
          <w:rPr>
            <w:rFonts w:asciiTheme="minorHAnsi" w:eastAsiaTheme="minorEastAsia" w:hAnsiTheme="minorHAnsi" w:cstheme="minorBidi"/>
            <w:sz w:val="22"/>
            <w:szCs w:val="22"/>
            <w:lang w:eastAsia="en-AU"/>
          </w:rPr>
          <w:tab/>
        </w:r>
        <w:r w:rsidRPr="00311468">
          <w:t>Class 10a buildings—external verandahs</w:t>
        </w:r>
        <w:r>
          <w:tab/>
        </w:r>
        <w:r>
          <w:fldChar w:fldCharType="begin"/>
        </w:r>
        <w:r>
          <w:instrText xml:space="preserve"> PAGEREF _Toc96952624 \h </w:instrText>
        </w:r>
        <w:r>
          <w:fldChar w:fldCharType="separate"/>
        </w:r>
        <w:r w:rsidR="00CF0A13">
          <w:t>153</w:t>
        </w:r>
        <w:r>
          <w:fldChar w:fldCharType="end"/>
        </w:r>
      </w:hyperlink>
    </w:p>
    <w:p w14:paraId="5A9C93B5" w14:textId="4392D3A7" w:rsidR="00CA03F0" w:rsidRDefault="00F82ADF">
      <w:pPr>
        <w:pStyle w:val="TOC4"/>
        <w:rPr>
          <w:rFonts w:asciiTheme="minorHAnsi" w:eastAsiaTheme="minorEastAsia" w:hAnsiTheme="minorHAnsi" w:cstheme="minorBidi"/>
          <w:b w:val="0"/>
          <w:sz w:val="22"/>
          <w:szCs w:val="22"/>
          <w:lang w:eastAsia="en-AU"/>
        </w:rPr>
      </w:pPr>
      <w:hyperlink w:anchor="_Toc96952625" w:history="1">
        <w:r w:rsidR="00CA03F0" w:rsidRPr="00311468">
          <w:t>Subdivision 1.3.2.3</w:t>
        </w:r>
        <w:r w:rsidR="00CA03F0">
          <w:rPr>
            <w:rFonts w:asciiTheme="minorHAnsi" w:eastAsiaTheme="minorEastAsia" w:hAnsiTheme="minorHAnsi" w:cstheme="minorBidi"/>
            <w:b w:val="0"/>
            <w:sz w:val="22"/>
            <w:szCs w:val="22"/>
            <w:lang w:eastAsia="en-AU"/>
          </w:rPr>
          <w:tab/>
        </w:r>
        <w:r w:rsidR="00CA03F0" w:rsidRPr="00311468">
          <w:t>Class 10b structures</w:t>
        </w:r>
        <w:r w:rsidR="00CA03F0" w:rsidRPr="00CA03F0">
          <w:rPr>
            <w:vanish/>
          </w:rPr>
          <w:tab/>
        </w:r>
        <w:r w:rsidR="00CA03F0" w:rsidRPr="00CA03F0">
          <w:rPr>
            <w:vanish/>
          </w:rPr>
          <w:fldChar w:fldCharType="begin"/>
        </w:r>
        <w:r w:rsidR="00CA03F0" w:rsidRPr="00CA03F0">
          <w:rPr>
            <w:vanish/>
          </w:rPr>
          <w:instrText xml:space="preserve"> PAGEREF _Toc96952625 \h </w:instrText>
        </w:r>
        <w:r w:rsidR="00CA03F0" w:rsidRPr="00CA03F0">
          <w:rPr>
            <w:vanish/>
          </w:rPr>
        </w:r>
        <w:r w:rsidR="00CA03F0" w:rsidRPr="00CA03F0">
          <w:rPr>
            <w:vanish/>
          </w:rPr>
          <w:fldChar w:fldCharType="separate"/>
        </w:r>
        <w:r w:rsidR="00CF0A13">
          <w:rPr>
            <w:vanish/>
          </w:rPr>
          <w:t>154</w:t>
        </w:r>
        <w:r w:rsidR="00CA03F0" w:rsidRPr="00CA03F0">
          <w:rPr>
            <w:vanish/>
          </w:rPr>
          <w:fldChar w:fldCharType="end"/>
        </w:r>
      </w:hyperlink>
    </w:p>
    <w:p w14:paraId="43DB74C0" w14:textId="2FF0A2C0" w:rsidR="00CA03F0" w:rsidRDefault="00CA03F0">
      <w:pPr>
        <w:pStyle w:val="TOC5"/>
        <w:rPr>
          <w:rFonts w:asciiTheme="minorHAnsi" w:eastAsiaTheme="minorEastAsia" w:hAnsiTheme="minorHAnsi" w:cstheme="minorBidi"/>
          <w:sz w:val="22"/>
          <w:szCs w:val="22"/>
          <w:lang w:eastAsia="en-AU"/>
        </w:rPr>
      </w:pPr>
      <w:r>
        <w:tab/>
      </w:r>
      <w:hyperlink w:anchor="_Toc96952626" w:history="1">
        <w:r w:rsidRPr="00311468">
          <w:t>1.50</w:t>
        </w:r>
        <w:r>
          <w:rPr>
            <w:rFonts w:asciiTheme="minorHAnsi" w:eastAsiaTheme="minorEastAsia" w:hAnsiTheme="minorHAnsi" w:cstheme="minorBidi"/>
            <w:sz w:val="22"/>
            <w:szCs w:val="22"/>
            <w:lang w:eastAsia="en-AU"/>
          </w:rPr>
          <w:tab/>
        </w:r>
        <w:r w:rsidRPr="00311468">
          <w:t>Class 10b structures—plan area not more than 2m</w:t>
        </w:r>
        <w:r w:rsidRPr="00311468">
          <w:rPr>
            <w:vertAlign w:val="superscript"/>
          </w:rPr>
          <w:t>2</w:t>
        </w:r>
        <w:r>
          <w:tab/>
        </w:r>
        <w:r>
          <w:fldChar w:fldCharType="begin"/>
        </w:r>
        <w:r>
          <w:instrText xml:space="preserve"> PAGEREF _Toc96952626 \h </w:instrText>
        </w:r>
        <w:r>
          <w:fldChar w:fldCharType="separate"/>
        </w:r>
        <w:r w:rsidR="00CF0A13">
          <w:t>154</w:t>
        </w:r>
        <w:r>
          <w:fldChar w:fldCharType="end"/>
        </w:r>
      </w:hyperlink>
    </w:p>
    <w:p w14:paraId="551AB61A" w14:textId="1AE39DC4" w:rsidR="00CA03F0" w:rsidRDefault="00CA03F0">
      <w:pPr>
        <w:pStyle w:val="TOC5"/>
        <w:rPr>
          <w:rFonts w:asciiTheme="minorHAnsi" w:eastAsiaTheme="minorEastAsia" w:hAnsiTheme="minorHAnsi" w:cstheme="minorBidi"/>
          <w:sz w:val="22"/>
          <w:szCs w:val="22"/>
          <w:lang w:eastAsia="en-AU"/>
        </w:rPr>
      </w:pPr>
      <w:r>
        <w:tab/>
      </w:r>
      <w:hyperlink w:anchor="_Toc96952627" w:history="1">
        <w:r w:rsidRPr="00311468">
          <w:t>1.51</w:t>
        </w:r>
        <w:r>
          <w:rPr>
            <w:rFonts w:asciiTheme="minorHAnsi" w:eastAsiaTheme="minorEastAsia" w:hAnsiTheme="minorHAnsi" w:cstheme="minorBidi"/>
            <w:sz w:val="22"/>
            <w:szCs w:val="22"/>
            <w:lang w:eastAsia="en-AU"/>
          </w:rPr>
          <w:tab/>
        </w:r>
        <w:r w:rsidRPr="00311468">
          <w:t>Fences and freestanding walls generally</w:t>
        </w:r>
        <w:r>
          <w:tab/>
        </w:r>
        <w:r>
          <w:fldChar w:fldCharType="begin"/>
        </w:r>
        <w:r>
          <w:instrText xml:space="preserve"> PAGEREF _Toc96952627 \h </w:instrText>
        </w:r>
        <w:r>
          <w:fldChar w:fldCharType="separate"/>
        </w:r>
        <w:r w:rsidR="00CF0A13">
          <w:t>156</w:t>
        </w:r>
        <w:r>
          <w:fldChar w:fldCharType="end"/>
        </w:r>
      </w:hyperlink>
    </w:p>
    <w:p w14:paraId="7CC8E0CD" w14:textId="726B592C" w:rsidR="00CA03F0" w:rsidRDefault="00CA03F0">
      <w:pPr>
        <w:pStyle w:val="TOC5"/>
        <w:rPr>
          <w:rFonts w:asciiTheme="minorHAnsi" w:eastAsiaTheme="minorEastAsia" w:hAnsiTheme="minorHAnsi" w:cstheme="minorBidi"/>
          <w:sz w:val="22"/>
          <w:szCs w:val="22"/>
          <w:lang w:eastAsia="en-AU"/>
        </w:rPr>
      </w:pPr>
      <w:r>
        <w:tab/>
      </w:r>
      <w:hyperlink w:anchor="_Toc96952628" w:history="1">
        <w:r w:rsidRPr="00311468">
          <w:t>1.52</w:t>
        </w:r>
        <w:r>
          <w:rPr>
            <w:rFonts w:asciiTheme="minorHAnsi" w:eastAsiaTheme="minorEastAsia" w:hAnsiTheme="minorHAnsi" w:cstheme="minorBidi"/>
            <w:sz w:val="22"/>
            <w:szCs w:val="22"/>
            <w:lang w:eastAsia="en-AU"/>
          </w:rPr>
          <w:tab/>
        </w:r>
        <w:r w:rsidRPr="00311468">
          <w:t>Basic open space boundary fences</w:t>
        </w:r>
        <w:r>
          <w:tab/>
        </w:r>
        <w:r>
          <w:fldChar w:fldCharType="begin"/>
        </w:r>
        <w:r>
          <w:instrText xml:space="preserve"> PAGEREF _Toc96952628 \h </w:instrText>
        </w:r>
        <w:r>
          <w:fldChar w:fldCharType="separate"/>
        </w:r>
        <w:r w:rsidR="00CF0A13">
          <w:t>157</w:t>
        </w:r>
        <w:r>
          <w:fldChar w:fldCharType="end"/>
        </w:r>
      </w:hyperlink>
    </w:p>
    <w:p w14:paraId="4165251D" w14:textId="431EA7BE" w:rsidR="00CA03F0" w:rsidRDefault="00CA03F0">
      <w:pPr>
        <w:pStyle w:val="TOC5"/>
        <w:rPr>
          <w:rFonts w:asciiTheme="minorHAnsi" w:eastAsiaTheme="minorEastAsia" w:hAnsiTheme="minorHAnsi" w:cstheme="minorBidi"/>
          <w:sz w:val="22"/>
          <w:szCs w:val="22"/>
          <w:lang w:eastAsia="en-AU"/>
        </w:rPr>
      </w:pPr>
      <w:r>
        <w:tab/>
      </w:r>
      <w:hyperlink w:anchor="_Toc96952629" w:history="1">
        <w:r w:rsidRPr="00311468">
          <w:t>1.53</w:t>
        </w:r>
        <w:r>
          <w:rPr>
            <w:rFonts w:asciiTheme="minorHAnsi" w:eastAsiaTheme="minorEastAsia" w:hAnsiTheme="minorHAnsi" w:cstheme="minorBidi"/>
            <w:sz w:val="22"/>
            <w:szCs w:val="22"/>
            <w:lang w:eastAsia="en-AU"/>
          </w:rPr>
          <w:tab/>
        </w:r>
        <w:r w:rsidRPr="00311468">
          <w:t>Retaining walls</w:t>
        </w:r>
        <w:r>
          <w:tab/>
        </w:r>
        <w:r>
          <w:fldChar w:fldCharType="begin"/>
        </w:r>
        <w:r>
          <w:instrText xml:space="preserve"> PAGEREF _Toc96952629 \h </w:instrText>
        </w:r>
        <w:r>
          <w:fldChar w:fldCharType="separate"/>
        </w:r>
        <w:r w:rsidR="00CF0A13">
          <w:t>159</w:t>
        </w:r>
        <w:r>
          <w:fldChar w:fldCharType="end"/>
        </w:r>
      </w:hyperlink>
    </w:p>
    <w:p w14:paraId="604DA120" w14:textId="1CF3C4ED" w:rsidR="00CA03F0" w:rsidRDefault="00CA03F0">
      <w:pPr>
        <w:pStyle w:val="TOC5"/>
        <w:rPr>
          <w:rFonts w:asciiTheme="minorHAnsi" w:eastAsiaTheme="minorEastAsia" w:hAnsiTheme="minorHAnsi" w:cstheme="minorBidi"/>
          <w:sz w:val="22"/>
          <w:szCs w:val="22"/>
          <w:lang w:eastAsia="en-AU"/>
        </w:rPr>
      </w:pPr>
      <w:r>
        <w:tab/>
      </w:r>
      <w:hyperlink w:anchor="_Toc96952630" w:history="1">
        <w:r w:rsidRPr="00311468">
          <w:t>1.54</w:t>
        </w:r>
        <w:r>
          <w:rPr>
            <w:rFonts w:asciiTheme="minorHAnsi" w:eastAsiaTheme="minorEastAsia" w:hAnsiTheme="minorHAnsi" w:cstheme="minorBidi"/>
            <w:sz w:val="22"/>
            <w:szCs w:val="22"/>
            <w:lang w:eastAsia="en-AU"/>
          </w:rPr>
          <w:tab/>
        </w:r>
        <w:r w:rsidRPr="00311468">
          <w:t>Swimming pools</w:t>
        </w:r>
        <w:r>
          <w:tab/>
        </w:r>
        <w:r>
          <w:fldChar w:fldCharType="begin"/>
        </w:r>
        <w:r>
          <w:instrText xml:space="preserve"> PAGEREF _Toc96952630 \h </w:instrText>
        </w:r>
        <w:r>
          <w:fldChar w:fldCharType="separate"/>
        </w:r>
        <w:r w:rsidR="00CF0A13">
          <w:t>161</w:t>
        </w:r>
        <w:r>
          <w:fldChar w:fldCharType="end"/>
        </w:r>
      </w:hyperlink>
    </w:p>
    <w:p w14:paraId="1D2B2F6E" w14:textId="7433E3E6" w:rsidR="00CA03F0" w:rsidRDefault="00CA03F0">
      <w:pPr>
        <w:pStyle w:val="TOC5"/>
        <w:rPr>
          <w:rFonts w:asciiTheme="minorHAnsi" w:eastAsiaTheme="minorEastAsia" w:hAnsiTheme="minorHAnsi" w:cstheme="minorBidi"/>
          <w:sz w:val="22"/>
          <w:szCs w:val="22"/>
          <w:lang w:eastAsia="en-AU"/>
        </w:rPr>
      </w:pPr>
      <w:r>
        <w:tab/>
      </w:r>
      <w:hyperlink w:anchor="_Toc96952631" w:history="1">
        <w:r w:rsidRPr="00311468">
          <w:t>1.59</w:t>
        </w:r>
        <w:r>
          <w:rPr>
            <w:rFonts w:asciiTheme="minorHAnsi" w:eastAsiaTheme="minorEastAsia" w:hAnsiTheme="minorHAnsi" w:cstheme="minorBidi"/>
            <w:sz w:val="22"/>
            <w:szCs w:val="22"/>
            <w:lang w:eastAsia="en-AU"/>
          </w:rPr>
          <w:tab/>
        </w:r>
        <w:r w:rsidRPr="00311468">
          <w:t>Dish antennas</w:t>
        </w:r>
        <w:r>
          <w:tab/>
        </w:r>
        <w:r>
          <w:fldChar w:fldCharType="begin"/>
        </w:r>
        <w:r>
          <w:instrText xml:space="preserve"> PAGEREF _Toc96952631 \h </w:instrText>
        </w:r>
        <w:r>
          <w:fldChar w:fldCharType="separate"/>
        </w:r>
        <w:r w:rsidR="00CF0A13">
          <w:t>162</w:t>
        </w:r>
        <w:r>
          <w:fldChar w:fldCharType="end"/>
        </w:r>
      </w:hyperlink>
    </w:p>
    <w:p w14:paraId="1CC74A88" w14:textId="6C9BC00D" w:rsidR="00CA03F0" w:rsidRDefault="00CA03F0">
      <w:pPr>
        <w:pStyle w:val="TOC5"/>
        <w:rPr>
          <w:rFonts w:asciiTheme="minorHAnsi" w:eastAsiaTheme="minorEastAsia" w:hAnsiTheme="minorHAnsi" w:cstheme="minorBidi"/>
          <w:sz w:val="22"/>
          <w:szCs w:val="22"/>
          <w:lang w:eastAsia="en-AU"/>
        </w:rPr>
      </w:pPr>
      <w:r>
        <w:tab/>
      </w:r>
      <w:hyperlink w:anchor="_Toc96952632" w:history="1">
        <w:r w:rsidRPr="00311468">
          <w:t>1.60</w:t>
        </w:r>
        <w:r>
          <w:rPr>
            <w:rFonts w:asciiTheme="minorHAnsi" w:eastAsiaTheme="minorEastAsia" w:hAnsiTheme="minorHAnsi" w:cstheme="minorBidi"/>
            <w:sz w:val="22"/>
            <w:szCs w:val="22"/>
            <w:lang w:eastAsia="en-AU"/>
          </w:rPr>
          <w:tab/>
        </w:r>
        <w:r w:rsidRPr="00311468">
          <w:t>Mast antennas</w:t>
        </w:r>
        <w:r>
          <w:tab/>
        </w:r>
        <w:r>
          <w:fldChar w:fldCharType="begin"/>
        </w:r>
        <w:r>
          <w:instrText xml:space="preserve"> PAGEREF _Toc96952632 \h </w:instrText>
        </w:r>
        <w:r>
          <w:fldChar w:fldCharType="separate"/>
        </w:r>
        <w:r w:rsidR="00CF0A13">
          <w:t>163</w:t>
        </w:r>
        <w:r>
          <w:fldChar w:fldCharType="end"/>
        </w:r>
      </w:hyperlink>
    </w:p>
    <w:p w14:paraId="24830665" w14:textId="5FFA5F91" w:rsidR="00CA03F0" w:rsidRDefault="00CA03F0">
      <w:pPr>
        <w:pStyle w:val="TOC5"/>
        <w:rPr>
          <w:rFonts w:asciiTheme="minorHAnsi" w:eastAsiaTheme="minorEastAsia" w:hAnsiTheme="minorHAnsi" w:cstheme="minorBidi"/>
          <w:sz w:val="22"/>
          <w:szCs w:val="22"/>
          <w:lang w:eastAsia="en-AU"/>
        </w:rPr>
      </w:pPr>
      <w:r>
        <w:tab/>
      </w:r>
      <w:hyperlink w:anchor="_Toc96952633" w:history="1">
        <w:r w:rsidRPr="00311468">
          <w:t>1.61</w:t>
        </w:r>
        <w:r>
          <w:rPr>
            <w:rFonts w:asciiTheme="minorHAnsi" w:eastAsiaTheme="minorEastAsia" w:hAnsiTheme="minorHAnsi" w:cstheme="minorBidi"/>
            <w:sz w:val="22"/>
            <w:szCs w:val="22"/>
            <w:lang w:eastAsia="en-AU"/>
          </w:rPr>
          <w:tab/>
        </w:r>
        <w:r w:rsidRPr="00311468">
          <w:t>Flag poles</w:t>
        </w:r>
        <w:r>
          <w:tab/>
        </w:r>
        <w:r>
          <w:fldChar w:fldCharType="begin"/>
        </w:r>
        <w:r>
          <w:instrText xml:space="preserve"> PAGEREF _Toc96952633 \h </w:instrText>
        </w:r>
        <w:r>
          <w:fldChar w:fldCharType="separate"/>
        </w:r>
        <w:r w:rsidR="00CF0A13">
          <w:t>165</w:t>
        </w:r>
        <w:r>
          <w:fldChar w:fldCharType="end"/>
        </w:r>
      </w:hyperlink>
    </w:p>
    <w:p w14:paraId="51991301" w14:textId="2FDE673C" w:rsidR="00CA03F0" w:rsidRDefault="00F82ADF">
      <w:pPr>
        <w:pStyle w:val="TOC4"/>
        <w:rPr>
          <w:rFonts w:asciiTheme="minorHAnsi" w:eastAsiaTheme="minorEastAsia" w:hAnsiTheme="minorHAnsi" w:cstheme="minorBidi"/>
          <w:b w:val="0"/>
          <w:sz w:val="22"/>
          <w:szCs w:val="22"/>
          <w:lang w:eastAsia="en-AU"/>
        </w:rPr>
      </w:pPr>
      <w:hyperlink w:anchor="_Toc96952634" w:history="1">
        <w:r w:rsidR="00CA03F0" w:rsidRPr="00311468">
          <w:t>Subdivision 1.3.2.4</w:t>
        </w:r>
        <w:r w:rsidR="00CA03F0">
          <w:rPr>
            <w:rFonts w:asciiTheme="minorHAnsi" w:eastAsiaTheme="minorEastAsia" w:hAnsiTheme="minorHAnsi" w:cstheme="minorBidi"/>
            <w:b w:val="0"/>
            <w:sz w:val="22"/>
            <w:szCs w:val="22"/>
            <w:lang w:eastAsia="en-AU"/>
          </w:rPr>
          <w:tab/>
        </w:r>
        <w:r w:rsidR="00CA03F0" w:rsidRPr="00311468">
          <w:t>Other structures</w:t>
        </w:r>
        <w:r w:rsidR="00CA03F0" w:rsidRPr="00CA03F0">
          <w:rPr>
            <w:vanish/>
          </w:rPr>
          <w:tab/>
        </w:r>
        <w:r w:rsidR="00CA03F0" w:rsidRPr="00CA03F0">
          <w:rPr>
            <w:vanish/>
          </w:rPr>
          <w:fldChar w:fldCharType="begin"/>
        </w:r>
        <w:r w:rsidR="00CA03F0" w:rsidRPr="00CA03F0">
          <w:rPr>
            <w:vanish/>
          </w:rPr>
          <w:instrText xml:space="preserve"> PAGEREF _Toc96952634 \h </w:instrText>
        </w:r>
        <w:r w:rsidR="00CA03F0" w:rsidRPr="00CA03F0">
          <w:rPr>
            <w:vanish/>
          </w:rPr>
        </w:r>
        <w:r w:rsidR="00CA03F0" w:rsidRPr="00CA03F0">
          <w:rPr>
            <w:vanish/>
          </w:rPr>
          <w:fldChar w:fldCharType="separate"/>
        </w:r>
        <w:r w:rsidR="00CF0A13">
          <w:rPr>
            <w:vanish/>
          </w:rPr>
          <w:t>165</w:t>
        </w:r>
        <w:r w:rsidR="00CA03F0" w:rsidRPr="00CA03F0">
          <w:rPr>
            <w:vanish/>
          </w:rPr>
          <w:fldChar w:fldCharType="end"/>
        </w:r>
      </w:hyperlink>
    </w:p>
    <w:p w14:paraId="787ADDAF" w14:textId="6136C764" w:rsidR="00CA03F0" w:rsidRDefault="00CA03F0">
      <w:pPr>
        <w:pStyle w:val="TOC5"/>
        <w:rPr>
          <w:rFonts w:asciiTheme="minorHAnsi" w:eastAsiaTheme="minorEastAsia" w:hAnsiTheme="minorHAnsi" w:cstheme="minorBidi"/>
          <w:sz w:val="22"/>
          <w:szCs w:val="22"/>
          <w:lang w:eastAsia="en-AU"/>
        </w:rPr>
      </w:pPr>
      <w:r>
        <w:tab/>
      </w:r>
      <w:hyperlink w:anchor="_Toc96952635" w:history="1">
        <w:r w:rsidRPr="00311468">
          <w:t>1.62</w:t>
        </w:r>
        <w:r>
          <w:rPr>
            <w:rFonts w:asciiTheme="minorHAnsi" w:eastAsiaTheme="minorEastAsia" w:hAnsiTheme="minorHAnsi" w:cstheme="minorBidi"/>
            <w:sz w:val="22"/>
            <w:szCs w:val="22"/>
            <w:lang w:eastAsia="en-AU"/>
          </w:rPr>
          <w:tab/>
        </w:r>
        <w:r w:rsidRPr="00311468">
          <w:t>Water tanks</w:t>
        </w:r>
        <w:r>
          <w:tab/>
        </w:r>
        <w:r>
          <w:fldChar w:fldCharType="begin"/>
        </w:r>
        <w:r>
          <w:instrText xml:space="preserve"> PAGEREF _Toc96952635 \h </w:instrText>
        </w:r>
        <w:r>
          <w:fldChar w:fldCharType="separate"/>
        </w:r>
        <w:r w:rsidR="00CF0A13">
          <w:t>165</w:t>
        </w:r>
        <w:r>
          <w:fldChar w:fldCharType="end"/>
        </w:r>
      </w:hyperlink>
    </w:p>
    <w:p w14:paraId="1C9777FD" w14:textId="26C065C0" w:rsidR="00CA03F0" w:rsidRDefault="00CA03F0">
      <w:pPr>
        <w:pStyle w:val="TOC5"/>
        <w:rPr>
          <w:rFonts w:asciiTheme="minorHAnsi" w:eastAsiaTheme="minorEastAsia" w:hAnsiTheme="minorHAnsi" w:cstheme="minorBidi"/>
          <w:sz w:val="22"/>
          <w:szCs w:val="22"/>
          <w:lang w:eastAsia="en-AU"/>
        </w:rPr>
      </w:pPr>
      <w:r>
        <w:tab/>
      </w:r>
      <w:hyperlink w:anchor="_Toc96952636" w:history="1">
        <w:r w:rsidRPr="00311468">
          <w:t>1.63</w:t>
        </w:r>
        <w:r>
          <w:rPr>
            <w:rFonts w:asciiTheme="minorHAnsi" w:eastAsiaTheme="minorEastAsia" w:hAnsiTheme="minorHAnsi" w:cstheme="minorBidi"/>
            <w:sz w:val="22"/>
            <w:szCs w:val="22"/>
            <w:lang w:eastAsia="en-AU"/>
          </w:rPr>
          <w:tab/>
        </w:r>
        <w:r w:rsidRPr="00311468">
          <w:t>External ponds</w:t>
        </w:r>
        <w:r>
          <w:tab/>
        </w:r>
        <w:r>
          <w:fldChar w:fldCharType="begin"/>
        </w:r>
        <w:r>
          <w:instrText xml:space="preserve"> PAGEREF _Toc96952636 \h </w:instrText>
        </w:r>
        <w:r>
          <w:fldChar w:fldCharType="separate"/>
        </w:r>
        <w:r w:rsidR="00CF0A13">
          <w:t>166</w:t>
        </w:r>
        <w:r>
          <w:fldChar w:fldCharType="end"/>
        </w:r>
      </w:hyperlink>
    </w:p>
    <w:p w14:paraId="79E2F0A9" w14:textId="17D6B4EC" w:rsidR="00CA03F0" w:rsidRDefault="00CA03F0">
      <w:pPr>
        <w:pStyle w:val="TOC5"/>
        <w:rPr>
          <w:rFonts w:asciiTheme="minorHAnsi" w:eastAsiaTheme="minorEastAsia" w:hAnsiTheme="minorHAnsi" w:cstheme="minorBidi"/>
          <w:sz w:val="22"/>
          <w:szCs w:val="22"/>
          <w:lang w:eastAsia="en-AU"/>
        </w:rPr>
      </w:pPr>
      <w:r>
        <w:tab/>
      </w:r>
      <w:hyperlink w:anchor="_Toc96952637" w:history="1">
        <w:r w:rsidRPr="00311468">
          <w:t>1.64</w:t>
        </w:r>
        <w:r>
          <w:rPr>
            <w:rFonts w:asciiTheme="minorHAnsi" w:eastAsiaTheme="minorEastAsia" w:hAnsiTheme="minorHAnsi" w:cstheme="minorBidi"/>
            <w:sz w:val="22"/>
            <w:szCs w:val="22"/>
            <w:lang w:eastAsia="en-AU"/>
          </w:rPr>
          <w:tab/>
        </w:r>
        <w:r w:rsidRPr="00311468">
          <w:t>Animal enclosures</w:t>
        </w:r>
        <w:r>
          <w:tab/>
        </w:r>
        <w:r>
          <w:fldChar w:fldCharType="begin"/>
        </w:r>
        <w:r>
          <w:instrText xml:space="preserve"> PAGEREF _Toc96952637 \h </w:instrText>
        </w:r>
        <w:r>
          <w:fldChar w:fldCharType="separate"/>
        </w:r>
        <w:r w:rsidR="00CF0A13">
          <w:t>166</w:t>
        </w:r>
        <w:r>
          <w:fldChar w:fldCharType="end"/>
        </w:r>
      </w:hyperlink>
    </w:p>
    <w:p w14:paraId="123775BD" w14:textId="593DDF9F" w:rsidR="00CA03F0" w:rsidRDefault="00CA03F0">
      <w:pPr>
        <w:pStyle w:val="TOC5"/>
        <w:rPr>
          <w:rFonts w:asciiTheme="minorHAnsi" w:eastAsiaTheme="minorEastAsia" w:hAnsiTheme="minorHAnsi" w:cstheme="minorBidi"/>
          <w:sz w:val="22"/>
          <w:szCs w:val="22"/>
          <w:lang w:eastAsia="en-AU"/>
        </w:rPr>
      </w:pPr>
      <w:r>
        <w:tab/>
      </w:r>
      <w:hyperlink w:anchor="_Toc96952638" w:history="1">
        <w:r w:rsidRPr="00311468">
          <w:t>1.64A</w:t>
        </w:r>
        <w:r>
          <w:rPr>
            <w:rFonts w:asciiTheme="minorHAnsi" w:eastAsiaTheme="minorEastAsia" w:hAnsiTheme="minorHAnsi" w:cstheme="minorBidi"/>
            <w:sz w:val="22"/>
            <w:szCs w:val="22"/>
            <w:lang w:eastAsia="en-AU"/>
          </w:rPr>
          <w:tab/>
        </w:r>
        <w:r w:rsidRPr="00311468">
          <w:t>Clothes lines</w:t>
        </w:r>
        <w:r>
          <w:tab/>
        </w:r>
        <w:r>
          <w:fldChar w:fldCharType="begin"/>
        </w:r>
        <w:r>
          <w:instrText xml:space="preserve"> PAGEREF _Toc96952638 \h </w:instrText>
        </w:r>
        <w:r>
          <w:fldChar w:fldCharType="separate"/>
        </w:r>
        <w:r w:rsidR="00CF0A13">
          <w:t>167</w:t>
        </w:r>
        <w:r>
          <w:fldChar w:fldCharType="end"/>
        </w:r>
      </w:hyperlink>
    </w:p>
    <w:p w14:paraId="74AC8E53" w14:textId="6DF22575" w:rsidR="00CA03F0" w:rsidRDefault="00F82ADF">
      <w:pPr>
        <w:pStyle w:val="TOC8"/>
        <w:rPr>
          <w:rFonts w:asciiTheme="minorHAnsi" w:eastAsiaTheme="minorEastAsia" w:hAnsiTheme="minorHAnsi" w:cstheme="minorBidi"/>
          <w:b w:val="0"/>
          <w:sz w:val="22"/>
          <w:szCs w:val="22"/>
          <w:lang w:eastAsia="en-AU"/>
        </w:rPr>
      </w:pPr>
      <w:hyperlink w:anchor="_Toc96952639" w:history="1">
        <w:r w:rsidR="00CA03F0" w:rsidRPr="00311468">
          <w:t>Division 1.3.3</w:t>
        </w:r>
        <w:r w:rsidR="00CA03F0">
          <w:rPr>
            <w:rFonts w:asciiTheme="minorHAnsi" w:eastAsiaTheme="minorEastAsia" w:hAnsiTheme="minorHAnsi" w:cstheme="minorBidi"/>
            <w:b w:val="0"/>
            <w:sz w:val="22"/>
            <w:szCs w:val="22"/>
            <w:lang w:eastAsia="en-AU"/>
          </w:rPr>
          <w:tab/>
        </w:r>
        <w:r w:rsidR="00CA03F0" w:rsidRPr="00311468">
          <w:t>Exempt developments—signs</w:t>
        </w:r>
        <w:r w:rsidR="00CA03F0">
          <w:tab/>
        </w:r>
        <w:r w:rsidR="00CA03F0" w:rsidRPr="00CA03F0">
          <w:rPr>
            <w:b w:val="0"/>
          </w:rPr>
          <w:fldChar w:fldCharType="begin"/>
        </w:r>
        <w:r w:rsidR="00CA03F0" w:rsidRPr="00CA03F0">
          <w:rPr>
            <w:b w:val="0"/>
          </w:rPr>
          <w:instrText xml:space="preserve"> PAGEREF _Toc96952639 \h </w:instrText>
        </w:r>
        <w:r w:rsidR="00CA03F0" w:rsidRPr="00CA03F0">
          <w:rPr>
            <w:b w:val="0"/>
          </w:rPr>
        </w:r>
        <w:r w:rsidR="00CA03F0" w:rsidRPr="00CA03F0">
          <w:rPr>
            <w:b w:val="0"/>
          </w:rPr>
          <w:fldChar w:fldCharType="separate"/>
        </w:r>
        <w:r w:rsidR="00CF0A13">
          <w:rPr>
            <w:b w:val="0"/>
          </w:rPr>
          <w:t>168</w:t>
        </w:r>
        <w:r w:rsidR="00CA03F0" w:rsidRPr="00CA03F0">
          <w:rPr>
            <w:b w:val="0"/>
          </w:rPr>
          <w:fldChar w:fldCharType="end"/>
        </w:r>
      </w:hyperlink>
    </w:p>
    <w:p w14:paraId="1ADD0EF9" w14:textId="36EA343E" w:rsidR="00CA03F0" w:rsidRDefault="00CA03F0">
      <w:pPr>
        <w:pStyle w:val="TOC5"/>
        <w:rPr>
          <w:rFonts w:asciiTheme="minorHAnsi" w:eastAsiaTheme="minorEastAsia" w:hAnsiTheme="minorHAnsi" w:cstheme="minorBidi"/>
          <w:sz w:val="22"/>
          <w:szCs w:val="22"/>
          <w:lang w:eastAsia="en-AU"/>
        </w:rPr>
      </w:pPr>
      <w:r>
        <w:tab/>
      </w:r>
      <w:hyperlink w:anchor="_Toc96952640" w:history="1">
        <w:r w:rsidRPr="00311468">
          <w:t>1.65</w:t>
        </w:r>
        <w:r>
          <w:rPr>
            <w:rFonts w:asciiTheme="minorHAnsi" w:eastAsiaTheme="minorEastAsia" w:hAnsiTheme="minorHAnsi" w:cstheme="minorBidi"/>
            <w:sz w:val="22"/>
            <w:szCs w:val="22"/>
            <w:lang w:eastAsia="en-AU"/>
          </w:rPr>
          <w:tab/>
        </w:r>
        <w:r w:rsidRPr="00311468">
          <w:t>Public works signs excluded—div 1.3.3</w:t>
        </w:r>
        <w:r>
          <w:tab/>
        </w:r>
        <w:r>
          <w:fldChar w:fldCharType="begin"/>
        </w:r>
        <w:r>
          <w:instrText xml:space="preserve"> PAGEREF _Toc96952640 \h </w:instrText>
        </w:r>
        <w:r>
          <w:fldChar w:fldCharType="separate"/>
        </w:r>
        <w:r w:rsidR="00CF0A13">
          <w:t>168</w:t>
        </w:r>
        <w:r>
          <w:fldChar w:fldCharType="end"/>
        </w:r>
      </w:hyperlink>
    </w:p>
    <w:p w14:paraId="2D943402" w14:textId="6AC19E3D" w:rsidR="00CA03F0" w:rsidRDefault="00CA03F0">
      <w:pPr>
        <w:pStyle w:val="TOC5"/>
        <w:rPr>
          <w:rFonts w:asciiTheme="minorHAnsi" w:eastAsiaTheme="minorEastAsia" w:hAnsiTheme="minorHAnsi" w:cstheme="minorBidi"/>
          <w:sz w:val="22"/>
          <w:szCs w:val="22"/>
          <w:lang w:eastAsia="en-AU"/>
        </w:rPr>
      </w:pPr>
      <w:r>
        <w:tab/>
      </w:r>
      <w:hyperlink w:anchor="_Toc96952641" w:history="1">
        <w:r w:rsidRPr="00311468">
          <w:t>1.66</w:t>
        </w:r>
        <w:r>
          <w:rPr>
            <w:rFonts w:asciiTheme="minorHAnsi" w:eastAsiaTheme="minorEastAsia" w:hAnsiTheme="minorHAnsi" w:cstheme="minorBidi"/>
            <w:sz w:val="22"/>
            <w:szCs w:val="22"/>
            <w:lang w:eastAsia="en-AU"/>
          </w:rPr>
          <w:tab/>
        </w:r>
        <w:r w:rsidRPr="00311468">
          <w:t xml:space="preserve">Meaning of </w:t>
        </w:r>
        <w:r w:rsidRPr="00311468">
          <w:rPr>
            <w:i/>
          </w:rPr>
          <w:t>prescribed general exemption criteria</w:t>
        </w:r>
        <w:r w:rsidRPr="00311468">
          <w:t>—div 1.3.3</w:t>
        </w:r>
        <w:r>
          <w:tab/>
        </w:r>
        <w:r>
          <w:fldChar w:fldCharType="begin"/>
        </w:r>
        <w:r>
          <w:instrText xml:space="preserve"> PAGEREF _Toc96952641 \h </w:instrText>
        </w:r>
        <w:r>
          <w:fldChar w:fldCharType="separate"/>
        </w:r>
        <w:r w:rsidR="00CF0A13">
          <w:t>168</w:t>
        </w:r>
        <w:r>
          <w:fldChar w:fldCharType="end"/>
        </w:r>
      </w:hyperlink>
    </w:p>
    <w:p w14:paraId="299C0A7E" w14:textId="710F48A3" w:rsidR="00CA03F0" w:rsidRDefault="00CA03F0">
      <w:pPr>
        <w:pStyle w:val="TOC5"/>
        <w:rPr>
          <w:rFonts w:asciiTheme="minorHAnsi" w:eastAsiaTheme="minorEastAsia" w:hAnsiTheme="minorHAnsi" w:cstheme="minorBidi"/>
          <w:sz w:val="22"/>
          <w:szCs w:val="22"/>
          <w:lang w:eastAsia="en-AU"/>
        </w:rPr>
      </w:pPr>
      <w:r>
        <w:tab/>
      </w:r>
      <w:hyperlink w:anchor="_Toc96952642" w:history="1">
        <w:r w:rsidRPr="00311468">
          <w:t>1.67</w:t>
        </w:r>
        <w:r>
          <w:rPr>
            <w:rFonts w:asciiTheme="minorHAnsi" w:eastAsiaTheme="minorEastAsia" w:hAnsiTheme="minorHAnsi" w:cstheme="minorBidi"/>
            <w:sz w:val="22"/>
            <w:szCs w:val="22"/>
            <w:lang w:eastAsia="en-AU"/>
          </w:rPr>
          <w:tab/>
        </w:r>
        <w:r w:rsidRPr="00311468">
          <w:t>Signs attached etc to buildings, structures and land</w:t>
        </w:r>
        <w:r>
          <w:tab/>
        </w:r>
        <w:r>
          <w:fldChar w:fldCharType="begin"/>
        </w:r>
        <w:r>
          <w:instrText xml:space="preserve"> PAGEREF _Toc96952642 \h </w:instrText>
        </w:r>
        <w:r>
          <w:fldChar w:fldCharType="separate"/>
        </w:r>
        <w:r w:rsidR="00CF0A13">
          <w:t>169</w:t>
        </w:r>
        <w:r>
          <w:fldChar w:fldCharType="end"/>
        </w:r>
      </w:hyperlink>
    </w:p>
    <w:p w14:paraId="624B4E7A" w14:textId="2188B6A7" w:rsidR="00CA03F0" w:rsidRDefault="00CA03F0">
      <w:pPr>
        <w:pStyle w:val="TOC5"/>
        <w:rPr>
          <w:rFonts w:asciiTheme="minorHAnsi" w:eastAsiaTheme="minorEastAsia" w:hAnsiTheme="minorHAnsi" w:cstheme="minorBidi"/>
          <w:sz w:val="22"/>
          <w:szCs w:val="22"/>
          <w:lang w:eastAsia="en-AU"/>
        </w:rPr>
      </w:pPr>
      <w:r>
        <w:tab/>
      </w:r>
      <w:hyperlink w:anchor="_Toc96952643" w:history="1">
        <w:r w:rsidRPr="00311468">
          <w:t>1.68</w:t>
        </w:r>
        <w:r>
          <w:rPr>
            <w:rFonts w:asciiTheme="minorHAnsi" w:eastAsiaTheme="minorEastAsia" w:hAnsiTheme="minorHAnsi" w:cstheme="minorBidi"/>
            <w:sz w:val="22"/>
            <w:szCs w:val="22"/>
            <w:lang w:eastAsia="en-AU"/>
          </w:rPr>
          <w:tab/>
        </w:r>
        <w:r w:rsidRPr="00311468">
          <w:t>Moveable signs on public unleased land</w:t>
        </w:r>
        <w:r>
          <w:tab/>
        </w:r>
        <w:r>
          <w:fldChar w:fldCharType="begin"/>
        </w:r>
        <w:r>
          <w:instrText xml:space="preserve"> PAGEREF _Toc96952643 \h </w:instrText>
        </w:r>
        <w:r>
          <w:fldChar w:fldCharType="separate"/>
        </w:r>
        <w:r w:rsidR="00CF0A13">
          <w:t>170</w:t>
        </w:r>
        <w:r>
          <w:fldChar w:fldCharType="end"/>
        </w:r>
      </w:hyperlink>
    </w:p>
    <w:p w14:paraId="7E0E7BD4" w14:textId="3C604E3B" w:rsidR="00CA03F0" w:rsidRDefault="00CA03F0">
      <w:pPr>
        <w:pStyle w:val="TOC5"/>
        <w:rPr>
          <w:rFonts w:asciiTheme="minorHAnsi" w:eastAsiaTheme="minorEastAsia" w:hAnsiTheme="minorHAnsi" w:cstheme="minorBidi"/>
          <w:sz w:val="22"/>
          <w:szCs w:val="22"/>
          <w:lang w:eastAsia="en-AU"/>
        </w:rPr>
      </w:pPr>
      <w:r>
        <w:tab/>
      </w:r>
      <w:hyperlink w:anchor="_Toc96952644" w:history="1">
        <w:r w:rsidRPr="00311468">
          <w:t>1.69</w:t>
        </w:r>
        <w:r>
          <w:rPr>
            <w:rFonts w:asciiTheme="minorHAnsi" w:eastAsiaTheme="minorEastAsia" w:hAnsiTheme="minorHAnsi" w:cstheme="minorBidi"/>
            <w:sz w:val="22"/>
            <w:szCs w:val="22"/>
            <w:lang w:eastAsia="en-AU"/>
          </w:rPr>
          <w:tab/>
        </w:r>
        <w:r w:rsidRPr="00311468">
          <w:t>Temporary signs</w:t>
        </w:r>
        <w:r>
          <w:tab/>
        </w:r>
        <w:r>
          <w:fldChar w:fldCharType="begin"/>
        </w:r>
        <w:r>
          <w:instrText xml:space="preserve"> PAGEREF _Toc96952644 \h </w:instrText>
        </w:r>
        <w:r>
          <w:fldChar w:fldCharType="separate"/>
        </w:r>
        <w:r w:rsidR="00CF0A13">
          <w:t>170</w:t>
        </w:r>
        <w:r>
          <w:fldChar w:fldCharType="end"/>
        </w:r>
      </w:hyperlink>
    </w:p>
    <w:p w14:paraId="0CB1683C" w14:textId="62AAEC42" w:rsidR="00CA03F0" w:rsidRDefault="00CA03F0">
      <w:pPr>
        <w:pStyle w:val="TOC5"/>
        <w:rPr>
          <w:rFonts w:asciiTheme="minorHAnsi" w:eastAsiaTheme="minorEastAsia" w:hAnsiTheme="minorHAnsi" w:cstheme="minorBidi"/>
          <w:sz w:val="22"/>
          <w:szCs w:val="22"/>
          <w:lang w:eastAsia="en-AU"/>
        </w:rPr>
      </w:pPr>
      <w:r>
        <w:tab/>
      </w:r>
      <w:hyperlink w:anchor="_Toc96952645" w:history="1">
        <w:r w:rsidRPr="00311468">
          <w:t>1.70</w:t>
        </w:r>
        <w:r>
          <w:rPr>
            <w:rFonts w:asciiTheme="minorHAnsi" w:eastAsiaTheme="minorEastAsia" w:hAnsiTheme="minorHAnsi" w:cstheme="minorBidi"/>
            <w:sz w:val="22"/>
            <w:szCs w:val="22"/>
            <w:lang w:eastAsia="en-AU"/>
          </w:rPr>
          <w:tab/>
        </w:r>
        <w:r w:rsidRPr="00311468">
          <w:t>Signs—information about future urban areas</w:t>
        </w:r>
        <w:r>
          <w:tab/>
        </w:r>
        <w:r>
          <w:fldChar w:fldCharType="begin"/>
        </w:r>
        <w:r>
          <w:instrText xml:space="preserve"> PAGEREF _Toc96952645 \h </w:instrText>
        </w:r>
        <w:r>
          <w:fldChar w:fldCharType="separate"/>
        </w:r>
        <w:r w:rsidR="00CF0A13">
          <w:t>171</w:t>
        </w:r>
        <w:r>
          <w:fldChar w:fldCharType="end"/>
        </w:r>
      </w:hyperlink>
    </w:p>
    <w:p w14:paraId="0CF86EC9" w14:textId="2B8F6B20" w:rsidR="00CA03F0" w:rsidRDefault="00CA03F0">
      <w:pPr>
        <w:pStyle w:val="TOC5"/>
        <w:rPr>
          <w:rFonts w:asciiTheme="minorHAnsi" w:eastAsiaTheme="minorEastAsia" w:hAnsiTheme="minorHAnsi" w:cstheme="minorBidi"/>
          <w:sz w:val="22"/>
          <w:szCs w:val="22"/>
          <w:lang w:eastAsia="en-AU"/>
        </w:rPr>
      </w:pPr>
      <w:r>
        <w:tab/>
      </w:r>
      <w:hyperlink w:anchor="_Toc96952646" w:history="1">
        <w:r w:rsidRPr="00311468">
          <w:t>1.71</w:t>
        </w:r>
        <w:r>
          <w:rPr>
            <w:rFonts w:asciiTheme="minorHAnsi" w:eastAsiaTheme="minorEastAsia" w:hAnsiTheme="minorHAnsi" w:cstheme="minorBidi"/>
            <w:sz w:val="22"/>
            <w:szCs w:val="22"/>
            <w:lang w:eastAsia="en-AU"/>
          </w:rPr>
          <w:tab/>
        </w:r>
        <w:r w:rsidRPr="00311468">
          <w:t>Signs—required under Building Act</w:t>
        </w:r>
        <w:r>
          <w:tab/>
        </w:r>
        <w:r>
          <w:fldChar w:fldCharType="begin"/>
        </w:r>
        <w:r>
          <w:instrText xml:space="preserve"> PAGEREF _Toc96952646 \h </w:instrText>
        </w:r>
        <w:r>
          <w:fldChar w:fldCharType="separate"/>
        </w:r>
        <w:r w:rsidR="00CF0A13">
          <w:t>172</w:t>
        </w:r>
        <w:r>
          <w:fldChar w:fldCharType="end"/>
        </w:r>
      </w:hyperlink>
    </w:p>
    <w:p w14:paraId="31BED635" w14:textId="0D5B90F4" w:rsidR="00CA03F0" w:rsidRDefault="00F82ADF">
      <w:pPr>
        <w:pStyle w:val="TOC3"/>
        <w:rPr>
          <w:rFonts w:asciiTheme="minorHAnsi" w:eastAsiaTheme="minorEastAsia" w:hAnsiTheme="minorHAnsi" w:cstheme="minorBidi"/>
          <w:b w:val="0"/>
          <w:sz w:val="22"/>
          <w:szCs w:val="22"/>
          <w:lang w:eastAsia="en-AU"/>
        </w:rPr>
      </w:pPr>
      <w:hyperlink w:anchor="_Toc96952647" w:history="1">
        <w:r w:rsidR="00CA03F0" w:rsidRPr="00311468">
          <w:t>Division 1.3.3A</w:t>
        </w:r>
        <w:r w:rsidR="00CA03F0">
          <w:rPr>
            <w:rFonts w:asciiTheme="minorHAnsi" w:eastAsiaTheme="minorEastAsia" w:hAnsiTheme="minorHAnsi" w:cstheme="minorBidi"/>
            <w:b w:val="0"/>
            <w:sz w:val="22"/>
            <w:szCs w:val="22"/>
            <w:lang w:eastAsia="en-AU"/>
          </w:rPr>
          <w:tab/>
        </w:r>
        <w:r w:rsidR="00CA03F0" w:rsidRPr="00311468">
          <w:rPr>
            <w:lang w:eastAsia="en-AU"/>
          </w:rPr>
          <w:t>Exempt developments—community gardens</w:t>
        </w:r>
        <w:r w:rsidR="00CA03F0" w:rsidRPr="00CA03F0">
          <w:rPr>
            <w:vanish/>
          </w:rPr>
          <w:tab/>
        </w:r>
        <w:r w:rsidR="00CA03F0" w:rsidRPr="00CA03F0">
          <w:rPr>
            <w:vanish/>
          </w:rPr>
          <w:fldChar w:fldCharType="begin"/>
        </w:r>
        <w:r w:rsidR="00CA03F0" w:rsidRPr="00CA03F0">
          <w:rPr>
            <w:vanish/>
          </w:rPr>
          <w:instrText xml:space="preserve"> PAGEREF _Toc96952647 \h </w:instrText>
        </w:r>
        <w:r w:rsidR="00CA03F0" w:rsidRPr="00CA03F0">
          <w:rPr>
            <w:vanish/>
          </w:rPr>
        </w:r>
        <w:r w:rsidR="00CA03F0" w:rsidRPr="00CA03F0">
          <w:rPr>
            <w:vanish/>
          </w:rPr>
          <w:fldChar w:fldCharType="separate"/>
        </w:r>
        <w:r w:rsidR="00CF0A13">
          <w:rPr>
            <w:vanish/>
          </w:rPr>
          <w:t>172</w:t>
        </w:r>
        <w:r w:rsidR="00CA03F0" w:rsidRPr="00CA03F0">
          <w:rPr>
            <w:vanish/>
          </w:rPr>
          <w:fldChar w:fldCharType="end"/>
        </w:r>
      </w:hyperlink>
    </w:p>
    <w:p w14:paraId="012C8A25" w14:textId="2B163191" w:rsidR="00CA03F0" w:rsidRDefault="00CA03F0">
      <w:pPr>
        <w:pStyle w:val="TOC5"/>
        <w:rPr>
          <w:rFonts w:asciiTheme="minorHAnsi" w:eastAsiaTheme="minorEastAsia" w:hAnsiTheme="minorHAnsi" w:cstheme="minorBidi"/>
          <w:sz w:val="22"/>
          <w:szCs w:val="22"/>
          <w:lang w:eastAsia="en-AU"/>
        </w:rPr>
      </w:pPr>
      <w:r>
        <w:tab/>
      </w:r>
      <w:hyperlink w:anchor="_Toc96952648" w:history="1">
        <w:r w:rsidRPr="00311468">
          <w:t>1.72</w:t>
        </w:r>
        <w:r>
          <w:rPr>
            <w:rFonts w:asciiTheme="minorHAnsi" w:eastAsiaTheme="minorEastAsia" w:hAnsiTheme="minorHAnsi" w:cstheme="minorBidi"/>
            <w:sz w:val="22"/>
            <w:szCs w:val="22"/>
            <w:lang w:eastAsia="en-AU"/>
          </w:rPr>
          <w:tab/>
        </w:r>
        <w:r w:rsidRPr="00311468">
          <w:t>Definitions—div 1.3.3A</w:t>
        </w:r>
        <w:r>
          <w:tab/>
        </w:r>
        <w:r>
          <w:fldChar w:fldCharType="begin"/>
        </w:r>
        <w:r>
          <w:instrText xml:space="preserve"> PAGEREF _Toc96952648 \h </w:instrText>
        </w:r>
        <w:r>
          <w:fldChar w:fldCharType="separate"/>
        </w:r>
        <w:r w:rsidR="00CF0A13">
          <w:t>172</w:t>
        </w:r>
        <w:r>
          <w:fldChar w:fldCharType="end"/>
        </w:r>
      </w:hyperlink>
    </w:p>
    <w:p w14:paraId="24BC6D95" w14:textId="4EC81C14" w:rsidR="00CA03F0" w:rsidRDefault="00CA03F0">
      <w:pPr>
        <w:pStyle w:val="TOC5"/>
        <w:rPr>
          <w:rFonts w:asciiTheme="minorHAnsi" w:eastAsiaTheme="minorEastAsia" w:hAnsiTheme="minorHAnsi" w:cstheme="minorBidi"/>
          <w:sz w:val="22"/>
          <w:szCs w:val="22"/>
          <w:lang w:eastAsia="en-AU"/>
        </w:rPr>
      </w:pPr>
      <w:r>
        <w:tab/>
      </w:r>
      <w:hyperlink w:anchor="_Toc96952649" w:history="1">
        <w:r w:rsidRPr="00311468">
          <w:t>1.73</w:t>
        </w:r>
        <w:r>
          <w:rPr>
            <w:rFonts w:asciiTheme="minorHAnsi" w:eastAsiaTheme="minorEastAsia" w:hAnsiTheme="minorHAnsi" w:cstheme="minorBidi"/>
            <w:sz w:val="22"/>
            <w:szCs w:val="22"/>
            <w:lang w:eastAsia="en-AU"/>
          </w:rPr>
          <w:tab/>
        </w:r>
        <w:r w:rsidRPr="00311468">
          <w:t>Application—div 1.3.3A</w:t>
        </w:r>
        <w:r>
          <w:tab/>
        </w:r>
        <w:r>
          <w:fldChar w:fldCharType="begin"/>
        </w:r>
        <w:r>
          <w:instrText xml:space="preserve"> PAGEREF _Toc96952649 \h </w:instrText>
        </w:r>
        <w:r>
          <w:fldChar w:fldCharType="separate"/>
        </w:r>
        <w:r w:rsidR="00CF0A13">
          <w:t>174</w:t>
        </w:r>
        <w:r>
          <w:fldChar w:fldCharType="end"/>
        </w:r>
      </w:hyperlink>
    </w:p>
    <w:p w14:paraId="6BC4B330" w14:textId="1CF035EC" w:rsidR="00CA03F0" w:rsidRDefault="00CA03F0">
      <w:pPr>
        <w:pStyle w:val="TOC5"/>
        <w:rPr>
          <w:rFonts w:asciiTheme="minorHAnsi" w:eastAsiaTheme="minorEastAsia" w:hAnsiTheme="minorHAnsi" w:cstheme="minorBidi"/>
          <w:sz w:val="22"/>
          <w:szCs w:val="22"/>
          <w:lang w:eastAsia="en-AU"/>
        </w:rPr>
      </w:pPr>
      <w:r>
        <w:tab/>
      </w:r>
      <w:hyperlink w:anchor="_Toc96952650" w:history="1">
        <w:r w:rsidRPr="00311468">
          <w:t>1.74</w:t>
        </w:r>
        <w:r>
          <w:rPr>
            <w:rFonts w:asciiTheme="minorHAnsi" w:eastAsiaTheme="minorEastAsia" w:hAnsiTheme="minorHAnsi" w:cstheme="minorBidi"/>
            <w:sz w:val="22"/>
            <w:szCs w:val="22"/>
            <w:lang w:eastAsia="en-AU"/>
          </w:rPr>
          <w:tab/>
        </w:r>
        <w:r w:rsidRPr="00311468">
          <w:t>Community gardens—general exemption criteria</w:t>
        </w:r>
        <w:r>
          <w:tab/>
        </w:r>
        <w:r>
          <w:fldChar w:fldCharType="begin"/>
        </w:r>
        <w:r>
          <w:instrText xml:space="preserve"> PAGEREF _Toc96952650 \h </w:instrText>
        </w:r>
        <w:r>
          <w:fldChar w:fldCharType="separate"/>
        </w:r>
        <w:r w:rsidR="00CF0A13">
          <w:t>175</w:t>
        </w:r>
        <w:r>
          <w:fldChar w:fldCharType="end"/>
        </w:r>
      </w:hyperlink>
    </w:p>
    <w:p w14:paraId="741B1768" w14:textId="0D4A7173" w:rsidR="00CA03F0" w:rsidRDefault="00CA03F0">
      <w:pPr>
        <w:pStyle w:val="TOC5"/>
        <w:rPr>
          <w:rFonts w:asciiTheme="minorHAnsi" w:eastAsiaTheme="minorEastAsia" w:hAnsiTheme="minorHAnsi" w:cstheme="minorBidi"/>
          <w:sz w:val="22"/>
          <w:szCs w:val="22"/>
          <w:lang w:eastAsia="en-AU"/>
        </w:rPr>
      </w:pPr>
      <w:r>
        <w:tab/>
      </w:r>
      <w:hyperlink w:anchor="_Toc96952651" w:history="1">
        <w:r w:rsidRPr="00311468">
          <w:t>1.74A</w:t>
        </w:r>
        <w:r>
          <w:rPr>
            <w:rFonts w:asciiTheme="minorHAnsi" w:eastAsiaTheme="minorEastAsia" w:hAnsiTheme="minorHAnsi" w:cstheme="minorBidi"/>
            <w:sz w:val="22"/>
            <w:szCs w:val="22"/>
            <w:lang w:eastAsia="en-AU"/>
          </w:rPr>
          <w:tab/>
        </w:r>
        <w:r w:rsidRPr="00311468">
          <w:rPr>
            <w:lang w:eastAsia="en-AU"/>
          </w:rPr>
          <w:t>Community gardens—class 10a building</w:t>
        </w:r>
        <w:r>
          <w:tab/>
        </w:r>
        <w:r>
          <w:fldChar w:fldCharType="begin"/>
        </w:r>
        <w:r>
          <w:instrText xml:space="preserve"> PAGEREF _Toc96952651 \h </w:instrText>
        </w:r>
        <w:r>
          <w:fldChar w:fldCharType="separate"/>
        </w:r>
        <w:r w:rsidR="00CF0A13">
          <w:t>175</w:t>
        </w:r>
        <w:r>
          <w:fldChar w:fldCharType="end"/>
        </w:r>
      </w:hyperlink>
    </w:p>
    <w:p w14:paraId="4E5DE6A5" w14:textId="2BB3DEE0" w:rsidR="00CA03F0" w:rsidRDefault="00CA03F0">
      <w:pPr>
        <w:pStyle w:val="TOC5"/>
        <w:rPr>
          <w:rFonts w:asciiTheme="minorHAnsi" w:eastAsiaTheme="minorEastAsia" w:hAnsiTheme="minorHAnsi" w:cstheme="minorBidi"/>
          <w:sz w:val="22"/>
          <w:szCs w:val="22"/>
          <w:lang w:eastAsia="en-AU"/>
        </w:rPr>
      </w:pPr>
      <w:r>
        <w:lastRenderedPageBreak/>
        <w:tab/>
      </w:r>
      <w:hyperlink w:anchor="_Toc96952652" w:history="1">
        <w:r w:rsidRPr="00311468">
          <w:t>1.74B</w:t>
        </w:r>
        <w:r>
          <w:rPr>
            <w:rFonts w:asciiTheme="minorHAnsi" w:eastAsiaTheme="minorEastAsia" w:hAnsiTheme="minorHAnsi" w:cstheme="minorBidi"/>
            <w:sz w:val="22"/>
            <w:szCs w:val="22"/>
            <w:lang w:eastAsia="en-AU"/>
          </w:rPr>
          <w:tab/>
        </w:r>
        <w:r w:rsidRPr="00311468">
          <w:rPr>
            <w:lang w:eastAsia="en-AU"/>
          </w:rPr>
          <w:t>Community gardens—class 10b structures</w:t>
        </w:r>
        <w:r>
          <w:tab/>
        </w:r>
        <w:r>
          <w:fldChar w:fldCharType="begin"/>
        </w:r>
        <w:r>
          <w:instrText xml:space="preserve"> PAGEREF _Toc96952652 \h </w:instrText>
        </w:r>
        <w:r>
          <w:fldChar w:fldCharType="separate"/>
        </w:r>
        <w:r w:rsidR="00CF0A13">
          <w:t>176</w:t>
        </w:r>
        <w:r>
          <w:fldChar w:fldCharType="end"/>
        </w:r>
      </w:hyperlink>
    </w:p>
    <w:p w14:paraId="03661725" w14:textId="3E9F13B7" w:rsidR="00CA03F0" w:rsidRDefault="00CA03F0">
      <w:pPr>
        <w:pStyle w:val="TOC5"/>
        <w:rPr>
          <w:rFonts w:asciiTheme="minorHAnsi" w:eastAsiaTheme="minorEastAsia" w:hAnsiTheme="minorHAnsi" w:cstheme="minorBidi"/>
          <w:sz w:val="22"/>
          <w:szCs w:val="22"/>
          <w:lang w:eastAsia="en-AU"/>
        </w:rPr>
      </w:pPr>
      <w:r>
        <w:tab/>
      </w:r>
      <w:hyperlink w:anchor="_Toc96952653" w:history="1">
        <w:r w:rsidRPr="00311468">
          <w:t>1.74C</w:t>
        </w:r>
        <w:r>
          <w:rPr>
            <w:rFonts w:asciiTheme="minorHAnsi" w:eastAsiaTheme="minorEastAsia" w:hAnsiTheme="minorHAnsi" w:cstheme="minorBidi"/>
            <w:sz w:val="22"/>
            <w:szCs w:val="22"/>
            <w:lang w:eastAsia="en-AU"/>
          </w:rPr>
          <w:tab/>
        </w:r>
        <w:r w:rsidRPr="00311468">
          <w:rPr>
            <w:lang w:eastAsia="en-AU"/>
          </w:rPr>
          <w:t>Community gardens—boundary clearance area</w:t>
        </w:r>
        <w:r>
          <w:tab/>
        </w:r>
        <w:r>
          <w:fldChar w:fldCharType="begin"/>
        </w:r>
        <w:r>
          <w:instrText xml:space="preserve"> PAGEREF _Toc96952653 \h </w:instrText>
        </w:r>
        <w:r>
          <w:fldChar w:fldCharType="separate"/>
        </w:r>
        <w:r w:rsidR="00CF0A13">
          <w:t>177</w:t>
        </w:r>
        <w:r>
          <w:fldChar w:fldCharType="end"/>
        </w:r>
      </w:hyperlink>
    </w:p>
    <w:p w14:paraId="7E9299B0" w14:textId="7332B5B7" w:rsidR="00CA03F0" w:rsidRDefault="00CA03F0">
      <w:pPr>
        <w:pStyle w:val="TOC5"/>
        <w:rPr>
          <w:rFonts w:asciiTheme="minorHAnsi" w:eastAsiaTheme="minorEastAsia" w:hAnsiTheme="minorHAnsi" w:cstheme="minorBidi"/>
          <w:sz w:val="22"/>
          <w:szCs w:val="22"/>
          <w:lang w:eastAsia="en-AU"/>
        </w:rPr>
      </w:pPr>
      <w:r>
        <w:tab/>
      </w:r>
      <w:hyperlink w:anchor="_Toc96952654" w:history="1">
        <w:r w:rsidRPr="00311468">
          <w:t>1.74D</w:t>
        </w:r>
        <w:r>
          <w:rPr>
            <w:rFonts w:asciiTheme="minorHAnsi" w:eastAsiaTheme="minorEastAsia" w:hAnsiTheme="minorHAnsi" w:cstheme="minorBidi"/>
            <w:sz w:val="22"/>
            <w:szCs w:val="22"/>
            <w:lang w:eastAsia="en-AU"/>
          </w:rPr>
          <w:tab/>
        </w:r>
        <w:r w:rsidRPr="00311468">
          <w:rPr>
            <w:lang w:eastAsia="en-AU"/>
          </w:rPr>
          <w:t>Community gardens—water tanks</w:t>
        </w:r>
        <w:r>
          <w:tab/>
        </w:r>
        <w:r>
          <w:fldChar w:fldCharType="begin"/>
        </w:r>
        <w:r>
          <w:instrText xml:space="preserve"> PAGEREF _Toc96952654 \h </w:instrText>
        </w:r>
        <w:r>
          <w:fldChar w:fldCharType="separate"/>
        </w:r>
        <w:r w:rsidR="00CF0A13">
          <w:t>178</w:t>
        </w:r>
        <w:r>
          <w:fldChar w:fldCharType="end"/>
        </w:r>
      </w:hyperlink>
    </w:p>
    <w:p w14:paraId="591EFE6E" w14:textId="10D15F44" w:rsidR="00CA03F0" w:rsidRDefault="00CA03F0">
      <w:pPr>
        <w:pStyle w:val="TOC5"/>
        <w:rPr>
          <w:rFonts w:asciiTheme="minorHAnsi" w:eastAsiaTheme="minorEastAsia" w:hAnsiTheme="minorHAnsi" w:cstheme="minorBidi"/>
          <w:sz w:val="22"/>
          <w:szCs w:val="22"/>
          <w:lang w:eastAsia="en-AU"/>
        </w:rPr>
      </w:pPr>
      <w:r>
        <w:tab/>
      </w:r>
      <w:hyperlink w:anchor="_Toc96952655" w:history="1">
        <w:r w:rsidRPr="00311468">
          <w:t>1.74E</w:t>
        </w:r>
        <w:r>
          <w:rPr>
            <w:rFonts w:asciiTheme="minorHAnsi" w:eastAsiaTheme="minorEastAsia" w:hAnsiTheme="minorHAnsi" w:cstheme="minorBidi"/>
            <w:sz w:val="22"/>
            <w:szCs w:val="22"/>
            <w:lang w:eastAsia="en-AU"/>
          </w:rPr>
          <w:tab/>
        </w:r>
        <w:r w:rsidRPr="00311468">
          <w:rPr>
            <w:lang w:eastAsia="en-AU"/>
          </w:rPr>
          <w:t>Community gardens—ponds</w:t>
        </w:r>
        <w:r>
          <w:tab/>
        </w:r>
        <w:r>
          <w:fldChar w:fldCharType="begin"/>
        </w:r>
        <w:r>
          <w:instrText xml:space="preserve"> PAGEREF _Toc96952655 \h </w:instrText>
        </w:r>
        <w:r>
          <w:fldChar w:fldCharType="separate"/>
        </w:r>
        <w:r w:rsidR="00CF0A13">
          <w:t>178</w:t>
        </w:r>
        <w:r>
          <w:fldChar w:fldCharType="end"/>
        </w:r>
      </w:hyperlink>
    </w:p>
    <w:p w14:paraId="1513A7CB" w14:textId="58872EAB" w:rsidR="00CA03F0" w:rsidRDefault="00CA03F0">
      <w:pPr>
        <w:pStyle w:val="TOC5"/>
        <w:rPr>
          <w:rFonts w:asciiTheme="minorHAnsi" w:eastAsiaTheme="minorEastAsia" w:hAnsiTheme="minorHAnsi" w:cstheme="minorBidi"/>
          <w:sz w:val="22"/>
          <w:szCs w:val="22"/>
          <w:lang w:eastAsia="en-AU"/>
        </w:rPr>
      </w:pPr>
      <w:r>
        <w:tab/>
      </w:r>
      <w:hyperlink w:anchor="_Toc96952656" w:history="1">
        <w:r w:rsidRPr="00311468">
          <w:t>1.74F</w:t>
        </w:r>
        <w:r>
          <w:rPr>
            <w:rFonts w:asciiTheme="minorHAnsi" w:eastAsiaTheme="minorEastAsia" w:hAnsiTheme="minorHAnsi" w:cstheme="minorBidi"/>
            <w:sz w:val="22"/>
            <w:szCs w:val="22"/>
            <w:lang w:eastAsia="en-AU"/>
          </w:rPr>
          <w:tab/>
        </w:r>
        <w:r w:rsidRPr="00311468">
          <w:t>Community gardens—shade structures</w:t>
        </w:r>
        <w:r>
          <w:tab/>
        </w:r>
        <w:r>
          <w:fldChar w:fldCharType="begin"/>
        </w:r>
        <w:r>
          <w:instrText xml:space="preserve"> PAGEREF _Toc96952656 \h </w:instrText>
        </w:r>
        <w:r>
          <w:fldChar w:fldCharType="separate"/>
        </w:r>
        <w:r w:rsidR="00CF0A13">
          <w:t>179</w:t>
        </w:r>
        <w:r>
          <w:fldChar w:fldCharType="end"/>
        </w:r>
      </w:hyperlink>
    </w:p>
    <w:p w14:paraId="2E18C474" w14:textId="4C5CB1A5" w:rsidR="00CA03F0" w:rsidRDefault="00F82ADF">
      <w:pPr>
        <w:pStyle w:val="TOC8"/>
        <w:rPr>
          <w:rFonts w:asciiTheme="minorHAnsi" w:eastAsiaTheme="minorEastAsia" w:hAnsiTheme="minorHAnsi" w:cstheme="minorBidi"/>
          <w:b w:val="0"/>
          <w:sz w:val="22"/>
          <w:szCs w:val="22"/>
          <w:lang w:eastAsia="en-AU"/>
        </w:rPr>
      </w:pPr>
      <w:hyperlink w:anchor="_Toc96952657" w:history="1">
        <w:r w:rsidR="00CA03F0" w:rsidRPr="00311468">
          <w:t>Division 1.3.4</w:t>
        </w:r>
        <w:r w:rsidR="00CA03F0">
          <w:rPr>
            <w:rFonts w:asciiTheme="minorHAnsi" w:eastAsiaTheme="minorEastAsia" w:hAnsiTheme="minorHAnsi" w:cstheme="minorBidi"/>
            <w:b w:val="0"/>
            <w:sz w:val="22"/>
            <w:szCs w:val="22"/>
            <w:lang w:eastAsia="en-AU"/>
          </w:rPr>
          <w:tab/>
        </w:r>
        <w:r w:rsidR="00CA03F0" w:rsidRPr="00311468">
          <w:t>Exempt developments—lease variations</w:t>
        </w:r>
        <w:r w:rsidR="00CA03F0">
          <w:tab/>
        </w:r>
        <w:r w:rsidR="00CA03F0" w:rsidRPr="00CA03F0">
          <w:rPr>
            <w:b w:val="0"/>
          </w:rPr>
          <w:fldChar w:fldCharType="begin"/>
        </w:r>
        <w:r w:rsidR="00CA03F0" w:rsidRPr="00CA03F0">
          <w:rPr>
            <w:b w:val="0"/>
          </w:rPr>
          <w:instrText xml:space="preserve"> PAGEREF _Toc96952657 \h </w:instrText>
        </w:r>
        <w:r w:rsidR="00CA03F0" w:rsidRPr="00CA03F0">
          <w:rPr>
            <w:b w:val="0"/>
          </w:rPr>
        </w:r>
        <w:r w:rsidR="00CA03F0" w:rsidRPr="00CA03F0">
          <w:rPr>
            <w:b w:val="0"/>
          </w:rPr>
          <w:fldChar w:fldCharType="separate"/>
        </w:r>
        <w:r w:rsidR="00CF0A13">
          <w:rPr>
            <w:b w:val="0"/>
          </w:rPr>
          <w:t>179</w:t>
        </w:r>
        <w:r w:rsidR="00CA03F0" w:rsidRPr="00CA03F0">
          <w:rPr>
            <w:b w:val="0"/>
          </w:rPr>
          <w:fldChar w:fldCharType="end"/>
        </w:r>
      </w:hyperlink>
    </w:p>
    <w:p w14:paraId="07356857" w14:textId="0B3DC937" w:rsidR="00CA03F0" w:rsidRDefault="00CA03F0">
      <w:pPr>
        <w:pStyle w:val="TOC5"/>
        <w:rPr>
          <w:rFonts w:asciiTheme="minorHAnsi" w:eastAsiaTheme="minorEastAsia" w:hAnsiTheme="minorHAnsi" w:cstheme="minorBidi"/>
          <w:sz w:val="22"/>
          <w:szCs w:val="22"/>
          <w:lang w:eastAsia="en-AU"/>
        </w:rPr>
      </w:pPr>
      <w:r>
        <w:tab/>
      </w:r>
      <w:hyperlink w:anchor="_Toc96952658" w:history="1">
        <w:r w:rsidRPr="00311468">
          <w:t>1.75</w:t>
        </w:r>
        <w:r>
          <w:rPr>
            <w:rFonts w:asciiTheme="minorHAnsi" w:eastAsiaTheme="minorEastAsia" w:hAnsiTheme="minorHAnsi" w:cstheme="minorBidi"/>
            <w:sz w:val="22"/>
            <w:szCs w:val="22"/>
            <w:lang w:eastAsia="en-AU"/>
          </w:rPr>
          <w:tab/>
        </w:r>
        <w:r w:rsidRPr="00311468">
          <w:rPr>
            <w:lang w:eastAsia="en-AU"/>
          </w:rPr>
          <w:t>Lease variations—exempt developments</w:t>
        </w:r>
        <w:r>
          <w:tab/>
        </w:r>
        <w:r>
          <w:fldChar w:fldCharType="begin"/>
        </w:r>
        <w:r>
          <w:instrText xml:space="preserve"> PAGEREF _Toc96952658 \h </w:instrText>
        </w:r>
        <w:r>
          <w:fldChar w:fldCharType="separate"/>
        </w:r>
        <w:r w:rsidR="00CF0A13">
          <w:t>179</w:t>
        </w:r>
        <w:r>
          <w:fldChar w:fldCharType="end"/>
        </w:r>
      </w:hyperlink>
    </w:p>
    <w:p w14:paraId="26F08F0C" w14:textId="61D3C126" w:rsidR="00CA03F0" w:rsidRDefault="00CA03F0">
      <w:pPr>
        <w:pStyle w:val="TOC5"/>
        <w:rPr>
          <w:rFonts w:asciiTheme="minorHAnsi" w:eastAsiaTheme="minorEastAsia" w:hAnsiTheme="minorHAnsi" w:cstheme="minorBidi"/>
          <w:sz w:val="22"/>
          <w:szCs w:val="22"/>
          <w:lang w:eastAsia="en-AU"/>
        </w:rPr>
      </w:pPr>
      <w:r>
        <w:tab/>
      </w:r>
      <w:hyperlink w:anchor="_Toc96952659" w:history="1">
        <w:r w:rsidRPr="00311468">
          <w:t>1.76</w:t>
        </w:r>
        <w:r>
          <w:rPr>
            <w:rFonts w:asciiTheme="minorHAnsi" w:eastAsiaTheme="minorEastAsia" w:hAnsiTheme="minorHAnsi" w:cstheme="minorBidi"/>
            <w:sz w:val="22"/>
            <w:szCs w:val="22"/>
            <w:lang w:eastAsia="en-AU"/>
          </w:rPr>
          <w:tab/>
        </w:r>
        <w:r w:rsidRPr="00311468">
          <w:rPr>
            <w:lang w:eastAsia="en-AU"/>
          </w:rPr>
          <w:t>Lease variations—withdrawal of part of land</w:t>
        </w:r>
        <w:r>
          <w:tab/>
        </w:r>
        <w:r>
          <w:fldChar w:fldCharType="begin"/>
        </w:r>
        <w:r>
          <w:instrText xml:space="preserve"> PAGEREF _Toc96952659 \h </w:instrText>
        </w:r>
        <w:r>
          <w:fldChar w:fldCharType="separate"/>
        </w:r>
        <w:r w:rsidR="00CF0A13">
          <w:t>179</w:t>
        </w:r>
        <w:r>
          <w:fldChar w:fldCharType="end"/>
        </w:r>
      </w:hyperlink>
    </w:p>
    <w:p w14:paraId="75AC9719" w14:textId="5F1EE34E" w:rsidR="00CA03F0" w:rsidRDefault="00CA03F0">
      <w:pPr>
        <w:pStyle w:val="TOC5"/>
        <w:rPr>
          <w:rFonts w:asciiTheme="minorHAnsi" w:eastAsiaTheme="minorEastAsia" w:hAnsiTheme="minorHAnsi" w:cstheme="minorBidi"/>
          <w:sz w:val="22"/>
          <w:szCs w:val="22"/>
          <w:lang w:eastAsia="en-AU"/>
        </w:rPr>
      </w:pPr>
      <w:r>
        <w:tab/>
      </w:r>
      <w:hyperlink w:anchor="_Toc96952660" w:history="1">
        <w:r w:rsidRPr="00311468">
          <w:t>1.78</w:t>
        </w:r>
        <w:r>
          <w:rPr>
            <w:rFonts w:asciiTheme="minorHAnsi" w:eastAsiaTheme="minorEastAsia" w:hAnsiTheme="minorHAnsi" w:cstheme="minorBidi"/>
            <w:sz w:val="22"/>
            <w:szCs w:val="22"/>
            <w:lang w:eastAsia="en-AU"/>
          </w:rPr>
          <w:tab/>
        </w:r>
        <w:r w:rsidRPr="00311468">
          <w:rPr>
            <w:lang w:eastAsia="en-AU"/>
          </w:rPr>
          <w:t>Lease variations—subdivisions</w:t>
        </w:r>
        <w:r>
          <w:tab/>
        </w:r>
        <w:r>
          <w:fldChar w:fldCharType="begin"/>
        </w:r>
        <w:r>
          <w:instrText xml:space="preserve"> PAGEREF _Toc96952660 \h </w:instrText>
        </w:r>
        <w:r>
          <w:fldChar w:fldCharType="separate"/>
        </w:r>
        <w:r w:rsidR="00CF0A13">
          <w:t>179</w:t>
        </w:r>
        <w:r>
          <w:fldChar w:fldCharType="end"/>
        </w:r>
      </w:hyperlink>
    </w:p>
    <w:p w14:paraId="792D8ED1" w14:textId="4438588B" w:rsidR="00CA03F0" w:rsidRDefault="00F82ADF">
      <w:pPr>
        <w:pStyle w:val="TOC3"/>
        <w:rPr>
          <w:rFonts w:asciiTheme="minorHAnsi" w:eastAsiaTheme="minorEastAsia" w:hAnsiTheme="minorHAnsi" w:cstheme="minorBidi"/>
          <w:b w:val="0"/>
          <w:sz w:val="22"/>
          <w:szCs w:val="22"/>
          <w:lang w:eastAsia="en-AU"/>
        </w:rPr>
      </w:pPr>
      <w:hyperlink w:anchor="_Toc96952661" w:history="1">
        <w:r w:rsidR="00CA03F0" w:rsidRPr="00311468">
          <w:t>Division 1.3.4A</w:t>
        </w:r>
        <w:r w:rsidR="00CA03F0">
          <w:rPr>
            <w:rFonts w:asciiTheme="minorHAnsi" w:eastAsiaTheme="minorEastAsia" w:hAnsiTheme="minorHAnsi" w:cstheme="minorBidi"/>
            <w:b w:val="0"/>
            <w:sz w:val="22"/>
            <w:szCs w:val="22"/>
            <w:lang w:eastAsia="en-AU"/>
          </w:rPr>
          <w:tab/>
        </w:r>
        <w:r w:rsidR="00CA03F0" w:rsidRPr="00311468">
          <w:t>Exempt developments—outdoor eating or drinking places</w:t>
        </w:r>
        <w:r w:rsidR="00CA03F0" w:rsidRPr="00CA03F0">
          <w:rPr>
            <w:vanish/>
          </w:rPr>
          <w:tab/>
        </w:r>
        <w:r w:rsidR="00CA03F0" w:rsidRPr="00CA03F0">
          <w:rPr>
            <w:vanish/>
          </w:rPr>
          <w:fldChar w:fldCharType="begin"/>
        </w:r>
        <w:r w:rsidR="00CA03F0" w:rsidRPr="00CA03F0">
          <w:rPr>
            <w:vanish/>
          </w:rPr>
          <w:instrText xml:space="preserve"> PAGEREF _Toc96952661 \h </w:instrText>
        </w:r>
        <w:r w:rsidR="00CA03F0" w:rsidRPr="00CA03F0">
          <w:rPr>
            <w:vanish/>
          </w:rPr>
        </w:r>
        <w:r w:rsidR="00CA03F0" w:rsidRPr="00CA03F0">
          <w:rPr>
            <w:vanish/>
          </w:rPr>
          <w:fldChar w:fldCharType="separate"/>
        </w:r>
        <w:r w:rsidR="00CF0A13">
          <w:rPr>
            <w:vanish/>
          </w:rPr>
          <w:t>180</w:t>
        </w:r>
        <w:r w:rsidR="00CA03F0" w:rsidRPr="00CA03F0">
          <w:rPr>
            <w:vanish/>
          </w:rPr>
          <w:fldChar w:fldCharType="end"/>
        </w:r>
      </w:hyperlink>
    </w:p>
    <w:p w14:paraId="63CCE820" w14:textId="0B340AC7" w:rsidR="00CA03F0" w:rsidRDefault="00CA03F0">
      <w:pPr>
        <w:pStyle w:val="TOC5"/>
        <w:rPr>
          <w:rFonts w:asciiTheme="minorHAnsi" w:eastAsiaTheme="minorEastAsia" w:hAnsiTheme="minorHAnsi" w:cstheme="minorBidi"/>
          <w:sz w:val="22"/>
          <w:szCs w:val="22"/>
          <w:lang w:eastAsia="en-AU"/>
        </w:rPr>
      </w:pPr>
      <w:r>
        <w:tab/>
      </w:r>
      <w:hyperlink w:anchor="_Toc96952662" w:history="1">
        <w:r w:rsidRPr="00311468">
          <w:t>1.79</w:t>
        </w:r>
        <w:r>
          <w:rPr>
            <w:rFonts w:asciiTheme="minorHAnsi" w:eastAsiaTheme="minorEastAsia" w:hAnsiTheme="minorHAnsi" w:cstheme="minorBidi"/>
            <w:sz w:val="22"/>
            <w:szCs w:val="22"/>
            <w:lang w:eastAsia="en-AU"/>
          </w:rPr>
          <w:tab/>
        </w:r>
        <w:r w:rsidRPr="00311468">
          <w:t>Definitions—div 1.3.4A</w:t>
        </w:r>
        <w:r>
          <w:tab/>
        </w:r>
        <w:r>
          <w:fldChar w:fldCharType="begin"/>
        </w:r>
        <w:r>
          <w:instrText xml:space="preserve"> PAGEREF _Toc96952662 \h </w:instrText>
        </w:r>
        <w:r>
          <w:fldChar w:fldCharType="separate"/>
        </w:r>
        <w:r w:rsidR="00CF0A13">
          <w:t>180</w:t>
        </w:r>
        <w:r>
          <w:fldChar w:fldCharType="end"/>
        </w:r>
      </w:hyperlink>
    </w:p>
    <w:p w14:paraId="46F20BBC" w14:textId="182D1A64" w:rsidR="00CA03F0" w:rsidRDefault="00CA03F0">
      <w:pPr>
        <w:pStyle w:val="TOC5"/>
        <w:rPr>
          <w:rFonts w:asciiTheme="minorHAnsi" w:eastAsiaTheme="minorEastAsia" w:hAnsiTheme="minorHAnsi" w:cstheme="minorBidi"/>
          <w:sz w:val="22"/>
          <w:szCs w:val="22"/>
          <w:lang w:eastAsia="en-AU"/>
        </w:rPr>
      </w:pPr>
      <w:r>
        <w:tab/>
      </w:r>
      <w:hyperlink w:anchor="_Toc96952663" w:history="1">
        <w:r w:rsidRPr="00311468">
          <w:t>1.80</w:t>
        </w:r>
        <w:r>
          <w:rPr>
            <w:rFonts w:asciiTheme="minorHAnsi" w:eastAsiaTheme="minorEastAsia" w:hAnsiTheme="minorHAnsi" w:cstheme="minorBidi"/>
            <w:sz w:val="22"/>
            <w:szCs w:val="22"/>
            <w:lang w:eastAsia="en-AU"/>
          </w:rPr>
          <w:tab/>
        </w:r>
        <w:r w:rsidRPr="00311468">
          <w:t>Application—div 1.3.4A</w:t>
        </w:r>
        <w:r>
          <w:tab/>
        </w:r>
        <w:r>
          <w:fldChar w:fldCharType="begin"/>
        </w:r>
        <w:r>
          <w:instrText xml:space="preserve"> PAGEREF _Toc96952663 \h </w:instrText>
        </w:r>
        <w:r>
          <w:fldChar w:fldCharType="separate"/>
        </w:r>
        <w:r w:rsidR="00CF0A13">
          <w:t>180</w:t>
        </w:r>
        <w:r>
          <w:fldChar w:fldCharType="end"/>
        </w:r>
      </w:hyperlink>
    </w:p>
    <w:p w14:paraId="4EB90BA7" w14:textId="3776C280" w:rsidR="00CA03F0" w:rsidRDefault="00CA03F0">
      <w:pPr>
        <w:pStyle w:val="TOC5"/>
        <w:rPr>
          <w:rFonts w:asciiTheme="minorHAnsi" w:eastAsiaTheme="minorEastAsia" w:hAnsiTheme="minorHAnsi" w:cstheme="minorBidi"/>
          <w:sz w:val="22"/>
          <w:szCs w:val="22"/>
          <w:lang w:eastAsia="en-AU"/>
        </w:rPr>
      </w:pPr>
      <w:r>
        <w:tab/>
      </w:r>
      <w:hyperlink w:anchor="_Toc96952664" w:history="1">
        <w:r w:rsidRPr="00311468">
          <w:t>1.81</w:t>
        </w:r>
        <w:r>
          <w:rPr>
            <w:rFonts w:asciiTheme="minorHAnsi" w:eastAsiaTheme="minorEastAsia" w:hAnsiTheme="minorHAnsi" w:cstheme="minorBidi"/>
            <w:sz w:val="22"/>
            <w:szCs w:val="22"/>
            <w:lang w:eastAsia="en-AU"/>
          </w:rPr>
          <w:tab/>
        </w:r>
        <w:r w:rsidRPr="00311468">
          <w:t>Outdoor eating or drinking places—general exemption criteria</w:t>
        </w:r>
        <w:r>
          <w:tab/>
        </w:r>
        <w:r>
          <w:fldChar w:fldCharType="begin"/>
        </w:r>
        <w:r>
          <w:instrText xml:space="preserve"> PAGEREF _Toc96952664 \h </w:instrText>
        </w:r>
        <w:r>
          <w:fldChar w:fldCharType="separate"/>
        </w:r>
        <w:r w:rsidR="00CF0A13">
          <w:t>180</w:t>
        </w:r>
        <w:r>
          <w:fldChar w:fldCharType="end"/>
        </w:r>
      </w:hyperlink>
    </w:p>
    <w:p w14:paraId="2C00F623" w14:textId="3DB55983" w:rsidR="00CA03F0" w:rsidRDefault="00CA03F0">
      <w:pPr>
        <w:pStyle w:val="TOC5"/>
        <w:rPr>
          <w:rFonts w:asciiTheme="minorHAnsi" w:eastAsiaTheme="minorEastAsia" w:hAnsiTheme="minorHAnsi" w:cstheme="minorBidi"/>
          <w:sz w:val="22"/>
          <w:szCs w:val="22"/>
          <w:lang w:eastAsia="en-AU"/>
        </w:rPr>
      </w:pPr>
      <w:r>
        <w:tab/>
      </w:r>
      <w:hyperlink w:anchor="_Toc96952665" w:history="1">
        <w:r w:rsidRPr="00311468">
          <w:t>1.82</w:t>
        </w:r>
        <w:r>
          <w:rPr>
            <w:rFonts w:asciiTheme="minorHAnsi" w:eastAsiaTheme="minorEastAsia" w:hAnsiTheme="minorHAnsi" w:cstheme="minorBidi"/>
            <w:sz w:val="22"/>
            <w:szCs w:val="22"/>
            <w:lang w:eastAsia="en-AU"/>
          </w:rPr>
          <w:tab/>
        </w:r>
        <w:r w:rsidRPr="00311468">
          <w:t>Outdoor eating or drinking places—removable objects</w:t>
        </w:r>
        <w:r>
          <w:tab/>
        </w:r>
        <w:r>
          <w:fldChar w:fldCharType="begin"/>
        </w:r>
        <w:r>
          <w:instrText xml:space="preserve"> PAGEREF _Toc96952665 \h </w:instrText>
        </w:r>
        <w:r>
          <w:fldChar w:fldCharType="separate"/>
        </w:r>
        <w:r w:rsidR="00CF0A13">
          <w:t>181</w:t>
        </w:r>
        <w:r>
          <w:fldChar w:fldCharType="end"/>
        </w:r>
      </w:hyperlink>
    </w:p>
    <w:p w14:paraId="3BEF68D8" w14:textId="34DC74D7" w:rsidR="00CA03F0" w:rsidRDefault="00F82ADF">
      <w:pPr>
        <w:pStyle w:val="TOC8"/>
        <w:rPr>
          <w:rFonts w:asciiTheme="minorHAnsi" w:eastAsiaTheme="minorEastAsia" w:hAnsiTheme="minorHAnsi" w:cstheme="minorBidi"/>
          <w:b w:val="0"/>
          <w:sz w:val="22"/>
          <w:szCs w:val="22"/>
          <w:lang w:eastAsia="en-AU"/>
        </w:rPr>
      </w:pPr>
      <w:hyperlink w:anchor="_Toc96952666" w:history="1">
        <w:r w:rsidR="00CA03F0" w:rsidRPr="00311468">
          <w:t>Division 1.3.5</w:t>
        </w:r>
        <w:r w:rsidR="00CA03F0">
          <w:rPr>
            <w:rFonts w:asciiTheme="minorHAnsi" w:eastAsiaTheme="minorEastAsia" w:hAnsiTheme="minorHAnsi" w:cstheme="minorBidi"/>
            <w:b w:val="0"/>
            <w:sz w:val="22"/>
            <w:szCs w:val="22"/>
            <w:lang w:eastAsia="en-AU"/>
          </w:rPr>
          <w:tab/>
        </w:r>
        <w:r w:rsidR="00CA03F0" w:rsidRPr="00311468">
          <w:t>Exempt developments—rural leases</w:t>
        </w:r>
        <w:r w:rsidR="00CA03F0">
          <w:tab/>
        </w:r>
        <w:r w:rsidR="00CA03F0" w:rsidRPr="00CA03F0">
          <w:rPr>
            <w:b w:val="0"/>
          </w:rPr>
          <w:fldChar w:fldCharType="begin"/>
        </w:r>
        <w:r w:rsidR="00CA03F0" w:rsidRPr="00CA03F0">
          <w:rPr>
            <w:b w:val="0"/>
          </w:rPr>
          <w:instrText xml:space="preserve"> PAGEREF _Toc96952666 \h </w:instrText>
        </w:r>
        <w:r w:rsidR="00CA03F0" w:rsidRPr="00CA03F0">
          <w:rPr>
            <w:b w:val="0"/>
          </w:rPr>
        </w:r>
        <w:r w:rsidR="00CA03F0" w:rsidRPr="00CA03F0">
          <w:rPr>
            <w:b w:val="0"/>
          </w:rPr>
          <w:fldChar w:fldCharType="separate"/>
        </w:r>
        <w:r w:rsidR="00CF0A13">
          <w:rPr>
            <w:b w:val="0"/>
          </w:rPr>
          <w:t>182</w:t>
        </w:r>
        <w:r w:rsidR="00CA03F0" w:rsidRPr="00CA03F0">
          <w:rPr>
            <w:b w:val="0"/>
          </w:rPr>
          <w:fldChar w:fldCharType="end"/>
        </w:r>
      </w:hyperlink>
    </w:p>
    <w:p w14:paraId="6A95EEEC" w14:textId="2FC7E6CF" w:rsidR="00CA03F0" w:rsidRDefault="00CA03F0">
      <w:pPr>
        <w:pStyle w:val="TOC5"/>
        <w:rPr>
          <w:rFonts w:asciiTheme="minorHAnsi" w:eastAsiaTheme="minorEastAsia" w:hAnsiTheme="minorHAnsi" w:cstheme="minorBidi"/>
          <w:sz w:val="22"/>
          <w:szCs w:val="22"/>
          <w:lang w:eastAsia="en-AU"/>
        </w:rPr>
      </w:pPr>
      <w:r>
        <w:tab/>
      </w:r>
      <w:hyperlink w:anchor="_Toc96952667" w:history="1">
        <w:r w:rsidRPr="00311468">
          <w:t>1.85</w:t>
        </w:r>
        <w:r>
          <w:rPr>
            <w:rFonts w:asciiTheme="minorHAnsi" w:eastAsiaTheme="minorEastAsia" w:hAnsiTheme="minorHAnsi" w:cstheme="minorBidi"/>
            <w:sz w:val="22"/>
            <w:szCs w:val="22"/>
            <w:lang w:eastAsia="en-AU"/>
          </w:rPr>
          <w:tab/>
        </w:r>
        <w:r w:rsidRPr="00311468">
          <w:t>Rural lease developments generally</w:t>
        </w:r>
        <w:r>
          <w:tab/>
        </w:r>
        <w:r>
          <w:fldChar w:fldCharType="begin"/>
        </w:r>
        <w:r>
          <w:instrText xml:space="preserve"> PAGEREF _Toc96952667 \h </w:instrText>
        </w:r>
        <w:r>
          <w:fldChar w:fldCharType="separate"/>
        </w:r>
        <w:r w:rsidR="00CF0A13">
          <w:t>182</w:t>
        </w:r>
        <w:r>
          <w:fldChar w:fldCharType="end"/>
        </w:r>
      </w:hyperlink>
    </w:p>
    <w:p w14:paraId="14FBC661" w14:textId="48AE4F47" w:rsidR="00CA03F0" w:rsidRDefault="00CA03F0">
      <w:pPr>
        <w:pStyle w:val="TOC5"/>
        <w:rPr>
          <w:rFonts w:asciiTheme="minorHAnsi" w:eastAsiaTheme="minorEastAsia" w:hAnsiTheme="minorHAnsi" w:cstheme="minorBidi"/>
          <w:sz w:val="22"/>
          <w:szCs w:val="22"/>
          <w:lang w:eastAsia="en-AU"/>
        </w:rPr>
      </w:pPr>
      <w:r>
        <w:tab/>
      </w:r>
      <w:hyperlink w:anchor="_Toc96952668" w:history="1">
        <w:r w:rsidRPr="00311468">
          <w:t>1.86</w:t>
        </w:r>
        <w:r>
          <w:rPr>
            <w:rFonts w:asciiTheme="minorHAnsi" w:eastAsiaTheme="minorEastAsia" w:hAnsiTheme="minorHAnsi" w:cstheme="minorBidi"/>
            <w:sz w:val="22"/>
            <w:szCs w:val="22"/>
            <w:lang w:eastAsia="en-AU"/>
          </w:rPr>
          <w:tab/>
        </w:r>
        <w:r w:rsidRPr="00311468">
          <w:t>Rural leases—consolidation of rural leases</w:t>
        </w:r>
        <w:r>
          <w:tab/>
        </w:r>
        <w:r>
          <w:fldChar w:fldCharType="begin"/>
        </w:r>
        <w:r>
          <w:instrText xml:space="preserve"> PAGEREF _Toc96952668 \h </w:instrText>
        </w:r>
        <w:r>
          <w:fldChar w:fldCharType="separate"/>
        </w:r>
        <w:r w:rsidR="00CF0A13">
          <w:t>183</w:t>
        </w:r>
        <w:r>
          <w:fldChar w:fldCharType="end"/>
        </w:r>
      </w:hyperlink>
    </w:p>
    <w:p w14:paraId="19F62745" w14:textId="2E4C62D7" w:rsidR="00CA03F0" w:rsidRDefault="00F82ADF">
      <w:pPr>
        <w:pStyle w:val="TOC8"/>
        <w:rPr>
          <w:rFonts w:asciiTheme="minorHAnsi" w:eastAsiaTheme="minorEastAsia" w:hAnsiTheme="minorHAnsi" w:cstheme="minorBidi"/>
          <w:b w:val="0"/>
          <w:sz w:val="22"/>
          <w:szCs w:val="22"/>
          <w:lang w:eastAsia="en-AU"/>
        </w:rPr>
      </w:pPr>
      <w:hyperlink w:anchor="_Toc96952669" w:history="1">
        <w:r w:rsidR="00CA03F0" w:rsidRPr="00311468">
          <w:t>Division 1.3.6</w:t>
        </w:r>
        <w:r w:rsidR="00CA03F0">
          <w:rPr>
            <w:rFonts w:asciiTheme="minorHAnsi" w:eastAsiaTheme="minorEastAsia" w:hAnsiTheme="minorHAnsi" w:cstheme="minorBidi"/>
            <w:b w:val="0"/>
            <w:sz w:val="22"/>
            <w:szCs w:val="22"/>
            <w:lang w:eastAsia="en-AU"/>
          </w:rPr>
          <w:tab/>
        </w:r>
        <w:r w:rsidR="00CA03F0" w:rsidRPr="00311468">
          <w:t>Exempt developments—Territory developments</w:t>
        </w:r>
        <w:r w:rsidR="00CA03F0">
          <w:tab/>
        </w:r>
        <w:r w:rsidR="00CA03F0" w:rsidRPr="00CA03F0">
          <w:rPr>
            <w:b w:val="0"/>
          </w:rPr>
          <w:fldChar w:fldCharType="begin"/>
        </w:r>
        <w:r w:rsidR="00CA03F0" w:rsidRPr="00CA03F0">
          <w:rPr>
            <w:b w:val="0"/>
          </w:rPr>
          <w:instrText xml:space="preserve"> PAGEREF _Toc96952669 \h </w:instrText>
        </w:r>
        <w:r w:rsidR="00CA03F0" w:rsidRPr="00CA03F0">
          <w:rPr>
            <w:b w:val="0"/>
          </w:rPr>
        </w:r>
        <w:r w:rsidR="00CA03F0" w:rsidRPr="00CA03F0">
          <w:rPr>
            <w:b w:val="0"/>
          </w:rPr>
          <w:fldChar w:fldCharType="separate"/>
        </w:r>
        <w:r w:rsidR="00CF0A13">
          <w:rPr>
            <w:b w:val="0"/>
          </w:rPr>
          <w:t>184</w:t>
        </w:r>
        <w:r w:rsidR="00CA03F0" w:rsidRPr="00CA03F0">
          <w:rPr>
            <w:b w:val="0"/>
          </w:rPr>
          <w:fldChar w:fldCharType="end"/>
        </w:r>
      </w:hyperlink>
    </w:p>
    <w:p w14:paraId="134D461B" w14:textId="350592A9" w:rsidR="00CA03F0" w:rsidRDefault="00CA03F0">
      <w:pPr>
        <w:pStyle w:val="TOC5"/>
        <w:rPr>
          <w:rFonts w:asciiTheme="minorHAnsi" w:eastAsiaTheme="minorEastAsia" w:hAnsiTheme="minorHAnsi" w:cstheme="minorBidi"/>
          <w:sz w:val="22"/>
          <w:szCs w:val="22"/>
          <w:lang w:eastAsia="en-AU"/>
        </w:rPr>
      </w:pPr>
      <w:r>
        <w:tab/>
      </w:r>
      <w:hyperlink w:anchor="_Toc96952670" w:history="1">
        <w:r w:rsidRPr="00311468">
          <w:t>1.90</w:t>
        </w:r>
        <w:r>
          <w:rPr>
            <w:rFonts w:asciiTheme="minorHAnsi" w:eastAsiaTheme="minorEastAsia" w:hAnsiTheme="minorHAnsi" w:cstheme="minorBidi"/>
            <w:sz w:val="22"/>
            <w:szCs w:val="22"/>
            <w:lang w:eastAsia="en-AU"/>
          </w:rPr>
          <w:tab/>
        </w:r>
        <w:r w:rsidRPr="00311468">
          <w:t>Public works</w:t>
        </w:r>
        <w:r>
          <w:tab/>
        </w:r>
        <w:r>
          <w:fldChar w:fldCharType="begin"/>
        </w:r>
        <w:r>
          <w:instrText xml:space="preserve"> PAGEREF _Toc96952670 \h </w:instrText>
        </w:r>
        <w:r>
          <w:fldChar w:fldCharType="separate"/>
        </w:r>
        <w:r w:rsidR="00CF0A13">
          <w:t>184</w:t>
        </w:r>
        <w:r>
          <w:fldChar w:fldCharType="end"/>
        </w:r>
      </w:hyperlink>
    </w:p>
    <w:p w14:paraId="16872A97" w14:textId="3A10A7D8" w:rsidR="00CA03F0" w:rsidRDefault="00CA03F0">
      <w:pPr>
        <w:pStyle w:val="TOC5"/>
        <w:rPr>
          <w:rFonts w:asciiTheme="minorHAnsi" w:eastAsiaTheme="minorEastAsia" w:hAnsiTheme="minorHAnsi" w:cstheme="minorBidi"/>
          <w:sz w:val="22"/>
          <w:szCs w:val="22"/>
          <w:lang w:eastAsia="en-AU"/>
        </w:rPr>
      </w:pPr>
      <w:r>
        <w:tab/>
      </w:r>
      <w:hyperlink w:anchor="_Toc96952671" w:history="1">
        <w:r w:rsidRPr="00311468">
          <w:t>1.90A</w:t>
        </w:r>
        <w:r>
          <w:rPr>
            <w:rFonts w:asciiTheme="minorHAnsi" w:eastAsiaTheme="minorEastAsia" w:hAnsiTheme="minorHAnsi" w:cstheme="minorBidi"/>
            <w:sz w:val="22"/>
            <w:szCs w:val="22"/>
            <w:lang w:eastAsia="en-AU"/>
          </w:rPr>
          <w:tab/>
        </w:r>
        <w:r w:rsidRPr="00311468">
          <w:t>Public artworks</w:t>
        </w:r>
        <w:r>
          <w:tab/>
        </w:r>
        <w:r>
          <w:fldChar w:fldCharType="begin"/>
        </w:r>
        <w:r>
          <w:instrText xml:space="preserve"> PAGEREF _Toc96952671 \h </w:instrText>
        </w:r>
        <w:r>
          <w:fldChar w:fldCharType="separate"/>
        </w:r>
        <w:r w:rsidR="00CF0A13">
          <w:t>187</w:t>
        </w:r>
        <w:r>
          <w:fldChar w:fldCharType="end"/>
        </w:r>
      </w:hyperlink>
    </w:p>
    <w:p w14:paraId="5A799FD9" w14:textId="5CA57027" w:rsidR="00CA03F0" w:rsidRDefault="00CA03F0">
      <w:pPr>
        <w:pStyle w:val="TOC5"/>
        <w:rPr>
          <w:rFonts w:asciiTheme="minorHAnsi" w:eastAsiaTheme="minorEastAsia" w:hAnsiTheme="minorHAnsi" w:cstheme="minorBidi"/>
          <w:sz w:val="22"/>
          <w:szCs w:val="22"/>
          <w:lang w:eastAsia="en-AU"/>
        </w:rPr>
      </w:pPr>
      <w:r>
        <w:tab/>
      </w:r>
      <w:hyperlink w:anchor="_Toc96952672" w:history="1">
        <w:r w:rsidRPr="00311468">
          <w:t>1.92</w:t>
        </w:r>
        <w:r>
          <w:rPr>
            <w:rFonts w:asciiTheme="minorHAnsi" w:eastAsiaTheme="minorEastAsia" w:hAnsiTheme="minorHAnsi" w:cstheme="minorBidi"/>
            <w:sz w:val="22"/>
            <w:szCs w:val="22"/>
            <w:lang w:eastAsia="en-AU"/>
          </w:rPr>
          <w:tab/>
        </w:r>
        <w:r w:rsidRPr="00311468">
          <w:t>Plantation forestry</w:t>
        </w:r>
        <w:r>
          <w:tab/>
        </w:r>
        <w:r>
          <w:fldChar w:fldCharType="begin"/>
        </w:r>
        <w:r>
          <w:instrText xml:space="preserve"> PAGEREF _Toc96952672 \h </w:instrText>
        </w:r>
        <w:r>
          <w:fldChar w:fldCharType="separate"/>
        </w:r>
        <w:r w:rsidR="00CF0A13">
          <w:t>188</w:t>
        </w:r>
        <w:r>
          <w:fldChar w:fldCharType="end"/>
        </w:r>
      </w:hyperlink>
    </w:p>
    <w:p w14:paraId="06F61C21" w14:textId="268A51A9" w:rsidR="00CA03F0" w:rsidRDefault="00CA03F0">
      <w:pPr>
        <w:pStyle w:val="TOC5"/>
        <w:rPr>
          <w:rFonts w:asciiTheme="minorHAnsi" w:eastAsiaTheme="minorEastAsia" w:hAnsiTheme="minorHAnsi" w:cstheme="minorBidi"/>
          <w:sz w:val="22"/>
          <w:szCs w:val="22"/>
          <w:lang w:eastAsia="en-AU"/>
        </w:rPr>
      </w:pPr>
      <w:r>
        <w:tab/>
      </w:r>
      <w:hyperlink w:anchor="_Toc96952673" w:history="1">
        <w:r w:rsidRPr="00311468">
          <w:t>1.93</w:t>
        </w:r>
        <w:r>
          <w:rPr>
            <w:rFonts w:asciiTheme="minorHAnsi" w:eastAsiaTheme="minorEastAsia" w:hAnsiTheme="minorHAnsi" w:cstheme="minorBidi"/>
            <w:sz w:val="22"/>
            <w:szCs w:val="22"/>
            <w:lang w:eastAsia="en-AU"/>
          </w:rPr>
          <w:tab/>
        </w:r>
        <w:r w:rsidRPr="00311468">
          <w:t>Waterway protection work</w:t>
        </w:r>
        <w:r>
          <w:tab/>
        </w:r>
        <w:r>
          <w:fldChar w:fldCharType="begin"/>
        </w:r>
        <w:r>
          <w:instrText xml:space="preserve"> PAGEREF _Toc96952673 \h </w:instrText>
        </w:r>
        <w:r>
          <w:fldChar w:fldCharType="separate"/>
        </w:r>
        <w:r w:rsidR="00CF0A13">
          <w:t>189</w:t>
        </w:r>
        <w:r>
          <w:fldChar w:fldCharType="end"/>
        </w:r>
      </w:hyperlink>
    </w:p>
    <w:p w14:paraId="2AA1DEBA" w14:textId="18C630F0" w:rsidR="00CA03F0" w:rsidRDefault="00CA03F0">
      <w:pPr>
        <w:pStyle w:val="TOC5"/>
        <w:rPr>
          <w:rFonts w:asciiTheme="minorHAnsi" w:eastAsiaTheme="minorEastAsia" w:hAnsiTheme="minorHAnsi" w:cstheme="minorBidi"/>
          <w:sz w:val="22"/>
          <w:szCs w:val="22"/>
          <w:lang w:eastAsia="en-AU"/>
        </w:rPr>
      </w:pPr>
      <w:r>
        <w:tab/>
      </w:r>
      <w:hyperlink w:anchor="_Toc96952674" w:history="1">
        <w:r w:rsidRPr="00311468">
          <w:t>1.94</w:t>
        </w:r>
        <w:r>
          <w:rPr>
            <w:rFonts w:asciiTheme="minorHAnsi" w:eastAsiaTheme="minorEastAsia" w:hAnsiTheme="minorHAnsi" w:cstheme="minorBidi"/>
            <w:sz w:val="22"/>
            <w:szCs w:val="22"/>
            <w:lang w:eastAsia="en-AU"/>
          </w:rPr>
          <w:tab/>
        </w:r>
        <w:r w:rsidRPr="00311468">
          <w:t>Emergencies affecting public health or safety or property</w:t>
        </w:r>
        <w:r>
          <w:tab/>
        </w:r>
        <w:r>
          <w:fldChar w:fldCharType="begin"/>
        </w:r>
        <w:r>
          <w:instrText xml:space="preserve"> PAGEREF _Toc96952674 \h </w:instrText>
        </w:r>
        <w:r>
          <w:fldChar w:fldCharType="separate"/>
        </w:r>
        <w:r w:rsidR="00CF0A13">
          <w:t>190</w:t>
        </w:r>
        <w:r>
          <w:fldChar w:fldCharType="end"/>
        </w:r>
      </w:hyperlink>
    </w:p>
    <w:p w14:paraId="1EEA5D04" w14:textId="62266E0A" w:rsidR="00CA03F0" w:rsidRDefault="00CA03F0">
      <w:pPr>
        <w:pStyle w:val="TOC5"/>
        <w:rPr>
          <w:rFonts w:asciiTheme="minorHAnsi" w:eastAsiaTheme="minorEastAsia" w:hAnsiTheme="minorHAnsi" w:cstheme="minorBidi"/>
          <w:sz w:val="22"/>
          <w:szCs w:val="22"/>
          <w:lang w:eastAsia="en-AU"/>
        </w:rPr>
      </w:pPr>
      <w:r>
        <w:tab/>
      </w:r>
      <w:hyperlink w:anchor="_Toc96952675" w:history="1">
        <w:r w:rsidRPr="00311468">
          <w:t>1.95</w:t>
        </w:r>
        <w:r>
          <w:rPr>
            <w:rFonts w:asciiTheme="minorHAnsi" w:eastAsiaTheme="minorEastAsia" w:hAnsiTheme="minorHAnsi" w:cstheme="minorBidi"/>
            <w:sz w:val="22"/>
            <w:szCs w:val="22"/>
            <w:lang w:eastAsia="en-AU"/>
          </w:rPr>
          <w:tab/>
        </w:r>
        <w:r w:rsidRPr="00311468">
          <w:t>Temporary flood mitigation measures</w:t>
        </w:r>
        <w:r>
          <w:tab/>
        </w:r>
        <w:r>
          <w:fldChar w:fldCharType="begin"/>
        </w:r>
        <w:r>
          <w:instrText xml:space="preserve"> PAGEREF _Toc96952675 \h </w:instrText>
        </w:r>
        <w:r>
          <w:fldChar w:fldCharType="separate"/>
        </w:r>
        <w:r w:rsidR="00CF0A13">
          <w:t>191</w:t>
        </w:r>
        <w:r>
          <w:fldChar w:fldCharType="end"/>
        </w:r>
      </w:hyperlink>
    </w:p>
    <w:p w14:paraId="1FFF14F5" w14:textId="5101595A" w:rsidR="00CA03F0" w:rsidRDefault="00F82ADF">
      <w:pPr>
        <w:pStyle w:val="TOC8"/>
        <w:rPr>
          <w:rFonts w:asciiTheme="minorHAnsi" w:eastAsiaTheme="minorEastAsia" w:hAnsiTheme="minorHAnsi" w:cstheme="minorBidi"/>
          <w:b w:val="0"/>
          <w:sz w:val="22"/>
          <w:szCs w:val="22"/>
          <w:lang w:eastAsia="en-AU"/>
        </w:rPr>
      </w:pPr>
      <w:hyperlink w:anchor="_Toc96952676" w:history="1">
        <w:r w:rsidR="00CA03F0" w:rsidRPr="00311468">
          <w:t>Division 1.3.6A</w:t>
        </w:r>
        <w:r w:rsidR="00CA03F0">
          <w:rPr>
            <w:rFonts w:asciiTheme="minorHAnsi" w:eastAsiaTheme="minorEastAsia" w:hAnsiTheme="minorHAnsi" w:cstheme="minorBidi"/>
            <w:b w:val="0"/>
            <w:sz w:val="22"/>
            <w:szCs w:val="22"/>
            <w:lang w:eastAsia="en-AU"/>
          </w:rPr>
          <w:tab/>
        </w:r>
        <w:r w:rsidR="00CA03F0" w:rsidRPr="00311468">
          <w:t>Exempt developments—schools</w:t>
        </w:r>
        <w:r w:rsidR="00CA03F0">
          <w:tab/>
        </w:r>
        <w:r w:rsidR="00CA03F0" w:rsidRPr="00CA03F0">
          <w:rPr>
            <w:b w:val="0"/>
          </w:rPr>
          <w:fldChar w:fldCharType="begin"/>
        </w:r>
        <w:r w:rsidR="00CA03F0" w:rsidRPr="00CA03F0">
          <w:rPr>
            <w:b w:val="0"/>
          </w:rPr>
          <w:instrText xml:space="preserve"> PAGEREF _Toc96952676 \h </w:instrText>
        </w:r>
        <w:r w:rsidR="00CA03F0" w:rsidRPr="00CA03F0">
          <w:rPr>
            <w:b w:val="0"/>
          </w:rPr>
        </w:r>
        <w:r w:rsidR="00CA03F0" w:rsidRPr="00CA03F0">
          <w:rPr>
            <w:b w:val="0"/>
          </w:rPr>
          <w:fldChar w:fldCharType="separate"/>
        </w:r>
        <w:r w:rsidR="00CF0A13">
          <w:rPr>
            <w:b w:val="0"/>
          </w:rPr>
          <w:t>191</w:t>
        </w:r>
        <w:r w:rsidR="00CA03F0" w:rsidRPr="00CA03F0">
          <w:rPr>
            <w:b w:val="0"/>
          </w:rPr>
          <w:fldChar w:fldCharType="end"/>
        </w:r>
      </w:hyperlink>
    </w:p>
    <w:p w14:paraId="17D3BED1" w14:textId="16E5822E" w:rsidR="00CA03F0" w:rsidRDefault="00F82ADF">
      <w:pPr>
        <w:pStyle w:val="TOC4"/>
        <w:rPr>
          <w:rFonts w:asciiTheme="minorHAnsi" w:eastAsiaTheme="minorEastAsia" w:hAnsiTheme="minorHAnsi" w:cstheme="minorBidi"/>
          <w:b w:val="0"/>
          <w:sz w:val="22"/>
          <w:szCs w:val="22"/>
          <w:lang w:eastAsia="en-AU"/>
        </w:rPr>
      </w:pPr>
      <w:hyperlink w:anchor="_Toc96952677" w:history="1">
        <w:r w:rsidR="00CA03F0" w:rsidRPr="00311468">
          <w:t>Subdivision 1.3.6A.1</w:t>
        </w:r>
        <w:r w:rsidR="00CA03F0">
          <w:rPr>
            <w:rFonts w:asciiTheme="minorHAnsi" w:eastAsiaTheme="minorEastAsia" w:hAnsiTheme="minorHAnsi" w:cstheme="minorBidi"/>
            <w:b w:val="0"/>
            <w:sz w:val="22"/>
            <w:szCs w:val="22"/>
            <w:lang w:eastAsia="en-AU"/>
          </w:rPr>
          <w:tab/>
        </w:r>
        <w:r w:rsidR="00CA03F0" w:rsidRPr="00311468">
          <w:t>Preliminary</w:t>
        </w:r>
        <w:r w:rsidR="00CA03F0" w:rsidRPr="00CA03F0">
          <w:rPr>
            <w:vanish/>
          </w:rPr>
          <w:tab/>
        </w:r>
        <w:r w:rsidR="00CA03F0" w:rsidRPr="00CA03F0">
          <w:rPr>
            <w:vanish/>
          </w:rPr>
          <w:fldChar w:fldCharType="begin"/>
        </w:r>
        <w:r w:rsidR="00CA03F0" w:rsidRPr="00CA03F0">
          <w:rPr>
            <w:vanish/>
          </w:rPr>
          <w:instrText xml:space="preserve"> PAGEREF _Toc96952677 \h </w:instrText>
        </w:r>
        <w:r w:rsidR="00CA03F0" w:rsidRPr="00CA03F0">
          <w:rPr>
            <w:vanish/>
          </w:rPr>
        </w:r>
        <w:r w:rsidR="00CA03F0" w:rsidRPr="00CA03F0">
          <w:rPr>
            <w:vanish/>
          </w:rPr>
          <w:fldChar w:fldCharType="separate"/>
        </w:r>
        <w:r w:rsidR="00CF0A13">
          <w:rPr>
            <w:vanish/>
          </w:rPr>
          <w:t>191</w:t>
        </w:r>
        <w:r w:rsidR="00CA03F0" w:rsidRPr="00CA03F0">
          <w:rPr>
            <w:vanish/>
          </w:rPr>
          <w:fldChar w:fldCharType="end"/>
        </w:r>
      </w:hyperlink>
    </w:p>
    <w:p w14:paraId="314C1A2A" w14:textId="2C6E9057" w:rsidR="00CA03F0" w:rsidRDefault="00CA03F0">
      <w:pPr>
        <w:pStyle w:val="TOC5"/>
        <w:rPr>
          <w:rFonts w:asciiTheme="minorHAnsi" w:eastAsiaTheme="minorEastAsia" w:hAnsiTheme="minorHAnsi" w:cstheme="minorBidi"/>
          <w:sz w:val="22"/>
          <w:szCs w:val="22"/>
          <w:lang w:eastAsia="en-AU"/>
        </w:rPr>
      </w:pPr>
      <w:r>
        <w:tab/>
      </w:r>
      <w:hyperlink w:anchor="_Toc96952678" w:history="1">
        <w:r w:rsidRPr="00311468">
          <w:t>1.96</w:t>
        </w:r>
        <w:r>
          <w:rPr>
            <w:rFonts w:asciiTheme="minorHAnsi" w:eastAsiaTheme="minorEastAsia" w:hAnsiTheme="minorHAnsi" w:cstheme="minorBidi"/>
            <w:sz w:val="22"/>
            <w:szCs w:val="22"/>
            <w:lang w:eastAsia="en-AU"/>
          </w:rPr>
          <w:tab/>
        </w:r>
        <w:r w:rsidRPr="00311468">
          <w:t>Definitions—div 1.3.6A</w:t>
        </w:r>
        <w:r>
          <w:tab/>
        </w:r>
        <w:r>
          <w:fldChar w:fldCharType="begin"/>
        </w:r>
        <w:r>
          <w:instrText xml:space="preserve"> PAGEREF _Toc96952678 \h </w:instrText>
        </w:r>
        <w:r>
          <w:fldChar w:fldCharType="separate"/>
        </w:r>
        <w:r w:rsidR="00CF0A13">
          <w:t>191</w:t>
        </w:r>
        <w:r>
          <w:fldChar w:fldCharType="end"/>
        </w:r>
      </w:hyperlink>
    </w:p>
    <w:p w14:paraId="4F94869D" w14:textId="097FE01C" w:rsidR="00CA03F0" w:rsidRDefault="00CA03F0">
      <w:pPr>
        <w:pStyle w:val="TOC5"/>
        <w:rPr>
          <w:rFonts w:asciiTheme="minorHAnsi" w:eastAsiaTheme="minorEastAsia" w:hAnsiTheme="minorHAnsi" w:cstheme="minorBidi"/>
          <w:sz w:val="22"/>
          <w:szCs w:val="22"/>
          <w:lang w:eastAsia="en-AU"/>
        </w:rPr>
      </w:pPr>
      <w:r>
        <w:tab/>
      </w:r>
      <w:hyperlink w:anchor="_Toc96952679" w:history="1">
        <w:r w:rsidRPr="00311468">
          <w:t>1.96A</w:t>
        </w:r>
        <w:r>
          <w:rPr>
            <w:rFonts w:asciiTheme="minorHAnsi" w:eastAsiaTheme="minorEastAsia" w:hAnsiTheme="minorHAnsi" w:cstheme="minorBidi"/>
            <w:sz w:val="22"/>
            <w:szCs w:val="22"/>
            <w:lang w:eastAsia="en-AU"/>
          </w:rPr>
          <w:tab/>
        </w:r>
        <w:r w:rsidRPr="00311468">
          <w:t xml:space="preserve">Meaning of </w:t>
        </w:r>
        <w:r w:rsidRPr="00311468">
          <w:rPr>
            <w:i/>
          </w:rPr>
          <w:t>existing school</w:t>
        </w:r>
        <w:r w:rsidRPr="00311468">
          <w:t>—div 1.3.6A</w:t>
        </w:r>
        <w:r>
          <w:tab/>
        </w:r>
        <w:r>
          <w:fldChar w:fldCharType="begin"/>
        </w:r>
        <w:r>
          <w:instrText xml:space="preserve"> PAGEREF _Toc96952679 \h </w:instrText>
        </w:r>
        <w:r>
          <w:fldChar w:fldCharType="separate"/>
        </w:r>
        <w:r w:rsidR="00CF0A13">
          <w:t>191</w:t>
        </w:r>
        <w:r>
          <w:fldChar w:fldCharType="end"/>
        </w:r>
      </w:hyperlink>
    </w:p>
    <w:p w14:paraId="0FFD0835" w14:textId="0463DCD6" w:rsidR="00CA03F0" w:rsidRDefault="00CA03F0">
      <w:pPr>
        <w:pStyle w:val="TOC5"/>
        <w:rPr>
          <w:rFonts w:asciiTheme="minorHAnsi" w:eastAsiaTheme="minorEastAsia" w:hAnsiTheme="minorHAnsi" w:cstheme="minorBidi"/>
          <w:sz w:val="22"/>
          <w:szCs w:val="22"/>
          <w:lang w:eastAsia="en-AU"/>
        </w:rPr>
      </w:pPr>
      <w:r>
        <w:tab/>
      </w:r>
      <w:hyperlink w:anchor="_Toc96952680" w:history="1">
        <w:r w:rsidRPr="00311468">
          <w:t>1.97</w:t>
        </w:r>
        <w:r>
          <w:rPr>
            <w:rFonts w:asciiTheme="minorHAnsi" w:eastAsiaTheme="minorEastAsia" w:hAnsiTheme="minorHAnsi" w:cstheme="minorBidi"/>
            <w:sz w:val="22"/>
            <w:szCs w:val="22"/>
            <w:lang w:eastAsia="en-AU"/>
          </w:rPr>
          <w:tab/>
        </w:r>
        <w:r w:rsidRPr="00311468">
          <w:t xml:space="preserve">Meaning of </w:t>
        </w:r>
        <w:r w:rsidRPr="00311468">
          <w:rPr>
            <w:i/>
          </w:rPr>
          <w:t>existing school campus</w:t>
        </w:r>
        <w:r w:rsidRPr="00311468">
          <w:t>—regulation</w:t>
        </w:r>
        <w:r>
          <w:tab/>
        </w:r>
        <w:r>
          <w:fldChar w:fldCharType="begin"/>
        </w:r>
        <w:r>
          <w:instrText xml:space="preserve"> PAGEREF _Toc96952680 \h </w:instrText>
        </w:r>
        <w:r>
          <w:fldChar w:fldCharType="separate"/>
        </w:r>
        <w:r w:rsidR="00CF0A13">
          <w:t>193</w:t>
        </w:r>
        <w:r>
          <w:fldChar w:fldCharType="end"/>
        </w:r>
      </w:hyperlink>
    </w:p>
    <w:p w14:paraId="7930A48E" w14:textId="69A77BD1" w:rsidR="00CA03F0" w:rsidRDefault="00CA03F0">
      <w:pPr>
        <w:pStyle w:val="TOC5"/>
        <w:rPr>
          <w:rFonts w:asciiTheme="minorHAnsi" w:eastAsiaTheme="minorEastAsia" w:hAnsiTheme="minorHAnsi" w:cstheme="minorBidi"/>
          <w:sz w:val="22"/>
          <w:szCs w:val="22"/>
          <w:lang w:eastAsia="en-AU"/>
        </w:rPr>
      </w:pPr>
      <w:r>
        <w:tab/>
      </w:r>
      <w:hyperlink w:anchor="_Toc96952681" w:history="1">
        <w:r w:rsidRPr="00311468">
          <w:t>1.98</w:t>
        </w:r>
        <w:r>
          <w:rPr>
            <w:rFonts w:asciiTheme="minorHAnsi" w:eastAsiaTheme="minorEastAsia" w:hAnsiTheme="minorHAnsi" w:cstheme="minorBidi"/>
            <w:sz w:val="22"/>
            <w:szCs w:val="22"/>
            <w:lang w:eastAsia="en-AU"/>
          </w:rPr>
          <w:tab/>
        </w:r>
        <w:r w:rsidRPr="00311468">
          <w:t>Application—div 1.3.6A</w:t>
        </w:r>
        <w:r>
          <w:tab/>
        </w:r>
        <w:r>
          <w:fldChar w:fldCharType="begin"/>
        </w:r>
        <w:r>
          <w:instrText xml:space="preserve"> PAGEREF _Toc96952681 \h </w:instrText>
        </w:r>
        <w:r>
          <w:fldChar w:fldCharType="separate"/>
        </w:r>
        <w:r w:rsidR="00CF0A13">
          <w:t>193</w:t>
        </w:r>
        <w:r>
          <w:fldChar w:fldCharType="end"/>
        </w:r>
      </w:hyperlink>
    </w:p>
    <w:p w14:paraId="5A25CA7B" w14:textId="448CC379" w:rsidR="00CA03F0" w:rsidRDefault="00CA03F0">
      <w:pPr>
        <w:pStyle w:val="TOC5"/>
        <w:rPr>
          <w:rFonts w:asciiTheme="minorHAnsi" w:eastAsiaTheme="minorEastAsia" w:hAnsiTheme="minorHAnsi" w:cstheme="minorBidi"/>
          <w:sz w:val="22"/>
          <w:szCs w:val="22"/>
          <w:lang w:eastAsia="en-AU"/>
        </w:rPr>
      </w:pPr>
      <w:r>
        <w:tab/>
      </w:r>
      <w:hyperlink w:anchor="_Toc96952682" w:history="1">
        <w:r w:rsidRPr="00311468">
          <w:t>1.99</w:t>
        </w:r>
        <w:r>
          <w:rPr>
            <w:rFonts w:asciiTheme="minorHAnsi" w:eastAsiaTheme="minorEastAsia" w:hAnsiTheme="minorHAnsi" w:cstheme="minorBidi"/>
            <w:sz w:val="22"/>
            <w:szCs w:val="22"/>
            <w:lang w:eastAsia="en-AU"/>
          </w:rPr>
          <w:tab/>
        </w:r>
        <w:r w:rsidRPr="00311468">
          <w:t>General exemption criteria</w:t>
        </w:r>
        <w:r>
          <w:tab/>
        </w:r>
        <w:r>
          <w:fldChar w:fldCharType="begin"/>
        </w:r>
        <w:r>
          <w:instrText xml:space="preserve"> PAGEREF _Toc96952682 \h </w:instrText>
        </w:r>
        <w:r>
          <w:fldChar w:fldCharType="separate"/>
        </w:r>
        <w:r w:rsidR="00CF0A13">
          <w:t>193</w:t>
        </w:r>
        <w:r>
          <w:fldChar w:fldCharType="end"/>
        </w:r>
      </w:hyperlink>
    </w:p>
    <w:p w14:paraId="76D5A3ED" w14:textId="647EC952" w:rsidR="00CA03F0" w:rsidRDefault="00CA03F0">
      <w:pPr>
        <w:pStyle w:val="TOC5"/>
        <w:rPr>
          <w:rFonts w:asciiTheme="minorHAnsi" w:eastAsiaTheme="minorEastAsia" w:hAnsiTheme="minorHAnsi" w:cstheme="minorBidi"/>
          <w:sz w:val="22"/>
          <w:szCs w:val="22"/>
          <w:lang w:eastAsia="en-AU"/>
        </w:rPr>
      </w:pPr>
      <w:r>
        <w:tab/>
      </w:r>
      <w:hyperlink w:anchor="_Toc96952683" w:history="1">
        <w:r w:rsidRPr="00311468">
          <w:t>1.99AA</w:t>
        </w:r>
        <w:r>
          <w:rPr>
            <w:rFonts w:asciiTheme="minorHAnsi" w:eastAsiaTheme="minorEastAsia" w:hAnsiTheme="minorHAnsi" w:cstheme="minorBidi"/>
            <w:sz w:val="22"/>
            <w:szCs w:val="22"/>
            <w:lang w:eastAsia="en-AU"/>
          </w:rPr>
          <w:tab/>
        </w:r>
        <w:r w:rsidRPr="00311468">
          <w:t>Additional exemption criterion—bushfire prone areas</w:t>
        </w:r>
        <w:r>
          <w:tab/>
        </w:r>
        <w:r>
          <w:fldChar w:fldCharType="begin"/>
        </w:r>
        <w:r>
          <w:instrText xml:space="preserve"> PAGEREF _Toc96952683 \h </w:instrText>
        </w:r>
        <w:r>
          <w:fldChar w:fldCharType="separate"/>
        </w:r>
        <w:r w:rsidR="00CF0A13">
          <w:t>193</w:t>
        </w:r>
        <w:r>
          <w:fldChar w:fldCharType="end"/>
        </w:r>
      </w:hyperlink>
    </w:p>
    <w:p w14:paraId="7CFEB3BB" w14:textId="743F5ABB" w:rsidR="00CA03F0" w:rsidRDefault="00CA03F0">
      <w:pPr>
        <w:pStyle w:val="TOC5"/>
        <w:rPr>
          <w:rFonts w:asciiTheme="minorHAnsi" w:eastAsiaTheme="minorEastAsia" w:hAnsiTheme="minorHAnsi" w:cstheme="minorBidi"/>
          <w:sz w:val="22"/>
          <w:szCs w:val="22"/>
          <w:lang w:eastAsia="en-AU"/>
        </w:rPr>
      </w:pPr>
      <w:r>
        <w:lastRenderedPageBreak/>
        <w:tab/>
      </w:r>
      <w:hyperlink w:anchor="_Toc96952684" w:history="1">
        <w:r w:rsidRPr="00311468">
          <w:t>1.99A</w:t>
        </w:r>
        <w:r>
          <w:rPr>
            <w:rFonts w:asciiTheme="minorHAnsi" w:eastAsiaTheme="minorEastAsia" w:hAnsiTheme="minorHAnsi" w:cstheme="minorBidi"/>
            <w:sz w:val="22"/>
            <w:szCs w:val="22"/>
            <w:lang w:eastAsia="en-AU"/>
          </w:rPr>
          <w:tab/>
        </w:r>
        <w:r w:rsidRPr="00311468">
          <w:t>Activities not developments</w:t>
        </w:r>
        <w:r>
          <w:tab/>
        </w:r>
        <w:r>
          <w:fldChar w:fldCharType="begin"/>
        </w:r>
        <w:r>
          <w:instrText xml:space="preserve"> PAGEREF _Toc96952684 \h </w:instrText>
        </w:r>
        <w:r>
          <w:fldChar w:fldCharType="separate"/>
        </w:r>
        <w:r w:rsidR="00CF0A13">
          <w:t>194</w:t>
        </w:r>
        <w:r>
          <w:fldChar w:fldCharType="end"/>
        </w:r>
      </w:hyperlink>
    </w:p>
    <w:p w14:paraId="5241F7DB" w14:textId="1D9A65EE" w:rsidR="00CA03F0" w:rsidRDefault="00F82ADF">
      <w:pPr>
        <w:pStyle w:val="TOC4"/>
        <w:rPr>
          <w:rFonts w:asciiTheme="minorHAnsi" w:eastAsiaTheme="minorEastAsia" w:hAnsiTheme="minorHAnsi" w:cstheme="minorBidi"/>
          <w:b w:val="0"/>
          <w:sz w:val="22"/>
          <w:szCs w:val="22"/>
          <w:lang w:eastAsia="en-AU"/>
        </w:rPr>
      </w:pPr>
      <w:hyperlink w:anchor="_Toc96952685" w:history="1">
        <w:r w:rsidR="00CA03F0" w:rsidRPr="00311468">
          <w:t>Subdivision 1.3.6A.2</w:t>
        </w:r>
        <w:r w:rsidR="00CA03F0">
          <w:rPr>
            <w:rFonts w:asciiTheme="minorHAnsi" w:eastAsiaTheme="minorEastAsia" w:hAnsiTheme="minorHAnsi" w:cstheme="minorBidi"/>
            <w:b w:val="0"/>
            <w:sz w:val="22"/>
            <w:szCs w:val="22"/>
            <w:lang w:eastAsia="en-AU"/>
          </w:rPr>
          <w:tab/>
        </w:r>
        <w:r w:rsidR="00CA03F0" w:rsidRPr="00311468">
          <w:t>Exemptions—schools</w:t>
        </w:r>
        <w:r w:rsidR="00CA03F0" w:rsidRPr="00CA03F0">
          <w:rPr>
            <w:vanish/>
          </w:rPr>
          <w:tab/>
        </w:r>
        <w:r w:rsidR="00CA03F0" w:rsidRPr="00CA03F0">
          <w:rPr>
            <w:vanish/>
          </w:rPr>
          <w:fldChar w:fldCharType="begin"/>
        </w:r>
        <w:r w:rsidR="00CA03F0" w:rsidRPr="00CA03F0">
          <w:rPr>
            <w:vanish/>
          </w:rPr>
          <w:instrText xml:space="preserve"> PAGEREF _Toc96952685 \h </w:instrText>
        </w:r>
        <w:r w:rsidR="00CA03F0" w:rsidRPr="00CA03F0">
          <w:rPr>
            <w:vanish/>
          </w:rPr>
        </w:r>
        <w:r w:rsidR="00CA03F0" w:rsidRPr="00CA03F0">
          <w:rPr>
            <w:vanish/>
          </w:rPr>
          <w:fldChar w:fldCharType="separate"/>
        </w:r>
        <w:r w:rsidR="00CF0A13">
          <w:rPr>
            <w:vanish/>
          </w:rPr>
          <w:t>194</w:t>
        </w:r>
        <w:r w:rsidR="00CA03F0" w:rsidRPr="00CA03F0">
          <w:rPr>
            <w:vanish/>
          </w:rPr>
          <w:fldChar w:fldCharType="end"/>
        </w:r>
      </w:hyperlink>
    </w:p>
    <w:p w14:paraId="47CE6E31" w14:textId="4102132B" w:rsidR="00CA03F0" w:rsidRDefault="00CA03F0">
      <w:pPr>
        <w:pStyle w:val="TOC5"/>
        <w:rPr>
          <w:rFonts w:asciiTheme="minorHAnsi" w:eastAsiaTheme="minorEastAsia" w:hAnsiTheme="minorHAnsi" w:cstheme="minorBidi"/>
          <w:sz w:val="22"/>
          <w:szCs w:val="22"/>
          <w:lang w:eastAsia="en-AU"/>
        </w:rPr>
      </w:pPr>
      <w:r>
        <w:tab/>
      </w:r>
      <w:hyperlink w:anchor="_Toc96952686" w:history="1">
        <w:r w:rsidRPr="00311468">
          <w:t>1.99C</w:t>
        </w:r>
        <w:r>
          <w:rPr>
            <w:rFonts w:asciiTheme="minorHAnsi" w:eastAsiaTheme="minorEastAsia" w:hAnsiTheme="minorHAnsi" w:cstheme="minorBidi"/>
            <w:sz w:val="22"/>
            <w:szCs w:val="22"/>
            <w:lang w:eastAsia="en-AU"/>
          </w:rPr>
          <w:tab/>
        </w:r>
        <w:r w:rsidRPr="00311468">
          <w:t>Schools—new buildings or alterations to buildings</w:t>
        </w:r>
        <w:r>
          <w:tab/>
        </w:r>
        <w:r>
          <w:fldChar w:fldCharType="begin"/>
        </w:r>
        <w:r>
          <w:instrText xml:space="preserve"> PAGEREF _Toc96952686 \h </w:instrText>
        </w:r>
        <w:r>
          <w:fldChar w:fldCharType="separate"/>
        </w:r>
        <w:r w:rsidR="00CF0A13">
          <w:t>194</w:t>
        </w:r>
        <w:r>
          <w:fldChar w:fldCharType="end"/>
        </w:r>
      </w:hyperlink>
    </w:p>
    <w:p w14:paraId="55661B47" w14:textId="4BD3DFAF" w:rsidR="00CA03F0" w:rsidRDefault="00CA03F0">
      <w:pPr>
        <w:pStyle w:val="TOC5"/>
        <w:rPr>
          <w:rFonts w:asciiTheme="minorHAnsi" w:eastAsiaTheme="minorEastAsia" w:hAnsiTheme="minorHAnsi" w:cstheme="minorBidi"/>
          <w:sz w:val="22"/>
          <w:szCs w:val="22"/>
          <w:lang w:eastAsia="en-AU"/>
        </w:rPr>
      </w:pPr>
      <w:r>
        <w:tab/>
      </w:r>
      <w:hyperlink w:anchor="_Toc96952687" w:history="1">
        <w:r w:rsidRPr="00311468">
          <w:t>1.99E</w:t>
        </w:r>
        <w:r>
          <w:rPr>
            <w:rFonts w:asciiTheme="minorHAnsi" w:eastAsiaTheme="minorEastAsia" w:hAnsiTheme="minorHAnsi" w:cstheme="minorBidi"/>
            <w:sz w:val="22"/>
            <w:szCs w:val="22"/>
            <w:lang w:eastAsia="en-AU"/>
          </w:rPr>
          <w:tab/>
        </w:r>
        <w:r w:rsidRPr="00311468">
          <w:t>Schools—entrances</w:t>
        </w:r>
        <w:r>
          <w:tab/>
        </w:r>
        <w:r>
          <w:fldChar w:fldCharType="begin"/>
        </w:r>
        <w:r>
          <w:instrText xml:space="preserve"> PAGEREF _Toc96952687 \h </w:instrText>
        </w:r>
        <w:r>
          <w:fldChar w:fldCharType="separate"/>
        </w:r>
        <w:r w:rsidR="00CF0A13">
          <w:t>195</w:t>
        </w:r>
        <w:r>
          <w:fldChar w:fldCharType="end"/>
        </w:r>
      </w:hyperlink>
    </w:p>
    <w:p w14:paraId="49314597" w14:textId="413391EC" w:rsidR="00CA03F0" w:rsidRDefault="00CA03F0">
      <w:pPr>
        <w:pStyle w:val="TOC5"/>
        <w:rPr>
          <w:rFonts w:asciiTheme="minorHAnsi" w:eastAsiaTheme="minorEastAsia" w:hAnsiTheme="minorHAnsi" w:cstheme="minorBidi"/>
          <w:sz w:val="22"/>
          <w:szCs w:val="22"/>
          <w:lang w:eastAsia="en-AU"/>
        </w:rPr>
      </w:pPr>
      <w:r>
        <w:tab/>
      </w:r>
      <w:hyperlink w:anchor="_Toc96952688" w:history="1">
        <w:r w:rsidRPr="00311468">
          <w:t>1.99F</w:t>
        </w:r>
        <w:r>
          <w:rPr>
            <w:rFonts w:asciiTheme="minorHAnsi" w:eastAsiaTheme="minorEastAsia" w:hAnsiTheme="minorHAnsi" w:cstheme="minorBidi"/>
            <w:sz w:val="22"/>
            <w:szCs w:val="22"/>
            <w:lang w:eastAsia="en-AU"/>
          </w:rPr>
          <w:tab/>
        </w:r>
        <w:r w:rsidRPr="00311468">
          <w:t>Schools—verandahs etc</w:t>
        </w:r>
        <w:r>
          <w:tab/>
        </w:r>
        <w:r>
          <w:fldChar w:fldCharType="begin"/>
        </w:r>
        <w:r>
          <w:instrText xml:space="preserve"> PAGEREF _Toc96952688 \h </w:instrText>
        </w:r>
        <w:r>
          <w:fldChar w:fldCharType="separate"/>
        </w:r>
        <w:r w:rsidR="00CF0A13">
          <w:t>196</w:t>
        </w:r>
        <w:r>
          <w:fldChar w:fldCharType="end"/>
        </w:r>
      </w:hyperlink>
    </w:p>
    <w:p w14:paraId="024780AF" w14:textId="44F7AF64" w:rsidR="00CA03F0" w:rsidRDefault="00CA03F0">
      <w:pPr>
        <w:pStyle w:val="TOC5"/>
        <w:rPr>
          <w:rFonts w:asciiTheme="minorHAnsi" w:eastAsiaTheme="minorEastAsia" w:hAnsiTheme="minorHAnsi" w:cstheme="minorBidi"/>
          <w:sz w:val="22"/>
          <w:szCs w:val="22"/>
          <w:lang w:eastAsia="en-AU"/>
        </w:rPr>
      </w:pPr>
      <w:r>
        <w:tab/>
      </w:r>
      <w:hyperlink w:anchor="_Toc96952689" w:history="1">
        <w:r w:rsidRPr="00311468">
          <w:t>1.99G</w:t>
        </w:r>
        <w:r>
          <w:rPr>
            <w:rFonts w:asciiTheme="minorHAnsi" w:eastAsiaTheme="minorEastAsia" w:hAnsiTheme="minorHAnsi" w:cstheme="minorBidi"/>
            <w:sz w:val="22"/>
            <w:szCs w:val="22"/>
            <w:lang w:eastAsia="en-AU"/>
          </w:rPr>
          <w:tab/>
        </w:r>
        <w:r w:rsidRPr="00311468">
          <w:t>Schools—signs</w:t>
        </w:r>
        <w:r>
          <w:tab/>
        </w:r>
        <w:r>
          <w:fldChar w:fldCharType="begin"/>
        </w:r>
        <w:r>
          <w:instrText xml:space="preserve"> PAGEREF _Toc96952689 \h </w:instrText>
        </w:r>
        <w:r>
          <w:fldChar w:fldCharType="separate"/>
        </w:r>
        <w:r w:rsidR="00CF0A13">
          <w:t>197</w:t>
        </w:r>
        <w:r>
          <w:fldChar w:fldCharType="end"/>
        </w:r>
      </w:hyperlink>
    </w:p>
    <w:p w14:paraId="0C20705A" w14:textId="7F295D90" w:rsidR="00CA03F0" w:rsidRDefault="00CA03F0">
      <w:pPr>
        <w:pStyle w:val="TOC5"/>
        <w:rPr>
          <w:rFonts w:asciiTheme="minorHAnsi" w:eastAsiaTheme="minorEastAsia" w:hAnsiTheme="minorHAnsi" w:cstheme="minorBidi"/>
          <w:sz w:val="22"/>
          <w:szCs w:val="22"/>
          <w:lang w:eastAsia="en-AU"/>
        </w:rPr>
      </w:pPr>
      <w:r>
        <w:tab/>
      </w:r>
      <w:hyperlink w:anchor="_Toc96952690" w:history="1">
        <w:r w:rsidRPr="00311468">
          <w:t>1.99H</w:t>
        </w:r>
        <w:r>
          <w:rPr>
            <w:rFonts w:asciiTheme="minorHAnsi" w:eastAsiaTheme="minorEastAsia" w:hAnsiTheme="minorHAnsi" w:cstheme="minorBidi"/>
            <w:sz w:val="22"/>
            <w:szCs w:val="22"/>
            <w:lang w:eastAsia="en-AU"/>
          </w:rPr>
          <w:tab/>
        </w:r>
        <w:r w:rsidRPr="00311468">
          <w:t>Schools—playground and exercise equipment</w:t>
        </w:r>
        <w:r>
          <w:tab/>
        </w:r>
        <w:r>
          <w:fldChar w:fldCharType="begin"/>
        </w:r>
        <w:r>
          <w:instrText xml:space="preserve"> PAGEREF _Toc96952690 \h </w:instrText>
        </w:r>
        <w:r>
          <w:fldChar w:fldCharType="separate"/>
        </w:r>
        <w:r w:rsidR="00CF0A13">
          <w:t>197</w:t>
        </w:r>
        <w:r>
          <w:fldChar w:fldCharType="end"/>
        </w:r>
      </w:hyperlink>
    </w:p>
    <w:p w14:paraId="5382D7B5" w14:textId="63F40AAB" w:rsidR="00CA03F0" w:rsidRDefault="00CA03F0">
      <w:pPr>
        <w:pStyle w:val="TOC5"/>
        <w:rPr>
          <w:rFonts w:asciiTheme="minorHAnsi" w:eastAsiaTheme="minorEastAsia" w:hAnsiTheme="minorHAnsi" w:cstheme="minorBidi"/>
          <w:sz w:val="22"/>
          <w:szCs w:val="22"/>
          <w:lang w:eastAsia="en-AU"/>
        </w:rPr>
      </w:pPr>
      <w:r>
        <w:tab/>
      </w:r>
      <w:hyperlink w:anchor="_Toc96952691" w:history="1">
        <w:r w:rsidRPr="00311468">
          <w:t>1.99I</w:t>
        </w:r>
        <w:r>
          <w:rPr>
            <w:rFonts w:asciiTheme="minorHAnsi" w:eastAsiaTheme="minorEastAsia" w:hAnsiTheme="minorHAnsi" w:cstheme="minorBidi"/>
            <w:sz w:val="22"/>
            <w:szCs w:val="22"/>
            <w:lang w:eastAsia="en-AU"/>
          </w:rPr>
          <w:tab/>
        </w:r>
        <w:r w:rsidRPr="00311468">
          <w:t>Schools—fences</w:t>
        </w:r>
        <w:r>
          <w:tab/>
        </w:r>
        <w:r>
          <w:fldChar w:fldCharType="begin"/>
        </w:r>
        <w:r>
          <w:instrText xml:space="preserve"> PAGEREF _Toc96952691 \h </w:instrText>
        </w:r>
        <w:r>
          <w:fldChar w:fldCharType="separate"/>
        </w:r>
        <w:r w:rsidR="00CF0A13">
          <w:t>198</w:t>
        </w:r>
        <w:r>
          <w:fldChar w:fldCharType="end"/>
        </w:r>
      </w:hyperlink>
    </w:p>
    <w:p w14:paraId="5D9A0F43" w14:textId="6C088B33" w:rsidR="00CA03F0" w:rsidRDefault="00CA03F0">
      <w:pPr>
        <w:pStyle w:val="TOC5"/>
        <w:rPr>
          <w:rFonts w:asciiTheme="minorHAnsi" w:eastAsiaTheme="minorEastAsia" w:hAnsiTheme="minorHAnsi" w:cstheme="minorBidi"/>
          <w:sz w:val="22"/>
          <w:szCs w:val="22"/>
          <w:lang w:eastAsia="en-AU"/>
        </w:rPr>
      </w:pPr>
      <w:r>
        <w:tab/>
      </w:r>
      <w:hyperlink w:anchor="_Toc96952692" w:history="1">
        <w:r w:rsidRPr="00311468">
          <w:t>1.99J</w:t>
        </w:r>
        <w:r>
          <w:rPr>
            <w:rFonts w:asciiTheme="minorHAnsi" w:eastAsiaTheme="minorEastAsia" w:hAnsiTheme="minorHAnsi" w:cstheme="minorBidi"/>
            <w:sz w:val="22"/>
            <w:szCs w:val="22"/>
            <w:lang w:eastAsia="en-AU"/>
          </w:rPr>
          <w:tab/>
        </w:r>
        <w:r w:rsidRPr="00311468">
          <w:t>Schools—shade structures</w:t>
        </w:r>
        <w:r>
          <w:tab/>
        </w:r>
        <w:r>
          <w:fldChar w:fldCharType="begin"/>
        </w:r>
        <w:r>
          <w:instrText xml:space="preserve"> PAGEREF _Toc96952692 \h </w:instrText>
        </w:r>
        <w:r>
          <w:fldChar w:fldCharType="separate"/>
        </w:r>
        <w:r w:rsidR="00CF0A13">
          <w:t>199</w:t>
        </w:r>
        <w:r>
          <w:fldChar w:fldCharType="end"/>
        </w:r>
      </w:hyperlink>
    </w:p>
    <w:p w14:paraId="7A486A0F" w14:textId="72D3F95D" w:rsidR="00CA03F0" w:rsidRDefault="00CA03F0">
      <w:pPr>
        <w:pStyle w:val="TOC5"/>
        <w:rPr>
          <w:rFonts w:asciiTheme="minorHAnsi" w:eastAsiaTheme="minorEastAsia" w:hAnsiTheme="minorHAnsi" w:cstheme="minorBidi"/>
          <w:sz w:val="22"/>
          <w:szCs w:val="22"/>
          <w:lang w:eastAsia="en-AU"/>
        </w:rPr>
      </w:pPr>
      <w:r>
        <w:tab/>
      </w:r>
      <w:hyperlink w:anchor="_Toc96952693" w:history="1">
        <w:r w:rsidRPr="00311468">
          <w:t>1.99K</w:t>
        </w:r>
        <w:r>
          <w:rPr>
            <w:rFonts w:asciiTheme="minorHAnsi" w:eastAsiaTheme="minorEastAsia" w:hAnsiTheme="minorHAnsi" w:cstheme="minorBidi"/>
            <w:sz w:val="22"/>
            <w:szCs w:val="22"/>
            <w:lang w:eastAsia="en-AU"/>
          </w:rPr>
          <w:tab/>
        </w:r>
        <w:r w:rsidRPr="00311468">
          <w:t>Schools—covered external walkways</w:t>
        </w:r>
        <w:r>
          <w:tab/>
        </w:r>
        <w:r>
          <w:fldChar w:fldCharType="begin"/>
        </w:r>
        <w:r>
          <w:instrText xml:space="preserve"> PAGEREF _Toc96952693 \h </w:instrText>
        </w:r>
        <w:r>
          <w:fldChar w:fldCharType="separate"/>
        </w:r>
        <w:r w:rsidR="00CF0A13">
          <w:t>199</w:t>
        </w:r>
        <w:r>
          <w:fldChar w:fldCharType="end"/>
        </w:r>
      </w:hyperlink>
    </w:p>
    <w:p w14:paraId="4719B0CB" w14:textId="548DF26C" w:rsidR="00CA03F0" w:rsidRDefault="00CA03F0">
      <w:pPr>
        <w:pStyle w:val="TOC5"/>
        <w:rPr>
          <w:rFonts w:asciiTheme="minorHAnsi" w:eastAsiaTheme="minorEastAsia" w:hAnsiTheme="minorHAnsi" w:cstheme="minorBidi"/>
          <w:sz w:val="22"/>
          <w:szCs w:val="22"/>
          <w:lang w:eastAsia="en-AU"/>
        </w:rPr>
      </w:pPr>
      <w:r>
        <w:tab/>
      </w:r>
      <w:hyperlink w:anchor="_Toc96952694" w:history="1">
        <w:r w:rsidRPr="00311468">
          <w:t>1.99L</w:t>
        </w:r>
        <w:r>
          <w:rPr>
            <w:rFonts w:asciiTheme="minorHAnsi" w:eastAsiaTheme="minorEastAsia" w:hAnsiTheme="minorHAnsi" w:cstheme="minorBidi"/>
            <w:sz w:val="22"/>
            <w:szCs w:val="22"/>
            <w:lang w:eastAsia="en-AU"/>
          </w:rPr>
          <w:tab/>
        </w:r>
        <w:r w:rsidRPr="00311468">
          <w:t>Schools—flag poles</w:t>
        </w:r>
        <w:r>
          <w:tab/>
        </w:r>
        <w:r>
          <w:fldChar w:fldCharType="begin"/>
        </w:r>
        <w:r>
          <w:instrText xml:space="preserve"> PAGEREF _Toc96952694 \h </w:instrText>
        </w:r>
        <w:r>
          <w:fldChar w:fldCharType="separate"/>
        </w:r>
        <w:r w:rsidR="00CF0A13">
          <w:t>200</w:t>
        </w:r>
        <w:r>
          <w:fldChar w:fldCharType="end"/>
        </w:r>
      </w:hyperlink>
    </w:p>
    <w:p w14:paraId="3FA03297" w14:textId="0454CAEB" w:rsidR="00CA03F0" w:rsidRDefault="00CA03F0">
      <w:pPr>
        <w:pStyle w:val="TOC5"/>
        <w:rPr>
          <w:rFonts w:asciiTheme="minorHAnsi" w:eastAsiaTheme="minorEastAsia" w:hAnsiTheme="minorHAnsi" w:cstheme="minorBidi"/>
          <w:sz w:val="22"/>
          <w:szCs w:val="22"/>
          <w:lang w:eastAsia="en-AU"/>
        </w:rPr>
      </w:pPr>
      <w:r>
        <w:tab/>
      </w:r>
      <w:hyperlink w:anchor="_Toc96952695" w:history="1">
        <w:r w:rsidRPr="00311468">
          <w:t>1.99M</w:t>
        </w:r>
        <w:r>
          <w:rPr>
            <w:rFonts w:asciiTheme="minorHAnsi" w:eastAsiaTheme="minorEastAsia" w:hAnsiTheme="minorHAnsi" w:cstheme="minorBidi"/>
            <w:sz w:val="22"/>
            <w:szCs w:val="22"/>
            <w:lang w:eastAsia="en-AU"/>
          </w:rPr>
          <w:tab/>
        </w:r>
        <w:r w:rsidRPr="00311468">
          <w:t>Schools—water tanks</w:t>
        </w:r>
        <w:r>
          <w:tab/>
        </w:r>
        <w:r>
          <w:fldChar w:fldCharType="begin"/>
        </w:r>
        <w:r>
          <w:instrText xml:space="preserve"> PAGEREF _Toc96952695 \h </w:instrText>
        </w:r>
        <w:r>
          <w:fldChar w:fldCharType="separate"/>
        </w:r>
        <w:r w:rsidR="00CF0A13">
          <w:t>200</w:t>
        </w:r>
        <w:r>
          <w:fldChar w:fldCharType="end"/>
        </w:r>
      </w:hyperlink>
    </w:p>
    <w:p w14:paraId="7FC19255" w14:textId="16A4FEB7" w:rsidR="00CA03F0" w:rsidRDefault="00CA03F0">
      <w:pPr>
        <w:pStyle w:val="TOC5"/>
        <w:rPr>
          <w:rFonts w:asciiTheme="minorHAnsi" w:eastAsiaTheme="minorEastAsia" w:hAnsiTheme="minorHAnsi" w:cstheme="minorBidi"/>
          <w:sz w:val="22"/>
          <w:szCs w:val="22"/>
          <w:lang w:eastAsia="en-AU"/>
        </w:rPr>
      </w:pPr>
      <w:r>
        <w:tab/>
      </w:r>
      <w:hyperlink w:anchor="_Toc96952696" w:history="1">
        <w:r w:rsidRPr="00311468">
          <w:t>1.99N</w:t>
        </w:r>
        <w:r>
          <w:rPr>
            <w:rFonts w:asciiTheme="minorHAnsi" w:eastAsiaTheme="minorEastAsia" w:hAnsiTheme="minorHAnsi" w:cstheme="minorBidi"/>
            <w:sz w:val="22"/>
            <w:szCs w:val="22"/>
            <w:lang w:eastAsia="en-AU"/>
          </w:rPr>
          <w:tab/>
        </w:r>
        <w:r w:rsidRPr="00311468">
          <w:t>Schools—landscape gardening</w:t>
        </w:r>
        <w:r>
          <w:tab/>
        </w:r>
        <w:r>
          <w:fldChar w:fldCharType="begin"/>
        </w:r>
        <w:r>
          <w:instrText xml:space="preserve"> PAGEREF _Toc96952696 \h </w:instrText>
        </w:r>
        <w:r>
          <w:fldChar w:fldCharType="separate"/>
        </w:r>
        <w:r w:rsidR="00CF0A13">
          <w:t>200</w:t>
        </w:r>
        <w:r>
          <w:fldChar w:fldCharType="end"/>
        </w:r>
      </w:hyperlink>
    </w:p>
    <w:p w14:paraId="4017D205" w14:textId="436A368A" w:rsidR="00CA03F0" w:rsidRDefault="00CA03F0">
      <w:pPr>
        <w:pStyle w:val="TOC5"/>
        <w:rPr>
          <w:rFonts w:asciiTheme="minorHAnsi" w:eastAsiaTheme="minorEastAsia" w:hAnsiTheme="minorHAnsi" w:cstheme="minorBidi"/>
          <w:sz w:val="22"/>
          <w:szCs w:val="22"/>
          <w:lang w:eastAsia="en-AU"/>
        </w:rPr>
      </w:pPr>
      <w:r>
        <w:tab/>
      </w:r>
      <w:hyperlink w:anchor="_Toc96952697" w:history="1">
        <w:r w:rsidRPr="00311468">
          <w:t>1.99O</w:t>
        </w:r>
        <w:r>
          <w:rPr>
            <w:rFonts w:asciiTheme="minorHAnsi" w:eastAsiaTheme="minorEastAsia" w:hAnsiTheme="minorHAnsi" w:cstheme="minorBidi"/>
            <w:sz w:val="22"/>
            <w:szCs w:val="22"/>
            <w:lang w:eastAsia="en-AU"/>
          </w:rPr>
          <w:tab/>
        </w:r>
        <w:r w:rsidRPr="00311468">
          <w:t>Schools—car parks</w:t>
        </w:r>
        <w:r>
          <w:tab/>
        </w:r>
        <w:r>
          <w:fldChar w:fldCharType="begin"/>
        </w:r>
        <w:r>
          <w:instrText xml:space="preserve"> PAGEREF _Toc96952697 \h </w:instrText>
        </w:r>
        <w:r>
          <w:fldChar w:fldCharType="separate"/>
        </w:r>
        <w:r w:rsidR="00CF0A13">
          <w:t>201</w:t>
        </w:r>
        <w:r>
          <w:fldChar w:fldCharType="end"/>
        </w:r>
      </w:hyperlink>
    </w:p>
    <w:p w14:paraId="6CE0EF7E" w14:textId="7D4AF5D2" w:rsidR="00CA03F0" w:rsidRDefault="00CA03F0">
      <w:pPr>
        <w:pStyle w:val="TOC5"/>
        <w:rPr>
          <w:rFonts w:asciiTheme="minorHAnsi" w:eastAsiaTheme="minorEastAsia" w:hAnsiTheme="minorHAnsi" w:cstheme="minorBidi"/>
          <w:sz w:val="22"/>
          <w:szCs w:val="22"/>
          <w:lang w:eastAsia="en-AU"/>
        </w:rPr>
      </w:pPr>
      <w:r>
        <w:tab/>
      </w:r>
      <w:hyperlink w:anchor="_Toc96952698" w:history="1">
        <w:r w:rsidRPr="00311468">
          <w:t>1.99P</w:t>
        </w:r>
        <w:r>
          <w:rPr>
            <w:rFonts w:asciiTheme="minorHAnsi" w:eastAsiaTheme="minorEastAsia" w:hAnsiTheme="minorHAnsi" w:cstheme="minorBidi"/>
            <w:sz w:val="22"/>
            <w:szCs w:val="22"/>
            <w:lang w:eastAsia="en-AU"/>
          </w:rPr>
          <w:tab/>
        </w:r>
        <w:r w:rsidRPr="00311468">
          <w:t>Schools—bicycle enclosures</w:t>
        </w:r>
        <w:r>
          <w:tab/>
        </w:r>
        <w:r>
          <w:fldChar w:fldCharType="begin"/>
        </w:r>
        <w:r>
          <w:instrText xml:space="preserve"> PAGEREF _Toc96952698 \h </w:instrText>
        </w:r>
        <w:r>
          <w:fldChar w:fldCharType="separate"/>
        </w:r>
        <w:r w:rsidR="00CF0A13">
          <w:t>202</w:t>
        </w:r>
        <w:r>
          <w:fldChar w:fldCharType="end"/>
        </w:r>
      </w:hyperlink>
    </w:p>
    <w:p w14:paraId="0C50A146" w14:textId="59D81AEF" w:rsidR="00CA03F0" w:rsidRDefault="00CA03F0">
      <w:pPr>
        <w:pStyle w:val="TOC5"/>
        <w:rPr>
          <w:rFonts w:asciiTheme="minorHAnsi" w:eastAsiaTheme="minorEastAsia" w:hAnsiTheme="minorHAnsi" w:cstheme="minorBidi"/>
          <w:sz w:val="22"/>
          <w:szCs w:val="22"/>
          <w:lang w:eastAsia="en-AU"/>
        </w:rPr>
      </w:pPr>
      <w:r>
        <w:tab/>
      </w:r>
      <w:hyperlink w:anchor="_Toc96952699" w:history="1">
        <w:r w:rsidRPr="00311468">
          <w:t>1.99Q</w:t>
        </w:r>
        <w:r>
          <w:rPr>
            <w:rFonts w:asciiTheme="minorHAnsi" w:eastAsiaTheme="minorEastAsia" w:hAnsiTheme="minorHAnsi" w:cstheme="minorBidi"/>
            <w:sz w:val="22"/>
            <w:szCs w:val="22"/>
            <w:lang w:eastAsia="en-AU"/>
          </w:rPr>
          <w:tab/>
        </w:r>
        <w:r w:rsidRPr="00311468">
          <w:t>Schools—toilet and change room facilities</w:t>
        </w:r>
        <w:r>
          <w:tab/>
        </w:r>
        <w:r>
          <w:fldChar w:fldCharType="begin"/>
        </w:r>
        <w:r>
          <w:instrText xml:space="preserve"> PAGEREF _Toc96952699 \h </w:instrText>
        </w:r>
        <w:r>
          <w:fldChar w:fldCharType="separate"/>
        </w:r>
        <w:r w:rsidR="00CF0A13">
          <w:t>202</w:t>
        </w:r>
        <w:r>
          <w:fldChar w:fldCharType="end"/>
        </w:r>
      </w:hyperlink>
    </w:p>
    <w:p w14:paraId="0C47AE82" w14:textId="66918003" w:rsidR="00CA03F0" w:rsidRDefault="00CA03F0">
      <w:pPr>
        <w:pStyle w:val="TOC5"/>
        <w:rPr>
          <w:rFonts w:asciiTheme="minorHAnsi" w:eastAsiaTheme="minorEastAsia" w:hAnsiTheme="minorHAnsi" w:cstheme="minorBidi"/>
          <w:sz w:val="22"/>
          <w:szCs w:val="22"/>
          <w:lang w:eastAsia="en-AU"/>
        </w:rPr>
      </w:pPr>
      <w:r>
        <w:tab/>
      </w:r>
      <w:hyperlink w:anchor="_Toc96952700" w:history="1">
        <w:r w:rsidRPr="00311468">
          <w:t>1.99R</w:t>
        </w:r>
        <w:r>
          <w:rPr>
            <w:rFonts w:asciiTheme="minorHAnsi" w:eastAsiaTheme="minorEastAsia" w:hAnsiTheme="minorHAnsi" w:cstheme="minorBidi"/>
            <w:sz w:val="22"/>
            <w:szCs w:val="22"/>
            <w:lang w:eastAsia="en-AU"/>
          </w:rPr>
          <w:tab/>
        </w:r>
        <w:r w:rsidRPr="00311468">
          <w:t>Schools—driveways</w:t>
        </w:r>
        <w:r>
          <w:tab/>
        </w:r>
        <w:r>
          <w:fldChar w:fldCharType="begin"/>
        </w:r>
        <w:r>
          <w:instrText xml:space="preserve"> PAGEREF _Toc96952700 \h </w:instrText>
        </w:r>
        <w:r>
          <w:fldChar w:fldCharType="separate"/>
        </w:r>
        <w:r w:rsidR="00CF0A13">
          <w:t>202</w:t>
        </w:r>
        <w:r>
          <w:fldChar w:fldCharType="end"/>
        </w:r>
      </w:hyperlink>
    </w:p>
    <w:p w14:paraId="34FE6DEB" w14:textId="67D1F30F" w:rsidR="00CA03F0" w:rsidRDefault="00CA03F0">
      <w:pPr>
        <w:pStyle w:val="TOC5"/>
        <w:rPr>
          <w:rFonts w:asciiTheme="minorHAnsi" w:eastAsiaTheme="minorEastAsia" w:hAnsiTheme="minorHAnsi" w:cstheme="minorBidi"/>
          <w:sz w:val="22"/>
          <w:szCs w:val="22"/>
          <w:lang w:eastAsia="en-AU"/>
        </w:rPr>
      </w:pPr>
      <w:r>
        <w:tab/>
      </w:r>
      <w:hyperlink w:anchor="_Toc96952701" w:history="1">
        <w:r w:rsidRPr="00311468">
          <w:t>1.99S</w:t>
        </w:r>
        <w:r>
          <w:rPr>
            <w:rFonts w:asciiTheme="minorHAnsi" w:eastAsiaTheme="minorEastAsia" w:hAnsiTheme="minorHAnsi" w:cstheme="minorBidi"/>
            <w:sz w:val="22"/>
            <w:szCs w:val="22"/>
            <w:lang w:eastAsia="en-AU"/>
          </w:rPr>
          <w:tab/>
        </w:r>
        <w:r w:rsidRPr="00311468">
          <w:t>Schools—security cameras</w:t>
        </w:r>
        <w:r>
          <w:tab/>
        </w:r>
        <w:r>
          <w:fldChar w:fldCharType="begin"/>
        </w:r>
        <w:r>
          <w:instrText xml:space="preserve"> PAGEREF _Toc96952701 \h </w:instrText>
        </w:r>
        <w:r>
          <w:fldChar w:fldCharType="separate"/>
        </w:r>
        <w:r w:rsidR="00CF0A13">
          <w:t>202</w:t>
        </w:r>
        <w:r>
          <w:fldChar w:fldCharType="end"/>
        </w:r>
      </w:hyperlink>
    </w:p>
    <w:p w14:paraId="1FCBAF28" w14:textId="057F8204" w:rsidR="00CA03F0" w:rsidRDefault="00CA03F0">
      <w:pPr>
        <w:pStyle w:val="TOC5"/>
        <w:rPr>
          <w:rFonts w:asciiTheme="minorHAnsi" w:eastAsiaTheme="minorEastAsia" w:hAnsiTheme="minorHAnsi" w:cstheme="minorBidi"/>
          <w:sz w:val="22"/>
          <w:szCs w:val="22"/>
          <w:lang w:eastAsia="en-AU"/>
        </w:rPr>
      </w:pPr>
      <w:r>
        <w:tab/>
      </w:r>
      <w:hyperlink w:anchor="_Toc96952702" w:history="1">
        <w:r w:rsidRPr="00311468">
          <w:t>1.99T</w:t>
        </w:r>
        <w:r>
          <w:rPr>
            <w:rFonts w:asciiTheme="minorHAnsi" w:eastAsiaTheme="minorEastAsia" w:hAnsiTheme="minorHAnsi" w:cstheme="minorBidi"/>
            <w:sz w:val="22"/>
            <w:szCs w:val="22"/>
            <w:lang w:eastAsia="en-AU"/>
          </w:rPr>
          <w:tab/>
        </w:r>
        <w:r w:rsidRPr="00311468">
          <w:t>Schools—external lighting</w:t>
        </w:r>
        <w:r>
          <w:tab/>
        </w:r>
        <w:r>
          <w:fldChar w:fldCharType="begin"/>
        </w:r>
        <w:r>
          <w:instrText xml:space="preserve"> PAGEREF _Toc96952702 \h </w:instrText>
        </w:r>
        <w:r>
          <w:fldChar w:fldCharType="separate"/>
        </w:r>
        <w:r w:rsidR="00CF0A13">
          <w:t>203</w:t>
        </w:r>
        <w:r>
          <w:fldChar w:fldCharType="end"/>
        </w:r>
      </w:hyperlink>
    </w:p>
    <w:p w14:paraId="640B62C0" w14:textId="3BA4A974" w:rsidR="00CA03F0" w:rsidRDefault="00CA03F0">
      <w:pPr>
        <w:pStyle w:val="TOC5"/>
        <w:rPr>
          <w:rFonts w:asciiTheme="minorHAnsi" w:eastAsiaTheme="minorEastAsia" w:hAnsiTheme="minorHAnsi" w:cstheme="minorBidi"/>
          <w:sz w:val="22"/>
          <w:szCs w:val="22"/>
          <w:lang w:eastAsia="en-AU"/>
        </w:rPr>
      </w:pPr>
      <w:r>
        <w:tab/>
      </w:r>
      <w:hyperlink w:anchor="_Toc96952703" w:history="1">
        <w:r w:rsidRPr="00311468">
          <w:t>1.99U</w:t>
        </w:r>
        <w:r>
          <w:rPr>
            <w:rFonts w:asciiTheme="minorHAnsi" w:eastAsiaTheme="minorEastAsia" w:hAnsiTheme="minorHAnsi" w:cstheme="minorBidi"/>
            <w:sz w:val="22"/>
            <w:szCs w:val="22"/>
            <w:lang w:eastAsia="en-AU"/>
          </w:rPr>
          <w:tab/>
        </w:r>
        <w:r w:rsidRPr="00311468">
          <w:t>Schools—demountable and transportable buildings</w:t>
        </w:r>
        <w:r>
          <w:tab/>
        </w:r>
        <w:r>
          <w:fldChar w:fldCharType="begin"/>
        </w:r>
        <w:r>
          <w:instrText xml:space="preserve"> PAGEREF _Toc96952703 \h </w:instrText>
        </w:r>
        <w:r>
          <w:fldChar w:fldCharType="separate"/>
        </w:r>
        <w:r w:rsidR="00CF0A13">
          <w:t>203</w:t>
        </w:r>
        <w:r>
          <w:fldChar w:fldCharType="end"/>
        </w:r>
      </w:hyperlink>
    </w:p>
    <w:p w14:paraId="23D85C0F" w14:textId="0E6187FD" w:rsidR="00CA03F0" w:rsidRDefault="00CA03F0">
      <w:pPr>
        <w:pStyle w:val="TOC5"/>
        <w:rPr>
          <w:rFonts w:asciiTheme="minorHAnsi" w:eastAsiaTheme="minorEastAsia" w:hAnsiTheme="minorHAnsi" w:cstheme="minorBidi"/>
          <w:sz w:val="22"/>
          <w:szCs w:val="22"/>
          <w:lang w:eastAsia="en-AU"/>
        </w:rPr>
      </w:pPr>
      <w:r>
        <w:tab/>
      </w:r>
      <w:hyperlink w:anchor="_Toc96952704" w:history="1">
        <w:r w:rsidRPr="00311468">
          <w:t>1.99V</w:t>
        </w:r>
        <w:r>
          <w:rPr>
            <w:rFonts w:asciiTheme="minorHAnsi" w:eastAsiaTheme="minorEastAsia" w:hAnsiTheme="minorHAnsi" w:cstheme="minorBidi"/>
            <w:sz w:val="22"/>
            <w:szCs w:val="22"/>
            <w:lang w:eastAsia="en-AU"/>
          </w:rPr>
          <w:tab/>
        </w:r>
        <w:r w:rsidRPr="00311468">
          <w:t>Schools—class 10b structures</w:t>
        </w:r>
        <w:r>
          <w:tab/>
        </w:r>
        <w:r>
          <w:fldChar w:fldCharType="begin"/>
        </w:r>
        <w:r>
          <w:instrText xml:space="preserve"> PAGEREF _Toc96952704 \h </w:instrText>
        </w:r>
        <w:r>
          <w:fldChar w:fldCharType="separate"/>
        </w:r>
        <w:r w:rsidR="00CF0A13">
          <w:t>203</w:t>
        </w:r>
        <w:r>
          <w:fldChar w:fldCharType="end"/>
        </w:r>
      </w:hyperlink>
    </w:p>
    <w:p w14:paraId="3E506C0A" w14:textId="51EA77CD" w:rsidR="00CA03F0" w:rsidRDefault="00F82ADF">
      <w:pPr>
        <w:pStyle w:val="TOC8"/>
        <w:rPr>
          <w:rFonts w:asciiTheme="minorHAnsi" w:eastAsiaTheme="minorEastAsia" w:hAnsiTheme="minorHAnsi" w:cstheme="minorBidi"/>
          <w:b w:val="0"/>
          <w:sz w:val="22"/>
          <w:szCs w:val="22"/>
          <w:lang w:eastAsia="en-AU"/>
        </w:rPr>
      </w:pPr>
      <w:hyperlink w:anchor="_Toc96952705" w:history="1">
        <w:r w:rsidR="00CA03F0" w:rsidRPr="00311468">
          <w:t>Division 1.3.7</w:t>
        </w:r>
        <w:r w:rsidR="00CA03F0">
          <w:rPr>
            <w:rFonts w:asciiTheme="minorHAnsi" w:eastAsiaTheme="minorEastAsia" w:hAnsiTheme="minorHAnsi" w:cstheme="minorBidi"/>
            <w:b w:val="0"/>
            <w:sz w:val="22"/>
            <w:szCs w:val="22"/>
            <w:lang w:eastAsia="en-AU"/>
          </w:rPr>
          <w:tab/>
        </w:r>
        <w:r w:rsidR="00CA03F0" w:rsidRPr="00311468">
          <w:t>Exempt developments—other exemptions</w:t>
        </w:r>
        <w:r w:rsidR="00CA03F0">
          <w:tab/>
        </w:r>
        <w:r w:rsidR="00CA03F0" w:rsidRPr="00CA03F0">
          <w:rPr>
            <w:b w:val="0"/>
          </w:rPr>
          <w:fldChar w:fldCharType="begin"/>
        </w:r>
        <w:r w:rsidR="00CA03F0" w:rsidRPr="00CA03F0">
          <w:rPr>
            <w:b w:val="0"/>
          </w:rPr>
          <w:instrText xml:space="preserve"> PAGEREF _Toc96952705 \h </w:instrText>
        </w:r>
        <w:r w:rsidR="00CA03F0" w:rsidRPr="00CA03F0">
          <w:rPr>
            <w:b w:val="0"/>
          </w:rPr>
        </w:r>
        <w:r w:rsidR="00CA03F0" w:rsidRPr="00CA03F0">
          <w:rPr>
            <w:b w:val="0"/>
          </w:rPr>
          <w:fldChar w:fldCharType="separate"/>
        </w:r>
        <w:r w:rsidR="00CF0A13">
          <w:rPr>
            <w:b w:val="0"/>
          </w:rPr>
          <w:t>203</w:t>
        </w:r>
        <w:r w:rsidR="00CA03F0" w:rsidRPr="00CA03F0">
          <w:rPr>
            <w:b w:val="0"/>
          </w:rPr>
          <w:fldChar w:fldCharType="end"/>
        </w:r>
      </w:hyperlink>
    </w:p>
    <w:p w14:paraId="2E4D8524" w14:textId="59923A93" w:rsidR="00CA03F0" w:rsidRDefault="00CA03F0">
      <w:pPr>
        <w:pStyle w:val="TOC5"/>
        <w:rPr>
          <w:rFonts w:asciiTheme="minorHAnsi" w:eastAsiaTheme="minorEastAsia" w:hAnsiTheme="minorHAnsi" w:cstheme="minorBidi"/>
          <w:sz w:val="22"/>
          <w:szCs w:val="22"/>
          <w:lang w:eastAsia="en-AU"/>
        </w:rPr>
      </w:pPr>
      <w:r>
        <w:tab/>
      </w:r>
      <w:hyperlink w:anchor="_Toc96952706" w:history="1">
        <w:r w:rsidRPr="00311468">
          <w:t>1.100</w:t>
        </w:r>
        <w:r>
          <w:rPr>
            <w:rFonts w:asciiTheme="minorHAnsi" w:eastAsiaTheme="minorEastAsia" w:hAnsiTheme="minorHAnsi" w:cstheme="minorBidi"/>
            <w:sz w:val="22"/>
            <w:szCs w:val="22"/>
            <w:lang w:eastAsia="en-AU"/>
          </w:rPr>
          <w:tab/>
        </w:r>
        <w:r w:rsidRPr="00311468">
          <w:rPr>
            <w:lang w:eastAsia="en-AU"/>
          </w:rPr>
          <w:t>Compliant single dwellings—old residential land</w:t>
        </w:r>
        <w:r>
          <w:tab/>
        </w:r>
        <w:r>
          <w:fldChar w:fldCharType="begin"/>
        </w:r>
        <w:r>
          <w:instrText xml:space="preserve"> PAGEREF _Toc96952706 \h </w:instrText>
        </w:r>
        <w:r>
          <w:fldChar w:fldCharType="separate"/>
        </w:r>
        <w:r w:rsidR="00CF0A13">
          <w:t>203</w:t>
        </w:r>
        <w:r>
          <w:fldChar w:fldCharType="end"/>
        </w:r>
      </w:hyperlink>
    </w:p>
    <w:p w14:paraId="6EF970D2" w14:textId="62810AF9" w:rsidR="00CA03F0" w:rsidRDefault="00CA03F0">
      <w:pPr>
        <w:pStyle w:val="TOC5"/>
        <w:rPr>
          <w:rFonts w:asciiTheme="minorHAnsi" w:eastAsiaTheme="minorEastAsia" w:hAnsiTheme="minorHAnsi" w:cstheme="minorBidi"/>
          <w:sz w:val="22"/>
          <w:szCs w:val="22"/>
          <w:lang w:eastAsia="en-AU"/>
        </w:rPr>
      </w:pPr>
      <w:r>
        <w:tab/>
      </w:r>
      <w:hyperlink w:anchor="_Toc96952707" w:history="1">
        <w:r w:rsidRPr="00311468">
          <w:t>1.100AA</w:t>
        </w:r>
        <w:r>
          <w:rPr>
            <w:rFonts w:asciiTheme="minorHAnsi" w:eastAsiaTheme="minorEastAsia" w:hAnsiTheme="minorHAnsi" w:cstheme="minorBidi"/>
            <w:sz w:val="22"/>
            <w:szCs w:val="22"/>
            <w:lang w:eastAsia="en-AU"/>
          </w:rPr>
          <w:tab/>
        </w:r>
        <w:r w:rsidRPr="00311468">
          <w:rPr>
            <w:lang w:eastAsia="en-AU"/>
          </w:rPr>
          <w:t>Compliant single dwellings—new residential land</w:t>
        </w:r>
        <w:r>
          <w:tab/>
        </w:r>
        <w:r>
          <w:fldChar w:fldCharType="begin"/>
        </w:r>
        <w:r>
          <w:instrText xml:space="preserve"> PAGEREF _Toc96952707 \h </w:instrText>
        </w:r>
        <w:r>
          <w:fldChar w:fldCharType="separate"/>
        </w:r>
        <w:r w:rsidR="00CF0A13">
          <w:t>205</w:t>
        </w:r>
        <w:r>
          <w:fldChar w:fldCharType="end"/>
        </w:r>
      </w:hyperlink>
    </w:p>
    <w:p w14:paraId="726A11B6" w14:textId="0136498A" w:rsidR="00CA03F0" w:rsidRDefault="00CA03F0">
      <w:pPr>
        <w:pStyle w:val="TOC5"/>
        <w:rPr>
          <w:rFonts w:asciiTheme="minorHAnsi" w:eastAsiaTheme="minorEastAsia" w:hAnsiTheme="minorHAnsi" w:cstheme="minorBidi"/>
          <w:sz w:val="22"/>
          <w:szCs w:val="22"/>
          <w:lang w:eastAsia="en-AU"/>
        </w:rPr>
      </w:pPr>
      <w:r>
        <w:tab/>
      </w:r>
      <w:hyperlink w:anchor="_Toc96952708" w:history="1">
        <w:r w:rsidRPr="00311468">
          <w:t>1.100A</w:t>
        </w:r>
        <w:r>
          <w:rPr>
            <w:rFonts w:asciiTheme="minorHAnsi" w:eastAsiaTheme="minorEastAsia" w:hAnsiTheme="minorHAnsi" w:cstheme="minorBidi"/>
            <w:sz w:val="22"/>
            <w:szCs w:val="22"/>
            <w:lang w:eastAsia="en-AU"/>
          </w:rPr>
          <w:tab/>
        </w:r>
        <w:r w:rsidRPr="00311468">
          <w:t>Otherwise non-compliant single dwellings—old residential land</w:t>
        </w:r>
        <w:r>
          <w:tab/>
        </w:r>
        <w:r>
          <w:fldChar w:fldCharType="begin"/>
        </w:r>
        <w:r>
          <w:instrText xml:space="preserve"> PAGEREF _Toc96952708 \h </w:instrText>
        </w:r>
        <w:r>
          <w:fldChar w:fldCharType="separate"/>
        </w:r>
        <w:r w:rsidR="00CF0A13">
          <w:t>207</w:t>
        </w:r>
        <w:r>
          <w:fldChar w:fldCharType="end"/>
        </w:r>
      </w:hyperlink>
    </w:p>
    <w:p w14:paraId="6A3662D5" w14:textId="3F812660" w:rsidR="00CA03F0" w:rsidRDefault="00CA03F0">
      <w:pPr>
        <w:pStyle w:val="TOC5"/>
        <w:rPr>
          <w:rFonts w:asciiTheme="minorHAnsi" w:eastAsiaTheme="minorEastAsia" w:hAnsiTheme="minorHAnsi" w:cstheme="minorBidi"/>
          <w:sz w:val="22"/>
          <w:szCs w:val="22"/>
          <w:lang w:eastAsia="en-AU"/>
        </w:rPr>
      </w:pPr>
      <w:r>
        <w:tab/>
      </w:r>
      <w:hyperlink w:anchor="_Toc96952709" w:history="1">
        <w:r w:rsidRPr="00311468">
          <w:t>1.100AB</w:t>
        </w:r>
        <w:r>
          <w:rPr>
            <w:rFonts w:asciiTheme="minorHAnsi" w:eastAsiaTheme="minorEastAsia" w:hAnsiTheme="minorHAnsi" w:cstheme="minorBidi"/>
            <w:sz w:val="22"/>
            <w:szCs w:val="22"/>
            <w:lang w:eastAsia="en-AU"/>
          </w:rPr>
          <w:tab/>
        </w:r>
        <w:r w:rsidRPr="00311468">
          <w:t>Otherwise non-compliant single dwellings—new residential land</w:t>
        </w:r>
        <w:r>
          <w:tab/>
        </w:r>
        <w:r>
          <w:fldChar w:fldCharType="begin"/>
        </w:r>
        <w:r>
          <w:instrText xml:space="preserve"> PAGEREF _Toc96952709 \h </w:instrText>
        </w:r>
        <w:r>
          <w:fldChar w:fldCharType="separate"/>
        </w:r>
        <w:r w:rsidR="00CF0A13">
          <w:t>209</w:t>
        </w:r>
        <w:r>
          <w:fldChar w:fldCharType="end"/>
        </w:r>
      </w:hyperlink>
    </w:p>
    <w:p w14:paraId="437A7EFD" w14:textId="0A9DF21D" w:rsidR="00CA03F0" w:rsidRDefault="00CA03F0">
      <w:pPr>
        <w:pStyle w:val="TOC5"/>
        <w:rPr>
          <w:rFonts w:asciiTheme="minorHAnsi" w:eastAsiaTheme="minorEastAsia" w:hAnsiTheme="minorHAnsi" w:cstheme="minorBidi"/>
          <w:sz w:val="22"/>
          <w:szCs w:val="22"/>
          <w:lang w:eastAsia="en-AU"/>
        </w:rPr>
      </w:pPr>
      <w:r>
        <w:tab/>
      </w:r>
      <w:hyperlink w:anchor="_Toc96952710" w:history="1">
        <w:r w:rsidRPr="00311468">
          <w:t>1.100B</w:t>
        </w:r>
        <w:r>
          <w:rPr>
            <w:rFonts w:asciiTheme="minorHAnsi" w:eastAsiaTheme="minorEastAsia" w:hAnsiTheme="minorHAnsi" w:cstheme="minorBidi"/>
            <w:sz w:val="22"/>
            <w:szCs w:val="22"/>
            <w:lang w:eastAsia="en-AU"/>
          </w:rPr>
          <w:tab/>
        </w:r>
        <w:r w:rsidRPr="00311468">
          <w:t>Single dwellings—demolition</w:t>
        </w:r>
        <w:r>
          <w:tab/>
        </w:r>
        <w:r>
          <w:fldChar w:fldCharType="begin"/>
        </w:r>
        <w:r>
          <w:instrText xml:space="preserve"> PAGEREF _Toc96952710 \h </w:instrText>
        </w:r>
        <w:r>
          <w:fldChar w:fldCharType="separate"/>
        </w:r>
        <w:r w:rsidR="00CF0A13">
          <w:t>211</w:t>
        </w:r>
        <w:r>
          <w:fldChar w:fldCharType="end"/>
        </w:r>
      </w:hyperlink>
    </w:p>
    <w:p w14:paraId="4D66822E" w14:textId="5B2A69EA" w:rsidR="00CA03F0" w:rsidRDefault="00CA03F0">
      <w:pPr>
        <w:pStyle w:val="TOC5"/>
        <w:rPr>
          <w:rFonts w:asciiTheme="minorHAnsi" w:eastAsiaTheme="minorEastAsia" w:hAnsiTheme="minorHAnsi" w:cstheme="minorBidi"/>
          <w:sz w:val="22"/>
          <w:szCs w:val="22"/>
          <w:lang w:eastAsia="en-AU"/>
        </w:rPr>
      </w:pPr>
      <w:r>
        <w:tab/>
      </w:r>
      <w:hyperlink w:anchor="_Toc96952711" w:history="1">
        <w:r w:rsidRPr="00311468">
          <w:t>1.101</w:t>
        </w:r>
        <w:r>
          <w:rPr>
            <w:rFonts w:asciiTheme="minorHAnsi" w:eastAsiaTheme="minorEastAsia" w:hAnsiTheme="minorHAnsi" w:cstheme="minorBidi"/>
            <w:sz w:val="22"/>
            <w:szCs w:val="22"/>
            <w:lang w:eastAsia="en-AU"/>
          </w:rPr>
          <w:tab/>
        </w:r>
        <w:r w:rsidRPr="00311468">
          <w:t>Buildings and structures—demolition</w:t>
        </w:r>
        <w:r>
          <w:tab/>
        </w:r>
        <w:r>
          <w:fldChar w:fldCharType="begin"/>
        </w:r>
        <w:r>
          <w:instrText xml:space="preserve"> PAGEREF _Toc96952711 \h </w:instrText>
        </w:r>
        <w:r>
          <w:fldChar w:fldCharType="separate"/>
        </w:r>
        <w:r w:rsidR="00CF0A13">
          <w:t>212</w:t>
        </w:r>
        <w:r>
          <w:fldChar w:fldCharType="end"/>
        </w:r>
      </w:hyperlink>
    </w:p>
    <w:p w14:paraId="709D097B" w14:textId="2F8DBC8A" w:rsidR="00CA03F0" w:rsidRDefault="00CA03F0">
      <w:pPr>
        <w:pStyle w:val="TOC5"/>
        <w:rPr>
          <w:rFonts w:asciiTheme="minorHAnsi" w:eastAsiaTheme="minorEastAsia" w:hAnsiTheme="minorHAnsi" w:cstheme="minorBidi"/>
          <w:sz w:val="22"/>
          <w:szCs w:val="22"/>
          <w:lang w:eastAsia="en-AU"/>
        </w:rPr>
      </w:pPr>
      <w:r>
        <w:tab/>
      </w:r>
      <w:hyperlink w:anchor="_Toc96952712" w:history="1">
        <w:r w:rsidRPr="00311468">
          <w:t>1.102</w:t>
        </w:r>
        <w:r>
          <w:rPr>
            <w:rFonts w:asciiTheme="minorHAnsi" w:eastAsiaTheme="minorEastAsia" w:hAnsiTheme="minorHAnsi" w:cstheme="minorBidi"/>
            <w:sz w:val="22"/>
            <w:szCs w:val="22"/>
            <w:lang w:eastAsia="en-AU"/>
          </w:rPr>
          <w:tab/>
        </w:r>
        <w:r w:rsidRPr="00311468">
          <w:t>Temporary use of land for emergency services training etc</w:t>
        </w:r>
        <w:r>
          <w:tab/>
        </w:r>
        <w:r>
          <w:fldChar w:fldCharType="begin"/>
        </w:r>
        <w:r>
          <w:instrText xml:space="preserve"> PAGEREF _Toc96952712 \h </w:instrText>
        </w:r>
        <w:r>
          <w:fldChar w:fldCharType="separate"/>
        </w:r>
        <w:r w:rsidR="00CF0A13">
          <w:t>212</w:t>
        </w:r>
        <w:r>
          <w:fldChar w:fldCharType="end"/>
        </w:r>
      </w:hyperlink>
    </w:p>
    <w:p w14:paraId="5381ADAA" w14:textId="124799CF" w:rsidR="00CA03F0" w:rsidRDefault="00CA03F0">
      <w:pPr>
        <w:pStyle w:val="TOC5"/>
        <w:rPr>
          <w:rFonts w:asciiTheme="minorHAnsi" w:eastAsiaTheme="minorEastAsia" w:hAnsiTheme="minorHAnsi" w:cstheme="minorBidi"/>
          <w:sz w:val="22"/>
          <w:szCs w:val="22"/>
          <w:lang w:eastAsia="en-AU"/>
        </w:rPr>
      </w:pPr>
      <w:r>
        <w:tab/>
      </w:r>
      <w:hyperlink w:anchor="_Toc96952713" w:history="1">
        <w:r w:rsidRPr="00311468">
          <w:t>1.103</w:t>
        </w:r>
        <w:r>
          <w:rPr>
            <w:rFonts w:asciiTheme="minorHAnsi" w:eastAsiaTheme="minorEastAsia" w:hAnsiTheme="minorHAnsi" w:cstheme="minorBidi"/>
            <w:sz w:val="22"/>
            <w:szCs w:val="22"/>
            <w:lang w:eastAsia="en-AU"/>
          </w:rPr>
          <w:tab/>
        </w:r>
        <w:r w:rsidRPr="00311468">
          <w:t>Utility and telecommunications services</w:t>
        </w:r>
        <w:r>
          <w:tab/>
        </w:r>
        <w:r>
          <w:fldChar w:fldCharType="begin"/>
        </w:r>
        <w:r>
          <w:instrText xml:space="preserve"> PAGEREF _Toc96952713 \h </w:instrText>
        </w:r>
        <w:r>
          <w:fldChar w:fldCharType="separate"/>
        </w:r>
        <w:r w:rsidR="00CF0A13">
          <w:t>214</w:t>
        </w:r>
        <w:r>
          <w:fldChar w:fldCharType="end"/>
        </w:r>
      </w:hyperlink>
    </w:p>
    <w:p w14:paraId="30F047DF" w14:textId="2DAF1C4A" w:rsidR="00CA03F0" w:rsidRDefault="00CA03F0">
      <w:pPr>
        <w:pStyle w:val="TOC5"/>
        <w:rPr>
          <w:rFonts w:asciiTheme="minorHAnsi" w:eastAsiaTheme="minorEastAsia" w:hAnsiTheme="minorHAnsi" w:cstheme="minorBidi"/>
          <w:sz w:val="22"/>
          <w:szCs w:val="22"/>
          <w:lang w:eastAsia="en-AU"/>
        </w:rPr>
      </w:pPr>
      <w:r>
        <w:tab/>
      </w:r>
      <w:hyperlink w:anchor="_Toc96952714" w:history="1">
        <w:r w:rsidRPr="00311468">
          <w:t>1.104</w:t>
        </w:r>
        <w:r>
          <w:rPr>
            <w:rFonts w:asciiTheme="minorHAnsi" w:eastAsiaTheme="minorEastAsia" w:hAnsiTheme="minorHAnsi" w:cstheme="minorBidi"/>
            <w:sz w:val="22"/>
            <w:szCs w:val="22"/>
            <w:lang w:eastAsia="en-AU"/>
          </w:rPr>
          <w:tab/>
        </w:r>
        <w:r w:rsidRPr="00311468">
          <w:t>Landscape gardening</w:t>
        </w:r>
        <w:r>
          <w:tab/>
        </w:r>
        <w:r>
          <w:fldChar w:fldCharType="begin"/>
        </w:r>
        <w:r>
          <w:instrText xml:space="preserve"> PAGEREF _Toc96952714 \h </w:instrText>
        </w:r>
        <w:r>
          <w:fldChar w:fldCharType="separate"/>
        </w:r>
        <w:r w:rsidR="00CF0A13">
          <w:t>214</w:t>
        </w:r>
        <w:r>
          <w:fldChar w:fldCharType="end"/>
        </w:r>
      </w:hyperlink>
    </w:p>
    <w:p w14:paraId="0D020C2F" w14:textId="4C1B09F6" w:rsidR="00CA03F0" w:rsidRDefault="00CA03F0">
      <w:pPr>
        <w:pStyle w:val="TOC5"/>
        <w:rPr>
          <w:rFonts w:asciiTheme="minorHAnsi" w:eastAsiaTheme="minorEastAsia" w:hAnsiTheme="minorHAnsi" w:cstheme="minorBidi"/>
          <w:sz w:val="22"/>
          <w:szCs w:val="22"/>
          <w:lang w:eastAsia="en-AU"/>
        </w:rPr>
      </w:pPr>
      <w:r>
        <w:tab/>
      </w:r>
      <w:hyperlink w:anchor="_Toc96952715" w:history="1">
        <w:r w:rsidRPr="00311468">
          <w:t>1.105</w:t>
        </w:r>
        <w:r>
          <w:rPr>
            <w:rFonts w:asciiTheme="minorHAnsi" w:eastAsiaTheme="minorEastAsia" w:hAnsiTheme="minorHAnsi" w:cstheme="minorBidi"/>
            <w:sz w:val="22"/>
            <w:szCs w:val="22"/>
            <w:lang w:eastAsia="en-AU"/>
          </w:rPr>
          <w:tab/>
        </w:r>
        <w:r w:rsidRPr="00311468">
          <w:t>Works under Water Resources Act by non-territory entities</w:t>
        </w:r>
        <w:r>
          <w:tab/>
        </w:r>
        <w:r>
          <w:fldChar w:fldCharType="begin"/>
        </w:r>
        <w:r>
          <w:instrText xml:space="preserve"> PAGEREF _Toc96952715 \h </w:instrText>
        </w:r>
        <w:r>
          <w:fldChar w:fldCharType="separate"/>
        </w:r>
        <w:r w:rsidR="00CF0A13">
          <w:t>216</w:t>
        </w:r>
        <w:r>
          <w:fldChar w:fldCharType="end"/>
        </w:r>
      </w:hyperlink>
    </w:p>
    <w:p w14:paraId="229A1635" w14:textId="263FB4A9" w:rsidR="00CA03F0" w:rsidRDefault="00CA03F0">
      <w:pPr>
        <w:pStyle w:val="TOC5"/>
        <w:rPr>
          <w:rFonts w:asciiTheme="minorHAnsi" w:eastAsiaTheme="minorEastAsia" w:hAnsiTheme="minorHAnsi" w:cstheme="minorBidi"/>
          <w:sz w:val="22"/>
          <w:szCs w:val="22"/>
          <w:lang w:eastAsia="en-AU"/>
        </w:rPr>
      </w:pPr>
      <w:r>
        <w:tab/>
      </w:r>
      <w:hyperlink w:anchor="_Toc96952716" w:history="1">
        <w:r w:rsidRPr="00311468">
          <w:t>1.108</w:t>
        </w:r>
        <w:r>
          <w:rPr>
            <w:rFonts w:asciiTheme="minorHAnsi" w:eastAsiaTheme="minorEastAsia" w:hAnsiTheme="minorHAnsi" w:cstheme="minorBidi"/>
            <w:sz w:val="22"/>
            <w:szCs w:val="22"/>
            <w:lang w:eastAsia="en-AU"/>
          </w:rPr>
          <w:tab/>
        </w:r>
        <w:r w:rsidRPr="00311468">
          <w:t>Home businesses conducted from residential leases</w:t>
        </w:r>
        <w:r>
          <w:tab/>
        </w:r>
        <w:r>
          <w:fldChar w:fldCharType="begin"/>
        </w:r>
        <w:r>
          <w:instrText xml:space="preserve"> PAGEREF _Toc96952716 \h </w:instrText>
        </w:r>
        <w:r>
          <w:fldChar w:fldCharType="separate"/>
        </w:r>
        <w:r w:rsidR="00CF0A13">
          <w:t>217</w:t>
        </w:r>
        <w:r>
          <w:fldChar w:fldCharType="end"/>
        </w:r>
      </w:hyperlink>
    </w:p>
    <w:p w14:paraId="0C52AC66" w14:textId="6751C9EF" w:rsidR="00CA03F0" w:rsidRDefault="00CA03F0">
      <w:pPr>
        <w:pStyle w:val="TOC5"/>
        <w:rPr>
          <w:rFonts w:asciiTheme="minorHAnsi" w:eastAsiaTheme="minorEastAsia" w:hAnsiTheme="minorHAnsi" w:cstheme="minorBidi"/>
          <w:sz w:val="22"/>
          <w:szCs w:val="22"/>
          <w:lang w:eastAsia="en-AU"/>
        </w:rPr>
      </w:pPr>
      <w:r>
        <w:lastRenderedPageBreak/>
        <w:tab/>
      </w:r>
      <w:hyperlink w:anchor="_Toc96952717" w:history="1">
        <w:r w:rsidRPr="00311468">
          <w:t>1.109</w:t>
        </w:r>
        <w:r>
          <w:rPr>
            <w:rFonts w:asciiTheme="minorHAnsi" w:eastAsiaTheme="minorEastAsia" w:hAnsiTheme="minorHAnsi" w:cstheme="minorBidi"/>
            <w:sz w:val="22"/>
            <w:szCs w:val="22"/>
            <w:lang w:eastAsia="en-AU"/>
          </w:rPr>
          <w:tab/>
        </w:r>
        <w:r w:rsidRPr="00311468">
          <w:t>Designated areas—developments not involving lease variations</w:t>
        </w:r>
        <w:r>
          <w:tab/>
        </w:r>
        <w:r>
          <w:fldChar w:fldCharType="begin"/>
        </w:r>
        <w:r>
          <w:instrText xml:space="preserve"> PAGEREF _Toc96952717 \h </w:instrText>
        </w:r>
        <w:r>
          <w:fldChar w:fldCharType="separate"/>
        </w:r>
        <w:r w:rsidR="00CF0A13">
          <w:t>218</w:t>
        </w:r>
        <w:r>
          <w:fldChar w:fldCharType="end"/>
        </w:r>
      </w:hyperlink>
    </w:p>
    <w:p w14:paraId="5AAC80EC" w14:textId="23351BEB" w:rsidR="00CA03F0" w:rsidRDefault="00CA03F0">
      <w:pPr>
        <w:pStyle w:val="TOC5"/>
        <w:rPr>
          <w:rFonts w:asciiTheme="minorHAnsi" w:eastAsiaTheme="minorEastAsia" w:hAnsiTheme="minorHAnsi" w:cstheme="minorBidi"/>
          <w:sz w:val="22"/>
          <w:szCs w:val="22"/>
          <w:lang w:eastAsia="en-AU"/>
        </w:rPr>
      </w:pPr>
      <w:r>
        <w:tab/>
      </w:r>
      <w:hyperlink w:anchor="_Toc96952718" w:history="1">
        <w:r w:rsidRPr="00311468">
          <w:t>1.110</w:t>
        </w:r>
        <w:r>
          <w:rPr>
            <w:rFonts w:asciiTheme="minorHAnsi" w:eastAsiaTheme="minorEastAsia" w:hAnsiTheme="minorHAnsi" w:cstheme="minorBidi"/>
            <w:sz w:val="22"/>
            <w:szCs w:val="22"/>
            <w:lang w:eastAsia="en-AU"/>
          </w:rPr>
          <w:tab/>
        </w:r>
        <w:r w:rsidRPr="00311468">
          <w:rPr>
            <w:lang w:eastAsia="en-AU"/>
          </w:rPr>
          <w:t>Rebuilding damaged buildings and structures</w:t>
        </w:r>
        <w:r>
          <w:tab/>
        </w:r>
        <w:r>
          <w:fldChar w:fldCharType="begin"/>
        </w:r>
        <w:r>
          <w:instrText xml:space="preserve"> PAGEREF _Toc96952718 \h </w:instrText>
        </w:r>
        <w:r>
          <w:fldChar w:fldCharType="separate"/>
        </w:r>
        <w:r w:rsidR="00CF0A13">
          <w:t>219</w:t>
        </w:r>
        <w:r>
          <w:fldChar w:fldCharType="end"/>
        </w:r>
      </w:hyperlink>
    </w:p>
    <w:p w14:paraId="26DABC98" w14:textId="22C13307" w:rsidR="00CA03F0" w:rsidRDefault="00CA03F0">
      <w:pPr>
        <w:pStyle w:val="TOC5"/>
        <w:rPr>
          <w:rFonts w:asciiTheme="minorHAnsi" w:eastAsiaTheme="minorEastAsia" w:hAnsiTheme="minorHAnsi" w:cstheme="minorBidi"/>
          <w:sz w:val="22"/>
          <w:szCs w:val="22"/>
          <w:lang w:eastAsia="en-AU"/>
        </w:rPr>
      </w:pPr>
      <w:r>
        <w:tab/>
      </w:r>
      <w:hyperlink w:anchor="_Toc96952719" w:history="1">
        <w:r w:rsidRPr="00311468">
          <w:t>1.111</w:t>
        </w:r>
        <w:r>
          <w:rPr>
            <w:rFonts w:asciiTheme="minorHAnsi" w:eastAsiaTheme="minorEastAsia" w:hAnsiTheme="minorHAnsi" w:cstheme="minorBidi"/>
            <w:sz w:val="22"/>
            <w:szCs w:val="22"/>
            <w:lang w:eastAsia="en-AU"/>
          </w:rPr>
          <w:tab/>
        </w:r>
        <w:r w:rsidRPr="00311468">
          <w:rPr>
            <w:lang w:eastAsia="en-AU"/>
          </w:rPr>
          <w:t>Bores</w:t>
        </w:r>
        <w:r>
          <w:tab/>
        </w:r>
        <w:r>
          <w:fldChar w:fldCharType="begin"/>
        </w:r>
        <w:r>
          <w:instrText xml:space="preserve"> PAGEREF _Toc96952719 \h </w:instrText>
        </w:r>
        <w:r>
          <w:fldChar w:fldCharType="separate"/>
        </w:r>
        <w:r w:rsidR="00CF0A13">
          <w:t>222</w:t>
        </w:r>
        <w:r>
          <w:fldChar w:fldCharType="end"/>
        </w:r>
      </w:hyperlink>
    </w:p>
    <w:p w14:paraId="3081EB69" w14:textId="60B3B897" w:rsidR="00CA03F0" w:rsidRDefault="00CA03F0">
      <w:pPr>
        <w:pStyle w:val="TOC5"/>
        <w:rPr>
          <w:rFonts w:asciiTheme="minorHAnsi" w:eastAsiaTheme="minorEastAsia" w:hAnsiTheme="minorHAnsi" w:cstheme="minorBidi"/>
          <w:sz w:val="22"/>
          <w:szCs w:val="22"/>
          <w:lang w:eastAsia="en-AU"/>
        </w:rPr>
      </w:pPr>
      <w:r>
        <w:tab/>
      </w:r>
      <w:hyperlink w:anchor="_Toc96952720" w:history="1">
        <w:r w:rsidRPr="00311468">
          <w:t>1.112</w:t>
        </w:r>
        <w:r>
          <w:rPr>
            <w:rFonts w:asciiTheme="minorHAnsi" w:eastAsiaTheme="minorEastAsia" w:hAnsiTheme="minorHAnsi" w:cstheme="minorBidi"/>
            <w:sz w:val="22"/>
            <w:szCs w:val="22"/>
            <w:lang w:eastAsia="en-AU"/>
          </w:rPr>
          <w:tab/>
        </w:r>
        <w:r w:rsidRPr="00311468">
          <w:t>Subdivisions—Unit Titles Act 2001</w:t>
        </w:r>
        <w:r>
          <w:tab/>
        </w:r>
        <w:r>
          <w:fldChar w:fldCharType="begin"/>
        </w:r>
        <w:r>
          <w:instrText xml:space="preserve"> PAGEREF _Toc96952720 \h </w:instrText>
        </w:r>
        <w:r>
          <w:fldChar w:fldCharType="separate"/>
        </w:r>
        <w:r w:rsidR="00CF0A13">
          <w:t>223</w:t>
        </w:r>
        <w:r>
          <w:fldChar w:fldCharType="end"/>
        </w:r>
      </w:hyperlink>
    </w:p>
    <w:p w14:paraId="0330ECF8" w14:textId="0D243864" w:rsidR="00CA03F0" w:rsidRDefault="00CA03F0">
      <w:pPr>
        <w:pStyle w:val="TOC5"/>
        <w:rPr>
          <w:rFonts w:asciiTheme="minorHAnsi" w:eastAsiaTheme="minorEastAsia" w:hAnsiTheme="minorHAnsi" w:cstheme="minorBidi"/>
          <w:sz w:val="22"/>
          <w:szCs w:val="22"/>
          <w:lang w:eastAsia="en-AU"/>
        </w:rPr>
      </w:pPr>
      <w:r>
        <w:tab/>
      </w:r>
      <w:hyperlink w:anchor="_Toc96952721" w:history="1">
        <w:r w:rsidRPr="00311468">
          <w:t>1.113</w:t>
        </w:r>
        <w:r>
          <w:rPr>
            <w:rFonts w:asciiTheme="minorHAnsi" w:eastAsiaTheme="minorEastAsia" w:hAnsiTheme="minorHAnsi" w:cstheme="minorBidi"/>
            <w:sz w:val="22"/>
            <w:szCs w:val="22"/>
            <w:lang w:eastAsia="en-AU"/>
          </w:rPr>
          <w:tab/>
        </w:r>
        <w:r w:rsidRPr="00311468">
          <w:t>Electric vehicle charging points</w:t>
        </w:r>
        <w:r>
          <w:tab/>
        </w:r>
        <w:r>
          <w:fldChar w:fldCharType="begin"/>
        </w:r>
        <w:r>
          <w:instrText xml:space="preserve"> PAGEREF _Toc96952721 \h </w:instrText>
        </w:r>
        <w:r>
          <w:fldChar w:fldCharType="separate"/>
        </w:r>
        <w:r w:rsidR="00CF0A13">
          <w:t>223</w:t>
        </w:r>
        <w:r>
          <w:fldChar w:fldCharType="end"/>
        </w:r>
      </w:hyperlink>
    </w:p>
    <w:p w14:paraId="06FFA70F" w14:textId="5E158150" w:rsidR="00CA03F0" w:rsidRDefault="00CA03F0">
      <w:pPr>
        <w:pStyle w:val="TOC5"/>
        <w:rPr>
          <w:rFonts w:asciiTheme="minorHAnsi" w:eastAsiaTheme="minorEastAsia" w:hAnsiTheme="minorHAnsi" w:cstheme="minorBidi"/>
          <w:sz w:val="22"/>
          <w:szCs w:val="22"/>
          <w:lang w:eastAsia="en-AU"/>
        </w:rPr>
      </w:pPr>
      <w:r>
        <w:tab/>
      </w:r>
      <w:hyperlink w:anchor="_Toc96952722" w:history="1">
        <w:r w:rsidRPr="00311468">
          <w:t>1.114</w:t>
        </w:r>
        <w:r>
          <w:rPr>
            <w:rFonts w:asciiTheme="minorHAnsi" w:eastAsiaTheme="minorEastAsia" w:hAnsiTheme="minorHAnsi" w:cstheme="minorBidi"/>
            <w:sz w:val="22"/>
            <w:szCs w:val="22"/>
            <w:lang w:eastAsia="en-AU"/>
          </w:rPr>
          <w:tab/>
        </w:r>
        <w:r w:rsidRPr="00311468">
          <w:t>Affected residential premises—work essential for health, safety or reasonable living conditions</w:t>
        </w:r>
        <w:r>
          <w:tab/>
        </w:r>
        <w:r>
          <w:fldChar w:fldCharType="begin"/>
        </w:r>
        <w:r>
          <w:instrText xml:space="preserve"> PAGEREF _Toc96952722 \h </w:instrText>
        </w:r>
        <w:r>
          <w:fldChar w:fldCharType="separate"/>
        </w:r>
        <w:r w:rsidR="00CF0A13">
          <w:t>225</w:t>
        </w:r>
        <w:r>
          <w:fldChar w:fldCharType="end"/>
        </w:r>
      </w:hyperlink>
    </w:p>
    <w:p w14:paraId="18B8B070" w14:textId="22687FBB" w:rsidR="00CA03F0" w:rsidRDefault="00F82ADF">
      <w:pPr>
        <w:pStyle w:val="TOC7"/>
        <w:rPr>
          <w:rFonts w:asciiTheme="minorHAnsi" w:eastAsiaTheme="minorEastAsia" w:hAnsiTheme="minorHAnsi" w:cstheme="minorBidi"/>
          <w:b w:val="0"/>
          <w:sz w:val="22"/>
          <w:szCs w:val="22"/>
          <w:lang w:eastAsia="en-AU"/>
        </w:rPr>
      </w:pPr>
      <w:hyperlink w:anchor="_Toc96952723" w:history="1">
        <w:r w:rsidR="00CA03F0" w:rsidRPr="00311468">
          <w:t>Part 1.4</w:t>
        </w:r>
        <w:r w:rsidR="00CA03F0">
          <w:rPr>
            <w:rFonts w:asciiTheme="minorHAnsi" w:eastAsiaTheme="minorEastAsia" w:hAnsiTheme="minorHAnsi" w:cstheme="minorBidi"/>
            <w:b w:val="0"/>
            <w:sz w:val="22"/>
            <w:szCs w:val="22"/>
            <w:lang w:eastAsia="en-AU"/>
          </w:rPr>
          <w:tab/>
        </w:r>
        <w:r w:rsidR="00CA03F0" w:rsidRPr="00311468">
          <w:t>Permitted open space boundary fence colours</w:t>
        </w:r>
        <w:r w:rsidR="00CA03F0">
          <w:tab/>
        </w:r>
        <w:r w:rsidR="00CA03F0" w:rsidRPr="00CA03F0">
          <w:rPr>
            <w:b w:val="0"/>
          </w:rPr>
          <w:fldChar w:fldCharType="begin"/>
        </w:r>
        <w:r w:rsidR="00CA03F0" w:rsidRPr="00CA03F0">
          <w:rPr>
            <w:b w:val="0"/>
          </w:rPr>
          <w:instrText xml:space="preserve"> PAGEREF _Toc96952723 \h </w:instrText>
        </w:r>
        <w:r w:rsidR="00CA03F0" w:rsidRPr="00CA03F0">
          <w:rPr>
            <w:b w:val="0"/>
          </w:rPr>
        </w:r>
        <w:r w:rsidR="00CA03F0" w:rsidRPr="00CA03F0">
          <w:rPr>
            <w:b w:val="0"/>
          </w:rPr>
          <w:fldChar w:fldCharType="separate"/>
        </w:r>
        <w:r w:rsidR="00CF0A13">
          <w:rPr>
            <w:b w:val="0"/>
          </w:rPr>
          <w:t>226</w:t>
        </w:r>
        <w:r w:rsidR="00CA03F0" w:rsidRPr="00CA03F0">
          <w:rPr>
            <w:b w:val="0"/>
          </w:rPr>
          <w:fldChar w:fldCharType="end"/>
        </w:r>
      </w:hyperlink>
    </w:p>
    <w:p w14:paraId="005575D3" w14:textId="0C83709D" w:rsidR="00CA03F0" w:rsidRDefault="00F82ADF">
      <w:pPr>
        <w:pStyle w:val="TOC7"/>
        <w:rPr>
          <w:rFonts w:asciiTheme="minorHAnsi" w:eastAsiaTheme="minorEastAsia" w:hAnsiTheme="minorHAnsi" w:cstheme="minorBidi"/>
          <w:b w:val="0"/>
          <w:sz w:val="22"/>
          <w:szCs w:val="22"/>
          <w:lang w:eastAsia="en-AU"/>
        </w:rPr>
      </w:pPr>
      <w:hyperlink w:anchor="_Toc96952724" w:history="1">
        <w:r w:rsidR="00CA03F0" w:rsidRPr="00311468">
          <w:t>Part 1.5</w:t>
        </w:r>
        <w:r w:rsidR="00CA03F0">
          <w:rPr>
            <w:rFonts w:asciiTheme="minorHAnsi" w:eastAsiaTheme="minorEastAsia" w:hAnsiTheme="minorHAnsi" w:cstheme="minorBidi"/>
            <w:b w:val="0"/>
            <w:sz w:val="22"/>
            <w:szCs w:val="22"/>
            <w:lang w:eastAsia="en-AU"/>
          </w:rPr>
          <w:tab/>
        </w:r>
        <w:r w:rsidR="00CA03F0" w:rsidRPr="00311468">
          <w:t>Tables of exempt signs</w:t>
        </w:r>
        <w:r w:rsidR="00CA03F0">
          <w:tab/>
        </w:r>
        <w:r w:rsidR="00CA03F0" w:rsidRPr="00CA03F0">
          <w:rPr>
            <w:b w:val="0"/>
          </w:rPr>
          <w:fldChar w:fldCharType="begin"/>
        </w:r>
        <w:r w:rsidR="00CA03F0" w:rsidRPr="00CA03F0">
          <w:rPr>
            <w:b w:val="0"/>
          </w:rPr>
          <w:instrText xml:space="preserve"> PAGEREF _Toc96952724 \h </w:instrText>
        </w:r>
        <w:r w:rsidR="00CA03F0" w:rsidRPr="00CA03F0">
          <w:rPr>
            <w:b w:val="0"/>
          </w:rPr>
        </w:r>
        <w:r w:rsidR="00CA03F0" w:rsidRPr="00CA03F0">
          <w:rPr>
            <w:b w:val="0"/>
          </w:rPr>
          <w:fldChar w:fldCharType="separate"/>
        </w:r>
        <w:r w:rsidR="00CF0A13">
          <w:rPr>
            <w:b w:val="0"/>
          </w:rPr>
          <w:t>229</w:t>
        </w:r>
        <w:r w:rsidR="00CA03F0" w:rsidRPr="00CA03F0">
          <w:rPr>
            <w:b w:val="0"/>
          </w:rPr>
          <w:fldChar w:fldCharType="end"/>
        </w:r>
      </w:hyperlink>
    </w:p>
    <w:p w14:paraId="6995CC45" w14:textId="6697A12D" w:rsidR="00CA03F0" w:rsidRDefault="00F82ADF">
      <w:pPr>
        <w:pStyle w:val="TOC6"/>
        <w:rPr>
          <w:rFonts w:asciiTheme="minorHAnsi" w:eastAsiaTheme="minorEastAsia" w:hAnsiTheme="minorHAnsi" w:cstheme="minorBidi"/>
          <w:b w:val="0"/>
          <w:sz w:val="22"/>
          <w:szCs w:val="22"/>
          <w:lang w:eastAsia="en-AU"/>
        </w:rPr>
      </w:pPr>
      <w:hyperlink w:anchor="_Toc96952725" w:history="1">
        <w:r w:rsidR="00CA03F0" w:rsidRPr="00311468">
          <w:t>Schedule 1A</w:t>
        </w:r>
        <w:r w:rsidR="00CA03F0">
          <w:rPr>
            <w:rFonts w:asciiTheme="minorHAnsi" w:eastAsiaTheme="minorEastAsia" w:hAnsiTheme="minorHAnsi" w:cstheme="minorBidi"/>
            <w:b w:val="0"/>
            <w:sz w:val="22"/>
            <w:szCs w:val="22"/>
            <w:lang w:eastAsia="en-AU"/>
          </w:rPr>
          <w:tab/>
        </w:r>
        <w:r w:rsidR="00CA03F0" w:rsidRPr="00311468">
          <w:t>Permitted variations to approved and exempt developments</w:t>
        </w:r>
        <w:r w:rsidR="00CA03F0">
          <w:tab/>
        </w:r>
        <w:r w:rsidR="00CA03F0" w:rsidRPr="00CA03F0">
          <w:rPr>
            <w:b w:val="0"/>
            <w:sz w:val="20"/>
          </w:rPr>
          <w:fldChar w:fldCharType="begin"/>
        </w:r>
        <w:r w:rsidR="00CA03F0" w:rsidRPr="00CA03F0">
          <w:rPr>
            <w:b w:val="0"/>
            <w:sz w:val="20"/>
          </w:rPr>
          <w:instrText xml:space="preserve"> PAGEREF _Toc96952725 \h </w:instrText>
        </w:r>
        <w:r w:rsidR="00CA03F0" w:rsidRPr="00CA03F0">
          <w:rPr>
            <w:b w:val="0"/>
            <w:sz w:val="20"/>
          </w:rPr>
        </w:r>
        <w:r w:rsidR="00CA03F0" w:rsidRPr="00CA03F0">
          <w:rPr>
            <w:b w:val="0"/>
            <w:sz w:val="20"/>
          </w:rPr>
          <w:fldChar w:fldCharType="separate"/>
        </w:r>
        <w:r w:rsidR="00CF0A13">
          <w:rPr>
            <w:b w:val="0"/>
            <w:sz w:val="20"/>
          </w:rPr>
          <w:t>234</w:t>
        </w:r>
        <w:r w:rsidR="00CA03F0" w:rsidRPr="00CA03F0">
          <w:rPr>
            <w:b w:val="0"/>
            <w:sz w:val="20"/>
          </w:rPr>
          <w:fldChar w:fldCharType="end"/>
        </w:r>
      </w:hyperlink>
    </w:p>
    <w:p w14:paraId="32CA667F" w14:textId="196820B5" w:rsidR="00CA03F0" w:rsidRDefault="00F82ADF">
      <w:pPr>
        <w:pStyle w:val="TOC7"/>
        <w:rPr>
          <w:rFonts w:asciiTheme="minorHAnsi" w:eastAsiaTheme="minorEastAsia" w:hAnsiTheme="minorHAnsi" w:cstheme="minorBidi"/>
          <w:b w:val="0"/>
          <w:sz w:val="22"/>
          <w:szCs w:val="22"/>
          <w:lang w:eastAsia="en-AU"/>
        </w:rPr>
      </w:pPr>
      <w:hyperlink w:anchor="_Toc96952726" w:history="1">
        <w:r w:rsidR="00CA03F0" w:rsidRPr="00311468">
          <w:t>Part 1A.1</w:t>
        </w:r>
        <w:r w:rsidR="00CA03F0">
          <w:rPr>
            <w:rFonts w:asciiTheme="minorHAnsi" w:eastAsiaTheme="minorEastAsia" w:hAnsiTheme="minorHAnsi" w:cstheme="minorBidi"/>
            <w:b w:val="0"/>
            <w:sz w:val="22"/>
            <w:szCs w:val="22"/>
            <w:lang w:eastAsia="en-AU"/>
          </w:rPr>
          <w:tab/>
        </w:r>
        <w:r w:rsidR="00CA03F0" w:rsidRPr="00311468">
          <w:t>Preliminary</w:t>
        </w:r>
        <w:r w:rsidR="00CA03F0">
          <w:tab/>
        </w:r>
        <w:r w:rsidR="00CA03F0" w:rsidRPr="00CA03F0">
          <w:rPr>
            <w:b w:val="0"/>
          </w:rPr>
          <w:fldChar w:fldCharType="begin"/>
        </w:r>
        <w:r w:rsidR="00CA03F0" w:rsidRPr="00CA03F0">
          <w:rPr>
            <w:b w:val="0"/>
          </w:rPr>
          <w:instrText xml:space="preserve"> PAGEREF _Toc96952726 \h </w:instrText>
        </w:r>
        <w:r w:rsidR="00CA03F0" w:rsidRPr="00CA03F0">
          <w:rPr>
            <w:b w:val="0"/>
          </w:rPr>
        </w:r>
        <w:r w:rsidR="00CA03F0" w:rsidRPr="00CA03F0">
          <w:rPr>
            <w:b w:val="0"/>
          </w:rPr>
          <w:fldChar w:fldCharType="separate"/>
        </w:r>
        <w:r w:rsidR="00CF0A13">
          <w:rPr>
            <w:b w:val="0"/>
          </w:rPr>
          <w:t>234</w:t>
        </w:r>
        <w:r w:rsidR="00CA03F0" w:rsidRPr="00CA03F0">
          <w:rPr>
            <w:b w:val="0"/>
          </w:rPr>
          <w:fldChar w:fldCharType="end"/>
        </w:r>
      </w:hyperlink>
    </w:p>
    <w:p w14:paraId="19CAE424" w14:textId="1469D1A6" w:rsidR="00CA03F0" w:rsidRDefault="00CA03F0">
      <w:pPr>
        <w:pStyle w:val="TOC5"/>
        <w:rPr>
          <w:rFonts w:asciiTheme="minorHAnsi" w:eastAsiaTheme="minorEastAsia" w:hAnsiTheme="minorHAnsi" w:cstheme="minorBidi"/>
          <w:sz w:val="22"/>
          <w:szCs w:val="22"/>
          <w:lang w:eastAsia="en-AU"/>
        </w:rPr>
      </w:pPr>
      <w:r>
        <w:tab/>
      </w:r>
      <w:hyperlink w:anchor="_Toc96952727" w:history="1">
        <w:r w:rsidRPr="00311468">
          <w:t>1A.1</w:t>
        </w:r>
        <w:r>
          <w:rPr>
            <w:rFonts w:asciiTheme="minorHAnsi" w:eastAsiaTheme="minorEastAsia" w:hAnsiTheme="minorHAnsi" w:cstheme="minorBidi"/>
            <w:sz w:val="22"/>
            <w:szCs w:val="22"/>
            <w:lang w:eastAsia="en-AU"/>
          </w:rPr>
          <w:tab/>
        </w:r>
        <w:r w:rsidRPr="00311468">
          <w:rPr>
            <w:lang w:val="en-US"/>
          </w:rPr>
          <w:t>Definitions—sch 1A</w:t>
        </w:r>
        <w:r>
          <w:tab/>
        </w:r>
        <w:r>
          <w:fldChar w:fldCharType="begin"/>
        </w:r>
        <w:r>
          <w:instrText xml:space="preserve"> PAGEREF _Toc96952727 \h </w:instrText>
        </w:r>
        <w:r>
          <w:fldChar w:fldCharType="separate"/>
        </w:r>
        <w:r w:rsidR="00CF0A13">
          <w:t>234</w:t>
        </w:r>
        <w:r>
          <w:fldChar w:fldCharType="end"/>
        </w:r>
      </w:hyperlink>
    </w:p>
    <w:p w14:paraId="179EEFEE" w14:textId="4748D30C" w:rsidR="00CA03F0" w:rsidRDefault="00F82ADF">
      <w:pPr>
        <w:pStyle w:val="TOC7"/>
        <w:rPr>
          <w:rFonts w:asciiTheme="minorHAnsi" w:eastAsiaTheme="minorEastAsia" w:hAnsiTheme="minorHAnsi" w:cstheme="minorBidi"/>
          <w:b w:val="0"/>
          <w:sz w:val="22"/>
          <w:szCs w:val="22"/>
          <w:lang w:eastAsia="en-AU"/>
        </w:rPr>
      </w:pPr>
      <w:hyperlink w:anchor="_Toc96952728" w:history="1">
        <w:r w:rsidR="00CA03F0" w:rsidRPr="00311468">
          <w:t>Part 1A.2</w:t>
        </w:r>
        <w:r w:rsidR="00CA03F0">
          <w:rPr>
            <w:rFonts w:asciiTheme="minorHAnsi" w:eastAsiaTheme="minorEastAsia" w:hAnsiTheme="minorHAnsi" w:cstheme="minorBidi"/>
            <w:b w:val="0"/>
            <w:sz w:val="22"/>
            <w:szCs w:val="22"/>
            <w:lang w:eastAsia="en-AU"/>
          </w:rPr>
          <w:tab/>
        </w:r>
        <w:r w:rsidR="00CA03F0" w:rsidRPr="00311468">
          <w:t>Permitted construction tolerances</w:t>
        </w:r>
        <w:r w:rsidR="00CA03F0">
          <w:tab/>
        </w:r>
        <w:r w:rsidR="00CA03F0" w:rsidRPr="00CA03F0">
          <w:rPr>
            <w:b w:val="0"/>
          </w:rPr>
          <w:fldChar w:fldCharType="begin"/>
        </w:r>
        <w:r w:rsidR="00CA03F0" w:rsidRPr="00CA03F0">
          <w:rPr>
            <w:b w:val="0"/>
          </w:rPr>
          <w:instrText xml:space="preserve"> PAGEREF _Toc96952728 \h </w:instrText>
        </w:r>
        <w:r w:rsidR="00CA03F0" w:rsidRPr="00CA03F0">
          <w:rPr>
            <w:b w:val="0"/>
          </w:rPr>
        </w:r>
        <w:r w:rsidR="00CA03F0" w:rsidRPr="00CA03F0">
          <w:rPr>
            <w:b w:val="0"/>
          </w:rPr>
          <w:fldChar w:fldCharType="separate"/>
        </w:r>
        <w:r w:rsidR="00CF0A13">
          <w:rPr>
            <w:b w:val="0"/>
          </w:rPr>
          <w:t>235</w:t>
        </w:r>
        <w:r w:rsidR="00CA03F0" w:rsidRPr="00CA03F0">
          <w:rPr>
            <w:b w:val="0"/>
          </w:rPr>
          <w:fldChar w:fldCharType="end"/>
        </w:r>
      </w:hyperlink>
    </w:p>
    <w:p w14:paraId="47672F70" w14:textId="471D3995" w:rsidR="00CA03F0" w:rsidRDefault="00CA03F0">
      <w:pPr>
        <w:pStyle w:val="TOC5"/>
        <w:rPr>
          <w:rFonts w:asciiTheme="minorHAnsi" w:eastAsiaTheme="minorEastAsia" w:hAnsiTheme="minorHAnsi" w:cstheme="minorBidi"/>
          <w:sz w:val="22"/>
          <w:szCs w:val="22"/>
          <w:lang w:eastAsia="en-AU"/>
        </w:rPr>
      </w:pPr>
      <w:r>
        <w:tab/>
      </w:r>
      <w:hyperlink w:anchor="_Toc96952729" w:history="1">
        <w:r w:rsidRPr="00311468">
          <w:t>1A.10</w:t>
        </w:r>
        <w:r>
          <w:rPr>
            <w:rFonts w:asciiTheme="minorHAnsi" w:eastAsiaTheme="minorEastAsia" w:hAnsiTheme="minorHAnsi" w:cstheme="minorBidi"/>
            <w:sz w:val="22"/>
            <w:szCs w:val="22"/>
            <w:lang w:eastAsia="en-AU"/>
          </w:rPr>
          <w:tab/>
        </w:r>
        <w:r w:rsidRPr="00311468">
          <w:rPr>
            <w:lang w:val="en-US"/>
          </w:rPr>
          <w:t>Permitted variations—</w:t>
        </w:r>
        <w:r w:rsidRPr="00311468">
          <w:t>horizontal siting tolerances for buildings and structures</w:t>
        </w:r>
        <w:r>
          <w:tab/>
        </w:r>
        <w:r>
          <w:fldChar w:fldCharType="begin"/>
        </w:r>
        <w:r>
          <w:instrText xml:space="preserve"> PAGEREF _Toc96952729 \h </w:instrText>
        </w:r>
        <w:r>
          <w:fldChar w:fldCharType="separate"/>
        </w:r>
        <w:r w:rsidR="00CF0A13">
          <w:t>235</w:t>
        </w:r>
        <w:r>
          <w:fldChar w:fldCharType="end"/>
        </w:r>
      </w:hyperlink>
    </w:p>
    <w:p w14:paraId="5C93BB72" w14:textId="0A0D37D5" w:rsidR="00CA03F0" w:rsidRDefault="00CA03F0">
      <w:pPr>
        <w:pStyle w:val="TOC5"/>
        <w:rPr>
          <w:rFonts w:asciiTheme="minorHAnsi" w:eastAsiaTheme="minorEastAsia" w:hAnsiTheme="minorHAnsi" w:cstheme="minorBidi"/>
          <w:sz w:val="22"/>
          <w:szCs w:val="22"/>
          <w:lang w:eastAsia="en-AU"/>
        </w:rPr>
      </w:pPr>
      <w:r>
        <w:tab/>
      </w:r>
      <w:hyperlink w:anchor="_Toc96952730" w:history="1">
        <w:r w:rsidRPr="00311468">
          <w:t>1A.11</w:t>
        </w:r>
        <w:r>
          <w:rPr>
            <w:rFonts w:asciiTheme="minorHAnsi" w:eastAsiaTheme="minorEastAsia" w:hAnsiTheme="minorHAnsi" w:cstheme="minorBidi"/>
            <w:sz w:val="22"/>
            <w:szCs w:val="22"/>
            <w:lang w:eastAsia="en-AU"/>
          </w:rPr>
          <w:tab/>
        </w:r>
        <w:r w:rsidRPr="00311468">
          <w:rPr>
            <w:lang w:val="en-US"/>
          </w:rPr>
          <w:t>Permitted variations—h</w:t>
        </w:r>
        <w:r w:rsidRPr="00311468">
          <w:t>eight tolerances for buildings and structures</w:t>
        </w:r>
        <w:r>
          <w:tab/>
        </w:r>
        <w:r>
          <w:fldChar w:fldCharType="begin"/>
        </w:r>
        <w:r>
          <w:instrText xml:space="preserve"> PAGEREF _Toc96952730 \h </w:instrText>
        </w:r>
        <w:r>
          <w:fldChar w:fldCharType="separate"/>
        </w:r>
        <w:r w:rsidR="00CF0A13">
          <w:t>238</w:t>
        </w:r>
        <w:r>
          <w:fldChar w:fldCharType="end"/>
        </w:r>
      </w:hyperlink>
    </w:p>
    <w:p w14:paraId="2A8AE380" w14:textId="6AC6C2F4" w:rsidR="00CA03F0" w:rsidRDefault="00F82ADF">
      <w:pPr>
        <w:pStyle w:val="TOC6"/>
        <w:rPr>
          <w:rFonts w:asciiTheme="minorHAnsi" w:eastAsiaTheme="minorEastAsia" w:hAnsiTheme="minorHAnsi" w:cstheme="minorBidi"/>
          <w:b w:val="0"/>
          <w:sz w:val="22"/>
          <w:szCs w:val="22"/>
          <w:lang w:eastAsia="en-AU"/>
        </w:rPr>
      </w:pPr>
      <w:hyperlink w:anchor="_Toc96952731" w:history="1">
        <w:r w:rsidR="00CA03F0" w:rsidRPr="00311468">
          <w:t>Schedule 1B</w:t>
        </w:r>
        <w:r w:rsidR="00CA03F0">
          <w:rPr>
            <w:rFonts w:asciiTheme="minorHAnsi" w:eastAsiaTheme="minorEastAsia" w:hAnsiTheme="minorHAnsi" w:cstheme="minorBidi"/>
            <w:b w:val="0"/>
            <w:sz w:val="22"/>
            <w:szCs w:val="22"/>
            <w:lang w:eastAsia="en-AU"/>
          </w:rPr>
          <w:tab/>
        </w:r>
        <w:r w:rsidR="00CA03F0" w:rsidRPr="00311468">
          <w:t>Land not requiring community consultation for development proposal</w:t>
        </w:r>
        <w:r w:rsidR="00CA03F0">
          <w:tab/>
        </w:r>
        <w:r w:rsidR="00CA03F0" w:rsidRPr="00CA03F0">
          <w:rPr>
            <w:b w:val="0"/>
            <w:sz w:val="20"/>
          </w:rPr>
          <w:fldChar w:fldCharType="begin"/>
        </w:r>
        <w:r w:rsidR="00CA03F0" w:rsidRPr="00CA03F0">
          <w:rPr>
            <w:b w:val="0"/>
            <w:sz w:val="20"/>
          </w:rPr>
          <w:instrText xml:space="preserve"> PAGEREF _Toc96952731 \h </w:instrText>
        </w:r>
        <w:r w:rsidR="00CA03F0" w:rsidRPr="00CA03F0">
          <w:rPr>
            <w:b w:val="0"/>
            <w:sz w:val="20"/>
          </w:rPr>
        </w:r>
        <w:r w:rsidR="00CA03F0" w:rsidRPr="00CA03F0">
          <w:rPr>
            <w:b w:val="0"/>
            <w:sz w:val="20"/>
          </w:rPr>
          <w:fldChar w:fldCharType="separate"/>
        </w:r>
        <w:r w:rsidR="00CF0A13">
          <w:rPr>
            <w:b w:val="0"/>
            <w:sz w:val="20"/>
          </w:rPr>
          <w:t>241</w:t>
        </w:r>
        <w:r w:rsidR="00CA03F0" w:rsidRPr="00CA03F0">
          <w:rPr>
            <w:b w:val="0"/>
            <w:sz w:val="20"/>
          </w:rPr>
          <w:fldChar w:fldCharType="end"/>
        </w:r>
      </w:hyperlink>
    </w:p>
    <w:p w14:paraId="2D466C3C" w14:textId="390C7E0A" w:rsidR="00CA03F0" w:rsidRDefault="00F82ADF">
      <w:pPr>
        <w:pStyle w:val="TOC6"/>
        <w:rPr>
          <w:rFonts w:asciiTheme="minorHAnsi" w:eastAsiaTheme="minorEastAsia" w:hAnsiTheme="minorHAnsi" w:cstheme="minorBidi"/>
          <w:b w:val="0"/>
          <w:sz w:val="22"/>
          <w:szCs w:val="22"/>
          <w:lang w:eastAsia="en-AU"/>
        </w:rPr>
      </w:pPr>
      <w:hyperlink w:anchor="_Toc96952732" w:history="1">
        <w:r w:rsidR="00CA03F0" w:rsidRPr="00311468">
          <w:t>Schedule 2</w:t>
        </w:r>
        <w:r w:rsidR="00CA03F0">
          <w:rPr>
            <w:rFonts w:asciiTheme="minorHAnsi" w:eastAsiaTheme="minorEastAsia" w:hAnsiTheme="minorHAnsi" w:cstheme="minorBidi"/>
            <w:b w:val="0"/>
            <w:sz w:val="22"/>
            <w:szCs w:val="22"/>
            <w:lang w:eastAsia="en-AU"/>
          </w:rPr>
          <w:tab/>
        </w:r>
        <w:r w:rsidR="00CA03F0" w:rsidRPr="00311468">
          <w:t>Limited public notification of certain merit track development applications</w:t>
        </w:r>
        <w:r w:rsidR="00CA03F0">
          <w:tab/>
        </w:r>
        <w:r w:rsidR="00CA03F0" w:rsidRPr="00CA03F0">
          <w:rPr>
            <w:b w:val="0"/>
            <w:sz w:val="20"/>
          </w:rPr>
          <w:fldChar w:fldCharType="begin"/>
        </w:r>
        <w:r w:rsidR="00CA03F0" w:rsidRPr="00CA03F0">
          <w:rPr>
            <w:b w:val="0"/>
            <w:sz w:val="20"/>
          </w:rPr>
          <w:instrText xml:space="preserve"> PAGEREF _Toc96952732 \h </w:instrText>
        </w:r>
        <w:r w:rsidR="00CA03F0" w:rsidRPr="00CA03F0">
          <w:rPr>
            <w:b w:val="0"/>
            <w:sz w:val="20"/>
          </w:rPr>
        </w:r>
        <w:r w:rsidR="00CA03F0" w:rsidRPr="00CA03F0">
          <w:rPr>
            <w:b w:val="0"/>
            <w:sz w:val="20"/>
          </w:rPr>
          <w:fldChar w:fldCharType="separate"/>
        </w:r>
        <w:r w:rsidR="00CF0A13">
          <w:rPr>
            <w:b w:val="0"/>
            <w:sz w:val="20"/>
          </w:rPr>
          <w:t>246</w:t>
        </w:r>
        <w:r w:rsidR="00CA03F0" w:rsidRPr="00CA03F0">
          <w:rPr>
            <w:b w:val="0"/>
            <w:sz w:val="20"/>
          </w:rPr>
          <w:fldChar w:fldCharType="end"/>
        </w:r>
      </w:hyperlink>
    </w:p>
    <w:p w14:paraId="01B2FF42" w14:textId="50F5D6B8" w:rsidR="00CA03F0" w:rsidRDefault="00F82ADF">
      <w:pPr>
        <w:pStyle w:val="TOC6"/>
        <w:rPr>
          <w:rFonts w:asciiTheme="minorHAnsi" w:eastAsiaTheme="minorEastAsia" w:hAnsiTheme="minorHAnsi" w:cstheme="minorBidi"/>
          <w:b w:val="0"/>
          <w:sz w:val="22"/>
          <w:szCs w:val="22"/>
          <w:lang w:eastAsia="en-AU"/>
        </w:rPr>
      </w:pPr>
      <w:hyperlink w:anchor="_Toc96952733" w:history="1">
        <w:r w:rsidR="00CA03F0" w:rsidRPr="00311468">
          <w:t>Schedule 2A</w:t>
        </w:r>
        <w:r w:rsidR="00CA03F0">
          <w:rPr>
            <w:rFonts w:asciiTheme="minorHAnsi" w:eastAsiaTheme="minorEastAsia" w:hAnsiTheme="minorHAnsi" w:cstheme="minorBidi"/>
            <w:b w:val="0"/>
            <w:sz w:val="22"/>
            <w:szCs w:val="22"/>
            <w:lang w:eastAsia="en-AU"/>
          </w:rPr>
          <w:tab/>
        </w:r>
        <w:r w:rsidR="00CA03F0" w:rsidRPr="00311468">
          <w:t>Buyback program valuation procedure</w:t>
        </w:r>
        <w:r w:rsidR="00CA03F0">
          <w:tab/>
        </w:r>
        <w:r w:rsidR="00CA03F0" w:rsidRPr="00CA03F0">
          <w:rPr>
            <w:b w:val="0"/>
            <w:sz w:val="20"/>
          </w:rPr>
          <w:fldChar w:fldCharType="begin"/>
        </w:r>
        <w:r w:rsidR="00CA03F0" w:rsidRPr="00CA03F0">
          <w:rPr>
            <w:b w:val="0"/>
            <w:sz w:val="20"/>
          </w:rPr>
          <w:instrText xml:space="preserve"> PAGEREF _Toc96952733 \h </w:instrText>
        </w:r>
        <w:r w:rsidR="00CA03F0" w:rsidRPr="00CA03F0">
          <w:rPr>
            <w:b w:val="0"/>
            <w:sz w:val="20"/>
          </w:rPr>
        </w:r>
        <w:r w:rsidR="00CA03F0" w:rsidRPr="00CA03F0">
          <w:rPr>
            <w:b w:val="0"/>
            <w:sz w:val="20"/>
          </w:rPr>
          <w:fldChar w:fldCharType="separate"/>
        </w:r>
        <w:r w:rsidR="00CF0A13">
          <w:rPr>
            <w:b w:val="0"/>
            <w:sz w:val="20"/>
          </w:rPr>
          <w:t>249</w:t>
        </w:r>
        <w:r w:rsidR="00CA03F0" w:rsidRPr="00CA03F0">
          <w:rPr>
            <w:b w:val="0"/>
            <w:sz w:val="20"/>
          </w:rPr>
          <w:fldChar w:fldCharType="end"/>
        </w:r>
      </w:hyperlink>
    </w:p>
    <w:p w14:paraId="4AF74910" w14:textId="50CD2875" w:rsidR="00CA03F0" w:rsidRDefault="00CA03F0">
      <w:pPr>
        <w:pStyle w:val="TOC5"/>
        <w:rPr>
          <w:rFonts w:asciiTheme="minorHAnsi" w:eastAsiaTheme="minorEastAsia" w:hAnsiTheme="minorHAnsi" w:cstheme="minorBidi"/>
          <w:sz w:val="22"/>
          <w:szCs w:val="22"/>
          <w:lang w:eastAsia="en-AU"/>
        </w:rPr>
      </w:pPr>
      <w:r>
        <w:tab/>
      </w:r>
      <w:hyperlink w:anchor="_Toc96952734" w:history="1">
        <w:r w:rsidRPr="00311468">
          <w:t>2A.1</w:t>
        </w:r>
        <w:r>
          <w:rPr>
            <w:rFonts w:asciiTheme="minorHAnsi" w:eastAsiaTheme="minorEastAsia" w:hAnsiTheme="minorHAnsi" w:cstheme="minorBidi"/>
            <w:sz w:val="22"/>
            <w:szCs w:val="22"/>
            <w:lang w:eastAsia="en-AU"/>
          </w:rPr>
          <w:tab/>
        </w:r>
        <w:r w:rsidRPr="00311468">
          <w:t>Definitions—sch 2A</w:t>
        </w:r>
        <w:r>
          <w:tab/>
        </w:r>
        <w:r>
          <w:fldChar w:fldCharType="begin"/>
        </w:r>
        <w:r>
          <w:instrText xml:space="preserve"> PAGEREF _Toc96952734 \h </w:instrText>
        </w:r>
        <w:r>
          <w:fldChar w:fldCharType="separate"/>
        </w:r>
        <w:r w:rsidR="00CF0A13">
          <w:t>249</w:t>
        </w:r>
        <w:r>
          <w:fldChar w:fldCharType="end"/>
        </w:r>
      </w:hyperlink>
    </w:p>
    <w:p w14:paraId="0BBACC9A" w14:textId="448B4D36" w:rsidR="00CA03F0" w:rsidRDefault="00CA03F0">
      <w:pPr>
        <w:pStyle w:val="TOC5"/>
        <w:rPr>
          <w:rFonts w:asciiTheme="minorHAnsi" w:eastAsiaTheme="minorEastAsia" w:hAnsiTheme="minorHAnsi" w:cstheme="minorBidi"/>
          <w:sz w:val="22"/>
          <w:szCs w:val="22"/>
          <w:lang w:eastAsia="en-AU"/>
        </w:rPr>
      </w:pPr>
      <w:r>
        <w:tab/>
      </w:r>
      <w:hyperlink w:anchor="_Toc96952735" w:history="1">
        <w:r w:rsidRPr="00311468">
          <w:t>2A.2</w:t>
        </w:r>
        <w:r>
          <w:rPr>
            <w:rFonts w:asciiTheme="minorHAnsi" w:eastAsiaTheme="minorEastAsia" w:hAnsiTheme="minorHAnsi" w:cstheme="minorBidi"/>
            <w:sz w:val="22"/>
            <w:szCs w:val="22"/>
            <w:lang w:eastAsia="en-AU"/>
          </w:rPr>
          <w:tab/>
        </w:r>
        <w:r w:rsidRPr="00311468">
          <w:rPr>
            <w:lang w:eastAsia="en-AU"/>
          </w:rPr>
          <w:t>Valuation as at assessment day, not including asbestos etc</w:t>
        </w:r>
        <w:r>
          <w:tab/>
        </w:r>
        <w:r>
          <w:fldChar w:fldCharType="begin"/>
        </w:r>
        <w:r>
          <w:instrText xml:space="preserve"> PAGEREF _Toc96952735 \h </w:instrText>
        </w:r>
        <w:r>
          <w:fldChar w:fldCharType="separate"/>
        </w:r>
        <w:r w:rsidR="00CF0A13">
          <w:t>249</w:t>
        </w:r>
        <w:r>
          <w:fldChar w:fldCharType="end"/>
        </w:r>
      </w:hyperlink>
    </w:p>
    <w:p w14:paraId="1847D5A3" w14:textId="361D44DE" w:rsidR="00CA03F0" w:rsidRDefault="00CA03F0">
      <w:pPr>
        <w:pStyle w:val="TOC5"/>
        <w:rPr>
          <w:rFonts w:asciiTheme="minorHAnsi" w:eastAsiaTheme="minorEastAsia" w:hAnsiTheme="minorHAnsi" w:cstheme="minorBidi"/>
          <w:sz w:val="22"/>
          <w:szCs w:val="22"/>
          <w:lang w:eastAsia="en-AU"/>
        </w:rPr>
      </w:pPr>
      <w:r>
        <w:tab/>
      </w:r>
      <w:hyperlink w:anchor="_Toc96952736" w:history="1">
        <w:r w:rsidRPr="00311468">
          <w:t>2A.3</w:t>
        </w:r>
        <w:r>
          <w:rPr>
            <w:rFonts w:asciiTheme="minorHAnsi" w:eastAsiaTheme="minorEastAsia" w:hAnsiTheme="minorHAnsi" w:cstheme="minorBidi"/>
            <w:sz w:val="22"/>
            <w:szCs w:val="22"/>
            <w:lang w:eastAsia="en-AU"/>
          </w:rPr>
          <w:tab/>
        </w:r>
        <w:r w:rsidRPr="00311468">
          <w:rPr>
            <w:lang w:eastAsia="en-AU"/>
          </w:rPr>
          <w:t>Accredited valuers to carry out valuation</w:t>
        </w:r>
        <w:r>
          <w:tab/>
        </w:r>
        <w:r>
          <w:fldChar w:fldCharType="begin"/>
        </w:r>
        <w:r>
          <w:instrText xml:space="preserve"> PAGEREF _Toc96952736 \h </w:instrText>
        </w:r>
        <w:r>
          <w:fldChar w:fldCharType="separate"/>
        </w:r>
        <w:r w:rsidR="00CF0A13">
          <w:t>250</w:t>
        </w:r>
        <w:r>
          <w:fldChar w:fldCharType="end"/>
        </w:r>
      </w:hyperlink>
    </w:p>
    <w:p w14:paraId="16DB8FB4" w14:textId="7B157A98" w:rsidR="00CA03F0" w:rsidRDefault="00CA03F0">
      <w:pPr>
        <w:pStyle w:val="TOC5"/>
        <w:rPr>
          <w:rFonts w:asciiTheme="minorHAnsi" w:eastAsiaTheme="minorEastAsia" w:hAnsiTheme="minorHAnsi" w:cstheme="minorBidi"/>
          <w:sz w:val="22"/>
          <w:szCs w:val="22"/>
          <w:lang w:eastAsia="en-AU"/>
        </w:rPr>
      </w:pPr>
      <w:r>
        <w:tab/>
      </w:r>
      <w:hyperlink w:anchor="_Toc96952737" w:history="1">
        <w:r w:rsidRPr="00311468">
          <w:t>2A.4</w:t>
        </w:r>
        <w:r>
          <w:rPr>
            <w:rFonts w:asciiTheme="minorHAnsi" w:eastAsiaTheme="minorEastAsia" w:hAnsiTheme="minorHAnsi" w:cstheme="minorBidi"/>
            <w:sz w:val="22"/>
            <w:szCs w:val="22"/>
            <w:lang w:eastAsia="en-AU"/>
          </w:rPr>
          <w:tab/>
        </w:r>
        <w:r w:rsidRPr="00311468">
          <w:rPr>
            <w:lang w:eastAsia="en-AU"/>
          </w:rPr>
          <w:t>Valuation to be given to lessee and Asbestos Response Taskforce</w:t>
        </w:r>
        <w:r>
          <w:tab/>
        </w:r>
        <w:r>
          <w:fldChar w:fldCharType="begin"/>
        </w:r>
        <w:r>
          <w:instrText xml:space="preserve"> PAGEREF _Toc96952737 \h </w:instrText>
        </w:r>
        <w:r>
          <w:fldChar w:fldCharType="separate"/>
        </w:r>
        <w:r w:rsidR="00CF0A13">
          <w:t>250</w:t>
        </w:r>
        <w:r>
          <w:fldChar w:fldCharType="end"/>
        </w:r>
      </w:hyperlink>
    </w:p>
    <w:p w14:paraId="0024BCCB" w14:textId="6CB7E462" w:rsidR="00CA03F0" w:rsidRDefault="00CA03F0">
      <w:pPr>
        <w:pStyle w:val="TOC5"/>
        <w:rPr>
          <w:rFonts w:asciiTheme="minorHAnsi" w:eastAsiaTheme="minorEastAsia" w:hAnsiTheme="minorHAnsi" w:cstheme="minorBidi"/>
          <w:sz w:val="22"/>
          <w:szCs w:val="22"/>
          <w:lang w:eastAsia="en-AU"/>
        </w:rPr>
      </w:pPr>
      <w:r>
        <w:tab/>
      </w:r>
      <w:hyperlink w:anchor="_Toc96952738" w:history="1">
        <w:r w:rsidRPr="00311468">
          <w:t>2A.5</w:t>
        </w:r>
        <w:r>
          <w:rPr>
            <w:rFonts w:asciiTheme="minorHAnsi" w:eastAsiaTheme="minorEastAsia" w:hAnsiTheme="minorHAnsi" w:cstheme="minorBidi"/>
            <w:sz w:val="22"/>
            <w:szCs w:val="22"/>
            <w:lang w:eastAsia="en-AU"/>
          </w:rPr>
          <w:tab/>
        </w:r>
        <w:r w:rsidRPr="00311468">
          <w:rPr>
            <w:lang w:eastAsia="en-AU"/>
          </w:rPr>
          <w:t>Presidential determination—request by Asbestos Response Taskforce</w:t>
        </w:r>
        <w:r>
          <w:tab/>
        </w:r>
        <w:r>
          <w:fldChar w:fldCharType="begin"/>
        </w:r>
        <w:r>
          <w:instrText xml:space="preserve"> PAGEREF _Toc96952738 \h </w:instrText>
        </w:r>
        <w:r>
          <w:fldChar w:fldCharType="separate"/>
        </w:r>
        <w:r w:rsidR="00CF0A13">
          <w:t>250</w:t>
        </w:r>
        <w:r>
          <w:fldChar w:fldCharType="end"/>
        </w:r>
      </w:hyperlink>
    </w:p>
    <w:p w14:paraId="1C6B6767" w14:textId="66B3DBF4" w:rsidR="00CA03F0" w:rsidRDefault="00CA03F0">
      <w:pPr>
        <w:pStyle w:val="TOC5"/>
        <w:rPr>
          <w:rFonts w:asciiTheme="minorHAnsi" w:eastAsiaTheme="minorEastAsia" w:hAnsiTheme="minorHAnsi" w:cstheme="minorBidi"/>
          <w:sz w:val="22"/>
          <w:szCs w:val="22"/>
          <w:lang w:eastAsia="en-AU"/>
        </w:rPr>
      </w:pPr>
      <w:r>
        <w:lastRenderedPageBreak/>
        <w:tab/>
      </w:r>
      <w:hyperlink w:anchor="_Toc96952739" w:history="1">
        <w:r w:rsidRPr="00311468">
          <w:t>2A.6</w:t>
        </w:r>
        <w:r>
          <w:rPr>
            <w:rFonts w:asciiTheme="minorHAnsi" w:eastAsiaTheme="minorEastAsia" w:hAnsiTheme="minorHAnsi" w:cstheme="minorBidi"/>
            <w:sz w:val="22"/>
            <w:szCs w:val="22"/>
            <w:lang w:eastAsia="en-AU"/>
          </w:rPr>
          <w:tab/>
        </w:r>
        <w:r w:rsidRPr="00311468">
          <w:rPr>
            <w:lang w:eastAsia="en-AU"/>
          </w:rPr>
          <w:t>Buyback program valuation</w:t>
        </w:r>
        <w:r>
          <w:tab/>
        </w:r>
        <w:r>
          <w:fldChar w:fldCharType="begin"/>
        </w:r>
        <w:r>
          <w:instrText xml:space="preserve"> PAGEREF _Toc96952739 \h </w:instrText>
        </w:r>
        <w:r>
          <w:fldChar w:fldCharType="separate"/>
        </w:r>
        <w:r w:rsidR="00CF0A13">
          <w:t>251</w:t>
        </w:r>
        <w:r>
          <w:fldChar w:fldCharType="end"/>
        </w:r>
      </w:hyperlink>
    </w:p>
    <w:p w14:paraId="5F6AA1F9" w14:textId="4A91AF7B" w:rsidR="00CA03F0" w:rsidRDefault="00CA03F0">
      <w:pPr>
        <w:pStyle w:val="TOC5"/>
        <w:rPr>
          <w:rFonts w:asciiTheme="minorHAnsi" w:eastAsiaTheme="minorEastAsia" w:hAnsiTheme="minorHAnsi" w:cstheme="minorBidi"/>
          <w:sz w:val="22"/>
          <w:szCs w:val="22"/>
          <w:lang w:eastAsia="en-AU"/>
        </w:rPr>
      </w:pPr>
      <w:r>
        <w:tab/>
      </w:r>
      <w:hyperlink w:anchor="_Toc96952740" w:history="1">
        <w:r w:rsidRPr="00311468">
          <w:t>2A.7</w:t>
        </w:r>
        <w:r>
          <w:rPr>
            <w:rFonts w:asciiTheme="minorHAnsi" w:eastAsiaTheme="minorEastAsia" w:hAnsiTheme="minorHAnsi" w:cstheme="minorBidi"/>
            <w:sz w:val="22"/>
            <w:szCs w:val="22"/>
            <w:lang w:eastAsia="en-AU"/>
          </w:rPr>
          <w:tab/>
        </w:r>
        <w:r w:rsidRPr="00311468">
          <w:rPr>
            <w:lang w:eastAsia="en-AU"/>
          </w:rPr>
          <w:t>Presidential determination—request by lessee</w:t>
        </w:r>
        <w:r>
          <w:tab/>
        </w:r>
        <w:r>
          <w:fldChar w:fldCharType="begin"/>
        </w:r>
        <w:r>
          <w:instrText xml:space="preserve"> PAGEREF _Toc96952740 \h </w:instrText>
        </w:r>
        <w:r>
          <w:fldChar w:fldCharType="separate"/>
        </w:r>
        <w:r w:rsidR="00CF0A13">
          <w:t>251</w:t>
        </w:r>
        <w:r>
          <w:fldChar w:fldCharType="end"/>
        </w:r>
      </w:hyperlink>
    </w:p>
    <w:p w14:paraId="18D4C798" w14:textId="7698F430" w:rsidR="00CA03F0" w:rsidRDefault="00CA03F0">
      <w:pPr>
        <w:pStyle w:val="TOC5"/>
        <w:rPr>
          <w:rFonts w:asciiTheme="minorHAnsi" w:eastAsiaTheme="minorEastAsia" w:hAnsiTheme="minorHAnsi" w:cstheme="minorBidi"/>
          <w:sz w:val="22"/>
          <w:szCs w:val="22"/>
          <w:lang w:eastAsia="en-AU"/>
        </w:rPr>
      </w:pPr>
      <w:r>
        <w:tab/>
      </w:r>
      <w:hyperlink w:anchor="_Toc96952741" w:history="1">
        <w:r w:rsidRPr="00311468">
          <w:t>2A.8</w:t>
        </w:r>
        <w:r>
          <w:rPr>
            <w:rFonts w:asciiTheme="minorHAnsi" w:eastAsiaTheme="minorEastAsia" w:hAnsiTheme="minorHAnsi" w:cstheme="minorBidi"/>
            <w:sz w:val="22"/>
            <w:szCs w:val="22"/>
            <w:lang w:eastAsia="en-AU"/>
          </w:rPr>
          <w:tab/>
        </w:r>
        <w:r w:rsidRPr="00311468">
          <w:rPr>
            <w:lang w:eastAsia="en-AU"/>
          </w:rPr>
          <w:t>Presidential determination</w:t>
        </w:r>
        <w:r>
          <w:tab/>
        </w:r>
        <w:r>
          <w:fldChar w:fldCharType="begin"/>
        </w:r>
        <w:r>
          <w:instrText xml:space="preserve"> PAGEREF _Toc96952741 \h </w:instrText>
        </w:r>
        <w:r>
          <w:fldChar w:fldCharType="separate"/>
        </w:r>
        <w:r w:rsidR="00CF0A13">
          <w:t>252</w:t>
        </w:r>
        <w:r>
          <w:fldChar w:fldCharType="end"/>
        </w:r>
      </w:hyperlink>
    </w:p>
    <w:p w14:paraId="35F9C88B" w14:textId="731E7B02" w:rsidR="00CA03F0" w:rsidRDefault="00CA03F0">
      <w:pPr>
        <w:pStyle w:val="TOC5"/>
        <w:rPr>
          <w:rFonts w:asciiTheme="minorHAnsi" w:eastAsiaTheme="minorEastAsia" w:hAnsiTheme="minorHAnsi" w:cstheme="minorBidi"/>
          <w:sz w:val="22"/>
          <w:szCs w:val="22"/>
          <w:lang w:eastAsia="en-AU"/>
        </w:rPr>
      </w:pPr>
      <w:r>
        <w:tab/>
      </w:r>
      <w:hyperlink w:anchor="_Toc96952742" w:history="1">
        <w:r w:rsidRPr="00311468">
          <w:t>2A.9</w:t>
        </w:r>
        <w:r>
          <w:rPr>
            <w:rFonts w:asciiTheme="minorHAnsi" w:eastAsiaTheme="minorEastAsia" w:hAnsiTheme="minorHAnsi" w:cstheme="minorBidi"/>
            <w:sz w:val="22"/>
            <w:szCs w:val="22"/>
            <w:lang w:eastAsia="en-AU"/>
          </w:rPr>
          <w:tab/>
        </w:r>
        <w:r w:rsidRPr="00311468">
          <w:rPr>
            <w:lang w:eastAsia="en-AU"/>
          </w:rPr>
          <w:t>Amount payable for surrender of affected lease</w:t>
        </w:r>
        <w:r>
          <w:tab/>
        </w:r>
        <w:r>
          <w:fldChar w:fldCharType="begin"/>
        </w:r>
        <w:r>
          <w:instrText xml:space="preserve"> PAGEREF _Toc96952742 \h </w:instrText>
        </w:r>
        <w:r>
          <w:fldChar w:fldCharType="separate"/>
        </w:r>
        <w:r w:rsidR="00CF0A13">
          <w:t>253</w:t>
        </w:r>
        <w:r>
          <w:fldChar w:fldCharType="end"/>
        </w:r>
      </w:hyperlink>
    </w:p>
    <w:p w14:paraId="4A8F4A6C" w14:textId="57964227" w:rsidR="00CA03F0" w:rsidRDefault="00F82ADF">
      <w:pPr>
        <w:pStyle w:val="TOC6"/>
        <w:rPr>
          <w:rFonts w:asciiTheme="minorHAnsi" w:eastAsiaTheme="minorEastAsia" w:hAnsiTheme="minorHAnsi" w:cstheme="minorBidi"/>
          <w:b w:val="0"/>
          <w:sz w:val="22"/>
          <w:szCs w:val="22"/>
          <w:lang w:eastAsia="en-AU"/>
        </w:rPr>
      </w:pPr>
      <w:hyperlink w:anchor="_Toc96952743" w:history="1">
        <w:r w:rsidR="00CA03F0" w:rsidRPr="00311468">
          <w:t>Schedule 3</w:t>
        </w:r>
        <w:r w:rsidR="00CA03F0">
          <w:rPr>
            <w:rFonts w:asciiTheme="minorHAnsi" w:eastAsiaTheme="minorEastAsia" w:hAnsiTheme="minorHAnsi" w:cstheme="minorBidi"/>
            <w:b w:val="0"/>
            <w:sz w:val="22"/>
            <w:szCs w:val="22"/>
            <w:lang w:eastAsia="en-AU"/>
          </w:rPr>
          <w:tab/>
        </w:r>
        <w:r w:rsidR="00CA03F0" w:rsidRPr="00311468">
          <w:t>Matters exempt from third</w:t>
        </w:r>
        <w:r w:rsidR="00CA03F0" w:rsidRPr="00311468">
          <w:noBreakHyphen/>
          <w:t>party ACAT review</w:t>
        </w:r>
        <w:r w:rsidR="00CA03F0">
          <w:tab/>
        </w:r>
        <w:r w:rsidR="00CA03F0" w:rsidRPr="00CA03F0">
          <w:rPr>
            <w:b w:val="0"/>
            <w:sz w:val="20"/>
          </w:rPr>
          <w:fldChar w:fldCharType="begin"/>
        </w:r>
        <w:r w:rsidR="00CA03F0" w:rsidRPr="00CA03F0">
          <w:rPr>
            <w:b w:val="0"/>
            <w:sz w:val="20"/>
          </w:rPr>
          <w:instrText xml:space="preserve"> PAGEREF _Toc96952743 \h </w:instrText>
        </w:r>
        <w:r w:rsidR="00CA03F0" w:rsidRPr="00CA03F0">
          <w:rPr>
            <w:b w:val="0"/>
            <w:sz w:val="20"/>
          </w:rPr>
        </w:r>
        <w:r w:rsidR="00CA03F0" w:rsidRPr="00CA03F0">
          <w:rPr>
            <w:b w:val="0"/>
            <w:sz w:val="20"/>
          </w:rPr>
          <w:fldChar w:fldCharType="separate"/>
        </w:r>
        <w:r w:rsidR="00CF0A13">
          <w:rPr>
            <w:b w:val="0"/>
            <w:sz w:val="20"/>
          </w:rPr>
          <w:t>254</w:t>
        </w:r>
        <w:r w:rsidR="00CA03F0" w:rsidRPr="00CA03F0">
          <w:rPr>
            <w:b w:val="0"/>
            <w:sz w:val="20"/>
          </w:rPr>
          <w:fldChar w:fldCharType="end"/>
        </w:r>
      </w:hyperlink>
    </w:p>
    <w:p w14:paraId="7626E779" w14:textId="33CD0E97" w:rsidR="00CA03F0" w:rsidRDefault="00F82ADF">
      <w:pPr>
        <w:pStyle w:val="TOC7"/>
        <w:rPr>
          <w:rFonts w:asciiTheme="minorHAnsi" w:eastAsiaTheme="minorEastAsia" w:hAnsiTheme="minorHAnsi" w:cstheme="minorBidi"/>
          <w:b w:val="0"/>
          <w:sz w:val="22"/>
          <w:szCs w:val="22"/>
          <w:lang w:eastAsia="en-AU"/>
        </w:rPr>
      </w:pPr>
      <w:hyperlink w:anchor="_Toc96952744" w:history="1">
        <w:r w:rsidR="00CA03F0" w:rsidRPr="00311468">
          <w:t>Part 3.1</w:t>
        </w:r>
        <w:r w:rsidR="00CA03F0">
          <w:rPr>
            <w:rFonts w:asciiTheme="minorHAnsi" w:eastAsiaTheme="minorEastAsia" w:hAnsiTheme="minorHAnsi" w:cstheme="minorBidi"/>
            <w:b w:val="0"/>
            <w:sz w:val="22"/>
            <w:szCs w:val="22"/>
            <w:lang w:eastAsia="en-AU"/>
          </w:rPr>
          <w:tab/>
        </w:r>
        <w:r w:rsidR="00CA03F0" w:rsidRPr="00311468">
          <w:t>Definitions</w:t>
        </w:r>
        <w:r w:rsidR="00CA03F0">
          <w:tab/>
        </w:r>
        <w:r w:rsidR="00CA03F0" w:rsidRPr="00CA03F0">
          <w:rPr>
            <w:b w:val="0"/>
          </w:rPr>
          <w:fldChar w:fldCharType="begin"/>
        </w:r>
        <w:r w:rsidR="00CA03F0" w:rsidRPr="00CA03F0">
          <w:rPr>
            <w:b w:val="0"/>
          </w:rPr>
          <w:instrText xml:space="preserve"> PAGEREF _Toc96952744 \h </w:instrText>
        </w:r>
        <w:r w:rsidR="00CA03F0" w:rsidRPr="00CA03F0">
          <w:rPr>
            <w:b w:val="0"/>
          </w:rPr>
        </w:r>
        <w:r w:rsidR="00CA03F0" w:rsidRPr="00CA03F0">
          <w:rPr>
            <w:b w:val="0"/>
          </w:rPr>
          <w:fldChar w:fldCharType="separate"/>
        </w:r>
        <w:r w:rsidR="00CF0A13">
          <w:rPr>
            <w:b w:val="0"/>
          </w:rPr>
          <w:t>254</w:t>
        </w:r>
        <w:r w:rsidR="00CA03F0" w:rsidRPr="00CA03F0">
          <w:rPr>
            <w:b w:val="0"/>
          </w:rPr>
          <w:fldChar w:fldCharType="end"/>
        </w:r>
      </w:hyperlink>
    </w:p>
    <w:p w14:paraId="4D8B0FC8" w14:textId="16F8904B" w:rsidR="00CA03F0" w:rsidRDefault="00CA03F0">
      <w:pPr>
        <w:pStyle w:val="TOC5"/>
        <w:rPr>
          <w:rFonts w:asciiTheme="minorHAnsi" w:eastAsiaTheme="minorEastAsia" w:hAnsiTheme="minorHAnsi" w:cstheme="minorBidi"/>
          <w:sz w:val="22"/>
          <w:szCs w:val="22"/>
          <w:lang w:eastAsia="en-AU"/>
        </w:rPr>
      </w:pPr>
      <w:r>
        <w:tab/>
      </w:r>
      <w:hyperlink w:anchor="_Toc96952745" w:history="1">
        <w:r w:rsidRPr="00311468">
          <w:t>3.1</w:t>
        </w:r>
        <w:r>
          <w:rPr>
            <w:rFonts w:asciiTheme="minorHAnsi" w:eastAsiaTheme="minorEastAsia" w:hAnsiTheme="minorHAnsi" w:cstheme="minorBidi"/>
            <w:sz w:val="22"/>
            <w:szCs w:val="22"/>
            <w:lang w:eastAsia="en-AU"/>
          </w:rPr>
          <w:tab/>
        </w:r>
        <w:r w:rsidRPr="00311468">
          <w:t>Definitions—sch 3</w:t>
        </w:r>
        <w:r>
          <w:tab/>
        </w:r>
        <w:r>
          <w:fldChar w:fldCharType="begin"/>
        </w:r>
        <w:r>
          <w:instrText xml:space="preserve"> PAGEREF _Toc96952745 \h </w:instrText>
        </w:r>
        <w:r>
          <w:fldChar w:fldCharType="separate"/>
        </w:r>
        <w:r w:rsidR="00CF0A13">
          <w:t>254</w:t>
        </w:r>
        <w:r>
          <w:fldChar w:fldCharType="end"/>
        </w:r>
      </w:hyperlink>
    </w:p>
    <w:p w14:paraId="6AE94B30" w14:textId="79DCCA5D" w:rsidR="00CA03F0" w:rsidRDefault="00F82ADF">
      <w:pPr>
        <w:pStyle w:val="TOC7"/>
        <w:rPr>
          <w:rFonts w:asciiTheme="minorHAnsi" w:eastAsiaTheme="minorEastAsia" w:hAnsiTheme="minorHAnsi" w:cstheme="minorBidi"/>
          <w:b w:val="0"/>
          <w:sz w:val="22"/>
          <w:szCs w:val="22"/>
          <w:lang w:eastAsia="en-AU"/>
        </w:rPr>
      </w:pPr>
      <w:hyperlink w:anchor="_Toc96952746" w:history="1">
        <w:r w:rsidR="00CA03F0" w:rsidRPr="00311468">
          <w:t>Part 3.2</w:t>
        </w:r>
        <w:r w:rsidR="00CA03F0">
          <w:rPr>
            <w:rFonts w:asciiTheme="minorHAnsi" w:eastAsiaTheme="minorEastAsia" w:hAnsiTheme="minorHAnsi" w:cstheme="minorBidi"/>
            <w:b w:val="0"/>
            <w:sz w:val="22"/>
            <w:szCs w:val="22"/>
            <w:lang w:eastAsia="en-AU"/>
          </w:rPr>
          <w:tab/>
        </w:r>
        <w:r w:rsidR="00CA03F0" w:rsidRPr="00311468">
          <w:t>Merit track matters exempt from third-party ACAT review</w:t>
        </w:r>
        <w:r w:rsidR="00CA03F0">
          <w:tab/>
        </w:r>
        <w:r w:rsidR="00CA03F0" w:rsidRPr="00CA03F0">
          <w:rPr>
            <w:b w:val="0"/>
          </w:rPr>
          <w:fldChar w:fldCharType="begin"/>
        </w:r>
        <w:r w:rsidR="00CA03F0" w:rsidRPr="00CA03F0">
          <w:rPr>
            <w:b w:val="0"/>
          </w:rPr>
          <w:instrText xml:space="preserve"> PAGEREF _Toc96952746 \h </w:instrText>
        </w:r>
        <w:r w:rsidR="00CA03F0" w:rsidRPr="00CA03F0">
          <w:rPr>
            <w:b w:val="0"/>
          </w:rPr>
        </w:r>
        <w:r w:rsidR="00CA03F0" w:rsidRPr="00CA03F0">
          <w:rPr>
            <w:b w:val="0"/>
          </w:rPr>
          <w:fldChar w:fldCharType="separate"/>
        </w:r>
        <w:r w:rsidR="00CF0A13">
          <w:rPr>
            <w:b w:val="0"/>
          </w:rPr>
          <w:t>255</w:t>
        </w:r>
        <w:r w:rsidR="00CA03F0" w:rsidRPr="00CA03F0">
          <w:rPr>
            <w:b w:val="0"/>
          </w:rPr>
          <w:fldChar w:fldCharType="end"/>
        </w:r>
      </w:hyperlink>
    </w:p>
    <w:p w14:paraId="12F660FC" w14:textId="4F41E484" w:rsidR="00CA03F0" w:rsidRDefault="00F82ADF">
      <w:pPr>
        <w:pStyle w:val="TOC7"/>
        <w:rPr>
          <w:rFonts w:asciiTheme="minorHAnsi" w:eastAsiaTheme="minorEastAsia" w:hAnsiTheme="minorHAnsi" w:cstheme="minorBidi"/>
          <w:b w:val="0"/>
          <w:sz w:val="22"/>
          <w:szCs w:val="22"/>
          <w:lang w:eastAsia="en-AU"/>
        </w:rPr>
      </w:pPr>
      <w:hyperlink w:anchor="_Toc96952747" w:history="1">
        <w:r w:rsidR="00CA03F0" w:rsidRPr="00311468">
          <w:t>Part 3.3</w:t>
        </w:r>
        <w:r w:rsidR="00CA03F0">
          <w:rPr>
            <w:rFonts w:asciiTheme="minorHAnsi" w:eastAsiaTheme="minorEastAsia" w:hAnsiTheme="minorHAnsi" w:cstheme="minorBidi"/>
            <w:b w:val="0"/>
            <w:sz w:val="22"/>
            <w:szCs w:val="22"/>
            <w:lang w:eastAsia="en-AU"/>
          </w:rPr>
          <w:tab/>
        </w:r>
        <w:r w:rsidR="00CA03F0" w:rsidRPr="00311468">
          <w:t>Impact track matters exempt from third-party ACAT review</w:t>
        </w:r>
        <w:r w:rsidR="00CA03F0">
          <w:tab/>
        </w:r>
        <w:r w:rsidR="00CA03F0" w:rsidRPr="00CA03F0">
          <w:rPr>
            <w:b w:val="0"/>
          </w:rPr>
          <w:fldChar w:fldCharType="begin"/>
        </w:r>
        <w:r w:rsidR="00CA03F0" w:rsidRPr="00CA03F0">
          <w:rPr>
            <w:b w:val="0"/>
          </w:rPr>
          <w:instrText xml:space="preserve"> PAGEREF _Toc96952747 \h </w:instrText>
        </w:r>
        <w:r w:rsidR="00CA03F0" w:rsidRPr="00CA03F0">
          <w:rPr>
            <w:b w:val="0"/>
          </w:rPr>
        </w:r>
        <w:r w:rsidR="00CA03F0" w:rsidRPr="00CA03F0">
          <w:rPr>
            <w:b w:val="0"/>
          </w:rPr>
          <w:fldChar w:fldCharType="separate"/>
        </w:r>
        <w:r w:rsidR="00CF0A13">
          <w:rPr>
            <w:b w:val="0"/>
          </w:rPr>
          <w:t>265</w:t>
        </w:r>
        <w:r w:rsidR="00CA03F0" w:rsidRPr="00CA03F0">
          <w:rPr>
            <w:b w:val="0"/>
          </w:rPr>
          <w:fldChar w:fldCharType="end"/>
        </w:r>
      </w:hyperlink>
    </w:p>
    <w:p w14:paraId="10F3506F" w14:textId="1F0296DA" w:rsidR="00CA03F0" w:rsidRDefault="00F82ADF">
      <w:pPr>
        <w:pStyle w:val="TOC7"/>
        <w:rPr>
          <w:rFonts w:asciiTheme="minorHAnsi" w:eastAsiaTheme="minorEastAsia" w:hAnsiTheme="minorHAnsi" w:cstheme="minorBidi"/>
          <w:b w:val="0"/>
          <w:sz w:val="22"/>
          <w:szCs w:val="22"/>
          <w:lang w:eastAsia="en-AU"/>
        </w:rPr>
      </w:pPr>
      <w:hyperlink w:anchor="_Toc96952748" w:history="1">
        <w:r w:rsidR="00CA03F0" w:rsidRPr="00311468">
          <w:t>Part 3.4</w:t>
        </w:r>
        <w:r w:rsidR="00CA03F0">
          <w:rPr>
            <w:rFonts w:asciiTheme="minorHAnsi" w:eastAsiaTheme="minorEastAsia" w:hAnsiTheme="minorHAnsi" w:cstheme="minorBidi"/>
            <w:b w:val="0"/>
            <w:sz w:val="22"/>
            <w:szCs w:val="22"/>
            <w:lang w:eastAsia="en-AU"/>
          </w:rPr>
          <w:tab/>
        </w:r>
        <w:r w:rsidR="00CA03F0" w:rsidRPr="00311468">
          <w:t>Maps</w:t>
        </w:r>
        <w:r w:rsidR="00CA03F0">
          <w:tab/>
        </w:r>
        <w:r w:rsidR="00CA03F0" w:rsidRPr="00CA03F0">
          <w:rPr>
            <w:b w:val="0"/>
          </w:rPr>
          <w:fldChar w:fldCharType="begin"/>
        </w:r>
        <w:r w:rsidR="00CA03F0" w:rsidRPr="00CA03F0">
          <w:rPr>
            <w:b w:val="0"/>
          </w:rPr>
          <w:instrText xml:space="preserve"> PAGEREF _Toc96952748 \h </w:instrText>
        </w:r>
        <w:r w:rsidR="00CA03F0" w:rsidRPr="00CA03F0">
          <w:rPr>
            <w:b w:val="0"/>
          </w:rPr>
        </w:r>
        <w:r w:rsidR="00CA03F0" w:rsidRPr="00CA03F0">
          <w:rPr>
            <w:b w:val="0"/>
          </w:rPr>
          <w:fldChar w:fldCharType="separate"/>
        </w:r>
        <w:r w:rsidR="00CF0A13">
          <w:rPr>
            <w:b w:val="0"/>
          </w:rPr>
          <w:t>266</w:t>
        </w:r>
        <w:r w:rsidR="00CA03F0" w:rsidRPr="00CA03F0">
          <w:rPr>
            <w:b w:val="0"/>
          </w:rPr>
          <w:fldChar w:fldCharType="end"/>
        </w:r>
      </w:hyperlink>
    </w:p>
    <w:p w14:paraId="61615E3B" w14:textId="1B23A7D9" w:rsidR="00CA03F0" w:rsidRDefault="00F82ADF">
      <w:pPr>
        <w:pStyle w:val="TOC8"/>
        <w:rPr>
          <w:rFonts w:asciiTheme="minorHAnsi" w:eastAsiaTheme="minorEastAsia" w:hAnsiTheme="minorHAnsi" w:cstheme="minorBidi"/>
          <w:b w:val="0"/>
          <w:sz w:val="22"/>
          <w:szCs w:val="22"/>
          <w:lang w:eastAsia="en-AU"/>
        </w:rPr>
      </w:pPr>
      <w:hyperlink w:anchor="_Toc96952749" w:history="1">
        <w:r w:rsidR="00CA03F0" w:rsidRPr="00311468">
          <w:t>Division 3.4.1</w:t>
        </w:r>
        <w:r w:rsidR="00CA03F0">
          <w:rPr>
            <w:rFonts w:asciiTheme="minorHAnsi" w:eastAsiaTheme="minorEastAsia" w:hAnsiTheme="minorHAnsi" w:cstheme="minorBidi"/>
            <w:b w:val="0"/>
            <w:sz w:val="22"/>
            <w:szCs w:val="22"/>
            <w:lang w:eastAsia="en-AU"/>
          </w:rPr>
          <w:tab/>
        </w:r>
        <w:r w:rsidR="00CA03F0" w:rsidRPr="00311468">
          <w:t>City centre</w:t>
        </w:r>
        <w:r w:rsidR="00CA03F0">
          <w:tab/>
        </w:r>
        <w:r w:rsidR="00CA03F0" w:rsidRPr="00CA03F0">
          <w:rPr>
            <w:b w:val="0"/>
          </w:rPr>
          <w:fldChar w:fldCharType="begin"/>
        </w:r>
        <w:r w:rsidR="00CA03F0" w:rsidRPr="00CA03F0">
          <w:rPr>
            <w:b w:val="0"/>
          </w:rPr>
          <w:instrText xml:space="preserve"> PAGEREF _Toc96952749 \h </w:instrText>
        </w:r>
        <w:r w:rsidR="00CA03F0" w:rsidRPr="00CA03F0">
          <w:rPr>
            <w:b w:val="0"/>
          </w:rPr>
        </w:r>
        <w:r w:rsidR="00CA03F0" w:rsidRPr="00CA03F0">
          <w:rPr>
            <w:b w:val="0"/>
          </w:rPr>
          <w:fldChar w:fldCharType="separate"/>
        </w:r>
        <w:r w:rsidR="00CF0A13">
          <w:rPr>
            <w:b w:val="0"/>
          </w:rPr>
          <w:t>266</w:t>
        </w:r>
        <w:r w:rsidR="00CA03F0" w:rsidRPr="00CA03F0">
          <w:rPr>
            <w:b w:val="0"/>
          </w:rPr>
          <w:fldChar w:fldCharType="end"/>
        </w:r>
      </w:hyperlink>
    </w:p>
    <w:p w14:paraId="6F68E834" w14:textId="4B828776" w:rsidR="00CA03F0" w:rsidRDefault="00F82ADF">
      <w:pPr>
        <w:pStyle w:val="TOC8"/>
        <w:rPr>
          <w:rFonts w:asciiTheme="minorHAnsi" w:eastAsiaTheme="minorEastAsia" w:hAnsiTheme="minorHAnsi" w:cstheme="minorBidi"/>
          <w:b w:val="0"/>
          <w:sz w:val="22"/>
          <w:szCs w:val="22"/>
          <w:lang w:eastAsia="en-AU"/>
        </w:rPr>
      </w:pPr>
      <w:hyperlink w:anchor="_Toc96952750" w:history="1">
        <w:r w:rsidR="00CA03F0" w:rsidRPr="00311468">
          <w:t>Division 3.4.2</w:t>
        </w:r>
        <w:r w:rsidR="00CA03F0">
          <w:rPr>
            <w:rFonts w:asciiTheme="minorHAnsi" w:eastAsiaTheme="minorEastAsia" w:hAnsiTheme="minorHAnsi" w:cstheme="minorBidi"/>
            <w:b w:val="0"/>
            <w:sz w:val="22"/>
            <w:szCs w:val="22"/>
            <w:lang w:eastAsia="en-AU"/>
          </w:rPr>
          <w:tab/>
        </w:r>
        <w:r w:rsidR="00CA03F0" w:rsidRPr="00311468">
          <w:t>Belconnen town centre</w:t>
        </w:r>
        <w:r w:rsidR="00CA03F0">
          <w:tab/>
        </w:r>
        <w:r w:rsidR="00CA03F0" w:rsidRPr="00CA03F0">
          <w:rPr>
            <w:b w:val="0"/>
          </w:rPr>
          <w:fldChar w:fldCharType="begin"/>
        </w:r>
        <w:r w:rsidR="00CA03F0" w:rsidRPr="00CA03F0">
          <w:rPr>
            <w:b w:val="0"/>
          </w:rPr>
          <w:instrText xml:space="preserve"> PAGEREF _Toc96952750 \h </w:instrText>
        </w:r>
        <w:r w:rsidR="00CA03F0" w:rsidRPr="00CA03F0">
          <w:rPr>
            <w:b w:val="0"/>
          </w:rPr>
        </w:r>
        <w:r w:rsidR="00CA03F0" w:rsidRPr="00CA03F0">
          <w:rPr>
            <w:b w:val="0"/>
          </w:rPr>
          <w:fldChar w:fldCharType="separate"/>
        </w:r>
        <w:r w:rsidR="00CF0A13">
          <w:rPr>
            <w:b w:val="0"/>
          </w:rPr>
          <w:t>267</w:t>
        </w:r>
        <w:r w:rsidR="00CA03F0" w:rsidRPr="00CA03F0">
          <w:rPr>
            <w:b w:val="0"/>
          </w:rPr>
          <w:fldChar w:fldCharType="end"/>
        </w:r>
      </w:hyperlink>
    </w:p>
    <w:p w14:paraId="26A10CE0" w14:textId="7978BAC0" w:rsidR="00CA03F0" w:rsidRDefault="00F82ADF">
      <w:pPr>
        <w:pStyle w:val="TOC8"/>
        <w:rPr>
          <w:rFonts w:asciiTheme="minorHAnsi" w:eastAsiaTheme="minorEastAsia" w:hAnsiTheme="minorHAnsi" w:cstheme="minorBidi"/>
          <w:b w:val="0"/>
          <w:sz w:val="22"/>
          <w:szCs w:val="22"/>
          <w:lang w:eastAsia="en-AU"/>
        </w:rPr>
      </w:pPr>
      <w:hyperlink w:anchor="_Toc96952751" w:history="1">
        <w:r w:rsidR="00CA03F0" w:rsidRPr="00311468">
          <w:t>Division 3.4.3</w:t>
        </w:r>
        <w:r w:rsidR="00CA03F0">
          <w:rPr>
            <w:rFonts w:asciiTheme="minorHAnsi" w:eastAsiaTheme="minorEastAsia" w:hAnsiTheme="minorHAnsi" w:cstheme="minorBidi"/>
            <w:b w:val="0"/>
            <w:sz w:val="22"/>
            <w:szCs w:val="22"/>
            <w:lang w:eastAsia="en-AU"/>
          </w:rPr>
          <w:tab/>
        </w:r>
        <w:r w:rsidR="00CA03F0" w:rsidRPr="00311468">
          <w:t>Gungahlin town centre</w:t>
        </w:r>
        <w:r w:rsidR="00CA03F0">
          <w:tab/>
        </w:r>
        <w:r w:rsidR="00CA03F0" w:rsidRPr="00CA03F0">
          <w:rPr>
            <w:b w:val="0"/>
          </w:rPr>
          <w:fldChar w:fldCharType="begin"/>
        </w:r>
        <w:r w:rsidR="00CA03F0" w:rsidRPr="00CA03F0">
          <w:rPr>
            <w:b w:val="0"/>
          </w:rPr>
          <w:instrText xml:space="preserve"> PAGEREF _Toc96952751 \h </w:instrText>
        </w:r>
        <w:r w:rsidR="00CA03F0" w:rsidRPr="00CA03F0">
          <w:rPr>
            <w:b w:val="0"/>
          </w:rPr>
        </w:r>
        <w:r w:rsidR="00CA03F0" w:rsidRPr="00CA03F0">
          <w:rPr>
            <w:b w:val="0"/>
          </w:rPr>
          <w:fldChar w:fldCharType="separate"/>
        </w:r>
        <w:r w:rsidR="00CF0A13">
          <w:rPr>
            <w:b w:val="0"/>
          </w:rPr>
          <w:t>268</w:t>
        </w:r>
        <w:r w:rsidR="00CA03F0" w:rsidRPr="00CA03F0">
          <w:rPr>
            <w:b w:val="0"/>
          </w:rPr>
          <w:fldChar w:fldCharType="end"/>
        </w:r>
      </w:hyperlink>
    </w:p>
    <w:p w14:paraId="0B77BC21" w14:textId="7442651B" w:rsidR="00CA03F0" w:rsidRDefault="00F82ADF">
      <w:pPr>
        <w:pStyle w:val="TOC8"/>
        <w:rPr>
          <w:rFonts w:asciiTheme="minorHAnsi" w:eastAsiaTheme="minorEastAsia" w:hAnsiTheme="minorHAnsi" w:cstheme="minorBidi"/>
          <w:b w:val="0"/>
          <w:sz w:val="22"/>
          <w:szCs w:val="22"/>
          <w:lang w:eastAsia="en-AU"/>
        </w:rPr>
      </w:pPr>
      <w:hyperlink w:anchor="_Toc96952752" w:history="1">
        <w:r w:rsidR="00CA03F0" w:rsidRPr="00311468">
          <w:t>Division 3.4.4</w:t>
        </w:r>
        <w:r w:rsidR="00CA03F0">
          <w:rPr>
            <w:rFonts w:asciiTheme="minorHAnsi" w:eastAsiaTheme="minorEastAsia" w:hAnsiTheme="minorHAnsi" w:cstheme="minorBidi"/>
            <w:b w:val="0"/>
            <w:sz w:val="22"/>
            <w:szCs w:val="22"/>
            <w:lang w:eastAsia="en-AU"/>
          </w:rPr>
          <w:tab/>
        </w:r>
        <w:r w:rsidR="00CA03F0" w:rsidRPr="00311468">
          <w:t>Tuggeranong town centre</w:t>
        </w:r>
        <w:r w:rsidR="00CA03F0">
          <w:tab/>
        </w:r>
        <w:r w:rsidR="00CA03F0" w:rsidRPr="00CA03F0">
          <w:rPr>
            <w:b w:val="0"/>
          </w:rPr>
          <w:fldChar w:fldCharType="begin"/>
        </w:r>
        <w:r w:rsidR="00CA03F0" w:rsidRPr="00CA03F0">
          <w:rPr>
            <w:b w:val="0"/>
          </w:rPr>
          <w:instrText xml:space="preserve"> PAGEREF _Toc96952752 \h </w:instrText>
        </w:r>
        <w:r w:rsidR="00CA03F0" w:rsidRPr="00CA03F0">
          <w:rPr>
            <w:b w:val="0"/>
          </w:rPr>
        </w:r>
        <w:r w:rsidR="00CA03F0" w:rsidRPr="00CA03F0">
          <w:rPr>
            <w:b w:val="0"/>
          </w:rPr>
          <w:fldChar w:fldCharType="separate"/>
        </w:r>
        <w:r w:rsidR="00CF0A13">
          <w:rPr>
            <w:b w:val="0"/>
          </w:rPr>
          <w:t>269</w:t>
        </w:r>
        <w:r w:rsidR="00CA03F0" w:rsidRPr="00CA03F0">
          <w:rPr>
            <w:b w:val="0"/>
          </w:rPr>
          <w:fldChar w:fldCharType="end"/>
        </w:r>
      </w:hyperlink>
    </w:p>
    <w:p w14:paraId="0B78EDCC" w14:textId="10BB42FA" w:rsidR="00CA03F0" w:rsidRDefault="00F82ADF">
      <w:pPr>
        <w:pStyle w:val="TOC8"/>
        <w:rPr>
          <w:rFonts w:asciiTheme="minorHAnsi" w:eastAsiaTheme="minorEastAsia" w:hAnsiTheme="minorHAnsi" w:cstheme="minorBidi"/>
          <w:b w:val="0"/>
          <w:sz w:val="22"/>
          <w:szCs w:val="22"/>
          <w:lang w:eastAsia="en-AU"/>
        </w:rPr>
      </w:pPr>
      <w:hyperlink w:anchor="_Toc96952753" w:history="1">
        <w:r w:rsidR="00CA03F0" w:rsidRPr="00311468">
          <w:t>Division 3.4.5</w:t>
        </w:r>
        <w:r w:rsidR="00CA03F0">
          <w:rPr>
            <w:rFonts w:asciiTheme="minorHAnsi" w:eastAsiaTheme="minorEastAsia" w:hAnsiTheme="minorHAnsi" w:cstheme="minorBidi"/>
            <w:b w:val="0"/>
            <w:sz w:val="22"/>
            <w:szCs w:val="22"/>
            <w:lang w:eastAsia="en-AU"/>
          </w:rPr>
          <w:tab/>
        </w:r>
        <w:r w:rsidR="00CA03F0" w:rsidRPr="00311468">
          <w:t>Woden town centre</w:t>
        </w:r>
        <w:r w:rsidR="00CA03F0">
          <w:tab/>
        </w:r>
        <w:r w:rsidR="00CA03F0" w:rsidRPr="00CA03F0">
          <w:rPr>
            <w:b w:val="0"/>
          </w:rPr>
          <w:fldChar w:fldCharType="begin"/>
        </w:r>
        <w:r w:rsidR="00CA03F0" w:rsidRPr="00CA03F0">
          <w:rPr>
            <w:b w:val="0"/>
          </w:rPr>
          <w:instrText xml:space="preserve"> PAGEREF _Toc96952753 \h </w:instrText>
        </w:r>
        <w:r w:rsidR="00CA03F0" w:rsidRPr="00CA03F0">
          <w:rPr>
            <w:b w:val="0"/>
          </w:rPr>
        </w:r>
        <w:r w:rsidR="00CA03F0" w:rsidRPr="00CA03F0">
          <w:rPr>
            <w:b w:val="0"/>
          </w:rPr>
          <w:fldChar w:fldCharType="separate"/>
        </w:r>
        <w:r w:rsidR="00CF0A13">
          <w:rPr>
            <w:b w:val="0"/>
          </w:rPr>
          <w:t>270</w:t>
        </w:r>
        <w:r w:rsidR="00CA03F0" w:rsidRPr="00CA03F0">
          <w:rPr>
            <w:b w:val="0"/>
          </w:rPr>
          <w:fldChar w:fldCharType="end"/>
        </w:r>
      </w:hyperlink>
    </w:p>
    <w:p w14:paraId="39475A3D" w14:textId="4D6A2AE3" w:rsidR="00CA03F0" w:rsidRDefault="00F82ADF">
      <w:pPr>
        <w:pStyle w:val="TOC8"/>
        <w:rPr>
          <w:rFonts w:asciiTheme="minorHAnsi" w:eastAsiaTheme="minorEastAsia" w:hAnsiTheme="minorHAnsi" w:cstheme="minorBidi"/>
          <w:b w:val="0"/>
          <w:sz w:val="22"/>
          <w:szCs w:val="22"/>
          <w:lang w:eastAsia="en-AU"/>
        </w:rPr>
      </w:pPr>
      <w:hyperlink w:anchor="_Toc96952754" w:history="1">
        <w:r w:rsidR="00CA03F0" w:rsidRPr="00311468">
          <w:t>Division 3.4.6</w:t>
        </w:r>
        <w:r w:rsidR="00CA03F0">
          <w:rPr>
            <w:rFonts w:asciiTheme="minorHAnsi" w:eastAsiaTheme="minorEastAsia" w:hAnsiTheme="minorHAnsi" w:cstheme="minorBidi"/>
            <w:b w:val="0"/>
            <w:sz w:val="22"/>
            <w:szCs w:val="22"/>
            <w:lang w:eastAsia="en-AU"/>
          </w:rPr>
          <w:tab/>
        </w:r>
        <w:r w:rsidR="00CA03F0" w:rsidRPr="00311468">
          <w:t>Kingston Foreshore</w:t>
        </w:r>
        <w:r w:rsidR="00CA03F0">
          <w:tab/>
        </w:r>
        <w:r w:rsidR="00CA03F0" w:rsidRPr="00CA03F0">
          <w:rPr>
            <w:b w:val="0"/>
          </w:rPr>
          <w:fldChar w:fldCharType="begin"/>
        </w:r>
        <w:r w:rsidR="00CA03F0" w:rsidRPr="00CA03F0">
          <w:rPr>
            <w:b w:val="0"/>
          </w:rPr>
          <w:instrText xml:space="preserve"> PAGEREF _Toc96952754 \h </w:instrText>
        </w:r>
        <w:r w:rsidR="00CA03F0" w:rsidRPr="00CA03F0">
          <w:rPr>
            <w:b w:val="0"/>
          </w:rPr>
        </w:r>
        <w:r w:rsidR="00CA03F0" w:rsidRPr="00CA03F0">
          <w:rPr>
            <w:b w:val="0"/>
          </w:rPr>
          <w:fldChar w:fldCharType="separate"/>
        </w:r>
        <w:r w:rsidR="00CF0A13">
          <w:rPr>
            <w:b w:val="0"/>
          </w:rPr>
          <w:t>271</w:t>
        </w:r>
        <w:r w:rsidR="00CA03F0" w:rsidRPr="00CA03F0">
          <w:rPr>
            <w:b w:val="0"/>
          </w:rPr>
          <w:fldChar w:fldCharType="end"/>
        </w:r>
      </w:hyperlink>
    </w:p>
    <w:p w14:paraId="015DB9AB" w14:textId="184336DE" w:rsidR="00CA03F0" w:rsidRDefault="00F82ADF">
      <w:pPr>
        <w:pStyle w:val="TOC8"/>
        <w:rPr>
          <w:rFonts w:asciiTheme="minorHAnsi" w:eastAsiaTheme="minorEastAsia" w:hAnsiTheme="minorHAnsi" w:cstheme="minorBidi"/>
          <w:b w:val="0"/>
          <w:sz w:val="22"/>
          <w:szCs w:val="22"/>
          <w:lang w:eastAsia="en-AU"/>
        </w:rPr>
      </w:pPr>
      <w:hyperlink w:anchor="_Toc96952755" w:history="1">
        <w:r w:rsidR="00CA03F0" w:rsidRPr="00311468">
          <w:t>Division 3.4.7</w:t>
        </w:r>
        <w:r w:rsidR="00CA03F0">
          <w:rPr>
            <w:rFonts w:asciiTheme="minorHAnsi" w:eastAsiaTheme="minorEastAsia" w:hAnsiTheme="minorHAnsi" w:cstheme="minorBidi"/>
            <w:b w:val="0"/>
            <w:sz w:val="22"/>
            <w:szCs w:val="22"/>
            <w:lang w:eastAsia="en-AU"/>
          </w:rPr>
          <w:tab/>
        </w:r>
        <w:r w:rsidR="00CA03F0" w:rsidRPr="00311468">
          <w:t>University of Canberra site</w:t>
        </w:r>
        <w:r w:rsidR="00CA03F0">
          <w:tab/>
        </w:r>
        <w:r w:rsidR="00CA03F0" w:rsidRPr="00CA03F0">
          <w:rPr>
            <w:b w:val="0"/>
          </w:rPr>
          <w:fldChar w:fldCharType="begin"/>
        </w:r>
        <w:r w:rsidR="00CA03F0" w:rsidRPr="00CA03F0">
          <w:rPr>
            <w:b w:val="0"/>
          </w:rPr>
          <w:instrText xml:space="preserve"> PAGEREF _Toc96952755 \h </w:instrText>
        </w:r>
        <w:r w:rsidR="00CA03F0" w:rsidRPr="00CA03F0">
          <w:rPr>
            <w:b w:val="0"/>
          </w:rPr>
        </w:r>
        <w:r w:rsidR="00CA03F0" w:rsidRPr="00CA03F0">
          <w:rPr>
            <w:b w:val="0"/>
          </w:rPr>
          <w:fldChar w:fldCharType="separate"/>
        </w:r>
        <w:r w:rsidR="00CF0A13">
          <w:rPr>
            <w:b w:val="0"/>
          </w:rPr>
          <w:t>272</w:t>
        </w:r>
        <w:r w:rsidR="00CA03F0" w:rsidRPr="00CA03F0">
          <w:rPr>
            <w:b w:val="0"/>
          </w:rPr>
          <w:fldChar w:fldCharType="end"/>
        </w:r>
      </w:hyperlink>
    </w:p>
    <w:p w14:paraId="03A890FE" w14:textId="61D9620A" w:rsidR="00CA03F0" w:rsidRDefault="00F82ADF">
      <w:pPr>
        <w:pStyle w:val="TOC6"/>
        <w:rPr>
          <w:rFonts w:asciiTheme="minorHAnsi" w:eastAsiaTheme="minorEastAsia" w:hAnsiTheme="minorHAnsi" w:cstheme="minorBidi"/>
          <w:b w:val="0"/>
          <w:sz w:val="22"/>
          <w:szCs w:val="22"/>
          <w:lang w:eastAsia="en-AU"/>
        </w:rPr>
      </w:pPr>
      <w:hyperlink w:anchor="_Toc96952756" w:history="1">
        <w:r w:rsidR="00CA03F0" w:rsidRPr="00311468">
          <w:t>Schedule 4</w:t>
        </w:r>
        <w:r w:rsidR="00CA03F0">
          <w:rPr>
            <w:rFonts w:asciiTheme="minorHAnsi" w:eastAsiaTheme="minorEastAsia" w:hAnsiTheme="minorHAnsi" w:cstheme="minorBidi"/>
            <w:b w:val="0"/>
            <w:sz w:val="22"/>
            <w:szCs w:val="22"/>
            <w:lang w:eastAsia="en-AU"/>
          </w:rPr>
          <w:tab/>
        </w:r>
        <w:r w:rsidR="00CA03F0" w:rsidRPr="00311468">
          <w:t>Prescribed territory plan instruments</w:t>
        </w:r>
        <w:r w:rsidR="00CA03F0">
          <w:tab/>
        </w:r>
        <w:r w:rsidR="00CA03F0" w:rsidRPr="00CA03F0">
          <w:rPr>
            <w:b w:val="0"/>
            <w:sz w:val="20"/>
          </w:rPr>
          <w:fldChar w:fldCharType="begin"/>
        </w:r>
        <w:r w:rsidR="00CA03F0" w:rsidRPr="00CA03F0">
          <w:rPr>
            <w:b w:val="0"/>
            <w:sz w:val="20"/>
          </w:rPr>
          <w:instrText xml:space="preserve"> PAGEREF _Toc96952756 \h </w:instrText>
        </w:r>
        <w:r w:rsidR="00CA03F0" w:rsidRPr="00CA03F0">
          <w:rPr>
            <w:b w:val="0"/>
            <w:sz w:val="20"/>
          </w:rPr>
        </w:r>
        <w:r w:rsidR="00CA03F0" w:rsidRPr="00CA03F0">
          <w:rPr>
            <w:b w:val="0"/>
            <w:sz w:val="20"/>
          </w:rPr>
          <w:fldChar w:fldCharType="separate"/>
        </w:r>
        <w:r w:rsidR="00CF0A13">
          <w:rPr>
            <w:b w:val="0"/>
            <w:sz w:val="20"/>
          </w:rPr>
          <w:t>273</w:t>
        </w:r>
        <w:r w:rsidR="00CA03F0" w:rsidRPr="00CA03F0">
          <w:rPr>
            <w:b w:val="0"/>
            <w:sz w:val="20"/>
          </w:rPr>
          <w:fldChar w:fldCharType="end"/>
        </w:r>
      </w:hyperlink>
    </w:p>
    <w:p w14:paraId="74CF18C5" w14:textId="14C60D13" w:rsidR="00CA03F0" w:rsidRDefault="00F82ADF">
      <w:pPr>
        <w:pStyle w:val="TOC7"/>
        <w:rPr>
          <w:rFonts w:asciiTheme="minorHAnsi" w:eastAsiaTheme="minorEastAsia" w:hAnsiTheme="minorHAnsi" w:cstheme="minorBidi"/>
          <w:b w:val="0"/>
          <w:sz w:val="22"/>
          <w:szCs w:val="22"/>
          <w:lang w:eastAsia="en-AU"/>
        </w:rPr>
      </w:pPr>
      <w:hyperlink w:anchor="_Toc96952757" w:history="1">
        <w:r w:rsidR="00CA03F0" w:rsidRPr="00311468">
          <w:t>Part 4.1</w:t>
        </w:r>
        <w:r w:rsidR="00CA03F0">
          <w:rPr>
            <w:rFonts w:asciiTheme="minorHAnsi" w:eastAsiaTheme="minorEastAsia" w:hAnsiTheme="minorHAnsi" w:cstheme="minorBidi"/>
            <w:b w:val="0"/>
            <w:sz w:val="22"/>
            <w:szCs w:val="22"/>
            <w:lang w:eastAsia="en-AU"/>
          </w:rPr>
          <w:tab/>
        </w:r>
        <w:r w:rsidR="00CA03F0" w:rsidRPr="00311468">
          <w:t>Australian standards</w:t>
        </w:r>
        <w:r w:rsidR="00CA03F0">
          <w:tab/>
        </w:r>
        <w:r w:rsidR="00CA03F0" w:rsidRPr="00CA03F0">
          <w:rPr>
            <w:b w:val="0"/>
          </w:rPr>
          <w:fldChar w:fldCharType="begin"/>
        </w:r>
        <w:r w:rsidR="00CA03F0" w:rsidRPr="00CA03F0">
          <w:rPr>
            <w:b w:val="0"/>
          </w:rPr>
          <w:instrText xml:space="preserve"> PAGEREF _Toc96952757 \h </w:instrText>
        </w:r>
        <w:r w:rsidR="00CA03F0" w:rsidRPr="00CA03F0">
          <w:rPr>
            <w:b w:val="0"/>
          </w:rPr>
        </w:r>
        <w:r w:rsidR="00CA03F0" w:rsidRPr="00CA03F0">
          <w:rPr>
            <w:b w:val="0"/>
          </w:rPr>
          <w:fldChar w:fldCharType="separate"/>
        </w:r>
        <w:r w:rsidR="00CF0A13">
          <w:rPr>
            <w:b w:val="0"/>
          </w:rPr>
          <w:t>273</w:t>
        </w:r>
        <w:r w:rsidR="00CA03F0" w:rsidRPr="00CA03F0">
          <w:rPr>
            <w:b w:val="0"/>
          </w:rPr>
          <w:fldChar w:fldCharType="end"/>
        </w:r>
      </w:hyperlink>
    </w:p>
    <w:p w14:paraId="47F62141" w14:textId="1F7CEBA8" w:rsidR="00CA03F0" w:rsidRDefault="00F82ADF">
      <w:pPr>
        <w:pStyle w:val="TOC7"/>
        <w:rPr>
          <w:rFonts w:asciiTheme="minorHAnsi" w:eastAsiaTheme="minorEastAsia" w:hAnsiTheme="minorHAnsi" w:cstheme="minorBidi"/>
          <w:b w:val="0"/>
          <w:sz w:val="22"/>
          <w:szCs w:val="22"/>
          <w:lang w:eastAsia="en-AU"/>
        </w:rPr>
      </w:pPr>
      <w:hyperlink w:anchor="_Toc96952758" w:history="1">
        <w:r w:rsidR="00CA03F0" w:rsidRPr="00311468">
          <w:t>Part 4.2</w:t>
        </w:r>
        <w:r w:rsidR="00CA03F0">
          <w:rPr>
            <w:rFonts w:asciiTheme="minorHAnsi" w:eastAsiaTheme="minorEastAsia" w:hAnsiTheme="minorHAnsi" w:cstheme="minorBidi"/>
            <w:b w:val="0"/>
            <w:sz w:val="22"/>
            <w:szCs w:val="22"/>
            <w:lang w:eastAsia="en-AU"/>
          </w:rPr>
          <w:tab/>
        </w:r>
        <w:r w:rsidR="00CA03F0" w:rsidRPr="00311468">
          <w:t>Computer modelling software</w:t>
        </w:r>
        <w:r w:rsidR="00CA03F0">
          <w:tab/>
        </w:r>
        <w:r w:rsidR="00CA03F0" w:rsidRPr="00CA03F0">
          <w:rPr>
            <w:b w:val="0"/>
          </w:rPr>
          <w:fldChar w:fldCharType="begin"/>
        </w:r>
        <w:r w:rsidR="00CA03F0" w:rsidRPr="00CA03F0">
          <w:rPr>
            <w:b w:val="0"/>
          </w:rPr>
          <w:instrText xml:space="preserve"> PAGEREF _Toc96952758 \h </w:instrText>
        </w:r>
        <w:r w:rsidR="00CA03F0" w:rsidRPr="00CA03F0">
          <w:rPr>
            <w:b w:val="0"/>
          </w:rPr>
        </w:r>
        <w:r w:rsidR="00CA03F0" w:rsidRPr="00CA03F0">
          <w:rPr>
            <w:b w:val="0"/>
          </w:rPr>
          <w:fldChar w:fldCharType="separate"/>
        </w:r>
        <w:r w:rsidR="00CF0A13">
          <w:rPr>
            <w:b w:val="0"/>
          </w:rPr>
          <w:t>275</w:t>
        </w:r>
        <w:r w:rsidR="00CA03F0" w:rsidRPr="00CA03F0">
          <w:rPr>
            <w:b w:val="0"/>
          </w:rPr>
          <w:fldChar w:fldCharType="end"/>
        </w:r>
      </w:hyperlink>
    </w:p>
    <w:p w14:paraId="4866938E" w14:textId="6881DF3B" w:rsidR="00CA03F0" w:rsidRDefault="00F82ADF">
      <w:pPr>
        <w:pStyle w:val="TOC7"/>
        <w:rPr>
          <w:rFonts w:asciiTheme="minorHAnsi" w:eastAsiaTheme="minorEastAsia" w:hAnsiTheme="minorHAnsi" w:cstheme="minorBidi"/>
          <w:b w:val="0"/>
          <w:sz w:val="22"/>
          <w:szCs w:val="22"/>
          <w:lang w:eastAsia="en-AU"/>
        </w:rPr>
      </w:pPr>
      <w:hyperlink w:anchor="_Toc96952759" w:history="1">
        <w:r w:rsidR="00CA03F0" w:rsidRPr="00311468">
          <w:t>Part 4.3</w:t>
        </w:r>
        <w:r w:rsidR="00CA03F0">
          <w:rPr>
            <w:rFonts w:asciiTheme="minorHAnsi" w:eastAsiaTheme="minorEastAsia" w:hAnsiTheme="minorHAnsi" w:cstheme="minorBidi"/>
            <w:b w:val="0"/>
            <w:sz w:val="22"/>
            <w:szCs w:val="22"/>
            <w:lang w:eastAsia="en-AU"/>
          </w:rPr>
          <w:tab/>
        </w:r>
        <w:r w:rsidR="00CA03F0" w:rsidRPr="00311468">
          <w:t>Other instruments</w:t>
        </w:r>
        <w:r w:rsidR="00CA03F0">
          <w:tab/>
        </w:r>
        <w:r w:rsidR="00CA03F0" w:rsidRPr="00CA03F0">
          <w:rPr>
            <w:b w:val="0"/>
          </w:rPr>
          <w:fldChar w:fldCharType="begin"/>
        </w:r>
        <w:r w:rsidR="00CA03F0" w:rsidRPr="00CA03F0">
          <w:rPr>
            <w:b w:val="0"/>
          </w:rPr>
          <w:instrText xml:space="preserve"> PAGEREF _Toc96952759 \h </w:instrText>
        </w:r>
        <w:r w:rsidR="00CA03F0" w:rsidRPr="00CA03F0">
          <w:rPr>
            <w:b w:val="0"/>
          </w:rPr>
        </w:r>
        <w:r w:rsidR="00CA03F0" w:rsidRPr="00CA03F0">
          <w:rPr>
            <w:b w:val="0"/>
          </w:rPr>
          <w:fldChar w:fldCharType="separate"/>
        </w:r>
        <w:r w:rsidR="00CF0A13">
          <w:rPr>
            <w:b w:val="0"/>
          </w:rPr>
          <w:t>276</w:t>
        </w:r>
        <w:r w:rsidR="00CA03F0" w:rsidRPr="00CA03F0">
          <w:rPr>
            <w:b w:val="0"/>
          </w:rPr>
          <w:fldChar w:fldCharType="end"/>
        </w:r>
      </w:hyperlink>
    </w:p>
    <w:p w14:paraId="2237795E" w14:textId="7E124935" w:rsidR="00CA03F0" w:rsidRDefault="00F82ADF">
      <w:pPr>
        <w:pStyle w:val="TOC6"/>
        <w:rPr>
          <w:rFonts w:asciiTheme="minorHAnsi" w:eastAsiaTheme="minorEastAsia" w:hAnsiTheme="minorHAnsi" w:cstheme="minorBidi"/>
          <w:b w:val="0"/>
          <w:sz w:val="22"/>
          <w:szCs w:val="22"/>
          <w:lang w:eastAsia="en-AU"/>
        </w:rPr>
      </w:pPr>
      <w:hyperlink w:anchor="_Toc96952760" w:history="1">
        <w:r w:rsidR="00CA03F0" w:rsidRPr="00311468">
          <w:t>Dictionary</w:t>
        </w:r>
        <w:r w:rsidR="00CA03F0">
          <w:tab/>
        </w:r>
        <w:r w:rsidR="00CA03F0">
          <w:tab/>
        </w:r>
        <w:r w:rsidR="00CA03F0" w:rsidRPr="00CA03F0">
          <w:rPr>
            <w:b w:val="0"/>
            <w:sz w:val="20"/>
          </w:rPr>
          <w:fldChar w:fldCharType="begin"/>
        </w:r>
        <w:r w:rsidR="00CA03F0" w:rsidRPr="00CA03F0">
          <w:rPr>
            <w:b w:val="0"/>
            <w:sz w:val="20"/>
          </w:rPr>
          <w:instrText xml:space="preserve"> PAGEREF _Toc96952760 \h </w:instrText>
        </w:r>
        <w:r w:rsidR="00CA03F0" w:rsidRPr="00CA03F0">
          <w:rPr>
            <w:b w:val="0"/>
            <w:sz w:val="20"/>
          </w:rPr>
        </w:r>
        <w:r w:rsidR="00CA03F0" w:rsidRPr="00CA03F0">
          <w:rPr>
            <w:b w:val="0"/>
            <w:sz w:val="20"/>
          </w:rPr>
          <w:fldChar w:fldCharType="separate"/>
        </w:r>
        <w:r w:rsidR="00CF0A13">
          <w:rPr>
            <w:b w:val="0"/>
            <w:sz w:val="20"/>
          </w:rPr>
          <w:t>277</w:t>
        </w:r>
        <w:r w:rsidR="00CA03F0" w:rsidRPr="00CA03F0">
          <w:rPr>
            <w:b w:val="0"/>
            <w:sz w:val="20"/>
          </w:rPr>
          <w:fldChar w:fldCharType="end"/>
        </w:r>
      </w:hyperlink>
    </w:p>
    <w:p w14:paraId="4537C944" w14:textId="2A144BD4" w:rsidR="00CA03F0" w:rsidRDefault="00F82ADF" w:rsidP="00CA03F0">
      <w:pPr>
        <w:pStyle w:val="TOC7"/>
        <w:spacing w:before="480"/>
        <w:rPr>
          <w:rFonts w:asciiTheme="minorHAnsi" w:eastAsiaTheme="minorEastAsia" w:hAnsiTheme="minorHAnsi" w:cstheme="minorBidi"/>
          <w:b w:val="0"/>
          <w:sz w:val="22"/>
          <w:szCs w:val="22"/>
          <w:lang w:eastAsia="en-AU"/>
        </w:rPr>
      </w:pPr>
      <w:hyperlink w:anchor="_Toc96952761" w:history="1">
        <w:r w:rsidR="00CA03F0">
          <w:t>Endnotes</w:t>
        </w:r>
        <w:r w:rsidR="00CA03F0" w:rsidRPr="00CA03F0">
          <w:rPr>
            <w:vanish/>
          </w:rPr>
          <w:tab/>
        </w:r>
        <w:r w:rsidR="00CA03F0">
          <w:rPr>
            <w:vanish/>
          </w:rPr>
          <w:tab/>
        </w:r>
        <w:r w:rsidR="00CA03F0" w:rsidRPr="00CA03F0">
          <w:rPr>
            <w:b w:val="0"/>
            <w:vanish/>
          </w:rPr>
          <w:fldChar w:fldCharType="begin"/>
        </w:r>
        <w:r w:rsidR="00CA03F0" w:rsidRPr="00CA03F0">
          <w:rPr>
            <w:b w:val="0"/>
            <w:vanish/>
          </w:rPr>
          <w:instrText xml:space="preserve"> PAGEREF _Toc96952761 \h </w:instrText>
        </w:r>
        <w:r w:rsidR="00CA03F0" w:rsidRPr="00CA03F0">
          <w:rPr>
            <w:b w:val="0"/>
            <w:vanish/>
          </w:rPr>
        </w:r>
        <w:r w:rsidR="00CA03F0" w:rsidRPr="00CA03F0">
          <w:rPr>
            <w:b w:val="0"/>
            <w:vanish/>
          </w:rPr>
          <w:fldChar w:fldCharType="separate"/>
        </w:r>
        <w:r w:rsidR="00CF0A13">
          <w:rPr>
            <w:b w:val="0"/>
            <w:vanish/>
          </w:rPr>
          <w:t>287</w:t>
        </w:r>
        <w:r w:rsidR="00CA03F0" w:rsidRPr="00CA03F0">
          <w:rPr>
            <w:b w:val="0"/>
            <w:vanish/>
          </w:rPr>
          <w:fldChar w:fldCharType="end"/>
        </w:r>
      </w:hyperlink>
    </w:p>
    <w:p w14:paraId="0830FF70" w14:textId="28DA3DAB" w:rsidR="00CA03F0" w:rsidRDefault="00CA03F0">
      <w:pPr>
        <w:pStyle w:val="TOC5"/>
        <w:rPr>
          <w:rFonts w:asciiTheme="minorHAnsi" w:eastAsiaTheme="minorEastAsia" w:hAnsiTheme="minorHAnsi" w:cstheme="minorBidi"/>
          <w:sz w:val="22"/>
          <w:szCs w:val="22"/>
          <w:lang w:eastAsia="en-AU"/>
        </w:rPr>
      </w:pPr>
      <w:r>
        <w:lastRenderedPageBreak/>
        <w:tab/>
      </w:r>
      <w:hyperlink w:anchor="_Toc96952762" w:history="1">
        <w:r w:rsidRPr="00311468">
          <w:t>1</w:t>
        </w:r>
        <w:r>
          <w:rPr>
            <w:rFonts w:asciiTheme="minorHAnsi" w:eastAsiaTheme="minorEastAsia" w:hAnsiTheme="minorHAnsi" w:cstheme="minorBidi"/>
            <w:sz w:val="22"/>
            <w:szCs w:val="22"/>
            <w:lang w:eastAsia="en-AU"/>
          </w:rPr>
          <w:tab/>
        </w:r>
        <w:r w:rsidRPr="00311468">
          <w:t>About the endnotes</w:t>
        </w:r>
        <w:r>
          <w:tab/>
        </w:r>
        <w:r>
          <w:fldChar w:fldCharType="begin"/>
        </w:r>
        <w:r>
          <w:instrText xml:space="preserve"> PAGEREF _Toc96952762 \h </w:instrText>
        </w:r>
        <w:r>
          <w:fldChar w:fldCharType="separate"/>
        </w:r>
        <w:r w:rsidR="00CF0A13">
          <w:t>287</w:t>
        </w:r>
        <w:r>
          <w:fldChar w:fldCharType="end"/>
        </w:r>
      </w:hyperlink>
    </w:p>
    <w:p w14:paraId="5AC414F9" w14:textId="4F9F6892" w:rsidR="00CA03F0" w:rsidRDefault="00CA03F0">
      <w:pPr>
        <w:pStyle w:val="TOC5"/>
        <w:rPr>
          <w:rFonts w:asciiTheme="minorHAnsi" w:eastAsiaTheme="minorEastAsia" w:hAnsiTheme="minorHAnsi" w:cstheme="minorBidi"/>
          <w:sz w:val="22"/>
          <w:szCs w:val="22"/>
          <w:lang w:eastAsia="en-AU"/>
        </w:rPr>
      </w:pPr>
      <w:r>
        <w:tab/>
      </w:r>
      <w:hyperlink w:anchor="_Toc96952763" w:history="1">
        <w:r w:rsidRPr="00311468">
          <w:t>2</w:t>
        </w:r>
        <w:r>
          <w:rPr>
            <w:rFonts w:asciiTheme="minorHAnsi" w:eastAsiaTheme="minorEastAsia" w:hAnsiTheme="minorHAnsi" w:cstheme="minorBidi"/>
            <w:sz w:val="22"/>
            <w:szCs w:val="22"/>
            <w:lang w:eastAsia="en-AU"/>
          </w:rPr>
          <w:tab/>
        </w:r>
        <w:r w:rsidRPr="00311468">
          <w:t>Abbreviation key</w:t>
        </w:r>
        <w:r>
          <w:tab/>
        </w:r>
        <w:r>
          <w:fldChar w:fldCharType="begin"/>
        </w:r>
        <w:r>
          <w:instrText xml:space="preserve"> PAGEREF _Toc96952763 \h </w:instrText>
        </w:r>
        <w:r>
          <w:fldChar w:fldCharType="separate"/>
        </w:r>
        <w:r w:rsidR="00CF0A13">
          <w:t>287</w:t>
        </w:r>
        <w:r>
          <w:fldChar w:fldCharType="end"/>
        </w:r>
      </w:hyperlink>
    </w:p>
    <w:p w14:paraId="2F657185" w14:textId="3E64E450" w:rsidR="00CA03F0" w:rsidRDefault="00CA03F0">
      <w:pPr>
        <w:pStyle w:val="TOC5"/>
        <w:rPr>
          <w:rFonts w:asciiTheme="minorHAnsi" w:eastAsiaTheme="minorEastAsia" w:hAnsiTheme="minorHAnsi" w:cstheme="minorBidi"/>
          <w:sz w:val="22"/>
          <w:szCs w:val="22"/>
          <w:lang w:eastAsia="en-AU"/>
        </w:rPr>
      </w:pPr>
      <w:r>
        <w:tab/>
      </w:r>
      <w:hyperlink w:anchor="_Toc96952764" w:history="1">
        <w:r w:rsidRPr="00311468">
          <w:t>3</w:t>
        </w:r>
        <w:r>
          <w:rPr>
            <w:rFonts w:asciiTheme="minorHAnsi" w:eastAsiaTheme="minorEastAsia" w:hAnsiTheme="minorHAnsi" w:cstheme="minorBidi"/>
            <w:sz w:val="22"/>
            <w:szCs w:val="22"/>
            <w:lang w:eastAsia="en-AU"/>
          </w:rPr>
          <w:tab/>
        </w:r>
        <w:r w:rsidRPr="00311468">
          <w:t>Legislation history</w:t>
        </w:r>
        <w:r>
          <w:tab/>
        </w:r>
        <w:r>
          <w:fldChar w:fldCharType="begin"/>
        </w:r>
        <w:r>
          <w:instrText xml:space="preserve"> PAGEREF _Toc96952764 \h </w:instrText>
        </w:r>
        <w:r>
          <w:fldChar w:fldCharType="separate"/>
        </w:r>
        <w:r w:rsidR="00CF0A13">
          <w:t>288</w:t>
        </w:r>
        <w:r>
          <w:fldChar w:fldCharType="end"/>
        </w:r>
      </w:hyperlink>
    </w:p>
    <w:p w14:paraId="61C0C5B8" w14:textId="5853FCCD" w:rsidR="00CA03F0" w:rsidRDefault="00CA03F0">
      <w:pPr>
        <w:pStyle w:val="TOC5"/>
        <w:rPr>
          <w:rFonts w:asciiTheme="minorHAnsi" w:eastAsiaTheme="minorEastAsia" w:hAnsiTheme="minorHAnsi" w:cstheme="minorBidi"/>
          <w:sz w:val="22"/>
          <w:szCs w:val="22"/>
          <w:lang w:eastAsia="en-AU"/>
        </w:rPr>
      </w:pPr>
      <w:r>
        <w:tab/>
      </w:r>
      <w:hyperlink w:anchor="_Toc96952765" w:history="1">
        <w:r w:rsidRPr="00311468">
          <w:t>4</w:t>
        </w:r>
        <w:r>
          <w:rPr>
            <w:rFonts w:asciiTheme="minorHAnsi" w:eastAsiaTheme="minorEastAsia" w:hAnsiTheme="minorHAnsi" w:cstheme="minorBidi"/>
            <w:sz w:val="22"/>
            <w:szCs w:val="22"/>
            <w:lang w:eastAsia="en-AU"/>
          </w:rPr>
          <w:tab/>
        </w:r>
        <w:r w:rsidRPr="00311468">
          <w:t>Amendment history</w:t>
        </w:r>
        <w:r>
          <w:tab/>
        </w:r>
        <w:r>
          <w:fldChar w:fldCharType="begin"/>
        </w:r>
        <w:r>
          <w:instrText xml:space="preserve"> PAGEREF _Toc96952765 \h </w:instrText>
        </w:r>
        <w:r>
          <w:fldChar w:fldCharType="separate"/>
        </w:r>
        <w:r w:rsidR="00CF0A13">
          <w:t>304</w:t>
        </w:r>
        <w:r>
          <w:fldChar w:fldCharType="end"/>
        </w:r>
      </w:hyperlink>
    </w:p>
    <w:p w14:paraId="3B6E0BD8" w14:textId="5CC06876" w:rsidR="00CA03F0" w:rsidRDefault="00CA03F0">
      <w:pPr>
        <w:pStyle w:val="TOC5"/>
        <w:rPr>
          <w:rFonts w:asciiTheme="minorHAnsi" w:eastAsiaTheme="minorEastAsia" w:hAnsiTheme="minorHAnsi" w:cstheme="minorBidi"/>
          <w:sz w:val="22"/>
          <w:szCs w:val="22"/>
          <w:lang w:eastAsia="en-AU"/>
        </w:rPr>
      </w:pPr>
      <w:r>
        <w:tab/>
      </w:r>
      <w:hyperlink w:anchor="_Toc96952766" w:history="1">
        <w:r w:rsidRPr="00311468">
          <w:t>5</w:t>
        </w:r>
        <w:r>
          <w:rPr>
            <w:rFonts w:asciiTheme="minorHAnsi" w:eastAsiaTheme="minorEastAsia" w:hAnsiTheme="minorHAnsi" w:cstheme="minorBidi"/>
            <w:sz w:val="22"/>
            <w:szCs w:val="22"/>
            <w:lang w:eastAsia="en-AU"/>
          </w:rPr>
          <w:tab/>
        </w:r>
        <w:r w:rsidRPr="00311468">
          <w:t>Earlier republications</w:t>
        </w:r>
        <w:r>
          <w:tab/>
        </w:r>
        <w:r>
          <w:fldChar w:fldCharType="begin"/>
        </w:r>
        <w:r>
          <w:instrText xml:space="preserve"> PAGEREF _Toc96952766 \h </w:instrText>
        </w:r>
        <w:r>
          <w:fldChar w:fldCharType="separate"/>
        </w:r>
        <w:r w:rsidR="00CF0A13">
          <w:t>331</w:t>
        </w:r>
        <w:r>
          <w:fldChar w:fldCharType="end"/>
        </w:r>
      </w:hyperlink>
    </w:p>
    <w:p w14:paraId="6E8D9E7C" w14:textId="07C93BCF" w:rsidR="002920D8" w:rsidRDefault="00CA03F0" w:rsidP="00F74B2B">
      <w:pPr>
        <w:pStyle w:val="BillBasic"/>
      </w:pPr>
      <w:r>
        <w:fldChar w:fldCharType="end"/>
      </w:r>
    </w:p>
    <w:p w14:paraId="5F1B69EE" w14:textId="77777777" w:rsidR="00160EA0" w:rsidRDefault="00160EA0">
      <w:pPr>
        <w:pStyle w:val="01Contents"/>
        <w:sectPr w:rsidR="00160EA0" w:rsidSect="00160EA0">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0472649C" w:rsidR="002920D8" w:rsidRDefault="004136F8" w:rsidP="00F74B2B">
      <w:pPr>
        <w:pStyle w:val="Billname"/>
      </w:pPr>
      <w:bookmarkStart w:id="7" w:name="Citation"/>
      <w:r>
        <w:t>Planning and Development Regulation 2008</w:t>
      </w:r>
      <w:bookmarkEnd w:id="7"/>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8" w:name="ActName"/>
    <w:p w14:paraId="1A597333" w14:textId="285D9113" w:rsidR="002920D8" w:rsidRDefault="002920D8" w:rsidP="00F74B2B">
      <w:pPr>
        <w:pStyle w:val="CoverActName"/>
      </w:pPr>
      <w:r w:rsidRPr="002920D8">
        <w:rPr>
          <w:rStyle w:val="charCitHyperlinkAbbrev"/>
        </w:rPr>
        <w:fldChar w:fldCharType="begin"/>
      </w:r>
      <w:r w:rsidR="004136F8">
        <w:rPr>
          <w:rStyle w:val="charCitHyperlinkAbbrev"/>
        </w:rPr>
        <w:instrText>HYPERLINK "http://www.legislation.act.gov.au/a/2007-24" \o "A2007-24"</w:instrText>
      </w:r>
      <w:r w:rsidRPr="002920D8">
        <w:rPr>
          <w:rStyle w:val="charCitHyperlinkAbbrev"/>
        </w:rPr>
        <w:fldChar w:fldCharType="separate"/>
      </w:r>
      <w:r w:rsidR="004136F8">
        <w:rPr>
          <w:rStyle w:val="charCitHyperlinkAbbrev"/>
        </w:rPr>
        <w:t>Planning and Development Act 2007</w:t>
      </w:r>
      <w:r w:rsidRPr="002920D8">
        <w:rPr>
          <w:rStyle w:val="charCitHyperlinkAbbrev"/>
        </w:rPr>
        <w:fldChar w:fldCharType="end"/>
      </w:r>
      <w:bookmarkEnd w:id="8"/>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CA03F0" w:rsidRDefault="00AB1BB3">
      <w:pPr>
        <w:pStyle w:val="AH1Chapter"/>
      </w:pPr>
      <w:bookmarkStart w:id="9" w:name="_Toc96952408"/>
      <w:r w:rsidRPr="00CA03F0">
        <w:rPr>
          <w:rStyle w:val="CharChapNo"/>
        </w:rPr>
        <w:lastRenderedPageBreak/>
        <w:t>Chapter 1</w:t>
      </w:r>
      <w:r>
        <w:tab/>
      </w:r>
      <w:r w:rsidRPr="00CA03F0">
        <w:rPr>
          <w:rStyle w:val="CharChapText"/>
        </w:rPr>
        <w:t>Preliminary</w:t>
      </w:r>
      <w:bookmarkEnd w:id="9"/>
    </w:p>
    <w:p w14:paraId="22A8CC47" w14:textId="77777777" w:rsidR="00AB1BB3" w:rsidRDefault="00AB1BB3">
      <w:pPr>
        <w:pStyle w:val="AH5Sec"/>
      </w:pPr>
      <w:bookmarkStart w:id="10" w:name="_Toc96952409"/>
      <w:r w:rsidRPr="00CA03F0">
        <w:rPr>
          <w:rStyle w:val="CharSectNo"/>
        </w:rPr>
        <w:t>1</w:t>
      </w:r>
      <w:r>
        <w:tab/>
        <w:t>Name of regulation</w:t>
      </w:r>
      <w:bookmarkEnd w:id="10"/>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1" w:name="_Toc96952410"/>
      <w:r w:rsidRPr="00CA03F0">
        <w:rPr>
          <w:rStyle w:val="CharSectNo"/>
        </w:rPr>
        <w:t>3</w:t>
      </w:r>
      <w:r>
        <w:tab/>
        <w:t>Dictionary</w:t>
      </w:r>
      <w:bookmarkEnd w:id="11"/>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0FDA63C1"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656A74EC" w14:textId="48319730"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2" w:name="_Toc96952411"/>
      <w:r w:rsidRPr="00CA03F0">
        <w:rPr>
          <w:rStyle w:val="CharSectNo"/>
        </w:rPr>
        <w:t>4</w:t>
      </w:r>
      <w:r>
        <w:tab/>
        <w:t>Notes</w:t>
      </w:r>
      <w:bookmarkEnd w:id="12"/>
    </w:p>
    <w:p w14:paraId="6B3D2337" w14:textId="77777777" w:rsidR="00AB1BB3" w:rsidRDefault="00AB1BB3">
      <w:pPr>
        <w:pStyle w:val="Amainreturn"/>
        <w:keepNext/>
      </w:pPr>
      <w:r>
        <w:t>A note included in this regulation is explanatory and is not part of this regulation.</w:t>
      </w:r>
    </w:p>
    <w:p w14:paraId="237CDD22" w14:textId="3181EF7E"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3" w:name="_Toc96952412"/>
      <w:r w:rsidRPr="00CA03F0">
        <w:rPr>
          <w:rStyle w:val="CharSectNo"/>
        </w:rPr>
        <w:t>5</w:t>
      </w:r>
      <w:r>
        <w:tab/>
        <w:t xml:space="preserve">Meaning of </w:t>
      </w:r>
      <w:r w:rsidRPr="00671961">
        <w:rPr>
          <w:rStyle w:val="charItals"/>
        </w:rPr>
        <w:t>dwelling</w:t>
      </w:r>
      <w:bookmarkEnd w:id="13"/>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CA03F0" w:rsidRDefault="002E7273" w:rsidP="002E7273">
      <w:pPr>
        <w:pStyle w:val="AH1Chapter"/>
      </w:pPr>
      <w:bookmarkStart w:id="14" w:name="_Toc96952413"/>
      <w:r w:rsidRPr="00CA03F0">
        <w:rPr>
          <w:rStyle w:val="CharChapNo"/>
        </w:rPr>
        <w:lastRenderedPageBreak/>
        <w:t>Chapter 1A</w:t>
      </w:r>
      <w:r w:rsidRPr="008A0DA4">
        <w:tab/>
      </w:r>
      <w:r w:rsidRPr="00CA03F0">
        <w:rPr>
          <w:rStyle w:val="CharChapText"/>
        </w:rPr>
        <w:t>Draft plan variations</w:t>
      </w:r>
      <w:bookmarkEnd w:id="14"/>
    </w:p>
    <w:p w14:paraId="592D5F2E" w14:textId="77777777" w:rsidR="002E7273" w:rsidRPr="008A0DA4" w:rsidRDefault="002E7273" w:rsidP="002E7273">
      <w:pPr>
        <w:pStyle w:val="AH5Sec"/>
      </w:pPr>
      <w:bookmarkStart w:id="15" w:name="_Toc96952414"/>
      <w:r w:rsidRPr="00CA03F0">
        <w:rPr>
          <w:rStyle w:val="CharSectNo"/>
        </w:rPr>
        <w:t>6</w:t>
      </w:r>
      <w:r w:rsidRPr="008A0DA4">
        <w:tab/>
        <w:t>Draft plan variations to be notified—Act, s 63 (5) (b)</w:t>
      </w:r>
      <w:bookmarkEnd w:id="15"/>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60CD938E"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6" w:name="_Toc96952415"/>
      <w:r w:rsidRPr="00CA03F0">
        <w:rPr>
          <w:rStyle w:val="CharSectNo"/>
        </w:rPr>
        <w:t>7</w:t>
      </w:r>
      <w:r w:rsidRPr="008A0DA4">
        <w:tab/>
        <w:t>People to be notified—Act, s 63 (5) (b)</w:t>
      </w:r>
      <w:bookmarkEnd w:id="16"/>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49A2A62C"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3DF4DE91" w14:textId="7FCDBBEC"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CA03F0" w:rsidRDefault="00AB1BB3">
      <w:pPr>
        <w:pStyle w:val="AH1Chapter"/>
      </w:pPr>
      <w:bookmarkStart w:id="17" w:name="_Toc96952416"/>
      <w:r w:rsidRPr="00CA03F0">
        <w:rPr>
          <w:rStyle w:val="CharChapNo"/>
        </w:rPr>
        <w:lastRenderedPageBreak/>
        <w:t>Chapter 2</w:t>
      </w:r>
      <w:r>
        <w:tab/>
      </w:r>
      <w:r w:rsidRPr="00CA03F0">
        <w:rPr>
          <w:rStyle w:val="CharChapText"/>
        </w:rPr>
        <w:t>Strategic environmental assessments</w:t>
      </w:r>
      <w:bookmarkEnd w:id="17"/>
    </w:p>
    <w:p w14:paraId="69A98D53" w14:textId="77777777" w:rsidR="00AB1BB3" w:rsidRDefault="00AB1BB3">
      <w:pPr>
        <w:pStyle w:val="AH5Sec"/>
      </w:pPr>
      <w:bookmarkStart w:id="18" w:name="_Toc96952417"/>
      <w:r w:rsidRPr="00CA03F0">
        <w:rPr>
          <w:rStyle w:val="CharSectNo"/>
        </w:rPr>
        <w:t>10</w:t>
      </w:r>
      <w:r>
        <w:tab/>
        <w:t xml:space="preserve">Meaning of </w:t>
      </w:r>
      <w:r w:rsidRPr="00671961">
        <w:rPr>
          <w:rStyle w:val="charItals"/>
        </w:rPr>
        <w:t>proposal</w:t>
      </w:r>
      <w:r>
        <w:t>—ch 2</w:t>
      </w:r>
      <w:bookmarkEnd w:id="18"/>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12AF5A0D"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667D47EB"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19" w:name="_Toc96952418"/>
      <w:r w:rsidRPr="00CA03F0">
        <w:rPr>
          <w:rStyle w:val="CharSectNo"/>
        </w:rPr>
        <w:t>11</w:t>
      </w:r>
      <w:r>
        <w:tab/>
        <w:t>Development of strategic environmental assessments—Act, s 101 (a)</w:t>
      </w:r>
      <w:bookmarkEnd w:id="19"/>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0" w:name="_Toc96952419"/>
      <w:r w:rsidRPr="00CA03F0">
        <w:rPr>
          <w:rStyle w:val="CharSectNo"/>
        </w:rPr>
        <w:t>12</w:t>
      </w:r>
      <w:r>
        <w:tab/>
        <w:t>Stage A—setting context and establishing baseline</w:t>
      </w:r>
      <w:bookmarkEnd w:id="20"/>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1" w:name="_Toc96952420"/>
      <w:r w:rsidRPr="00CA03F0">
        <w:rPr>
          <w:rStyle w:val="CharSectNo"/>
        </w:rPr>
        <w:t>13</w:t>
      </w:r>
      <w:r>
        <w:tab/>
        <w:t>Stage B—developing alternatives and deciding scope</w:t>
      </w:r>
      <w:bookmarkEnd w:id="21"/>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2" w:name="_Toc96952421"/>
      <w:r w:rsidRPr="00CA03F0">
        <w:rPr>
          <w:rStyle w:val="CharSectNo"/>
        </w:rPr>
        <w:t>14</w:t>
      </w:r>
      <w:r>
        <w:tab/>
        <w:t>Stage C—assessing environmental benefits and impacts</w:t>
      </w:r>
      <w:bookmarkEnd w:id="22"/>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6F3CE3B3"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1548B54" w14:textId="0DF8485C"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3" w:name="_Toc96952422"/>
      <w:r w:rsidRPr="00CA03F0">
        <w:rPr>
          <w:rStyle w:val="CharSectNo"/>
        </w:rPr>
        <w:t>15</w:t>
      </w:r>
      <w:r>
        <w:tab/>
        <w:t>Stage D—consultation</w:t>
      </w:r>
      <w:bookmarkEnd w:id="23"/>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08FCAE7E"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5BCBF683" w14:textId="60BECCAC"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4" w:name="_Toc96952423"/>
      <w:r w:rsidRPr="00CA03F0">
        <w:rPr>
          <w:rStyle w:val="CharSectNo"/>
        </w:rPr>
        <w:t>16</w:t>
      </w:r>
      <w:r>
        <w:tab/>
        <w:t>Stage E—monitoring</w:t>
      </w:r>
      <w:bookmarkEnd w:id="24"/>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5" w:name="_Toc96952424"/>
      <w:r w:rsidRPr="00CA03F0">
        <w:rPr>
          <w:rStyle w:val="CharSectNo"/>
        </w:rPr>
        <w:lastRenderedPageBreak/>
        <w:t>17</w:t>
      </w:r>
      <w:r>
        <w:tab/>
        <w:t>Contents of strategic environmental assessments—Act, s 101 (b)</w:t>
      </w:r>
      <w:bookmarkEnd w:id="25"/>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12BEC578"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CA03F0" w:rsidRDefault="00AB1BB3">
      <w:pPr>
        <w:pStyle w:val="AH1Chapter"/>
      </w:pPr>
      <w:bookmarkStart w:id="26" w:name="_Toc96952425"/>
      <w:r w:rsidRPr="00CA03F0">
        <w:rPr>
          <w:rStyle w:val="CharChapNo"/>
        </w:rPr>
        <w:lastRenderedPageBreak/>
        <w:t>Chapter 3</w:t>
      </w:r>
      <w:r>
        <w:tab/>
      </w:r>
      <w:r w:rsidRPr="00CA03F0">
        <w:rPr>
          <w:rStyle w:val="CharChapText"/>
        </w:rPr>
        <w:t>Development approvals</w:t>
      </w:r>
      <w:bookmarkEnd w:id="26"/>
    </w:p>
    <w:p w14:paraId="5561386A" w14:textId="77777777" w:rsidR="001B6FC4" w:rsidRPr="00CA03F0" w:rsidRDefault="001B6FC4" w:rsidP="001B6FC4">
      <w:pPr>
        <w:pStyle w:val="AH2Part"/>
      </w:pPr>
      <w:bookmarkStart w:id="27" w:name="_Toc96952426"/>
      <w:r w:rsidRPr="00CA03F0">
        <w:rPr>
          <w:rStyle w:val="CharPartNo"/>
        </w:rPr>
        <w:t>Part 3.1AA</w:t>
      </w:r>
      <w:r w:rsidRPr="00CF718E">
        <w:tab/>
      </w:r>
      <w:r w:rsidRPr="00CA03F0">
        <w:rPr>
          <w:rStyle w:val="CharPartText"/>
        </w:rPr>
        <w:t>Development proposals requiring EIS</w:t>
      </w:r>
      <w:bookmarkEnd w:id="27"/>
    </w:p>
    <w:p w14:paraId="0DBE1446" w14:textId="77777777" w:rsidR="001B6FC4" w:rsidRPr="00CF718E" w:rsidRDefault="001B6FC4" w:rsidP="001B6FC4">
      <w:pPr>
        <w:pStyle w:val="AH5Sec"/>
      </w:pPr>
      <w:bookmarkStart w:id="28" w:name="_Toc96952427"/>
      <w:r w:rsidRPr="00CA03F0">
        <w:rPr>
          <w:rStyle w:val="CharSectNo"/>
        </w:rPr>
        <w:t>19</w:t>
      </w:r>
      <w:r w:rsidRPr="00CF718E">
        <w:tab/>
        <w:t xml:space="preserve">Development proposals requiring EIS—electricity generating stations—Act, sch 4, pt 4.2, item 2, </w:t>
      </w:r>
      <w:r>
        <w:t>par (c) (i) </w:t>
      </w:r>
      <w:r w:rsidRPr="00CF718E">
        <w:t>(A)</w:t>
      </w:r>
      <w:bookmarkEnd w:id="28"/>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75509B86" w14:textId="77777777" w:rsidR="00E118CA" w:rsidRPr="00004F36" w:rsidRDefault="00E118CA" w:rsidP="00E118CA">
      <w:pPr>
        <w:pStyle w:val="AH5Sec"/>
      </w:pPr>
      <w:bookmarkStart w:id="29" w:name="_Toc96952428"/>
      <w:r w:rsidRPr="00CA03F0">
        <w:rPr>
          <w:rStyle w:val="CharSectNo"/>
        </w:rPr>
        <w:t>19A</w:t>
      </w:r>
      <w:r w:rsidRPr="00004F36">
        <w:tab/>
        <w:t>Development proposals requiring EIS—annual expected greenhouse gas emissions—Act, sch 4, pt 4.3, item 9</w:t>
      </w:r>
      <w:bookmarkEnd w:id="29"/>
    </w:p>
    <w:p w14:paraId="306B4AEF" w14:textId="77777777" w:rsidR="00E118CA" w:rsidRPr="00004F36" w:rsidRDefault="00E118CA" w:rsidP="00E118CA">
      <w:pPr>
        <w:pStyle w:val="Amainreturn"/>
      </w:pPr>
      <w:r w:rsidRPr="00004F36">
        <w:t>An amount of 1kt is prescribed.</w:t>
      </w:r>
    </w:p>
    <w:p w14:paraId="3BF599F8" w14:textId="77777777" w:rsidR="001B6FC4" w:rsidRPr="001B6FC4" w:rsidRDefault="001B6FC4" w:rsidP="001B6FC4">
      <w:pPr>
        <w:pStyle w:val="PageBreak"/>
      </w:pPr>
      <w:r w:rsidRPr="001B6FC4">
        <w:br w:type="page"/>
      </w:r>
    </w:p>
    <w:p w14:paraId="58209290" w14:textId="77777777" w:rsidR="00AB1BB3" w:rsidRPr="00CA03F0" w:rsidRDefault="00AB1BB3">
      <w:pPr>
        <w:pStyle w:val="AH2Part"/>
      </w:pPr>
      <w:bookmarkStart w:id="30" w:name="_Toc96952429"/>
      <w:r w:rsidRPr="00CA03F0">
        <w:rPr>
          <w:rStyle w:val="CharPartNo"/>
        </w:rPr>
        <w:lastRenderedPageBreak/>
        <w:t>Part 3.1</w:t>
      </w:r>
      <w:r>
        <w:tab/>
      </w:r>
      <w:r w:rsidRPr="00CA03F0">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96952430"/>
      <w:r w:rsidRPr="00CA03F0">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3BAA3E0C"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0D1B27B5"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279F9534" w14:textId="65CEF9F5"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4D969D55" w:rsidR="001D0D9E"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261E9A2D" w14:textId="44F7DFE8" w:rsidR="00E01F98" w:rsidRDefault="00E01F98" w:rsidP="00E01F98">
      <w:pPr>
        <w:pStyle w:val="PageBreak"/>
      </w:pPr>
      <w:r>
        <w:br w:type="page"/>
      </w:r>
    </w:p>
    <w:p w14:paraId="0B2CB67A" w14:textId="3E6C680D" w:rsidR="00E01F98" w:rsidRPr="00CA03F0" w:rsidRDefault="00E01F98" w:rsidP="00E01F98">
      <w:pPr>
        <w:pStyle w:val="AH2Part"/>
      </w:pPr>
      <w:bookmarkStart w:id="32" w:name="_Toc96952431"/>
      <w:r w:rsidRPr="00CA03F0">
        <w:rPr>
          <w:rStyle w:val="CharPartNo"/>
        </w:rPr>
        <w:lastRenderedPageBreak/>
        <w:t>Part 3.1AAA</w:t>
      </w:r>
      <w:r w:rsidRPr="00064265">
        <w:tab/>
      </w:r>
      <w:r w:rsidRPr="00CA03F0">
        <w:rPr>
          <w:rStyle w:val="CharPartText"/>
        </w:rPr>
        <w:t>Prohibited waste facility development applications</w:t>
      </w:r>
      <w:bookmarkEnd w:id="32"/>
    </w:p>
    <w:p w14:paraId="2E536FC9" w14:textId="1B66DEEF" w:rsidR="00861870" w:rsidRPr="00064265" w:rsidRDefault="00861870" w:rsidP="00E53D45">
      <w:pPr>
        <w:pStyle w:val="AH5Sec"/>
      </w:pPr>
      <w:bookmarkStart w:id="33" w:name="_Toc96952432"/>
      <w:r w:rsidRPr="00CA03F0">
        <w:rPr>
          <w:rStyle w:val="CharSectNo"/>
        </w:rPr>
        <w:t>20AA</w:t>
      </w:r>
      <w:r w:rsidRPr="00064265">
        <w:tab/>
        <w:t xml:space="preserve">Sites that are not waste facilities—Act, s 137F (2), def </w:t>
      </w:r>
      <w:r w:rsidRPr="00064265">
        <w:rPr>
          <w:rStyle w:val="charItals"/>
        </w:rPr>
        <w:t>waste facility</w:t>
      </w:r>
      <w:r w:rsidRPr="00064265">
        <w:t>, par (b)</w:t>
      </w:r>
      <w:r w:rsidR="00CC7928">
        <w:t> </w:t>
      </w:r>
      <w:r w:rsidRPr="00064265">
        <w:t>(ii)</w:t>
      </w:r>
      <w:bookmarkEnd w:id="33"/>
    </w:p>
    <w:p w14:paraId="51F4318F" w14:textId="77777777" w:rsidR="00861870" w:rsidRPr="00064265" w:rsidRDefault="00861870" w:rsidP="00E53D45">
      <w:pPr>
        <w:pStyle w:val="Amain"/>
      </w:pPr>
      <w:r w:rsidRPr="00064265">
        <w:tab/>
        <w:t>(1)</w:t>
      </w:r>
      <w:r w:rsidRPr="00064265">
        <w:tab/>
        <w:t xml:space="preserve">A site, other than an incineration facility, that is used to handle not more than 15kt of waste each year (a </w:t>
      </w:r>
      <w:r w:rsidRPr="00064265">
        <w:rPr>
          <w:rStyle w:val="charBoldItals"/>
        </w:rPr>
        <w:t>small waste site</w:t>
      </w:r>
      <w:r w:rsidRPr="00064265">
        <w:t>) is prescribed.</w:t>
      </w:r>
    </w:p>
    <w:p w14:paraId="201E15FD" w14:textId="77777777" w:rsidR="00861870" w:rsidRPr="00064265" w:rsidRDefault="00861870" w:rsidP="00E53D45">
      <w:pPr>
        <w:pStyle w:val="Amain"/>
      </w:pPr>
      <w:r w:rsidRPr="00064265">
        <w:tab/>
        <w:t>(2)</w:t>
      </w:r>
      <w:r w:rsidRPr="00064265">
        <w:tab/>
        <w:t>To avoid any doubt, subsection (1) is not intended to permit the planning and land authority to accept a development application from an existing small waste site that would, if it were approved, permit an increase in the amount of waste handled each year on the site to more than 15kt.</w:t>
      </w:r>
    </w:p>
    <w:p w14:paraId="79F73268" w14:textId="1C796F33" w:rsidR="00861870" w:rsidRPr="00EB49F4" w:rsidRDefault="00861870" w:rsidP="00E53D45">
      <w:pPr>
        <w:pStyle w:val="aNote"/>
      </w:pPr>
      <w:r w:rsidRPr="00064265">
        <w:rPr>
          <w:rStyle w:val="charItals"/>
        </w:rPr>
        <w:t>Note</w:t>
      </w:r>
      <w:r w:rsidRPr="00064265">
        <w:rPr>
          <w:rStyle w:val="charItals"/>
        </w:rPr>
        <w:tab/>
      </w:r>
      <w:r w:rsidRPr="00064265">
        <w:t xml:space="preserve">For the </w:t>
      </w:r>
      <w:hyperlink r:id="rId45" w:tooltip="Planning and Development Act 2007" w:history="1">
        <w:r w:rsidRPr="00E04EA7">
          <w:rPr>
            <w:rStyle w:val="charCitHyperlinkAbbrev"/>
          </w:rPr>
          <w:t>Act</w:t>
        </w:r>
      </w:hyperlink>
      <w:r w:rsidRPr="00064265">
        <w:t>, s 137F</w:t>
      </w:r>
      <w:r w:rsidRPr="00064265">
        <w:rPr>
          <w:rStyle w:val="charItals"/>
        </w:rPr>
        <w:t>,</w:t>
      </w:r>
      <w:r w:rsidRPr="00064265">
        <w:t xml:space="preserve">  a site that handles not more than 15kt of waste each year is a prescribed site under s (1) and therefore not a waste facility (see </w:t>
      </w:r>
      <w:hyperlink r:id="rId46" w:tooltip="Planning and Development Act 2007" w:history="1">
        <w:r w:rsidRPr="00E04EA7">
          <w:rPr>
            <w:rStyle w:val="charCitHyperlinkAbbrev"/>
          </w:rPr>
          <w:t>Act</w:t>
        </w:r>
      </w:hyperlink>
      <w:r w:rsidRPr="00064265">
        <w:t xml:space="preserve">, s 137F (2), def </w:t>
      </w:r>
      <w:r w:rsidRPr="00064265">
        <w:rPr>
          <w:rStyle w:val="charBoldItals"/>
        </w:rPr>
        <w:t>waste facility</w:t>
      </w:r>
      <w:r w:rsidRPr="00064265">
        <w:t xml:space="preserve">, par (b) (ii)). However, if a development application is lodged to increase the amount of waste handled each year on the site to more than 15kt, the site is a waste facility and the application is a prohibited waste development application (see </w:t>
      </w:r>
      <w:hyperlink r:id="rId47" w:tooltip="Planning and Development Act 2007" w:history="1">
        <w:r w:rsidRPr="00E04EA7">
          <w:rPr>
            <w:rStyle w:val="charCitHyperlinkAbbrev"/>
          </w:rPr>
          <w:t>Act</w:t>
        </w:r>
      </w:hyperlink>
      <w:r w:rsidRPr="00064265">
        <w:t>, s 137F (2)).</w:t>
      </w:r>
    </w:p>
    <w:p w14:paraId="70C3ABA6" w14:textId="77777777" w:rsidR="007D6DA0" w:rsidRDefault="007D6DA0" w:rsidP="007D6DA0">
      <w:pPr>
        <w:pStyle w:val="PageBreak"/>
      </w:pPr>
      <w:r>
        <w:br w:type="page"/>
      </w:r>
    </w:p>
    <w:p w14:paraId="1D9CEAC1" w14:textId="77777777" w:rsidR="0005366F" w:rsidRPr="00CA03F0" w:rsidRDefault="0005366F" w:rsidP="0005366F">
      <w:pPr>
        <w:pStyle w:val="AH2Part"/>
      </w:pPr>
      <w:bookmarkStart w:id="34" w:name="_Toc96952433"/>
      <w:r w:rsidRPr="00CA03F0">
        <w:rPr>
          <w:rStyle w:val="CharPartNo"/>
        </w:rPr>
        <w:lastRenderedPageBreak/>
        <w:t>Part 3.1A</w:t>
      </w:r>
      <w:r w:rsidR="004B15E8" w:rsidRPr="00CA03F0">
        <w:rPr>
          <w:rStyle w:val="CharPartNo"/>
        </w:rPr>
        <w:t>B</w:t>
      </w:r>
      <w:r w:rsidRPr="00575A77">
        <w:tab/>
      </w:r>
      <w:r w:rsidRPr="00CA03F0">
        <w:rPr>
          <w:rStyle w:val="CharPartText"/>
        </w:rPr>
        <w:t>Pre-application matters</w:t>
      </w:r>
      <w:bookmarkEnd w:id="34"/>
    </w:p>
    <w:p w14:paraId="27E6B3E0" w14:textId="3A398A95" w:rsidR="0005366F" w:rsidRPr="00575A77" w:rsidRDefault="0005366F" w:rsidP="0005366F">
      <w:pPr>
        <w:pStyle w:val="AH5Sec"/>
      </w:pPr>
      <w:bookmarkStart w:id="35" w:name="_Toc96952434"/>
      <w:r w:rsidRPr="00CA03F0">
        <w:rPr>
          <w:rStyle w:val="CharSectNo"/>
        </w:rPr>
        <w:t>20A</w:t>
      </w:r>
      <w:r w:rsidRPr="00575A77">
        <w:tab/>
        <w:t>Prescribed development proposal for community consultation—Act, s</w:t>
      </w:r>
      <w:r w:rsidR="000A55F1">
        <w:t> </w:t>
      </w:r>
      <w:r w:rsidRPr="00575A77">
        <w:t>138AE</w:t>
      </w:r>
      <w:bookmarkEnd w:id="35"/>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79ABA5D4"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8"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4905BFF5"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9"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7CA20346" w:rsidR="0005366F" w:rsidRPr="00575A77" w:rsidRDefault="0005366F" w:rsidP="0005366F">
      <w:pPr>
        <w:pStyle w:val="aDef"/>
      </w:pPr>
      <w:r w:rsidRPr="00671961">
        <w:rPr>
          <w:rStyle w:val="charBoldItals"/>
        </w:rPr>
        <w:t>residential use</w:t>
      </w:r>
      <w:r w:rsidRPr="00575A77">
        <w:rPr>
          <w:lang w:eastAsia="en-AU"/>
        </w:rPr>
        <w:t xml:space="preserve">—see the </w:t>
      </w:r>
      <w:hyperlink r:id="rId50"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6" w:name="_Toc96952435"/>
      <w:r w:rsidRPr="00CA03F0">
        <w:rPr>
          <w:rStyle w:val="CharSectNo"/>
        </w:rPr>
        <w:lastRenderedPageBreak/>
        <w:t>20B</w:t>
      </w:r>
      <w:r w:rsidRPr="00365340">
        <w:tab/>
        <w:t>Consultation with design review panel—Act, s 138AL</w:t>
      </w:r>
      <w:bookmarkEnd w:id="36"/>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24D4AEF2"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51" w:tooltip="NI2008-27" w:history="1">
        <w:r w:rsidRPr="00365340">
          <w:rPr>
            <w:rStyle w:val="charCitHyperlinkAbbrev"/>
          </w:rPr>
          <w:t>territory plan</w:t>
        </w:r>
      </w:hyperlink>
      <w:r w:rsidRPr="00365340">
        <w:t xml:space="preserve"> (see </w:t>
      </w:r>
      <w:hyperlink r:id="rId52"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CA03F0" w:rsidRDefault="007D6DA0" w:rsidP="007D6DA0">
      <w:pPr>
        <w:pStyle w:val="AH2Part"/>
      </w:pPr>
      <w:bookmarkStart w:id="37" w:name="_Toc96952436"/>
      <w:r w:rsidRPr="00CA03F0">
        <w:rPr>
          <w:rStyle w:val="CharPartNo"/>
        </w:rPr>
        <w:lastRenderedPageBreak/>
        <w:t>Part 3.1A</w:t>
      </w:r>
      <w:r w:rsidRPr="00187D13">
        <w:tab/>
      </w:r>
      <w:r w:rsidRPr="00CA03F0">
        <w:rPr>
          <w:rStyle w:val="CharPartText"/>
        </w:rPr>
        <w:t>Exemption assessment matters</w:t>
      </w:r>
      <w:bookmarkEnd w:id="37"/>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8" w:name="_Toc96952437"/>
      <w:r w:rsidRPr="00CA03F0">
        <w:rPr>
          <w:rStyle w:val="CharSectNo"/>
        </w:rPr>
        <w:t>21</w:t>
      </w:r>
      <w:r w:rsidRPr="00187D13">
        <w:tab/>
        <w:t>Number of copies of plans—Act, s 138B (2) (a) (</w:t>
      </w:r>
      <w:r>
        <w:t>ii</w:t>
      </w:r>
      <w:r w:rsidRPr="00187D13">
        <w:t>)</w:t>
      </w:r>
      <w:bookmarkEnd w:id="38"/>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9" w:name="_Toc96952438"/>
      <w:r w:rsidRPr="00CA03F0">
        <w:rPr>
          <w:rStyle w:val="CharSectNo"/>
        </w:rPr>
        <w:t>22</w:t>
      </w:r>
      <w:r w:rsidRPr="00187D13">
        <w:tab/>
        <w:t>Details to be included in exemption assessment application—Act, s 138B (2) (a) (ii</w:t>
      </w:r>
      <w:r w:rsidR="00681900">
        <w:t>i</w:t>
      </w:r>
      <w:r w:rsidRPr="00187D13">
        <w:t>)</w:t>
      </w:r>
      <w:bookmarkEnd w:id="39"/>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40" w:name="_Toc96952439"/>
      <w:r w:rsidRPr="00CA03F0">
        <w:rPr>
          <w:rStyle w:val="CharSectNo"/>
        </w:rPr>
        <w:t>22A</w:t>
      </w:r>
      <w:r w:rsidRPr="008A0DA4">
        <w:tab/>
        <w:t>Exemption assessment applications—Act,</w:t>
      </w:r>
      <w:r w:rsidRPr="008A0DA4">
        <w:br/>
      </w:r>
      <w:r w:rsidR="007E4172">
        <w:t>s 138B (2) (a) (iii)</w:t>
      </w:r>
      <w:bookmarkEnd w:id="40"/>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0E4848AB"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41" w:name="_Toc96952440"/>
      <w:r w:rsidRPr="00CA03F0">
        <w:rPr>
          <w:rStyle w:val="CharSectNo"/>
        </w:rPr>
        <w:t>23</w:t>
      </w:r>
      <w:r w:rsidRPr="008A0DA4">
        <w:tab/>
        <w:t>Exemption assessment D notices––Act, s 138D (2) (b) (ii)</w:t>
      </w:r>
      <w:bookmarkEnd w:id="41"/>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061877EE" w:rsidR="002E7273" w:rsidRPr="008A0DA4" w:rsidRDefault="002E7273" w:rsidP="002E7273">
      <w:pPr>
        <w:pStyle w:val="Asubpara"/>
      </w:pPr>
      <w:r w:rsidRPr="008A0DA4">
        <w:tab/>
        <w:t>(ii)</w:t>
      </w:r>
      <w:r w:rsidRPr="008A0DA4">
        <w:tab/>
        <w:t xml:space="preserve">the </w:t>
      </w:r>
      <w:hyperlink r:id="rId54"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2" w:name="_Toc96952441"/>
      <w:r w:rsidRPr="00CA03F0">
        <w:rPr>
          <w:rStyle w:val="CharSectNo"/>
        </w:rPr>
        <w:lastRenderedPageBreak/>
        <w:t>24</w:t>
      </w:r>
      <w:r w:rsidRPr="008A0DA4">
        <w:tab/>
      </w:r>
      <w:r w:rsidR="00594977" w:rsidRPr="00FF0E0E">
        <w:t>Exemption assessment D notice—attached documents—Act, s 138D (2) (b) (ii)</w:t>
      </w:r>
      <w:bookmarkEnd w:id="42"/>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73BD9497" w:rsidR="00594977" w:rsidRPr="00FF0E0E" w:rsidRDefault="00594977" w:rsidP="00594977">
      <w:pPr>
        <w:pStyle w:val="Asubsubpara"/>
      </w:pPr>
      <w:r w:rsidRPr="00FF0E0E">
        <w:tab/>
        <w:t>(A)</w:t>
      </w:r>
      <w:r w:rsidRPr="00FF0E0E">
        <w:tab/>
        <w:t xml:space="preserve">a provision of the </w:t>
      </w:r>
      <w:hyperlink r:id="rId55"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CA03F0" w:rsidRDefault="00AB1BB3">
      <w:pPr>
        <w:pStyle w:val="AH2Part"/>
      </w:pPr>
      <w:bookmarkStart w:id="43" w:name="_Toc96952442"/>
      <w:r w:rsidRPr="00CA03F0">
        <w:rPr>
          <w:rStyle w:val="CharPartNo"/>
        </w:rPr>
        <w:lastRenderedPageBreak/>
        <w:t>Part 3.2</w:t>
      </w:r>
      <w:r>
        <w:tab/>
      </w:r>
      <w:r w:rsidRPr="00CA03F0">
        <w:rPr>
          <w:rStyle w:val="CharPartText"/>
        </w:rPr>
        <w:t>Development applications</w:t>
      </w:r>
      <w:bookmarkEnd w:id="43"/>
    </w:p>
    <w:p w14:paraId="697C650C" w14:textId="77777777" w:rsidR="00193306" w:rsidRPr="005F3DEA" w:rsidRDefault="00193306" w:rsidP="00193306">
      <w:pPr>
        <w:pStyle w:val="AH5Sec"/>
      </w:pPr>
      <w:bookmarkStart w:id="44" w:name="_Toc96952443"/>
      <w:r w:rsidRPr="00CA03F0">
        <w:rPr>
          <w:rStyle w:val="CharSectNo"/>
        </w:rPr>
        <w:t>25</w:t>
      </w:r>
      <w:r w:rsidRPr="005F3DEA">
        <w:tab/>
        <w:t>When survey certificate not required for development applications—Act, s 139 (2) (n)</w:t>
      </w:r>
      <w:bookmarkEnd w:id="44"/>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4AFA485C" w:rsidR="00AB1BB3" w:rsidRDefault="00AB1BB3">
      <w:pPr>
        <w:pStyle w:val="aNotepar"/>
      </w:pPr>
      <w:r>
        <w:rPr>
          <w:rStyle w:val="charItals"/>
        </w:rPr>
        <w:t>Note</w:t>
      </w:r>
      <w:r>
        <w:rPr>
          <w:rStyle w:val="charItals"/>
        </w:rPr>
        <w:tab/>
      </w:r>
      <w:r>
        <w:rPr>
          <w:rStyle w:val="charBoldItals"/>
        </w:rPr>
        <w:t>Structure</w:t>
      </w:r>
      <w:r>
        <w:t xml:space="preserve">—see the </w:t>
      </w:r>
      <w:hyperlink r:id="rId56"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46E28C87"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7" w:tooltip="NI2008-27" w:history="1">
        <w:r w:rsidR="00AB06D8" w:rsidRPr="006B148E">
          <w:rPr>
            <w:rStyle w:val="charCitHyperlinkAbbrev"/>
          </w:rPr>
          <w:t>territory plan</w:t>
        </w:r>
      </w:hyperlink>
      <w:r>
        <w:rPr>
          <w:iCs/>
        </w:rPr>
        <w:t xml:space="preserve"> (see </w:t>
      </w:r>
      <w:hyperlink r:id="rId58"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7C35EF61"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9"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3C2D625C"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0"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342342A8"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1" w:tooltip="Planning and Development Act 2007" w:history="1">
        <w:r w:rsidR="00957D56" w:rsidRPr="00026DAC">
          <w:rPr>
            <w:rStyle w:val="charCitHyperlinkAbbrev"/>
          </w:rPr>
          <w:t>Act</w:t>
        </w:r>
      </w:hyperlink>
      <w:r w:rsidRPr="00671961">
        <w:t>, dictionary.</w:t>
      </w:r>
    </w:p>
    <w:p w14:paraId="247AD9A9"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70A02914" w14:textId="77777777" w:rsidR="00E118CA" w:rsidRPr="00004F36" w:rsidRDefault="00E118CA" w:rsidP="00E118CA">
      <w:pPr>
        <w:pStyle w:val="AH5Sec"/>
      </w:pPr>
      <w:bookmarkStart w:id="45" w:name="_Toc96952444"/>
      <w:r w:rsidRPr="00CA03F0">
        <w:rPr>
          <w:rStyle w:val="CharSectNo"/>
        </w:rPr>
        <w:lastRenderedPageBreak/>
        <w:t>25AA</w:t>
      </w:r>
      <w:r w:rsidRPr="00004F36">
        <w:tab/>
        <w:t>Annual expected greenhouse gas emissions—Act, s 139 (2) (u)</w:t>
      </w:r>
      <w:bookmarkEnd w:id="45"/>
    </w:p>
    <w:p w14:paraId="4B54DAE0" w14:textId="77777777" w:rsidR="00E118CA" w:rsidRPr="00004F36" w:rsidRDefault="00E118CA" w:rsidP="00E118CA">
      <w:pPr>
        <w:pStyle w:val="Amainreturn"/>
      </w:pPr>
      <w:r w:rsidRPr="00004F36">
        <w:t>An amount of 250t is prescribed.</w:t>
      </w:r>
    </w:p>
    <w:p w14:paraId="17FCE457" w14:textId="77777777" w:rsidR="00280D43" w:rsidRPr="00537CD4" w:rsidRDefault="00280D43" w:rsidP="00280D43">
      <w:pPr>
        <w:pStyle w:val="AH5Sec"/>
      </w:pPr>
      <w:bookmarkStart w:id="46" w:name="_Toc96952445"/>
      <w:r w:rsidRPr="00CA03F0">
        <w:rPr>
          <w:rStyle w:val="CharSectNo"/>
        </w:rPr>
        <w:t>25A</w:t>
      </w:r>
      <w:r w:rsidRPr="00537CD4">
        <w:tab/>
        <w:t>Prescribed encroachment for development encroaching on adjoining territory land—Act, s 137AC (1) (b)</w:t>
      </w:r>
      <w:bookmarkEnd w:id="46"/>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7" w:name="_Toc96952446"/>
      <w:r w:rsidRPr="00CA03F0">
        <w:rPr>
          <w:rStyle w:val="CharSectNo"/>
        </w:rPr>
        <w:t>26</w:t>
      </w:r>
      <w:r>
        <w:tab/>
        <w:t>Referral of certain development applications—Act, s 148 (1)</w:t>
      </w:r>
      <w:bookmarkEnd w:id="47"/>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47C0FBB3"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2"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5184E59B"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14:paraId="31FC1E5C" w14:textId="77777777" w:rsidR="00244199" w:rsidRPr="00DA50F2" w:rsidRDefault="00244199" w:rsidP="000634DE">
      <w:pPr>
        <w:pStyle w:val="Apara"/>
        <w:keepNext/>
      </w:pPr>
      <w:r w:rsidRPr="00DA50F2">
        <w:lastRenderedPageBreak/>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tab/>
        <w:t>(ii)</w:t>
      </w:r>
      <w:r w:rsidRPr="00DA50F2">
        <w:tab/>
        <w:t>unleased land or public land—the custodian of the land.</w:t>
      </w:r>
    </w:p>
    <w:p w14:paraId="07A1E0BC" w14:textId="72695481"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4"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4DDBD9F7"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0645B160"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3AB25EC8"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67EAED41" w:rsidR="00D074EC" w:rsidRPr="00D87986" w:rsidRDefault="00D074EC" w:rsidP="00D074EC">
      <w:pPr>
        <w:pStyle w:val="aDef"/>
      </w:pPr>
      <w:r w:rsidRPr="007445BF">
        <w:rPr>
          <w:rStyle w:val="charBoldItals"/>
        </w:rPr>
        <w:t>urban renewal precinct</w:t>
      </w:r>
      <w:r w:rsidRPr="007445BF">
        <w:t xml:space="preserve">—see </w:t>
      </w:r>
      <w:hyperlink r:id="rId68"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8" w:name="_Toc96952447"/>
      <w:r w:rsidRPr="00CA03F0">
        <w:rPr>
          <w:rStyle w:val="CharSectNo"/>
        </w:rPr>
        <w:lastRenderedPageBreak/>
        <w:t>27</w:t>
      </w:r>
      <w:r>
        <w:tab/>
        <w:t>Public notification of merit track development applications—Act, s 152 (1) (a) and (2)</w:t>
      </w:r>
      <w:bookmarkEnd w:id="48"/>
    </w:p>
    <w:p w14:paraId="739E53B4" w14:textId="3A9CC535" w:rsidR="00AB1BB3" w:rsidRDefault="00AB1BB3" w:rsidP="00CB7787">
      <w:pPr>
        <w:pStyle w:val="Amain"/>
        <w:keepNext/>
      </w:pPr>
      <w:r>
        <w:tab/>
        <w:t>(1)</w:t>
      </w:r>
      <w:r>
        <w:tab/>
        <w:t xml:space="preserve">An application mentioned in subsections (2) and (3) is prescribed for the </w:t>
      </w:r>
      <w:hyperlink r:id="rId69" w:tooltip="Planning and Development Act 2007" w:history="1">
        <w:r w:rsidR="00957D56" w:rsidRPr="00026DAC">
          <w:rPr>
            <w:rStyle w:val="charCitHyperlinkAbbrev"/>
          </w:rPr>
          <w:t>Act</w:t>
        </w:r>
      </w:hyperlink>
      <w:r>
        <w:t>, section 152 (1) (a).</w:t>
      </w:r>
    </w:p>
    <w:p w14:paraId="1BFE1CA0" w14:textId="2B465FFE"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0" w:tooltip="Planning and Development Act 2007" w:history="1">
        <w:r w:rsidR="00957D56" w:rsidRPr="00026DAC">
          <w:rPr>
            <w:rStyle w:val="charCitHyperlinkAbbrev"/>
          </w:rPr>
          <w:t>Act</w:t>
        </w:r>
      </w:hyperlink>
      <w:r>
        <w:t>, section 152 (2) (a).</w:t>
      </w:r>
    </w:p>
    <w:p w14:paraId="7E9CDFE4" w14:textId="45DD4FAA"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1"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9" w:name="_Toc96952448"/>
      <w:r w:rsidRPr="00CA03F0">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9"/>
    </w:p>
    <w:p w14:paraId="16A2D7C2" w14:textId="77777777" w:rsidR="00AB1BB3" w:rsidRDefault="004A30EB" w:rsidP="004A30EB">
      <w:pPr>
        <w:pStyle w:val="Amain"/>
      </w:pPr>
      <w:r>
        <w:tab/>
        <w:t>(1)</w:t>
      </w:r>
      <w:r>
        <w:tab/>
      </w:r>
      <w:r w:rsidR="00AB1BB3">
        <w:t>The following periods are prescribed:</w:t>
      </w:r>
    </w:p>
    <w:p w14:paraId="003BDC63" w14:textId="56461608" w:rsidR="009D1FCD" w:rsidRPr="00472416" w:rsidRDefault="009D1FCD" w:rsidP="009D1FCD">
      <w:pPr>
        <w:pStyle w:val="Apara"/>
      </w:pPr>
      <w:r w:rsidRPr="00472416">
        <w:tab/>
        <w:t>(a)</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(a)—</w:t>
      </w:r>
    </w:p>
    <w:p w14:paraId="13826A34" w14:textId="59C8129D"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6B7EE57A" w:rsidR="009D1FCD" w:rsidRPr="00472416" w:rsidRDefault="009D1FCD" w:rsidP="009D1FCD">
      <w:pPr>
        <w:pStyle w:val="Apara"/>
      </w:pPr>
      <w:r w:rsidRPr="00472416">
        <w:tab/>
        <w:t>(b)</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(b)—</w:t>
      </w:r>
    </w:p>
    <w:p w14:paraId="4F0CFF98" w14:textId="7E366E5B"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50" w:name="_Toc96952449"/>
      <w:r w:rsidRPr="00CA03F0">
        <w:rPr>
          <w:rStyle w:val="CharSectNo"/>
        </w:rPr>
        <w:t>29</w:t>
      </w:r>
      <w:r>
        <w:tab/>
        <w:t>Conditions for code track proposals—Act, s 165 (4)</w:t>
      </w:r>
      <w:bookmarkEnd w:id="50"/>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09348EC6" w:rsidR="00AB1BB3" w:rsidRDefault="00AB1BB3">
      <w:pPr>
        <w:pStyle w:val="Apara"/>
      </w:pPr>
      <w:r>
        <w:tab/>
        <w:t>(g)</w:t>
      </w:r>
      <w:r>
        <w:tab/>
        <w:t xml:space="preserve">that a stated thing be registered under the </w:t>
      </w:r>
      <w:hyperlink r:id="rId76"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40560331" w:rsidR="00680D6C" w:rsidRPr="00457575" w:rsidRDefault="00680D6C" w:rsidP="00AE3168">
      <w:pPr>
        <w:pStyle w:val="Asubpara"/>
      </w:pPr>
      <w:r w:rsidRPr="00457575">
        <w:tab/>
        <w:t>(ii)</w:t>
      </w:r>
      <w:r w:rsidRPr="00457575">
        <w:tab/>
        <w:t xml:space="preserve">a sign approval or work approval under the </w:t>
      </w:r>
      <w:hyperlink r:id="rId77" w:tooltip="A2013-3" w:history="1">
        <w:r w:rsidRPr="00474203">
          <w:rPr>
            <w:rStyle w:val="charCitHyperlinkItal"/>
          </w:rPr>
          <w:t>Public Unleased Land Act 2013</w:t>
        </w:r>
      </w:hyperlink>
      <w:r w:rsidRPr="00457575">
        <w:t>;</w:t>
      </w:r>
    </w:p>
    <w:p w14:paraId="4AA511F8" w14:textId="3EC550A8" w:rsidR="00AB1BB3" w:rsidRDefault="00680D6C" w:rsidP="00AE3168">
      <w:pPr>
        <w:pStyle w:val="Asubpara"/>
      </w:pPr>
      <w:r w:rsidRPr="00457575">
        <w:tab/>
        <w:t>(iii)</w:t>
      </w:r>
      <w:r w:rsidRPr="00457575">
        <w:tab/>
        <w:t xml:space="preserve">a public unleased land permit under the </w:t>
      </w:r>
      <w:hyperlink r:id="rId78"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CA03F0" w:rsidRDefault="00AB1BB3">
      <w:pPr>
        <w:pStyle w:val="AH2Part"/>
      </w:pPr>
      <w:bookmarkStart w:id="51" w:name="_Toc96952450"/>
      <w:r w:rsidRPr="00CA03F0">
        <w:rPr>
          <w:rStyle w:val="CharPartNo"/>
        </w:rPr>
        <w:lastRenderedPageBreak/>
        <w:t>Part 3.3</w:t>
      </w:r>
      <w:r>
        <w:tab/>
      </w:r>
      <w:r w:rsidRPr="00CA03F0">
        <w:rPr>
          <w:rStyle w:val="CharPartText"/>
        </w:rPr>
        <w:t>Development approvals—when amendment not required</w:t>
      </w:r>
      <w:bookmarkEnd w:id="51"/>
    </w:p>
    <w:p w14:paraId="60F1FFCE" w14:textId="77777777" w:rsidR="00AB1BB3" w:rsidRDefault="00AB1BB3">
      <w:pPr>
        <w:pStyle w:val="AH5Sec"/>
      </w:pPr>
      <w:bookmarkStart w:id="52" w:name="_Toc96952451"/>
      <w:r w:rsidRPr="00CA03F0">
        <w:rPr>
          <w:rStyle w:val="CharSectNo"/>
        </w:rPr>
        <w:t>35</w:t>
      </w:r>
      <w:r>
        <w:tab/>
        <w:t xml:space="preserve">When development approvals do not </w:t>
      </w:r>
      <w:r w:rsidR="00F45BDC">
        <w:t>require amendment—Act, s 198C </w:t>
      </w:r>
      <w:r w:rsidR="001424D1">
        <w:t>(3</w:t>
      </w:r>
      <w:r>
        <w:t>)</w:t>
      </w:r>
      <w:bookmarkEnd w:id="52"/>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32B41F6A"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9"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4325EBF1"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80"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20D94C80"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CA03F0" w:rsidRDefault="00AB1BB3">
      <w:pPr>
        <w:pStyle w:val="AH1Chapter"/>
      </w:pPr>
      <w:bookmarkStart w:id="53" w:name="_Toc96952452"/>
      <w:r w:rsidRPr="00CA03F0">
        <w:rPr>
          <w:rStyle w:val="CharChapNo"/>
        </w:rPr>
        <w:lastRenderedPageBreak/>
        <w:t>Chapter 4</w:t>
      </w:r>
      <w:r>
        <w:tab/>
      </w:r>
      <w:r w:rsidRPr="00CA03F0">
        <w:rPr>
          <w:rStyle w:val="CharChapText"/>
        </w:rPr>
        <w:t>Environmental impact statements and inquiries</w:t>
      </w:r>
      <w:bookmarkEnd w:id="53"/>
    </w:p>
    <w:p w14:paraId="40EFBBBE" w14:textId="77777777" w:rsidR="00AB1BB3" w:rsidRPr="00CA03F0" w:rsidRDefault="00AB1BB3">
      <w:pPr>
        <w:pStyle w:val="AH2Part"/>
      </w:pPr>
      <w:bookmarkStart w:id="54" w:name="_Toc96952453"/>
      <w:r w:rsidRPr="00CA03F0">
        <w:rPr>
          <w:rStyle w:val="CharPartNo"/>
        </w:rPr>
        <w:t>Part 4.1</w:t>
      </w:r>
      <w:r>
        <w:tab/>
      </w:r>
      <w:r w:rsidRPr="00CA03F0">
        <w:rPr>
          <w:rStyle w:val="CharPartText"/>
        </w:rPr>
        <w:t>Environmental impact statements</w:t>
      </w:r>
      <w:bookmarkEnd w:id="54"/>
    </w:p>
    <w:p w14:paraId="48023067" w14:textId="77777777" w:rsidR="00AB1BB3" w:rsidRDefault="00AB1BB3">
      <w:pPr>
        <w:pStyle w:val="AH5Sec"/>
      </w:pPr>
      <w:bookmarkStart w:id="55" w:name="_Toc96952454"/>
      <w:r w:rsidRPr="00CA03F0">
        <w:rPr>
          <w:rStyle w:val="CharSectNo"/>
        </w:rPr>
        <w:t>50</w:t>
      </w:r>
      <w:r>
        <w:tab/>
        <w:t>Preparation of EIS—Act, s 208 (1)</w:t>
      </w:r>
      <w:bookmarkEnd w:id="55"/>
    </w:p>
    <w:p w14:paraId="1707CB18" w14:textId="218E9BD3"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76FCB0C9"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571705A1"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5"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293FE002" w:rsidR="00AB1BB3" w:rsidRDefault="00AB1BB3">
      <w:pPr>
        <w:pStyle w:val="Apara"/>
      </w:pPr>
      <w:r>
        <w:tab/>
        <w:t>(e)</w:t>
      </w:r>
      <w:r>
        <w:tab/>
        <w:t xml:space="preserve">a statement about the proposal’s compatibility with the principles for environmental sustainability in the </w:t>
      </w:r>
      <w:hyperlink r:id="rId86"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1281837F"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7"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0D9E5FA7"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8"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6" w:name="_Toc96952455"/>
      <w:r w:rsidRPr="00CA03F0">
        <w:rPr>
          <w:rStyle w:val="CharSectNo"/>
        </w:rPr>
        <w:t>50A</w:t>
      </w:r>
      <w:r w:rsidRPr="00DA50F2">
        <w:tab/>
        <w:t>EIS exemption application—consultation with entities—Act, s 211E</w:t>
      </w:r>
      <w:bookmarkEnd w:id="56"/>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7" w:name="_Toc96952456"/>
      <w:r w:rsidRPr="00CA03F0">
        <w:rPr>
          <w:rStyle w:val="CharSectNo"/>
        </w:rPr>
        <w:t>51</w:t>
      </w:r>
      <w:r w:rsidRPr="00845B52">
        <w:tab/>
        <w:t>Entities relevant for preparation of scoping documents—Act, s 212 (4)</w:t>
      </w:r>
      <w:bookmarkEnd w:id="57"/>
    </w:p>
    <w:p w14:paraId="7605EA72" w14:textId="0FC84C35"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9"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12204C1F"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90"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8" w:name="_Toc96952457"/>
      <w:r w:rsidRPr="00CA03F0">
        <w:rPr>
          <w:rStyle w:val="CharSectNo"/>
        </w:rPr>
        <w:t>52</w:t>
      </w:r>
      <w:r>
        <w:tab/>
        <w:t>Time for consulting entities on preparation of scoping documents</w:t>
      </w:r>
      <w:bookmarkEnd w:id="58"/>
    </w:p>
    <w:p w14:paraId="5D3C41AD" w14:textId="7C1503F2" w:rsidR="00AB1BB3" w:rsidRDefault="00AB1BB3">
      <w:pPr>
        <w:pStyle w:val="Amain"/>
      </w:pPr>
      <w:r>
        <w:tab/>
        <w:t>(1)</w:t>
      </w:r>
      <w:r>
        <w:tab/>
        <w:t xml:space="preserve">This section applies if the planning and land authority receives an application under the </w:t>
      </w:r>
      <w:hyperlink r:id="rId91"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9" w:name="_Toc96952458"/>
      <w:r w:rsidRPr="00CA03F0">
        <w:rPr>
          <w:rStyle w:val="CharSectNo"/>
        </w:rPr>
        <w:t>53</w:t>
      </w:r>
      <w:r>
        <w:tab/>
        <w:t>Extension of time for giving comments on scoping documentation</w:t>
      </w:r>
      <w:bookmarkEnd w:id="59"/>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60" w:name="_Toc96952459"/>
      <w:r w:rsidRPr="00CA03F0">
        <w:rPr>
          <w:rStyle w:val="CharSectNo"/>
        </w:rPr>
        <w:t>54</w:t>
      </w:r>
      <w:r>
        <w:tab/>
        <w:t>Content of scoping documents—Act, s 213 (1)</w:t>
      </w:r>
      <w:bookmarkEnd w:id="60"/>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4D454E14"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2"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53172453"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3"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4" w:tooltip="A2007-24" w:history="1">
        <w:r w:rsidRPr="00DA50F2">
          <w:rPr>
            <w:rStyle w:val="charCitHyperlinkAbbrev"/>
          </w:rPr>
          <w:t>Act</w:t>
        </w:r>
      </w:hyperlink>
      <w:r w:rsidRPr="00DA50F2">
        <w:t>, s 165B).</w:t>
      </w:r>
    </w:p>
    <w:p w14:paraId="5A706C9D" w14:textId="39D959CC"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5" w:tooltip="A2007-24" w:history="1">
        <w:r w:rsidRPr="00DA50F2">
          <w:rPr>
            <w:rStyle w:val="charCitHyperlinkAbbrev"/>
          </w:rPr>
          <w:t>Act</w:t>
        </w:r>
      </w:hyperlink>
      <w:r w:rsidRPr="00DA50F2">
        <w:t>, ch 6A.</w:t>
      </w:r>
    </w:p>
    <w:p w14:paraId="26039B01" w14:textId="7082F634"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6"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7"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8"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6B2C2066"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9"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61" w:name="_Toc96952460"/>
      <w:r w:rsidRPr="00CA03F0">
        <w:rPr>
          <w:rStyle w:val="CharSectNo"/>
        </w:rPr>
        <w:t>55</w:t>
      </w:r>
      <w:r>
        <w:tab/>
        <w:t>Criteria for consultants—Act, s 213 (3), def </w:t>
      </w:r>
      <w:r w:rsidRPr="00671961">
        <w:rPr>
          <w:rStyle w:val="charItals"/>
        </w:rPr>
        <w:t>consultant</w:t>
      </w:r>
      <w:bookmarkEnd w:id="61"/>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CA03F0" w:rsidRDefault="00AB1BB3">
      <w:pPr>
        <w:pStyle w:val="AH2Part"/>
      </w:pPr>
      <w:bookmarkStart w:id="62" w:name="_Toc96952461"/>
      <w:r w:rsidRPr="00CA03F0">
        <w:rPr>
          <w:rStyle w:val="CharPartNo"/>
        </w:rPr>
        <w:lastRenderedPageBreak/>
        <w:t>Part 4.2</w:t>
      </w:r>
      <w:r>
        <w:tab/>
      </w:r>
      <w:r w:rsidRPr="00CA03F0">
        <w:rPr>
          <w:rStyle w:val="CharPartText"/>
        </w:rPr>
        <w:t>Inquiry panels</w:t>
      </w:r>
      <w:bookmarkEnd w:id="62"/>
    </w:p>
    <w:p w14:paraId="70963912" w14:textId="77777777" w:rsidR="00AB1BB3" w:rsidRDefault="00AB1BB3">
      <w:pPr>
        <w:pStyle w:val="AH5Sec"/>
      </w:pPr>
      <w:bookmarkStart w:id="63" w:name="_Toc96952462"/>
      <w:r w:rsidRPr="00CA03F0">
        <w:rPr>
          <w:rStyle w:val="CharSectNo"/>
        </w:rPr>
        <w:t>70</w:t>
      </w:r>
      <w:r>
        <w:tab/>
        <w:t>Definitions—pt 4.2</w:t>
      </w:r>
      <w:bookmarkEnd w:id="63"/>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16E3DE78" w:rsidR="00AB1BB3" w:rsidRDefault="00AB1BB3">
      <w:pPr>
        <w:pStyle w:val="aDef"/>
      </w:pPr>
      <w:r>
        <w:rPr>
          <w:rStyle w:val="charBoldItals"/>
        </w:rPr>
        <w:t>presiding member</w:t>
      </w:r>
      <w:r>
        <w:t xml:space="preserve">, of an inquiry panel, means the member nominated under the </w:t>
      </w:r>
      <w:hyperlink r:id="rId100"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4" w:name="_Toc96952463"/>
      <w:r w:rsidRPr="00CA03F0">
        <w:rPr>
          <w:rStyle w:val="CharSectNo"/>
        </w:rPr>
        <w:t>71</w:t>
      </w:r>
      <w:r>
        <w:tab/>
        <w:t>List of experts for inquiry panels</w:t>
      </w:r>
      <w:bookmarkEnd w:id="64"/>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5" w:name="_Toc96952464"/>
      <w:r w:rsidRPr="00CA03F0">
        <w:rPr>
          <w:rStyle w:val="CharSectNo"/>
        </w:rPr>
        <w:lastRenderedPageBreak/>
        <w:t>72</w:t>
      </w:r>
      <w:r>
        <w:tab/>
        <w:t>Conflict of interests to be considered in appointing panel members</w:t>
      </w:r>
      <w:bookmarkEnd w:id="65"/>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6" w:name="_Toc96952465"/>
      <w:r w:rsidRPr="00CA03F0">
        <w:rPr>
          <w:rStyle w:val="CharSectNo"/>
        </w:rPr>
        <w:t>73</w:t>
      </w:r>
      <w:r>
        <w:tab/>
        <w:t>Disclosure of interests by panel members</w:t>
      </w:r>
      <w:bookmarkEnd w:id="66"/>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7" w:name="_Toc96952466"/>
      <w:r w:rsidRPr="00CA03F0">
        <w:rPr>
          <w:rStyle w:val="CharSectNo"/>
        </w:rPr>
        <w:t>74</w:t>
      </w:r>
      <w:r>
        <w:tab/>
        <w:t>Presiding member’s functions</w:t>
      </w:r>
      <w:bookmarkEnd w:id="67"/>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8" w:name="_Toc96952467"/>
      <w:r w:rsidRPr="00CA03F0">
        <w:rPr>
          <w:rStyle w:val="CharSectNo"/>
        </w:rPr>
        <w:t>75</w:t>
      </w:r>
      <w:r>
        <w:tab/>
        <w:t>Constitution of inquiry panels</w:t>
      </w:r>
      <w:bookmarkEnd w:id="68"/>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9" w:name="_Toc96952468"/>
      <w:r w:rsidRPr="00CA03F0">
        <w:rPr>
          <w:rStyle w:val="CharSectNo"/>
        </w:rPr>
        <w:t>76</w:t>
      </w:r>
      <w:r>
        <w:tab/>
        <w:t>Inquiries to be public</w:t>
      </w:r>
      <w:bookmarkEnd w:id="69"/>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70" w:name="_Toc96952469"/>
      <w:r w:rsidRPr="00CA03F0">
        <w:rPr>
          <w:rStyle w:val="CharSectNo"/>
        </w:rPr>
        <w:lastRenderedPageBreak/>
        <w:t>77</w:t>
      </w:r>
      <w:r>
        <w:tab/>
        <w:t>General procedure for inquiry panels</w:t>
      </w:r>
      <w:bookmarkEnd w:id="70"/>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3EDA6D59" w:rsidR="00AB1BB3" w:rsidRDefault="00AB1BB3">
      <w:pPr>
        <w:pStyle w:val="aDefpara"/>
      </w:pPr>
      <w:r>
        <w:tab/>
        <w:t>(c)</w:t>
      </w:r>
      <w:r>
        <w:tab/>
        <w:t xml:space="preserve">anyone who made a representation about the EIS under the </w:t>
      </w:r>
      <w:hyperlink r:id="rId101"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5CA1BB4F" w:rsidR="00AB1BB3" w:rsidRDefault="00AB1BB3">
      <w:pPr>
        <w:pStyle w:val="aNotepar"/>
      </w:pPr>
      <w:r>
        <w:rPr>
          <w:rStyle w:val="charItals"/>
        </w:rPr>
        <w:t>Note</w:t>
      </w:r>
      <w:r>
        <w:rPr>
          <w:rStyle w:val="charItals"/>
        </w:rPr>
        <w:tab/>
      </w:r>
      <w:r>
        <w:rPr>
          <w:rStyle w:val="charBoldItals"/>
        </w:rPr>
        <w:t>Fail</w:t>
      </w:r>
      <w:r>
        <w:t xml:space="preserve"> includes refuse (see </w:t>
      </w:r>
      <w:hyperlink r:id="rId102"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71" w:name="_Toc96952470"/>
      <w:r w:rsidRPr="00CA03F0">
        <w:rPr>
          <w:rStyle w:val="CharSectNo"/>
        </w:rPr>
        <w:t>78</w:t>
      </w:r>
      <w:r>
        <w:tab/>
        <w:t>Arrangements for the use of staff and facilities</w:t>
      </w:r>
      <w:bookmarkEnd w:id="71"/>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CA03F0" w:rsidRDefault="00AB1BB3">
      <w:pPr>
        <w:pStyle w:val="AH1Chapter"/>
      </w:pPr>
      <w:bookmarkStart w:id="72" w:name="_Toc96952471"/>
      <w:r w:rsidRPr="00CA03F0">
        <w:rPr>
          <w:rStyle w:val="CharChapNo"/>
        </w:rPr>
        <w:lastRenderedPageBreak/>
        <w:t>Chapter 5</w:t>
      </w:r>
      <w:r>
        <w:tab/>
      </w:r>
      <w:r w:rsidRPr="00CA03F0">
        <w:rPr>
          <w:rStyle w:val="CharChapText"/>
        </w:rPr>
        <w:t>Leases generally</w:t>
      </w:r>
      <w:bookmarkEnd w:id="72"/>
    </w:p>
    <w:p w14:paraId="01A97E14" w14:textId="77777777" w:rsidR="00AB1BB3" w:rsidRPr="00CA03F0" w:rsidRDefault="00AB1BB3" w:rsidP="00542004">
      <w:pPr>
        <w:pStyle w:val="AH2Part"/>
      </w:pPr>
      <w:bookmarkStart w:id="73" w:name="_Toc96952472"/>
      <w:r w:rsidRPr="00CA03F0">
        <w:rPr>
          <w:rStyle w:val="CharPartNo"/>
        </w:rPr>
        <w:t>Part 5.1</w:t>
      </w:r>
      <w:r>
        <w:tab/>
      </w:r>
      <w:r w:rsidRPr="00CA03F0">
        <w:rPr>
          <w:rStyle w:val="CharPartText"/>
        </w:rPr>
        <w:t>Direct sale of leases</w:t>
      </w:r>
      <w:bookmarkEnd w:id="73"/>
    </w:p>
    <w:p w14:paraId="5E568853" w14:textId="77777777" w:rsidR="00AB1BB3" w:rsidRPr="00CA03F0" w:rsidRDefault="00AB1BB3">
      <w:pPr>
        <w:pStyle w:val="AH3Div"/>
      </w:pPr>
      <w:bookmarkStart w:id="74" w:name="_Toc96952473"/>
      <w:r w:rsidRPr="00CA03F0">
        <w:rPr>
          <w:rStyle w:val="CharDivNo"/>
        </w:rPr>
        <w:t>Division 5.1.1</w:t>
      </w:r>
      <w:r>
        <w:tab/>
      </w:r>
      <w:r w:rsidRPr="00CA03F0">
        <w:rPr>
          <w:rStyle w:val="CharDivText"/>
        </w:rPr>
        <w:t>Interpretation—pt 5.1</w:t>
      </w:r>
      <w:bookmarkEnd w:id="74"/>
    </w:p>
    <w:p w14:paraId="38B8C7CC" w14:textId="77777777" w:rsidR="00AB1BB3" w:rsidRDefault="00AB1BB3">
      <w:pPr>
        <w:pStyle w:val="AH5Sec"/>
      </w:pPr>
      <w:bookmarkStart w:id="75" w:name="_Toc96952474"/>
      <w:r w:rsidRPr="00CA03F0">
        <w:rPr>
          <w:rStyle w:val="CharSectNo"/>
        </w:rPr>
        <w:t>100</w:t>
      </w:r>
      <w:r>
        <w:tab/>
        <w:t>Definitions—pt 5.1</w:t>
      </w:r>
      <w:bookmarkEnd w:id="75"/>
    </w:p>
    <w:p w14:paraId="23D5B4C7" w14:textId="77777777" w:rsidR="00AB1BB3" w:rsidRDefault="00AB1BB3">
      <w:pPr>
        <w:pStyle w:val="Amainreturn"/>
        <w:keepNext/>
      </w:pPr>
      <w:r>
        <w:t>In this part:</w:t>
      </w:r>
    </w:p>
    <w:p w14:paraId="5884FDB3" w14:textId="439BA695"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3"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079E93F4"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4" w:tooltip="A1991-46" w:history="1">
        <w:r w:rsidR="00671961" w:rsidRPr="00671961">
          <w:rPr>
            <w:rStyle w:val="charCitHyperlinkItal"/>
          </w:rPr>
          <w:t>Associations Incorporation Act 1991</w:t>
        </w:r>
      </w:hyperlink>
      <w:r>
        <w:rPr>
          <w:color w:val="000000"/>
        </w:rPr>
        <w:t>)</w:t>
      </w:r>
      <w:r>
        <w:rPr>
          <w:bCs/>
          <w:iCs/>
        </w:rPr>
        <w:t xml:space="preserve">—see the </w:t>
      </w:r>
      <w:hyperlink r:id="rId105"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699E9C5A" w:rsidR="00AB1BB3" w:rsidRDefault="00AB1BB3">
      <w:pPr>
        <w:pStyle w:val="aDef"/>
      </w:pPr>
      <w:r>
        <w:rPr>
          <w:rStyle w:val="charBoldItals"/>
        </w:rPr>
        <w:t>direct sale</w:t>
      </w:r>
      <w:r>
        <w:t xml:space="preserve">, in relation to a lease, means the grant of the lease under the </w:t>
      </w:r>
      <w:hyperlink r:id="rId106" w:tooltip="Planning and Development Act 2007" w:history="1">
        <w:r w:rsidR="001B1AEE" w:rsidRPr="00026DAC">
          <w:rPr>
            <w:rStyle w:val="charCitHyperlinkAbbrev"/>
          </w:rPr>
          <w:t>Act</w:t>
        </w:r>
      </w:hyperlink>
      <w:r>
        <w:t>, section 238 (1) (d).</w:t>
      </w:r>
    </w:p>
    <w:p w14:paraId="09BBDED8" w14:textId="04E1290D" w:rsidR="00AB1BB3" w:rsidRDefault="00AB1BB3">
      <w:pPr>
        <w:pStyle w:val="aDef"/>
      </w:pPr>
      <w:r>
        <w:rPr>
          <w:rStyle w:val="charBoldItals"/>
        </w:rPr>
        <w:t>educational establishment</w:t>
      </w:r>
      <w:r>
        <w:t xml:space="preserve">—see the </w:t>
      </w:r>
      <w:hyperlink r:id="rId107"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4CF090F8"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8"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43F64B3E"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9" w:tooltip="NI2008-27" w:history="1">
        <w:r w:rsidR="00685F8E" w:rsidRPr="006B148E">
          <w:rPr>
            <w:rStyle w:val="charCitHyperlinkAbbrev"/>
          </w:rPr>
          <w:t>territory plan</w:t>
        </w:r>
      </w:hyperlink>
      <w:r w:rsidRPr="0001477E">
        <w:t xml:space="preserve"> (13 Definitions);</w:t>
      </w:r>
    </w:p>
    <w:p w14:paraId="27CB8352" w14:textId="5AB1587F" w:rsidR="00E00C4D" w:rsidRPr="0001477E" w:rsidRDefault="00E00C4D" w:rsidP="007C129A">
      <w:pPr>
        <w:pStyle w:val="aDefpara"/>
      </w:pPr>
      <w:r w:rsidRPr="0001477E">
        <w:tab/>
        <w:t>(c)</w:t>
      </w:r>
      <w:r w:rsidRPr="0001477E">
        <w:tab/>
        <w:t xml:space="preserve">a retirement village within the meaning of the </w:t>
      </w:r>
      <w:hyperlink r:id="rId110" w:tooltip="NI2008-27" w:history="1">
        <w:r w:rsidR="00685F8E" w:rsidRPr="006B148E">
          <w:rPr>
            <w:rStyle w:val="charCitHyperlinkAbbrev"/>
          </w:rPr>
          <w:t>territory plan</w:t>
        </w:r>
      </w:hyperlink>
      <w:r w:rsidRPr="0001477E">
        <w:t xml:space="preserve"> (13 Definitions);</w:t>
      </w:r>
    </w:p>
    <w:p w14:paraId="4579B3E2" w14:textId="609CEB35" w:rsidR="00E00C4D" w:rsidRPr="0001477E" w:rsidRDefault="00E00C4D" w:rsidP="007C129A">
      <w:pPr>
        <w:pStyle w:val="aDefpara"/>
      </w:pPr>
      <w:r w:rsidRPr="0001477E">
        <w:tab/>
        <w:t>(d)</w:t>
      </w:r>
      <w:r w:rsidRPr="0001477E">
        <w:tab/>
        <w:t xml:space="preserve">supportive housing within the meaning of the </w:t>
      </w:r>
      <w:hyperlink r:id="rId111"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7EF83FBE"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2"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6" w:name="_Toc96952475"/>
      <w:r w:rsidRPr="00CA03F0">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6"/>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14B26705" w:rsidR="00AB1BB3" w:rsidRDefault="00AB1BB3">
      <w:pPr>
        <w:pStyle w:val="aNotepar"/>
        <w:keepNext/>
      </w:pPr>
      <w:r>
        <w:rPr>
          <w:rStyle w:val="charItals"/>
        </w:rPr>
        <w:t>Note</w:t>
      </w:r>
      <w:r>
        <w:rPr>
          <w:rStyle w:val="charItals"/>
        </w:rPr>
        <w:tab/>
      </w:r>
      <w:r>
        <w:rPr>
          <w:rStyle w:val="charBoldItals"/>
        </w:rPr>
        <w:t>Interest</w:t>
      </w:r>
      <w:r>
        <w:t xml:space="preserve">—see the </w:t>
      </w:r>
      <w:hyperlink r:id="rId113"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09E92CDE" w14:textId="77777777" w:rsidR="00AB1BB3" w:rsidRPr="00CA03F0" w:rsidRDefault="00AB1BB3">
      <w:pPr>
        <w:pStyle w:val="AH3Div"/>
      </w:pPr>
      <w:bookmarkStart w:id="77" w:name="_Toc96952476"/>
      <w:r w:rsidRPr="00CA03F0">
        <w:rPr>
          <w:rStyle w:val="CharDivNo"/>
        </w:rPr>
        <w:t>Division 5.1.2</w:t>
      </w:r>
      <w:r>
        <w:tab/>
      </w:r>
      <w:r w:rsidRPr="00CA03F0">
        <w:rPr>
          <w:rStyle w:val="CharDivText"/>
        </w:rPr>
        <w:t>Direct sales approved by Executive</w:t>
      </w:r>
      <w:bookmarkEnd w:id="77"/>
    </w:p>
    <w:p w14:paraId="516AF4DF" w14:textId="77777777" w:rsidR="00AB1BB3" w:rsidRDefault="00AB1BB3">
      <w:pPr>
        <w:pStyle w:val="AH5Sec"/>
      </w:pPr>
      <w:bookmarkStart w:id="78" w:name="_Toc96952477"/>
      <w:r w:rsidRPr="00CA03F0">
        <w:rPr>
          <w:rStyle w:val="CharSectNo"/>
        </w:rPr>
        <w:t>105</w:t>
      </w:r>
      <w:r>
        <w:tab/>
        <w:t>Direct sales requiring approval by Executive—Act, s 240 (1) (a)</w:t>
      </w:r>
      <w:bookmarkEnd w:id="78"/>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1B26DC32"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3CDA388A"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lastRenderedPageBreak/>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1AB7DFD3"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1B126564" w:rsidR="00AB1BB3" w:rsidRDefault="00AB1BB3">
      <w:pPr>
        <w:pStyle w:val="aNote"/>
      </w:pPr>
      <w:r>
        <w:rPr>
          <w:rStyle w:val="charItals"/>
        </w:rPr>
        <w:t>Note</w:t>
      </w:r>
      <w:r>
        <w:rPr>
          <w:rStyle w:val="charItals"/>
        </w:rPr>
        <w:tab/>
      </w:r>
      <w:r>
        <w:t xml:space="preserve">The Executive may also approve the direct sale of a lease under the </w:t>
      </w:r>
      <w:hyperlink r:id="rId117"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79" w:name="_Toc96952478"/>
      <w:r w:rsidRPr="00CA03F0">
        <w:rPr>
          <w:rStyle w:val="CharSectNo"/>
        </w:rPr>
        <w:t>106</w:t>
      </w:r>
      <w:r>
        <w:tab/>
        <w:t>Direct sale criteria for territory entities—Act, s 240 (1) (a) (i)</w:t>
      </w:r>
      <w:bookmarkEnd w:id="79"/>
    </w:p>
    <w:p w14:paraId="227096D1" w14:textId="77777777" w:rsidR="00AB1BB3" w:rsidRDefault="00AB1BB3">
      <w:pPr>
        <w:pStyle w:val="Amainreturn"/>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2BC86899"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80" w:name="_Toc96952479"/>
      <w:r w:rsidRPr="00CA03F0">
        <w:rPr>
          <w:rStyle w:val="CharSectNo"/>
        </w:rPr>
        <w:t>107</w:t>
      </w:r>
      <w:r>
        <w:tab/>
        <w:t>Direct sale criteria for Commonwealth entities—Act, s 240 (1) (a) (i)</w:t>
      </w:r>
      <w:bookmarkEnd w:id="80"/>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lastRenderedPageBreak/>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4261830F"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81" w:name="_Toc96952480"/>
      <w:r w:rsidRPr="00CA03F0">
        <w:rPr>
          <w:rStyle w:val="CharSectNo"/>
        </w:rPr>
        <w:t>108</w:t>
      </w:r>
      <w:r>
        <w:tab/>
        <w:t>Direct sale criteria for non-government educational establishments—Act, s 240 (1) (a) (i)</w:t>
      </w:r>
      <w:bookmarkEnd w:id="81"/>
    </w:p>
    <w:p w14:paraId="3221D387" w14:textId="77777777" w:rsidR="00AB1BB3" w:rsidRDefault="00AB1BB3">
      <w:pPr>
        <w:pStyle w:val="Amain"/>
        <w:keepNext/>
      </w:pPr>
      <w:r>
        <w:tab/>
        <w:t>(1)</w:t>
      </w:r>
      <w:r>
        <w:tab/>
        <w:t>The criteria for the direct sale of a lease to a person for an educational establishment are—</w:t>
      </w:r>
    </w:p>
    <w:p w14:paraId="56BC9F2F" w14:textId="77777777" w:rsidR="00AB1BB3" w:rsidRDefault="00AB1BB3">
      <w:pPr>
        <w:pStyle w:val="Apara"/>
      </w:pPr>
      <w:r>
        <w:tab/>
        <w:t>(a)</w:t>
      </w:r>
      <w:r>
        <w:tab/>
        <w:t>the person is—</w:t>
      </w:r>
    </w:p>
    <w:p w14:paraId="1D33B04F" w14:textId="77777777" w:rsidR="00AB1BB3" w:rsidRDefault="00AB1BB3">
      <w:pPr>
        <w:pStyle w:val="Asubpara"/>
      </w:pPr>
      <w:r>
        <w:tab/>
        <w:t>(i)</w:t>
      </w:r>
      <w:r>
        <w:tab/>
        <w:t>a registered non-government school; or</w:t>
      </w:r>
    </w:p>
    <w:p w14:paraId="62FF7F31" w14:textId="31EDA93F"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0" w:tooltip="A2004-17" w:history="1">
        <w:r w:rsidR="00671961" w:rsidRPr="00671961">
          <w:rPr>
            <w:rStyle w:val="charCitHyperlinkItal"/>
          </w:rPr>
          <w:t>Education Act 2004</w:t>
        </w:r>
      </w:hyperlink>
      <w:r>
        <w:t>, dictionary (see s (5)).</w:t>
      </w:r>
    </w:p>
    <w:p w14:paraId="7EBF795A" w14:textId="0582A4B7" w:rsidR="00AB1BB3" w:rsidRDefault="00AB1BB3">
      <w:pPr>
        <w:pStyle w:val="Asubpara"/>
      </w:pPr>
      <w:r>
        <w:tab/>
        <w:t>(ii)</w:t>
      </w:r>
      <w:r>
        <w:tab/>
        <w:t>if the land is for an additional campus for a registered non</w:t>
      </w:r>
      <w:r>
        <w:noBreakHyphen/>
        <w:t xml:space="preserve">government school—registered under the </w:t>
      </w:r>
      <w:hyperlink r:id="rId121" w:tooltip="A2004-17" w:history="1">
        <w:r w:rsidR="00671961" w:rsidRPr="00671961">
          <w:rPr>
            <w:rStyle w:val="charCitHyperlinkItal"/>
          </w:rPr>
          <w:t>Education Act 2004</w:t>
        </w:r>
      </w:hyperlink>
      <w:r>
        <w:t>, section 88B (Registration at additional campus); or</w:t>
      </w:r>
    </w:p>
    <w:p w14:paraId="129F69E2" w14:textId="7FF5B740"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2"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108409FD"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3"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4D6267B0" w14:textId="77777777" w:rsidR="00AB1BB3" w:rsidRDefault="00AB1BB3">
      <w:pPr>
        <w:pStyle w:val="Amain"/>
        <w:keepNext/>
      </w:pPr>
      <w:r>
        <w:tab/>
        <w:t>(</w:t>
      </w:r>
      <w:r w:rsidR="000303A7">
        <w:t>4</w:t>
      </w:r>
      <w:r>
        <w:t>)</w:t>
      </w:r>
      <w:r>
        <w:tab/>
        <w:t>In this section:</w:t>
      </w:r>
    </w:p>
    <w:p w14:paraId="5330A5E6" w14:textId="347FEC94" w:rsidR="00AB1BB3" w:rsidRDefault="00AB1BB3">
      <w:pPr>
        <w:pStyle w:val="aDef"/>
      </w:pP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82" w:name="_Toc96952481"/>
      <w:r w:rsidRPr="00CA03F0">
        <w:rPr>
          <w:rStyle w:val="CharSectNo"/>
        </w:rPr>
        <w:lastRenderedPageBreak/>
        <w:t>109</w:t>
      </w:r>
      <w:r>
        <w:tab/>
        <w:t>Direct sale criterion for unallocated land for housing commissioner—Act, s 240 (1) (a) (i)</w:t>
      </w:r>
      <w:bookmarkEnd w:id="82"/>
    </w:p>
    <w:p w14:paraId="5A460C7B" w14:textId="2AA3B00D"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5"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3" w:name="_Toc96952482"/>
      <w:r w:rsidRPr="00CA03F0">
        <w:rPr>
          <w:rStyle w:val="CharSectNo"/>
        </w:rPr>
        <w:t>110</w:t>
      </w:r>
      <w:r>
        <w:tab/>
        <w:t>Direct sale criteria for leases of contiguous unleased land that is public land—Act, s 240 (1) (a) (i)</w:t>
      </w:r>
      <w:bookmarkEnd w:id="83"/>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64A5A4BC"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6"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lastRenderedPageBreak/>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41AD9B1C" w:rsidR="00AB1BB3" w:rsidRDefault="00AB1BB3">
      <w:pPr>
        <w:pStyle w:val="aNote"/>
      </w:pPr>
      <w:r>
        <w:rPr>
          <w:rStyle w:val="charItals"/>
        </w:rPr>
        <w:t>Note</w:t>
      </w:r>
      <w:r>
        <w:rPr>
          <w:rStyle w:val="charItals"/>
        </w:rPr>
        <w:tab/>
      </w:r>
      <w:r>
        <w:rPr>
          <w:rStyle w:val="charBoldItals"/>
        </w:rPr>
        <w:t>Public land</w:t>
      </w:r>
      <w:r>
        <w:t xml:space="preserve">—see the </w:t>
      </w:r>
      <w:hyperlink r:id="rId127"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421F26D5" w14:textId="77777777" w:rsidR="00FF3741" w:rsidRPr="009972B5" w:rsidRDefault="00FF3741" w:rsidP="00FF3741">
      <w:pPr>
        <w:pStyle w:val="AH5Sec"/>
      </w:pPr>
      <w:bookmarkStart w:id="84" w:name="_Toc96952483"/>
      <w:r w:rsidRPr="00CA03F0">
        <w:rPr>
          <w:rStyle w:val="CharSectNo"/>
        </w:rPr>
        <w:t>112</w:t>
      </w:r>
      <w:r w:rsidRPr="009972B5">
        <w:tab/>
        <w:t>Direct sale criteria for community organisations—Act, s 240 (1) (a) (i)</w:t>
      </w:r>
      <w:bookmarkEnd w:id="84"/>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3C2460B5"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8" w:tooltip="Planning and Development Act 2007" w:history="1">
        <w:r w:rsidR="001D2EC9" w:rsidRPr="00026DAC">
          <w:rPr>
            <w:rStyle w:val="charCitHyperlinkAbbrev"/>
          </w:rPr>
          <w:t>Act</w:t>
        </w:r>
      </w:hyperlink>
      <w:r w:rsidRPr="004A6C4E">
        <w:t>, dictionary.</w:t>
      </w:r>
    </w:p>
    <w:p w14:paraId="358371AC" w14:textId="5A9EC9EE"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9"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5" w:name="_Toc96952484"/>
      <w:r w:rsidRPr="00CA03F0">
        <w:rPr>
          <w:rStyle w:val="CharSectNo"/>
        </w:rPr>
        <w:t>113</w:t>
      </w:r>
      <w:r>
        <w:tab/>
        <w:t>Direct sale criteria for supportive accommodation—Act, s 240 (1) (a) (i)</w:t>
      </w:r>
      <w:bookmarkEnd w:id="85"/>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18B5A8EC"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0"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0C1E2A13"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1"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lastRenderedPageBreak/>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7C40C130"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2"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6" w:name="_Toc96952485"/>
      <w:r w:rsidRPr="00CA03F0">
        <w:rPr>
          <w:rStyle w:val="CharSectNo"/>
        </w:rPr>
        <w:t>114</w:t>
      </w:r>
      <w:r>
        <w:tab/>
        <w:t>Direct sale criteria for rural leases—Act, s 240 (1) (a) (i)</w:t>
      </w:r>
      <w:bookmarkEnd w:id="86"/>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36FBCD50" w14:textId="5B4047AC"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3" w:tooltip="Planning and Development Act 2007" w:history="1">
        <w:r w:rsidR="001D2EC9" w:rsidRPr="00026DAC">
          <w:rPr>
            <w:rStyle w:val="charCitHyperlinkAbbrev"/>
          </w:rPr>
          <w:t>Act</w:t>
        </w:r>
      </w:hyperlink>
      <w:r>
        <w:t>, s 283.</w:t>
      </w:r>
    </w:p>
    <w:p w14:paraId="750053F2" w14:textId="77777777" w:rsidR="00AB1BB3" w:rsidRPr="00CA03F0" w:rsidRDefault="00AB1BB3">
      <w:pPr>
        <w:pStyle w:val="AH3Div"/>
      </w:pPr>
      <w:bookmarkStart w:id="87" w:name="_Toc96952486"/>
      <w:r w:rsidRPr="00CA03F0">
        <w:rPr>
          <w:rStyle w:val="CharDivNo"/>
        </w:rPr>
        <w:t>Division 5.1.3</w:t>
      </w:r>
      <w:r>
        <w:tab/>
      </w:r>
      <w:r w:rsidRPr="00CA03F0">
        <w:rPr>
          <w:rStyle w:val="CharDivText"/>
        </w:rPr>
        <w:t>Direct sales approved by Minister</w:t>
      </w:r>
      <w:bookmarkEnd w:id="87"/>
    </w:p>
    <w:p w14:paraId="28A15B9C" w14:textId="77777777" w:rsidR="00AB1BB3" w:rsidRDefault="00AB1BB3">
      <w:pPr>
        <w:pStyle w:val="AH5Sec"/>
      </w:pPr>
      <w:bookmarkStart w:id="88" w:name="_Toc96952487"/>
      <w:r w:rsidRPr="00CA03F0">
        <w:rPr>
          <w:rStyle w:val="CharSectNo"/>
        </w:rPr>
        <w:t>120</w:t>
      </w:r>
      <w:r>
        <w:tab/>
        <w:t>Direct sales requiring approval by Minister—Act, s 240 (1) (b)</w:t>
      </w:r>
      <w:bookmarkEnd w:id="88"/>
    </w:p>
    <w:p w14:paraId="51442A57" w14:textId="77777777" w:rsidR="00AB1BB3" w:rsidRDefault="00AB1BB3">
      <w:pPr>
        <w:pStyle w:val="Amainreturn"/>
        <w:keepNext/>
      </w:pPr>
      <w:r>
        <w:t>The following leases are prescribed:</w:t>
      </w:r>
    </w:p>
    <w:p w14:paraId="3F192E10" w14:textId="4C0A676D" w:rsidR="00AB1BB3" w:rsidRDefault="00AB1BB3">
      <w:pPr>
        <w:pStyle w:val="Apara"/>
      </w:pPr>
      <w:r>
        <w:tab/>
        <w:t>(a)</w:t>
      </w:r>
      <w:r>
        <w:tab/>
        <w:t>a lease granted to the Territory, other than a lease to which section 130 (1) (</w:t>
      </w:r>
      <w:r w:rsidR="008556E1">
        <w:t>g</w:t>
      </w:r>
      <w:r>
        <w:t>) (Certain direct sales not requiring approval—</w:t>
      </w:r>
      <w:hyperlink r:id="rId134"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89" w:name="_Toc96952488"/>
      <w:r w:rsidRPr="00CA03F0">
        <w:rPr>
          <w:rStyle w:val="CharSectNo"/>
        </w:rPr>
        <w:t>121</w:t>
      </w:r>
      <w:r>
        <w:tab/>
        <w:t>Direct sale criteria for Territory—Act, s 240 (1) (b) (i)</w:t>
      </w:r>
      <w:bookmarkEnd w:id="89"/>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90" w:name="_Toc96952489"/>
      <w:r w:rsidRPr="00CA03F0">
        <w:rPr>
          <w:rStyle w:val="CharSectNo"/>
        </w:rPr>
        <w:lastRenderedPageBreak/>
        <w:t>122</w:t>
      </w:r>
      <w:r>
        <w:tab/>
        <w:t>Direct sale criteria for leases of contiguous unleased land other than public land—Act, s 240 (1) (b) (i)</w:t>
      </w:r>
      <w:bookmarkEnd w:id="90"/>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462EA78D"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5"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06DE95BB" w:rsidR="00AB1BB3" w:rsidRDefault="00AB1BB3">
      <w:pPr>
        <w:pStyle w:val="aNote"/>
      </w:pPr>
      <w:r>
        <w:rPr>
          <w:rStyle w:val="charItals"/>
        </w:rPr>
        <w:t>Note</w:t>
      </w:r>
      <w:r>
        <w:rPr>
          <w:rStyle w:val="charItals"/>
        </w:rPr>
        <w:tab/>
      </w:r>
      <w:r>
        <w:rPr>
          <w:rStyle w:val="charBoldItals"/>
        </w:rPr>
        <w:t>Public land</w:t>
      </w:r>
      <w:r>
        <w:t xml:space="preserve">—see the </w:t>
      </w:r>
      <w:hyperlink r:id="rId136"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CA03F0" w:rsidRDefault="00AB1BB3">
      <w:pPr>
        <w:pStyle w:val="AH3Div"/>
      </w:pPr>
      <w:bookmarkStart w:id="91" w:name="_Toc96952490"/>
      <w:r w:rsidRPr="00CA03F0">
        <w:rPr>
          <w:rStyle w:val="CharDivNo"/>
        </w:rPr>
        <w:t>Division 5.1.4</w:t>
      </w:r>
      <w:r>
        <w:tab/>
      </w:r>
      <w:r w:rsidRPr="00CA03F0">
        <w:rPr>
          <w:rStyle w:val="CharDivText"/>
        </w:rPr>
        <w:t>Certain direct sales not requiring approval</w:t>
      </w:r>
      <w:bookmarkEnd w:id="91"/>
    </w:p>
    <w:p w14:paraId="56A84C94" w14:textId="2422E1AE"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7"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92" w:name="_Toc96952491"/>
      <w:r w:rsidRPr="00CA03F0">
        <w:rPr>
          <w:rStyle w:val="CharSectNo"/>
        </w:rPr>
        <w:t>130</w:t>
      </w:r>
      <w:r>
        <w:tab/>
        <w:t>Certain direct sales not requiring approval—Act, s 240 (1) (d)</w:t>
      </w:r>
      <w:bookmarkEnd w:id="92"/>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69389345" w:rsidR="00AB1BB3" w:rsidRDefault="00AB1BB3" w:rsidP="00F66077">
      <w:pPr>
        <w:pStyle w:val="aDef"/>
        <w:keepNext/>
      </w:pPr>
      <w:r w:rsidRPr="00671961">
        <w:rPr>
          <w:rStyle w:val="charBoldItals"/>
        </w:rPr>
        <w:t>auction</w:t>
      </w:r>
      <w:r>
        <w:t xml:space="preserve">, in relation to a lease, means an auction of the lease under the </w:t>
      </w:r>
      <w:hyperlink r:id="rId138" w:tooltip="Planning and Development Act 2007" w:history="1">
        <w:r w:rsidR="001D2EC9" w:rsidRPr="00026DAC">
          <w:rPr>
            <w:rStyle w:val="charCitHyperlinkAbbrev"/>
          </w:rPr>
          <w:t>Act</w:t>
        </w:r>
      </w:hyperlink>
      <w:r>
        <w:t>, section 238 (1) (a).</w:t>
      </w:r>
    </w:p>
    <w:p w14:paraId="66299EE8" w14:textId="3A76ADB6" w:rsidR="00AB1BB3" w:rsidRDefault="00AB1BB3">
      <w:pPr>
        <w:pStyle w:val="aDef"/>
      </w:pPr>
      <w:r w:rsidRPr="00671961">
        <w:rPr>
          <w:rStyle w:val="charBoldItals"/>
        </w:rPr>
        <w:t>ballot</w:t>
      </w:r>
      <w:r>
        <w:t xml:space="preserve">, in relation to a lease, means a ballot of the lease under the </w:t>
      </w:r>
      <w:hyperlink r:id="rId139" w:tooltip="Planning and Development Act 2007" w:history="1">
        <w:r w:rsidR="001D2EC9" w:rsidRPr="00026DAC">
          <w:rPr>
            <w:rStyle w:val="charCitHyperlinkAbbrev"/>
          </w:rPr>
          <w:t>Act</w:t>
        </w:r>
      </w:hyperlink>
      <w:r>
        <w:t>, section 238 (1) (c).</w:t>
      </w:r>
    </w:p>
    <w:p w14:paraId="65C226A9" w14:textId="75F2EB51"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40"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033A7838" w:rsidR="00E04942" w:rsidRPr="00BC795F" w:rsidRDefault="00E04942" w:rsidP="00E04942">
      <w:pPr>
        <w:pStyle w:val="aDef"/>
      </w:pPr>
      <w:r w:rsidRPr="00BC795F">
        <w:rPr>
          <w:rStyle w:val="charBoldItals"/>
        </w:rPr>
        <w:t>eligible impacted property</w:t>
      </w:r>
      <w:r w:rsidRPr="00BC795F">
        <w:t xml:space="preserve">—see the </w:t>
      </w:r>
      <w:hyperlink r:id="rId141" w:tooltip="A2003-40" w:history="1">
        <w:r w:rsidRPr="00BC795F">
          <w:rPr>
            <w:rStyle w:val="charCitHyperlinkItal"/>
          </w:rPr>
          <w:t>Civil Law (Sale of Residential Property) Act 2003</w:t>
        </w:r>
      </w:hyperlink>
      <w:r w:rsidRPr="00BC795F">
        <w:t xml:space="preserve">, section 9A (1). </w:t>
      </w:r>
    </w:p>
    <w:p w14:paraId="71F58067" w14:textId="75229E22"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2" w:tooltip="A2003-40" w:history="1">
        <w:r w:rsidRPr="00C13D82">
          <w:rPr>
            <w:rStyle w:val="charCitHyperlinkItal"/>
          </w:rPr>
          <w:t>Civil Law (Sale of Residential Property) Act 2003</w:t>
        </w:r>
      </w:hyperlink>
      <w:r w:rsidRPr="00667352">
        <w:t>, section 9A (1).</w:t>
      </w:r>
    </w:p>
    <w:p w14:paraId="724BD1DF" w14:textId="4C197B7C" w:rsidR="00E01E2D" w:rsidRPr="00577D54" w:rsidRDefault="00E01E2D" w:rsidP="00E01E2D">
      <w:pPr>
        <w:pStyle w:val="aDef"/>
      </w:pPr>
      <w:r w:rsidRPr="00577D54">
        <w:rPr>
          <w:rStyle w:val="charBoldItals"/>
        </w:rPr>
        <w:t>registered community housing provider</w:t>
      </w:r>
      <w:r w:rsidRPr="00577D54">
        <w:t xml:space="preserve">—see the </w:t>
      </w:r>
      <w:hyperlink r:id="rId143"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08A31BA4"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4"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78ABE34A" w14:textId="77777777" w:rsidR="00AB1BB3" w:rsidRDefault="00AB1BB3">
      <w:pPr>
        <w:pStyle w:val="PageBreak"/>
      </w:pPr>
      <w:r>
        <w:br w:type="page"/>
      </w:r>
    </w:p>
    <w:p w14:paraId="753B76EE" w14:textId="77777777" w:rsidR="00AB1BB3" w:rsidRPr="00CA03F0" w:rsidRDefault="00AB1BB3">
      <w:pPr>
        <w:pStyle w:val="AH2Part"/>
      </w:pPr>
      <w:bookmarkStart w:id="93" w:name="_Toc96952492"/>
      <w:r w:rsidRPr="00CA03F0">
        <w:rPr>
          <w:rStyle w:val="CharPartNo"/>
        </w:rPr>
        <w:lastRenderedPageBreak/>
        <w:t>Part 5.2</w:t>
      </w:r>
      <w:r>
        <w:tab/>
      </w:r>
      <w:r w:rsidRPr="00CA03F0">
        <w:rPr>
          <w:rStyle w:val="CharPartText"/>
        </w:rPr>
        <w:t>Grants of leases generally</w:t>
      </w:r>
      <w:bookmarkEnd w:id="93"/>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4" w:name="_Toc96952493"/>
      <w:r w:rsidRPr="00CA03F0">
        <w:rPr>
          <w:rStyle w:val="CharSectNo"/>
        </w:rPr>
        <w:t>140</w:t>
      </w:r>
      <w:r>
        <w:tab/>
        <w:t>Period for failure to accept and execute lease—Act, s 250 (1)</w:t>
      </w:r>
      <w:bookmarkEnd w:id="94"/>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5" w:name="_Toc96952494"/>
      <w:r w:rsidRPr="00CA03F0">
        <w:rPr>
          <w:rStyle w:val="CharSectNo"/>
        </w:rPr>
        <w:t>141</w:t>
      </w:r>
      <w:r>
        <w:tab/>
        <w:t>Exemptions from restrictions on dealings with certain single dwelling house leases—Act, s 251 (1) (c) (ii)</w:t>
      </w:r>
      <w:bookmarkEnd w:id="95"/>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5A143262"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5" w:tooltip="Planning and Development Act 2007" w:history="1">
        <w:r w:rsidR="001D2EC9" w:rsidRPr="00026DAC">
          <w:rPr>
            <w:rStyle w:val="charCitHyperlinkAbbrev"/>
          </w:rPr>
          <w:t>Act</w:t>
        </w:r>
      </w:hyperlink>
      <w:r>
        <w:t xml:space="preserve">, s 240 (1) (e) (see </w:t>
      </w:r>
      <w:hyperlink r:id="rId146"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96" w:name="_Toc96952495"/>
      <w:r w:rsidRPr="00CA03F0">
        <w:rPr>
          <w:rStyle w:val="CharSectNo"/>
        </w:rPr>
        <w:t>142</w:t>
      </w:r>
      <w:r>
        <w:tab/>
      </w:r>
      <w:r w:rsidR="00862B0B" w:rsidRPr="004A6C4E">
        <w:t>Exemptions from restrictions on dealings with certain leases—Act, s 251 (5)</w:t>
      </w:r>
      <w:bookmarkEnd w:id="96"/>
    </w:p>
    <w:p w14:paraId="211D4A9B" w14:textId="53DDC306" w:rsidR="00AB1BB3" w:rsidRDefault="007D6A04" w:rsidP="007D6A04">
      <w:pPr>
        <w:pStyle w:val="Amain"/>
      </w:pPr>
      <w:r>
        <w:tab/>
        <w:t>(1)</w:t>
      </w:r>
      <w:r>
        <w:tab/>
      </w:r>
      <w:r w:rsidR="00AB1BB3">
        <w:t xml:space="preserve">The following leases are exempt from the </w:t>
      </w:r>
      <w:hyperlink r:id="rId147"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7D8FACD2" w:rsidR="00AB1BB3" w:rsidRDefault="00AB1BB3">
      <w:pPr>
        <w:pStyle w:val="Apara"/>
      </w:pPr>
      <w:r>
        <w:tab/>
        <w:t>(b)</w:t>
      </w:r>
      <w:r>
        <w:tab/>
        <w:t xml:space="preserve">a lease granted under the </w:t>
      </w:r>
      <w:hyperlink r:id="rId148" w:tooltip="Planning and Development Act 2007" w:history="1">
        <w:r w:rsidR="001D2EC9" w:rsidRPr="00026DAC">
          <w:rPr>
            <w:rStyle w:val="charCitHyperlinkAbbrev"/>
          </w:rPr>
          <w:t>Act</w:t>
        </w:r>
      </w:hyperlink>
      <w:r>
        <w:t>, section 238 (1) by auction, tender or ballot if—</w:t>
      </w:r>
    </w:p>
    <w:p w14:paraId="147F8D5B" w14:textId="0BE5E6DC" w:rsidR="00AB1BB3" w:rsidRDefault="00AB1BB3">
      <w:pPr>
        <w:pStyle w:val="Asubpara"/>
      </w:pPr>
      <w:r>
        <w:tab/>
        <w:t>(i)</w:t>
      </w:r>
      <w:r>
        <w:tab/>
        <w:t xml:space="preserve">the class of people eligible or ineligible for the grant was restricted under the </w:t>
      </w:r>
      <w:hyperlink r:id="rId149"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0DD62F10" w:rsidR="00AB1BB3" w:rsidRDefault="00AB1BB3">
      <w:pPr>
        <w:pStyle w:val="Asubpara"/>
      </w:pPr>
      <w:r>
        <w:tab/>
        <w:t>(iii)</w:t>
      </w:r>
      <w:r>
        <w:tab/>
        <w:t xml:space="preserve">the </w:t>
      </w:r>
      <w:hyperlink r:id="rId150" w:tooltip="Planning and Development Act 2007" w:history="1">
        <w:r w:rsidR="001D2EC9" w:rsidRPr="00026DAC">
          <w:rPr>
            <w:rStyle w:val="charCitHyperlinkAbbrev"/>
          </w:rPr>
          <w:t>Act</w:t>
        </w:r>
      </w:hyperlink>
      <w:r>
        <w:t>, section 251 (1) (a) or (d) does not apply to the lease;</w:t>
      </w:r>
    </w:p>
    <w:p w14:paraId="0294D0C0" w14:textId="6CD82192"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1"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3A8CD70D"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2"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4822CEAF" w:rsidR="00BB70DF" w:rsidRPr="00A71FCE" w:rsidRDefault="00BB70DF" w:rsidP="00BB70DF">
      <w:pPr>
        <w:pStyle w:val="Apara"/>
      </w:pPr>
      <w:r>
        <w:tab/>
      </w:r>
      <w:r w:rsidR="000764AF">
        <w:t>(e</w:t>
      </w:r>
      <w:r w:rsidRPr="00A71FCE">
        <w:t>)</w:t>
      </w:r>
      <w:r w:rsidRPr="00A71FCE">
        <w:tab/>
        <w:t xml:space="preserve">a lease granted under the </w:t>
      </w:r>
      <w:hyperlink r:id="rId153"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7A5FFBEB" w:rsidR="00BB70DF" w:rsidRDefault="00BB70DF" w:rsidP="00BB70DF">
      <w:pPr>
        <w:pStyle w:val="Asubpara"/>
      </w:pPr>
      <w:r w:rsidRPr="00E74E8F">
        <w:tab/>
      </w:r>
      <w:r w:rsidRPr="00A71FCE">
        <w:t>(ii)</w:t>
      </w:r>
      <w:r w:rsidRPr="00A71FCE">
        <w:tab/>
        <w:t xml:space="preserve">the </w:t>
      </w:r>
      <w:hyperlink r:id="rId154"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CA03F0" w:rsidRDefault="004805FB" w:rsidP="004805FB">
      <w:pPr>
        <w:pStyle w:val="AH2Part"/>
      </w:pPr>
      <w:bookmarkStart w:id="97" w:name="_Toc96952496"/>
      <w:r w:rsidRPr="00CA03F0">
        <w:rPr>
          <w:rStyle w:val="CharPartNo"/>
        </w:rPr>
        <w:lastRenderedPageBreak/>
        <w:t>Part 5.2A</w:t>
      </w:r>
      <w:r w:rsidRPr="00055803">
        <w:tab/>
      </w:r>
      <w:r w:rsidRPr="00CA03F0">
        <w:rPr>
          <w:rStyle w:val="CharPartText"/>
        </w:rPr>
        <w:t>Community concessional leases—grant by tender</w:t>
      </w:r>
      <w:bookmarkEnd w:id="97"/>
    </w:p>
    <w:p w14:paraId="0881EDD6" w14:textId="4F50593C"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5"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98" w:name="_Toc96952497"/>
      <w:r w:rsidRPr="00CA03F0">
        <w:rPr>
          <w:rStyle w:val="CharSectNo"/>
        </w:rPr>
        <w:t>143</w:t>
      </w:r>
      <w:r w:rsidRPr="00055803">
        <w:tab/>
        <w:t>Definitions—pt 5.2A</w:t>
      </w:r>
      <w:bookmarkEnd w:id="98"/>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99" w:name="_Toc96952498"/>
      <w:r w:rsidRPr="00CA03F0">
        <w:rPr>
          <w:rStyle w:val="CharSectNo"/>
        </w:rPr>
        <w:t>144</w:t>
      </w:r>
      <w:r w:rsidRPr="00055803">
        <w:tab/>
        <w:t>Tender process—expressions of interest—Act, s 253F (b)</w:t>
      </w:r>
      <w:bookmarkEnd w:id="99"/>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587C3E2B"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6"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100" w:name="_Toc96952499"/>
      <w:r w:rsidRPr="00CA03F0">
        <w:rPr>
          <w:rStyle w:val="CharSectNo"/>
        </w:rPr>
        <w:t>145</w:t>
      </w:r>
      <w:r w:rsidRPr="00055803">
        <w:tab/>
        <w:t>Grant by tender—threshold criteria—Act, s 253F (c)</w:t>
      </w:r>
      <w:bookmarkEnd w:id="100"/>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3169DCA0" w:rsidR="004805FB" w:rsidRPr="00055803" w:rsidRDefault="004805FB" w:rsidP="004805FB">
      <w:pPr>
        <w:pStyle w:val="aNotepar"/>
      </w:pPr>
      <w:r w:rsidRPr="00055803">
        <w:rPr>
          <w:rStyle w:val="charItals"/>
        </w:rPr>
        <w:t>Note 1</w:t>
      </w:r>
      <w:r w:rsidRPr="00055803">
        <w:tab/>
        <w:t xml:space="preserve">Under the </w:t>
      </w:r>
      <w:hyperlink r:id="rId157"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4541BA45"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8"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101" w:name="_Toc96952500"/>
      <w:r w:rsidRPr="00CA03F0">
        <w:rPr>
          <w:rStyle w:val="CharSectNo"/>
        </w:rPr>
        <w:t>146</w:t>
      </w:r>
      <w:r w:rsidRPr="00055803">
        <w:tab/>
        <w:t>Tender process—content of tenders—Act, s 253F (b)</w:t>
      </w:r>
      <w:bookmarkEnd w:id="101"/>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0593C23C"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9"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108F311F"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60"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605C2403"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61"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102" w:name="_Toc96952501"/>
      <w:r w:rsidRPr="00CA03F0">
        <w:rPr>
          <w:rStyle w:val="CharSectNo"/>
        </w:rPr>
        <w:t>147</w:t>
      </w:r>
      <w:r w:rsidRPr="00055803">
        <w:tab/>
        <w:t>Tender process—assessment of tenders—Act, s 253F (b)</w:t>
      </w:r>
      <w:bookmarkEnd w:id="102"/>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3" w:name="_Toc96952502"/>
      <w:r w:rsidRPr="00CA03F0">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3"/>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CA03F0" w:rsidRDefault="00AB1BB3">
      <w:pPr>
        <w:pStyle w:val="AH2Part"/>
      </w:pPr>
      <w:bookmarkStart w:id="104" w:name="_Toc96952503"/>
      <w:r w:rsidRPr="00CA03F0">
        <w:rPr>
          <w:rStyle w:val="CharPartNo"/>
        </w:rPr>
        <w:lastRenderedPageBreak/>
        <w:t>Part 5.3</w:t>
      </w:r>
      <w:r>
        <w:tab/>
      </w:r>
      <w:r w:rsidRPr="00CA03F0">
        <w:rPr>
          <w:rStyle w:val="CharPartText"/>
        </w:rPr>
        <w:t>Grants of further leases</w:t>
      </w:r>
      <w:bookmarkEnd w:id="104"/>
    </w:p>
    <w:p w14:paraId="3C11D6BE" w14:textId="77777777" w:rsidR="00AB1BB3" w:rsidRDefault="00AB1BB3">
      <w:pPr>
        <w:pStyle w:val="AH5Sec"/>
      </w:pPr>
      <w:bookmarkStart w:id="105" w:name="_Toc96952504"/>
      <w:r w:rsidRPr="00CA03F0">
        <w:rPr>
          <w:rStyle w:val="CharSectNo"/>
        </w:rPr>
        <w:t>150</w:t>
      </w:r>
      <w:r>
        <w:tab/>
        <w:t>Criteria for grant of further leases for unit title schemes—Act, s 254 (1) (f)</w:t>
      </w:r>
      <w:bookmarkEnd w:id="105"/>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49DE784E" w:rsidR="00AB1BB3" w:rsidRDefault="00AB1BB3">
      <w:pPr>
        <w:pStyle w:val="Apara"/>
      </w:pPr>
      <w:r>
        <w:tab/>
        <w:t>(c)</w:t>
      </w:r>
      <w:r>
        <w:tab/>
        <w:t xml:space="preserve">a certificate under the </w:t>
      </w:r>
      <w:hyperlink r:id="rId162"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76BA33C8" w:rsidR="00AB1BB3" w:rsidRDefault="00AB1BB3">
      <w:pPr>
        <w:pStyle w:val="aDef"/>
      </w:pPr>
      <w:r>
        <w:rPr>
          <w:rStyle w:val="charBoldItals"/>
        </w:rPr>
        <w:t>ordinary resolution</w:t>
      </w:r>
      <w:r>
        <w:t xml:space="preserve">—see the </w:t>
      </w:r>
      <w:hyperlink r:id="rId163" w:tooltip="A2011-41" w:history="1">
        <w:r w:rsidR="00671961" w:rsidRPr="00671961">
          <w:rPr>
            <w:rStyle w:val="charCitHyperlinkItal"/>
          </w:rPr>
          <w:t>Unit Titles (Management) Act 2011</w:t>
        </w:r>
      </w:hyperlink>
      <w:r>
        <w:t>, dictionary.</w:t>
      </w:r>
    </w:p>
    <w:p w14:paraId="40845684" w14:textId="60616BA0" w:rsidR="00AB1BB3" w:rsidRDefault="00AB1BB3">
      <w:pPr>
        <w:pStyle w:val="aDef"/>
      </w:pPr>
      <w:r>
        <w:rPr>
          <w:rStyle w:val="charBoldItals"/>
        </w:rPr>
        <w:t>owners corporation</w:t>
      </w:r>
      <w:r>
        <w:t xml:space="preserve">—see the </w:t>
      </w:r>
      <w:hyperlink r:id="rId164" w:tooltip="A2011-41" w:history="1">
        <w:r w:rsidR="00671961" w:rsidRPr="00671961">
          <w:rPr>
            <w:rStyle w:val="charCitHyperlinkItal"/>
          </w:rPr>
          <w:t>Unit Titles (Management) Act 2011</w:t>
        </w:r>
      </w:hyperlink>
      <w:r>
        <w:t>, dictionary.</w:t>
      </w:r>
    </w:p>
    <w:p w14:paraId="2FF7ED81" w14:textId="146ACF97" w:rsidR="00AB1BB3" w:rsidRDefault="00AB1BB3">
      <w:pPr>
        <w:pStyle w:val="aDef"/>
      </w:pPr>
      <w:r>
        <w:rPr>
          <w:rStyle w:val="charBoldItals"/>
        </w:rPr>
        <w:t>unit</w:t>
      </w:r>
      <w:r>
        <w:t xml:space="preserve">—see the </w:t>
      </w:r>
      <w:hyperlink r:id="rId165" w:tooltip="A2001-16" w:history="1">
        <w:r w:rsidR="00671961" w:rsidRPr="00671961">
          <w:rPr>
            <w:rStyle w:val="charCitHyperlinkItal"/>
          </w:rPr>
          <w:t>Unit Titles Act 2001</w:t>
        </w:r>
      </w:hyperlink>
      <w:r>
        <w:t>, section 9.</w:t>
      </w:r>
    </w:p>
    <w:p w14:paraId="555F48C0" w14:textId="60AA8E00" w:rsidR="00AB1BB3" w:rsidRDefault="00AB1BB3">
      <w:pPr>
        <w:pStyle w:val="aDef"/>
      </w:pPr>
      <w:r>
        <w:rPr>
          <w:rStyle w:val="charBoldItals"/>
        </w:rPr>
        <w:t>units plan</w:t>
      </w:r>
      <w:r>
        <w:t xml:space="preserve">—see the </w:t>
      </w:r>
      <w:hyperlink r:id="rId166"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06" w:name="_Toc96952505"/>
      <w:r w:rsidRPr="00CA03F0">
        <w:rPr>
          <w:rStyle w:val="CharSectNo"/>
        </w:rPr>
        <w:lastRenderedPageBreak/>
        <w:t>151</w:t>
      </w:r>
      <w:r>
        <w:tab/>
        <w:t>Criteria for grant of further leases for community title schemes—Act, s 254 (1) (f)</w:t>
      </w:r>
      <w:bookmarkEnd w:id="106"/>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0A166E0B" w:rsidR="00AB1BB3" w:rsidRDefault="00AB1BB3">
      <w:pPr>
        <w:pStyle w:val="aDef"/>
      </w:pPr>
      <w:r>
        <w:rPr>
          <w:rStyle w:val="charBoldItals"/>
        </w:rPr>
        <w:t>body corporate</w:t>
      </w:r>
      <w:r>
        <w:rPr>
          <w:bCs/>
          <w:iCs/>
        </w:rPr>
        <w:t xml:space="preserve">—see </w:t>
      </w:r>
      <w:r>
        <w:t xml:space="preserve">the </w:t>
      </w:r>
      <w:hyperlink r:id="rId167" w:tooltip="A2001-58" w:history="1">
        <w:r w:rsidR="00671961" w:rsidRPr="00671961">
          <w:rPr>
            <w:rStyle w:val="charCitHyperlinkItal"/>
          </w:rPr>
          <w:t>Community Title Act 2001</w:t>
        </w:r>
      </w:hyperlink>
      <w:r>
        <w:t>, dictionary.</w:t>
      </w:r>
    </w:p>
    <w:p w14:paraId="35766DC0" w14:textId="19885FE2" w:rsidR="00AB1BB3" w:rsidRDefault="00AB1BB3">
      <w:pPr>
        <w:pStyle w:val="aDef"/>
      </w:pPr>
      <w:r>
        <w:rPr>
          <w:rStyle w:val="charBoldItals"/>
        </w:rPr>
        <w:t>community title scheme</w:t>
      </w:r>
      <w:r>
        <w:t xml:space="preserve">—see the </w:t>
      </w:r>
      <w:hyperlink r:id="rId168" w:tooltip="A2001-58" w:history="1">
        <w:r w:rsidR="00671961" w:rsidRPr="00671961">
          <w:rPr>
            <w:rStyle w:val="charCitHyperlinkItal"/>
          </w:rPr>
          <w:t>Community Title Act 2001</w:t>
        </w:r>
      </w:hyperlink>
      <w:r>
        <w:t>, dictionary.</w:t>
      </w:r>
    </w:p>
    <w:p w14:paraId="1B5D3ED0" w14:textId="1FD32A4F" w:rsidR="00AB1BB3" w:rsidRDefault="00AB1BB3">
      <w:pPr>
        <w:pStyle w:val="aDef"/>
      </w:pPr>
      <w:r>
        <w:rPr>
          <w:rStyle w:val="charBoldItals"/>
        </w:rPr>
        <w:t>lot</w:t>
      </w:r>
      <w:r>
        <w:t xml:space="preserve">—see the </w:t>
      </w:r>
      <w:hyperlink r:id="rId169" w:tooltip="A2001-58" w:history="1">
        <w:r w:rsidR="00671961" w:rsidRPr="00671961">
          <w:rPr>
            <w:rStyle w:val="charCitHyperlinkItal"/>
          </w:rPr>
          <w:t>Community Title Act 2001</w:t>
        </w:r>
      </w:hyperlink>
      <w:r>
        <w:t>, dictionary.</w:t>
      </w:r>
    </w:p>
    <w:p w14:paraId="633F5FCB" w14:textId="030ADDF0" w:rsidR="00AB1BB3" w:rsidRDefault="00AB1BB3">
      <w:pPr>
        <w:pStyle w:val="aDef"/>
      </w:pPr>
      <w:r>
        <w:rPr>
          <w:rStyle w:val="charBoldItals"/>
        </w:rPr>
        <w:t>ordinary resolution</w:t>
      </w:r>
      <w:r>
        <w:t xml:space="preserve">—see the </w:t>
      </w:r>
      <w:hyperlink r:id="rId170"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07" w:name="_Toc96952506"/>
      <w:r w:rsidRPr="00CA03F0">
        <w:rPr>
          <w:rStyle w:val="CharSectNo"/>
        </w:rPr>
        <w:t>152</w:t>
      </w:r>
      <w:r w:rsidRPr="00055803">
        <w:tab/>
        <w:t>Criteria for grant of further community concessional leases—Act, s 254 (1) (f)</w:t>
      </w:r>
      <w:bookmarkEnd w:id="107"/>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CA03F0" w:rsidRDefault="00AB1BB3">
      <w:pPr>
        <w:pStyle w:val="AH2Part"/>
      </w:pPr>
      <w:bookmarkStart w:id="108" w:name="_Toc96952507"/>
      <w:r w:rsidRPr="00CA03F0">
        <w:rPr>
          <w:rStyle w:val="CharPartNo"/>
        </w:rPr>
        <w:lastRenderedPageBreak/>
        <w:t>Part 5.4</w:t>
      </w:r>
      <w:r>
        <w:tab/>
      </w:r>
      <w:r w:rsidRPr="00CA03F0">
        <w:rPr>
          <w:rStyle w:val="CharPartText"/>
        </w:rPr>
        <w:t>Lease variations</w:t>
      </w:r>
      <w:bookmarkEnd w:id="108"/>
    </w:p>
    <w:p w14:paraId="2DA6A4C2" w14:textId="77777777" w:rsidR="00AB1BB3" w:rsidRDefault="00AB1BB3">
      <w:pPr>
        <w:pStyle w:val="AH5Sec"/>
      </w:pPr>
      <w:bookmarkStart w:id="109" w:name="_Toc96952508"/>
      <w:r w:rsidRPr="00CA03F0">
        <w:rPr>
          <w:rStyle w:val="CharSectNo"/>
        </w:rPr>
        <w:t>160</w:t>
      </w:r>
      <w:r>
        <w:tab/>
        <w:t>Lease classes for variation to pay out rent—Act, s 272A (1)</w:t>
      </w:r>
      <w:bookmarkEnd w:id="109"/>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52F0ED5E" w:rsidR="00AB1BB3" w:rsidRDefault="00AB1BB3">
      <w:pPr>
        <w:pStyle w:val="aNotepar"/>
      </w:pPr>
      <w:r>
        <w:rPr>
          <w:rStyle w:val="charItals"/>
        </w:rPr>
        <w:t>Note</w:t>
      </w:r>
      <w:r>
        <w:rPr>
          <w:rStyle w:val="charItals"/>
        </w:rPr>
        <w:tab/>
      </w:r>
      <w:r>
        <w:rPr>
          <w:rStyle w:val="charBoldItals"/>
        </w:rPr>
        <w:t>Rental lease</w:t>
      </w:r>
      <w:r>
        <w:t xml:space="preserve">—see the </w:t>
      </w:r>
      <w:hyperlink r:id="rId171"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7FCF1D4B" w:rsidR="00AB1BB3" w:rsidRDefault="00AB1BB3">
      <w:pPr>
        <w:pStyle w:val="Asubpara"/>
      </w:pPr>
      <w:r>
        <w:tab/>
        <w:t>(ii)</w:t>
      </w:r>
      <w:r>
        <w:tab/>
        <w:t xml:space="preserve">granted to a community organisation under the </w:t>
      </w:r>
      <w:hyperlink r:id="rId172"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10" w:name="_Toc96952509"/>
      <w:r w:rsidRPr="00CA03F0">
        <w:rPr>
          <w:rStyle w:val="CharSectNo"/>
        </w:rPr>
        <w:t>161</w:t>
      </w:r>
      <w:r>
        <w:tab/>
        <w:t>Decision on rent payout lease variation application—Act, s 272B (1)</w:t>
      </w:r>
      <w:bookmarkEnd w:id="110"/>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CA03F0" w:rsidRDefault="003D228C" w:rsidP="003D228C">
      <w:pPr>
        <w:pStyle w:val="AH2Part"/>
      </w:pPr>
      <w:bookmarkStart w:id="111" w:name="_Toc96952510"/>
      <w:r w:rsidRPr="00CA03F0">
        <w:rPr>
          <w:rStyle w:val="CharPartNo"/>
        </w:rPr>
        <w:lastRenderedPageBreak/>
        <w:t>Part 5.5</w:t>
      </w:r>
      <w:r w:rsidRPr="00B817A3">
        <w:tab/>
      </w:r>
      <w:r w:rsidRPr="00CA03F0">
        <w:rPr>
          <w:rStyle w:val="CharPartText"/>
        </w:rPr>
        <w:t>Lease variation charges</w:t>
      </w:r>
      <w:bookmarkEnd w:id="111"/>
    </w:p>
    <w:p w14:paraId="39750714" w14:textId="77777777" w:rsidR="00841149" w:rsidRPr="00CA03F0" w:rsidRDefault="00841149" w:rsidP="00841149">
      <w:pPr>
        <w:pStyle w:val="AH3Div"/>
      </w:pPr>
      <w:bookmarkStart w:id="112" w:name="_Toc96952511"/>
      <w:r w:rsidRPr="00CA03F0">
        <w:rPr>
          <w:rStyle w:val="CharDivNo"/>
        </w:rPr>
        <w:t>Division 5.5.1</w:t>
      </w:r>
      <w:r w:rsidRPr="00D6187F">
        <w:tab/>
      </w:r>
      <w:r w:rsidRPr="00CA03F0">
        <w:rPr>
          <w:rStyle w:val="CharDivText"/>
        </w:rPr>
        <w:t>Chargeable variations</w:t>
      </w:r>
      <w:bookmarkEnd w:id="112"/>
    </w:p>
    <w:p w14:paraId="599D5DF6" w14:textId="77777777" w:rsidR="00C83E32" w:rsidRPr="00A2558F" w:rsidRDefault="00C83E32" w:rsidP="00C83E32">
      <w:pPr>
        <w:pStyle w:val="AH5Sec"/>
      </w:pPr>
      <w:bookmarkStart w:id="113" w:name="_Toc96952512"/>
      <w:r w:rsidRPr="00CA03F0">
        <w:rPr>
          <w:rStyle w:val="CharSectNo"/>
        </w:rPr>
        <w:t>170</w:t>
      </w:r>
      <w:r w:rsidRPr="00A2558F">
        <w:tab/>
        <w:t xml:space="preserve">Exempt variations—Act, s 276, def </w:t>
      </w:r>
      <w:r w:rsidRPr="00A2558F">
        <w:rPr>
          <w:rStyle w:val="charItals"/>
        </w:rPr>
        <w:t>chargeable variation</w:t>
      </w:r>
      <w:r w:rsidRPr="00A2558F">
        <w:t>, par (c)</w:t>
      </w:r>
      <w:bookmarkEnd w:id="113"/>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47A3B78A"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3"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6EC4F52F" w:rsidR="00EC3320" w:rsidRPr="00C545DD" w:rsidRDefault="00EC3320" w:rsidP="00EC3320">
      <w:pPr>
        <w:pStyle w:val="aDef"/>
      </w:pPr>
      <w:r w:rsidRPr="00C545DD">
        <w:rPr>
          <w:rStyle w:val="charBoldItals"/>
        </w:rPr>
        <w:t>childcare centre</w:t>
      </w:r>
      <w:r w:rsidRPr="00C545DD">
        <w:t xml:space="preserve">—see the </w:t>
      </w:r>
      <w:hyperlink r:id="rId174"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4" w:name="_Toc96952513"/>
      <w:r w:rsidRPr="00CA03F0">
        <w:rPr>
          <w:rStyle w:val="CharSectNo"/>
        </w:rPr>
        <w:t>170A</w:t>
      </w:r>
      <w:r w:rsidRPr="00B155DC">
        <w:tab/>
        <w:t xml:space="preserve">S 276E chargeable variations—Act, s 276, def </w:t>
      </w:r>
      <w:r w:rsidRPr="00B155DC">
        <w:rPr>
          <w:rStyle w:val="charItals"/>
        </w:rPr>
        <w:t>s 276E chargeable variation</w:t>
      </w:r>
      <w:bookmarkEnd w:id="114"/>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14FEF3EE"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5"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13E09BA6"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6"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1FEFF2DF"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7" w:tooltip="Planning and Development Act 2007" w:history="1">
        <w:r w:rsidRPr="00B155DC">
          <w:rPr>
            <w:rStyle w:val="charCitHyperlinkAbbrev"/>
          </w:rPr>
          <w:t>Act</w:t>
        </w:r>
      </w:hyperlink>
      <w:r w:rsidRPr="00B155DC">
        <w:t xml:space="preserve">, s 277 (see the </w:t>
      </w:r>
      <w:hyperlink r:id="rId178"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53451B25"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9"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1D2F34E2"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80"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370C7ECB"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81"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75691087"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2"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5" w:name="_Toc96952514"/>
      <w:r w:rsidRPr="00CA03F0">
        <w:rPr>
          <w:rStyle w:val="CharSectNo"/>
        </w:rPr>
        <w:t>170B</w:t>
      </w:r>
      <w:r w:rsidRPr="00D6187F">
        <w:tab/>
        <w:t>Lease variation charge—working out charge for combination of s 276E and s 277 chargeable variations—Act, s 276C (2) (c)</w:t>
      </w:r>
      <w:bookmarkEnd w:id="115"/>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CA03F0" w:rsidRDefault="003D228C" w:rsidP="005F29C3">
      <w:pPr>
        <w:pStyle w:val="AH3Div"/>
        <w:keepNext w:val="0"/>
      </w:pPr>
      <w:bookmarkStart w:id="116" w:name="_Toc96952515"/>
      <w:r w:rsidRPr="00CA03F0">
        <w:rPr>
          <w:rStyle w:val="CharDivNo"/>
        </w:rPr>
        <w:t>Division 5.5.2</w:t>
      </w:r>
      <w:r w:rsidRPr="00B817A3">
        <w:tab/>
      </w:r>
      <w:r w:rsidRPr="00CA03F0">
        <w:rPr>
          <w:rStyle w:val="CharDivText"/>
        </w:rPr>
        <w:t>Independent valuation of s 277 lease variation charge</w:t>
      </w:r>
      <w:bookmarkEnd w:id="116"/>
    </w:p>
    <w:p w14:paraId="0F04ACD5" w14:textId="77777777" w:rsidR="003D228C" w:rsidRPr="00B817A3" w:rsidRDefault="003D228C" w:rsidP="005F29C3">
      <w:pPr>
        <w:pStyle w:val="AH5Sec"/>
        <w:keepNext w:val="0"/>
      </w:pPr>
      <w:bookmarkStart w:id="117" w:name="_Toc96952516"/>
      <w:r w:rsidRPr="00CA03F0">
        <w:rPr>
          <w:rStyle w:val="CharSectNo"/>
        </w:rPr>
        <w:t>171</w:t>
      </w:r>
      <w:r w:rsidRPr="00B817A3">
        <w:tab/>
        <w:t>Appointment of independent valuer—Act, s 277D (4) (b) (ii)</w:t>
      </w:r>
      <w:bookmarkEnd w:id="117"/>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18" w:name="_Toc96952517"/>
      <w:r w:rsidRPr="00CA03F0">
        <w:rPr>
          <w:rStyle w:val="CharSectNo"/>
        </w:rPr>
        <w:lastRenderedPageBreak/>
        <w:t>172</w:t>
      </w:r>
      <w:r w:rsidRPr="00B817A3">
        <w:tab/>
        <w:t>Requirements for independent valuer—Act, s 277D (4) (c)</w:t>
      </w:r>
      <w:bookmarkEnd w:id="118"/>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CA03F0" w:rsidRDefault="00AB1BB3">
      <w:pPr>
        <w:pStyle w:val="AH3Div"/>
      </w:pPr>
      <w:bookmarkStart w:id="119" w:name="_Toc96952518"/>
      <w:r w:rsidRPr="00CA03F0">
        <w:rPr>
          <w:rStyle w:val="CharDivNo"/>
        </w:rPr>
        <w:t>Division 5.5.3</w:t>
      </w:r>
      <w:r>
        <w:tab/>
      </w:r>
      <w:r w:rsidRPr="00CA03F0">
        <w:rPr>
          <w:rStyle w:val="CharDivText"/>
        </w:rPr>
        <w:t xml:space="preserve">Increase of </w:t>
      </w:r>
      <w:r w:rsidR="003D228C" w:rsidRPr="00CA03F0">
        <w:rPr>
          <w:rStyle w:val="CharDivText"/>
        </w:rPr>
        <w:t>lease variation</w:t>
      </w:r>
      <w:r w:rsidRPr="00CA03F0">
        <w:rPr>
          <w:rStyle w:val="CharDivText"/>
        </w:rPr>
        <w:t xml:space="preserve"> charge</w:t>
      </w:r>
      <w:bookmarkEnd w:id="119"/>
    </w:p>
    <w:p w14:paraId="1D4C9290" w14:textId="77777777" w:rsidR="00841149" w:rsidRPr="00D6187F" w:rsidRDefault="00841149" w:rsidP="00841149">
      <w:pPr>
        <w:pStyle w:val="AH5Sec"/>
      </w:pPr>
      <w:bookmarkStart w:id="120" w:name="_Toc96952519"/>
      <w:r w:rsidRPr="00CA03F0">
        <w:rPr>
          <w:rStyle w:val="CharSectNo"/>
        </w:rPr>
        <w:t>179</w:t>
      </w:r>
      <w:r w:rsidRPr="00D6187F">
        <w:tab/>
        <w:t xml:space="preserve">Meaning of </w:t>
      </w:r>
      <w:r w:rsidRPr="00671961">
        <w:rPr>
          <w:rStyle w:val="charItals"/>
        </w:rPr>
        <w:t>added value</w:t>
      </w:r>
      <w:r w:rsidRPr="00D6187F">
        <w:t>—div 5.5.3</w:t>
      </w:r>
      <w:bookmarkEnd w:id="120"/>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5AAC02A1" w:rsidR="00841149" w:rsidRPr="00D6187F" w:rsidRDefault="00841149" w:rsidP="00841149">
      <w:pPr>
        <w:pStyle w:val="aDef"/>
      </w:pPr>
      <w:r w:rsidRPr="00671961">
        <w:rPr>
          <w:rStyle w:val="charBoldItals"/>
        </w:rPr>
        <w:t>V1</w:t>
      </w:r>
      <w:r w:rsidRPr="00D6187F">
        <w:rPr>
          <w:bCs/>
        </w:rPr>
        <w:t xml:space="preserve">—see the </w:t>
      </w:r>
      <w:hyperlink r:id="rId183" w:tooltip="Planning and Development Act 2007" w:history="1">
        <w:r w:rsidR="00340C6B" w:rsidRPr="00026DAC">
          <w:rPr>
            <w:rStyle w:val="charCitHyperlinkAbbrev"/>
          </w:rPr>
          <w:t>Act</w:t>
        </w:r>
      </w:hyperlink>
      <w:r w:rsidRPr="00D6187F">
        <w:rPr>
          <w:bCs/>
        </w:rPr>
        <w:t>, section 277 (2).</w:t>
      </w:r>
    </w:p>
    <w:p w14:paraId="24D2D683" w14:textId="13EDB06F" w:rsidR="00841149" w:rsidRPr="00D6187F" w:rsidRDefault="00841149" w:rsidP="00841149">
      <w:pPr>
        <w:pStyle w:val="aDef"/>
      </w:pPr>
      <w:r w:rsidRPr="00671961">
        <w:rPr>
          <w:rStyle w:val="charBoldItals"/>
        </w:rPr>
        <w:t>V2</w:t>
      </w:r>
      <w:r w:rsidRPr="00D6187F">
        <w:rPr>
          <w:bCs/>
        </w:rPr>
        <w:t xml:space="preserve">—see the </w:t>
      </w:r>
      <w:hyperlink r:id="rId184"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21" w:name="_Toc96952520"/>
      <w:r w:rsidRPr="00CA03F0">
        <w:rPr>
          <w:rStyle w:val="CharSectNo"/>
        </w:rPr>
        <w:t>180</w:t>
      </w:r>
      <w:r>
        <w:tab/>
        <w:t xml:space="preserve">Meaning of </w:t>
      </w:r>
      <w:r w:rsidRPr="00671961">
        <w:rPr>
          <w:rStyle w:val="charItals"/>
        </w:rPr>
        <w:t>recently commenced lease</w:t>
      </w:r>
      <w:r>
        <w:t>—div 5.5.3</w:t>
      </w:r>
      <w:bookmarkEnd w:id="121"/>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209652EA" w:rsidR="00AB1BB3" w:rsidRDefault="00AB1BB3">
      <w:pPr>
        <w:pStyle w:val="aDefpara"/>
      </w:pPr>
      <w:r>
        <w:tab/>
        <w:t>(b)</w:t>
      </w:r>
      <w:r>
        <w:tab/>
        <w:t xml:space="preserve">a further lease granted under the </w:t>
      </w:r>
      <w:hyperlink r:id="rId185"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41F7A483" w:rsidR="00AB1BB3" w:rsidRDefault="00AB1BB3">
      <w:pPr>
        <w:pStyle w:val="aDefsubpara"/>
      </w:pPr>
      <w:r>
        <w:tab/>
        <w:t>(i)</w:t>
      </w:r>
      <w:r>
        <w:tab/>
        <w:t xml:space="preserve">the regranted lease includes all or part of the land comprised in the surrendered lease and is not in an area identified in the </w:t>
      </w:r>
      <w:hyperlink r:id="rId186"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22" w:name="_Toc96952521"/>
      <w:r w:rsidRPr="00CA03F0">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22"/>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546F16B2"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7"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44C69417" w:rsidR="00AB1BB3" w:rsidRDefault="00AB1BB3">
      <w:pPr>
        <w:pStyle w:val="aDef"/>
      </w:pPr>
      <w:r>
        <w:rPr>
          <w:rStyle w:val="charBoldItals"/>
        </w:rPr>
        <w:t>consolidated or subdivided concessional lease</w:t>
      </w:r>
      <w:r>
        <w:t xml:space="preserve">—see the </w:t>
      </w:r>
      <w:hyperlink r:id="rId188"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3" w:name="_Toc96952522"/>
      <w:r w:rsidRPr="00CA03F0">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3"/>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112BFFA3"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9"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CA03F0" w:rsidRDefault="00AB1BB3">
      <w:pPr>
        <w:pStyle w:val="AH2Part"/>
      </w:pPr>
      <w:bookmarkStart w:id="124" w:name="_Toc96952523"/>
      <w:r w:rsidRPr="00CA03F0">
        <w:rPr>
          <w:rStyle w:val="CharPartNo"/>
        </w:rPr>
        <w:lastRenderedPageBreak/>
        <w:t>Part 5.6</w:t>
      </w:r>
      <w:r>
        <w:tab/>
      </w:r>
      <w:r w:rsidRPr="00CA03F0">
        <w:rPr>
          <w:rStyle w:val="CharPartText"/>
        </w:rPr>
        <w:t>Discharge amounts for rural leases</w:t>
      </w:r>
      <w:bookmarkEnd w:id="124"/>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5" w:name="_Toc96952524"/>
      <w:r w:rsidRPr="00CA03F0">
        <w:rPr>
          <w:rStyle w:val="CharSectNo"/>
        </w:rPr>
        <w:t>190</w:t>
      </w:r>
      <w:r>
        <w:tab/>
        <w:t>Definitions—pt 5.6</w:t>
      </w:r>
      <w:bookmarkEnd w:id="125"/>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5FFADC6A"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90"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26" w:name="_Toc96952525"/>
      <w:r w:rsidRPr="00CA03F0">
        <w:rPr>
          <w:rStyle w:val="CharSectNo"/>
        </w:rPr>
        <w:lastRenderedPageBreak/>
        <w:t>191</w:t>
      </w:r>
      <w:r>
        <w:tab/>
        <w:t xml:space="preserve">Discharge amount for rural leases other than special Pialligo leases—Act, s 282, def </w:t>
      </w:r>
      <w:r w:rsidRPr="00671961">
        <w:rPr>
          <w:rStyle w:val="charItals"/>
        </w:rPr>
        <w:t>discharge amount</w:t>
      </w:r>
      <w:bookmarkEnd w:id="126"/>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35E6C44C"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2"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71055FC3"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3"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27" w:name="_Toc96952526"/>
      <w:r w:rsidRPr="00CA03F0">
        <w:rPr>
          <w:rStyle w:val="CharSectNo"/>
        </w:rPr>
        <w:lastRenderedPageBreak/>
        <w:t>192</w:t>
      </w:r>
      <w:r>
        <w:tab/>
        <w:t xml:space="preserve">Discharge amount for special Pialligo leases—Act, s 282, def </w:t>
      </w:r>
      <w:r w:rsidRPr="00671961">
        <w:rPr>
          <w:rStyle w:val="charItals"/>
        </w:rPr>
        <w:t>discharge amount</w:t>
      </w:r>
      <w:bookmarkEnd w:id="127"/>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566D9753" w14:textId="77777777" w:rsidR="006C7BF6" w:rsidRDefault="006C7BF6" w:rsidP="006C7BF6">
      <w:pPr>
        <w:pStyle w:val="02Text"/>
        <w:sectPr w:rsidR="006C7BF6">
          <w:headerReference w:type="even" r:id="rId198"/>
          <w:headerReference w:type="default" r:id="rId199"/>
          <w:footerReference w:type="even" r:id="rId200"/>
          <w:footerReference w:type="default" r:id="rId201"/>
          <w:footerReference w:type="first" r:id="rId202"/>
          <w:pgSz w:w="11907" w:h="16839" w:code="9"/>
          <w:pgMar w:top="3880" w:right="1900" w:bottom="3100" w:left="2300" w:header="1800" w:footer="1760" w:gutter="0"/>
          <w:pgNumType w:start="1"/>
          <w:cols w:space="720"/>
          <w:titlePg/>
          <w:docGrid w:linePitch="254"/>
        </w:sectPr>
      </w:pPr>
    </w:p>
    <w:p w14:paraId="7F226801" w14:textId="77777777" w:rsidR="00AB1BB3" w:rsidRPr="00CA03F0" w:rsidRDefault="00AB1BB3">
      <w:pPr>
        <w:pStyle w:val="AH2Part"/>
      </w:pPr>
      <w:bookmarkStart w:id="128" w:name="_Toc96952527"/>
      <w:r w:rsidRPr="00CA03F0">
        <w:rPr>
          <w:rStyle w:val="CharPartNo"/>
        </w:rPr>
        <w:lastRenderedPageBreak/>
        <w:t>Part 5.7</w:t>
      </w:r>
      <w:r>
        <w:tab/>
      </w:r>
      <w:r w:rsidRPr="00CA03F0">
        <w:rPr>
          <w:rStyle w:val="CharPartText"/>
        </w:rPr>
        <w:t>Transfer or assignment of leases subject to building and development provision</w:t>
      </w:r>
      <w:bookmarkEnd w:id="128"/>
    </w:p>
    <w:p w14:paraId="65FCF54F" w14:textId="77777777" w:rsidR="00AB1BB3" w:rsidRPr="00CA03F0" w:rsidRDefault="00AB1BB3">
      <w:pPr>
        <w:pStyle w:val="AH3Div"/>
      </w:pPr>
      <w:bookmarkStart w:id="129" w:name="_Toc96952528"/>
      <w:r w:rsidRPr="00CA03F0">
        <w:rPr>
          <w:rStyle w:val="CharDivNo"/>
        </w:rPr>
        <w:t>Division 5.7.1</w:t>
      </w:r>
      <w:r>
        <w:tab/>
      </w:r>
      <w:r w:rsidRPr="00CA03F0">
        <w:rPr>
          <w:rStyle w:val="CharDivText"/>
        </w:rPr>
        <w:t>Transfer of land subject to building and development provision</w:t>
      </w:r>
      <w:bookmarkEnd w:id="129"/>
    </w:p>
    <w:p w14:paraId="345BB6C9" w14:textId="77777777" w:rsidR="00AB1BB3" w:rsidRDefault="00AB1BB3">
      <w:pPr>
        <w:pStyle w:val="AH5Sec"/>
      </w:pPr>
      <w:bookmarkStart w:id="130" w:name="_Toc96952529"/>
      <w:r w:rsidRPr="00CA03F0">
        <w:rPr>
          <w:rStyle w:val="CharSectNo"/>
        </w:rPr>
        <w:t>200</w:t>
      </w:r>
      <w:r>
        <w:tab/>
        <w:t>Personal reasons for noncompliance with building and development provision—Act, s 298 (2) (b) (i)</w:t>
      </w:r>
      <w:bookmarkEnd w:id="130"/>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7637B8F8" w:rsidR="00AB1BB3" w:rsidRDefault="00AB1BB3">
      <w:pPr>
        <w:pStyle w:val="aNotepar"/>
      </w:pPr>
      <w:r>
        <w:rPr>
          <w:rStyle w:val="charItals"/>
        </w:rPr>
        <w:t>Note</w:t>
      </w:r>
      <w:r>
        <w:rPr>
          <w:rStyle w:val="charItals"/>
        </w:rPr>
        <w:tab/>
      </w:r>
      <w:r>
        <w:rPr>
          <w:rStyle w:val="charBoldItals"/>
        </w:rPr>
        <w:t>Domestic partner</w:t>
      </w:r>
      <w:r>
        <w:t xml:space="preserve">—see the </w:t>
      </w:r>
      <w:hyperlink r:id="rId203"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31" w:name="_Toc96952530"/>
      <w:r w:rsidRPr="00CA03F0">
        <w:rPr>
          <w:rStyle w:val="CharSectNo"/>
        </w:rPr>
        <w:t>201</w:t>
      </w:r>
      <w:r>
        <w:tab/>
        <w:t>Matters for transfer or assignment of leases—Act, s 298 (5)</w:t>
      </w:r>
      <w:bookmarkEnd w:id="131"/>
    </w:p>
    <w:p w14:paraId="08695D63" w14:textId="52BFE91F" w:rsidR="00AB1BB3" w:rsidRDefault="0065579B">
      <w:pPr>
        <w:pStyle w:val="Amainreturn"/>
        <w:keepNext/>
      </w:pPr>
      <w:r w:rsidRPr="00AF280C">
        <w:t xml:space="preserve">The following matters are prescribed in deciding whether to consent to the transfer or assignment of a lease under the </w:t>
      </w:r>
      <w:hyperlink r:id="rId204"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275F1AD0" w:rsidR="00AB1BB3" w:rsidRDefault="00AB1BB3">
      <w:pPr>
        <w:pStyle w:val="aNotepar"/>
      </w:pPr>
      <w:r>
        <w:rPr>
          <w:rStyle w:val="charItals"/>
        </w:rPr>
        <w:t>Note</w:t>
      </w:r>
      <w:r>
        <w:rPr>
          <w:rStyle w:val="charItals"/>
        </w:rPr>
        <w:tab/>
      </w:r>
      <w:r>
        <w:rPr>
          <w:rStyle w:val="charBoldItals"/>
        </w:rPr>
        <w:t>Interest</w:t>
      </w:r>
      <w:r>
        <w:t xml:space="preserve">—see the </w:t>
      </w:r>
      <w:hyperlink r:id="rId205"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CA03F0" w:rsidRDefault="00D01136" w:rsidP="00D01136">
      <w:pPr>
        <w:pStyle w:val="AH3Div"/>
      </w:pPr>
      <w:bookmarkStart w:id="132" w:name="_Toc96952531"/>
      <w:r w:rsidRPr="00CA03F0">
        <w:rPr>
          <w:rStyle w:val="CharDivNo"/>
        </w:rPr>
        <w:t>Division 5.7.2</w:t>
      </w:r>
      <w:r w:rsidRPr="00E6200D">
        <w:tab/>
      </w:r>
      <w:r w:rsidRPr="00CA03F0">
        <w:rPr>
          <w:rStyle w:val="CharDivText"/>
        </w:rPr>
        <w:t>Extension of time to complete required works</w:t>
      </w:r>
      <w:bookmarkEnd w:id="132"/>
    </w:p>
    <w:p w14:paraId="56733A2F" w14:textId="77777777" w:rsidR="00D01136" w:rsidRPr="00E6200D" w:rsidRDefault="00D01136" w:rsidP="00D01136">
      <w:pPr>
        <w:pStyle w:val="AH5Sec"/>
      </w:pPr>
      <w:bookmarkStart w:id="133" w:name="_Toc96952532"/>
      <w:r w:rsidRPr="00CA03F0">
        <w:rPr>
          <w:rStyle w:val="CharSectNo"/>
        </w:rPr>
        <w:t>202</w:t>
      </w:r>
      <w:r w:rsidRPr="00E6200D">
        <w:tab/>
        <w:t>Extension of time to complete works—Act, s 298D (4), def </w:t>
      </w:r>
      <w:r w:rsidRPr="00E6200D">
        <w:rPr>
          <w:rStyle w:val="charItals"/>
        </w:rPr>
        <w:t>A</w:t>
      </w:r>
      <w:bookmarkEnd w:id="133"/>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06945B28"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6"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4" w:name="_Toc96952533"/>
      <w:r w:rsidRPr="00CA03F0">
        <w:rPr>
          <w:rStyle w:val="CharSectNo"/>
        </w:rPr>
        <w:lastRenderedPageBreak/>
        <w:t>203</w:t>
      </w:r>
      <w:r>
        <w:tab/>
      </w:r>
      <w:r w:rsidR="00BD58F4" w:rsidRPr="00D90804">
        <w:t>Application for extension of time—general rule—Act, s 298C (3), def </w:t>
      </w:r>
      <w:r w:rsidR="00BD58F4" w:rsidRPr="00D90804">
        <w:rPr>
          <w:rStyle w:val="charItals"/>
        </w:rPr>
        <w:t>A</w:t>
      </w:r>
      <w:bookmarkEnd w:id="134"/>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0479CCDA"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7"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5" w:name="_Toc96952534"/>
      <w:r w:rsidRPr="00CA03F0">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5"/>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56DEEC2B"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8" w:tooltip="Planning and Development Act 2007" w:history="1">
        <w:r w:rsidR="006325D6" w:rsidRPr="00026DAC">
          <w:rPr>
            <w:rStyle w:val="charCitHyperlinkAbbrev"/>
          </w:rPr>
          <w:t>Act</w:t>
        </w:r>
      </w:hyperlink>
      <w:r>
        <w:rPr>
          <w:lang w:val="en-US"/>
        </w:rPr>
        <w:t xml:space="preserve">, s 240 (1) (e) (see </w:t>
      </w:r>
      <w:hyperlink r:id="rId209"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411710AD" w:rsidR="00AB1BB3" w:rsidRDefault="00AB1BB3">
      <w:pPr>
        <w:pStyle w:val="aDefpara"/>
      </w:pPr>
      <w:r>
        <w:tab/>
        <w:t>(a)</w:t>
      </w:r>
      <w:r>
        <w:tab/>
        <w:t xml:space="preserve">if the lessee is an individual—a reason mentioned in the </w:t>
      </w:r>
      <w:hyperlink r:id="rId210" w:tooltip="Planning and Development Act 2007" w:history="1">
        <w:r w:rsidR="00CA0572" w:rsidRPr="00026DAC">
          <w:rPr>
            <w:rStyle w:val="charCitHyperlinkAbbrev"/>
          </w:rPr>
          <w:t>Act</w:t>
        </w:r>
      </w:hyperlink>
      <w:r>
        <w:t>, section 298 (2) (b) (i), (ii) or (iii); and</w:t>
      </w:r>
    </w:p>
    <w:p w14:paraId="65A5F28D" w14:textId="2CE79BA2" w:rsidR="00AB1BB3" w:rsidRDefault="00AB1BB3">
      <w:pPr>
        <w:pStyle w:val="aDefpara"/>
      </w:pPr>
      <w:r>
        <w:tab/>
        <w:t>(b)</w:t>
      </w:r>
      <w:r>
        <w:tab/>
        <w:t xml:space="preserve">in any other case—a reason mentioned in the </w:t>
      </w:r>
      <w:hyperlink r:id="rId211" w:tooltip="Planning and Development Act 2007" w:history="1">
        <w:r w:rsidR="00CA0572" w:rsidRPr="00026DAC">
          <w:rPr>
            <w:rStyle w:val="charCitHyperlinkAbbrev"/>
          </w:rPr>
          <w:t>Act</w:t>
        </w:r>
      </w:hyperlink>
      <w:r>
        <w:t>, section 298 (2) (b) (ii) or (iii).</w:t>
      </w:r>
    </w:p>
    <w:p w14:paraId="2A570775" w14:textId="4C4A6713"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2"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36" w:name="_Toc96952535"/>
      <w:r w:rsidRPr="00CA03F0">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6"/>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37" w:name="_Toc96952536"/>
      <w:r w:rsidRPr="00CA03F0">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7"/>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5D6119D8" w:rsidR="00AB1BB3" w:rsidRDefault="00AB1BB3">
      <w:pPr>
        <w:pStyle w:val="Asubpara"/>
      </w:pPr>
      <w:r>
        <w:tab/>
        <w:t>(ii)</w:t>
      </w:r>
      <w:r>
        <w:tab/>
        <w:t xml:space="preserve">an order of another court having jurisdiction under the </w:t>
      </w:r>
      <w:hyperlink r:id="rId213" w:tooltip="Act 1975 No 53 (Cwlth)" w:history="1">
        <w:r w:rsidR="00D92692" w:rsidRPr="00D92692">
          <w:rPr>
            <w:rStyle w:val="charCitHyperlinkItal"/>
          </w:rPr>
          <w:t>Family Law Act 1975</w:t>
        </w:r>
      </w:hyperlink>
      <w:r>
        <w:t xml:space="preserve"> (Cwlth);</w:t>
      </w:r>
    </w:p>
    <w:p w14:paraId="006B997D" w14:textId="71295A6B" w:rsidR="00AB1BB3" w:rsidRDefault="00AB1BB3">
      <w:pPr>
        <w:pStyle w:val="Asubpara"/>
      </w:pPr>
      <w:r>
        <w:tab/>
        <w:t>(iii)</w:t>
      </w:r>
      <w:r>
        <w:tab/>
        <w:t xml:space="preserve">an order under the </w:t>
      </w:r>
      <w:hyperlink r:id="rId214"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5A7EAABD" w:rsidR="00AB1BB3" w:rsidRDefault="00AB1BB3">
      <w:pPr>
        <w:pStyle w:val="Apara"/>
      </w:pPr>
      <w:r>
        <w:tab/>
        <w:t>(d)</w:t>
      </w:r>
      <w:r>
        <w:tab/>
        <w:t xml:space="preserve">the transfer or assignment happened in the exercise by an authorised deposit taking institution or finance company of a power of sale under the </w:t>
      </w:r>
      <w:hyperlink r:id="rId215"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38" w:name="_Toc96952537"/>
      <w:r w:rsidRPr="00CA03F0">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8"/>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342002D1" w14:textId="77777777" w:rsidR="006C7BF6" w:rsidRDefault="006C7BF6">
      <w:pPr>
        <w:pStyle w:val="02Text"/>
        <w:sectPr w:rsidR="006C7BF6" w:rsidSect="006C7BF6">
          <w:headerReference w:type="even" r:id="rId216"/>
          <w:headerReference w:type="default" r:id="rId217"/>
          <w:footerReference w:type="even" r:id="rId218"/>
          <w:footerReference w:type="default" r:id="rId219"/>
          <w:footerReference w:type="first" r:id="rId220"/>
          <w:pgSz w:w="11907" w:h="16839" w:code="9"/>
          <w:pgMar w:top="3880" w:right="1900" w:bottom="3100" w:left="2300" w:header="1920" w:footer="1760" w:gutter="0"/>
          <w:cols w:space="720"/>
          <w:docGrid w:linePitch="254"/>
        </w:sectPr>
      </w:pPr>
    </w:p>
    <w:p w14:paraId="39627504" w14:textId="77777777" w:rsidR="00AB1BB3" w:rsidRPr="00CA03F0" w:rsidRDefault="00AB1BB3">
      <w:pPr>
        <w:pStyle w:val="AH2Part"/>
      </w:pPr>
      <w:bookmarkStart w:id="139" w:name="_Toc96952538"/>
      <w:r w:rsidRPr="00CA03F0">
        <w:rPr>
          <w:rStyle w:val="CharPartNo"/>
        </w:rPr>
        <w:lastRenderedPageBreak/>
        <w:t>Part 5.8</w:t>
      </w:r>
      <w:r>
        <w:tab/>
      </w:r>
      <w:r w:rsidRPr="00CA03F0">
        <w:rPr>
          <w:rStyle w:val="CharPartText"/>
        </w:rPr>
        <w:t>Surrendering and terminating leases</w:t>
      </w:r>
      <w:bookmarkEnd w:id="139"/>
    </w:p>
    <w:p w14:paraId="112FFFAF" w14:textId="77777777" w:rsidR="00E2375B" w:rsidRPr="00CA03F0" w:rsidRDefault="00E2375B" w:rsidP="00E2375B">
      <w:pPr>
        <w:pStyle w:val="AH3Div"/>
      </w:pPr>
      <w:bookmarkStart w:id="140" w:name="_Toc96952539"/>
      <w:r w:rsidRPr="00CA03F0">
        <w:rPr>
          <w:rStyle w:val="CharDivNo"/>
        </w:rPr>
        <w:t>Division 5.8.1</w:t>
      </w:r>
      <w:r w:rsidRPr="003C4D4D">
        <w:tab/>
      </w:r>
      <w:r w:rsidRPr="00CA03F0">
        <w:rPr>
          <w:rStyle w:val="CharDivText"/>
        </w:rPr>
        <w:t>Payment of amount on surrender or termination of leases—certain leases</w:t>
      </w:r>
      <w:bookmarkEnd w:id="140"/>
    </w:p>
    <w:p w14:paraId="79709F42" w14:textId="77777777" w:rsidR="00E2375B" w:rsidRPr="003C4D4D" w:rsidRDefault="00E2375B" w:rsidP="00E2375B">
      <w:pPr>
        <w:pStyle w:val="AH5Sec"/>
      </w:pPr>
      <w:bookmarkStart w:id="141" w:name="_Toc96952540"/>
      <w:r w:rsidRPr="00CA03F0">
        <w:rPr>
          <w:rStyle w:val="CharSectNo"/>
        </w:rPr>
        <w:t>209</w:t>
      </w:r>
      <w:r w:rsidRPr="003C4D4D">
        <w:tab/>
        <w:t>Application—div 5.8.1</w:t>
      </w:r>
      <w:bookmarkEnd w:id="141"/>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4868F5D8"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21"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7DAC297F"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2"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50C0D8A8"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3"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42" w:name="_Toc96952541"/>
      <w:r w:rsidRPr="00CA03F0">
        <w:rPr>
          <w:rStyle w:val="CharSectNo"/>
        </w:rPr>
        <w:lastRenderedPageBreak/>
        <w:t>210</w:t>
      </w:r>
      <w:r>
        <w:tab/>
        <w:t>Amount of refund on surrender or termination of certain leases—Act, s 300 (2)</w:t>
      </w:r>
      <w:bookmarkEnd w:id="142"/>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3" w:name="_Toc96952542"/>
      <w:r w:rsidRPr="00CA03F0">
        <w:rPr>
          <w:rStyle w:val="CharSectNo"/>
        </w:rPr>
        <w:t>211</w:t>
      </w:r>
      <w:r>
        <w:tab/>
        <w:t>Limitations for refund on surrender or termination of leases—Act, s 300 (3)</w:t>
      </w:r>
      <w:bookmarkEnd w:id="143"/>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1144980D"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4"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0F89D73C" w:rsidR="00AB1BB3" w:rsidRDefault="00AB1BB3">
      <w:pPr>
        <w:pStyle w:val="aNotepar"/>
      </w:pPr>
      <w:r>
        <w:rPr>
          <w:rStyle w:val="charItals"/>
        </w:rPr>
        <w:t>Note</w:t>
      </w:r>
      <w:r>
        <w:rPr>
          <w:rStyle w:val="charItals"/>
        </w:rPr>
        <w:tab/>
      </w:r>
      <w:r>
        <w:t xml:space="preserve">Any application fee must also have been paid, see the </w:t>
      </w:r>
      <w:hyperlink r:id="rId225"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16BBBFF3" w14:textId="77777777" w:rsidR="005E2387" w:rsidRDefault="005E2387">
      <w:pPr>
        <w:pStyle w:val="02Text"/>
        <w:sectPr w:rsidR="005E2387" w:rsidSect="005E2387">
          <w:headerReference w:type="even" r:id="rId226"/>
          <w:headerReference w:type="default" r:id="rId227"/>
          <w:footerReference w:type="even" r:id="rId228"/>
          <w:footerReference w:type="default" r:id="rId229"/>
          <w:footerReference w:type="first" r:id="rId230"/>
          <w:pgSz w:w="11907" w:h="16839" w:code="9"/>
          <w:pgMar w:top="3880" w:right="1900" w:bottom="3100" w:left="2300" w:header="1920" w:footer="1760" w:gutter="0"/>
          <w:cols w:space="720"/>
          <w:docGrid w:linePitch="254"/>
        </w:sectPr>
      </w:pPr>
    </w:p>
    <w:p w14:paraId="3EBE9A6A" w14:textId="77777777" w:rsidR="00E2375B" w:rsidRPr="00CA03F0" w:rsidRDefault="00E2375B" w:rsidP="00E2375B">
      <w:pPr>
        <w:pStyle w:val="AH3Div"/>
      </w:pPr>
      <w:bookmarkStart w:id="144" w:name="_Toc96952543"/>
      <w:r w:rsidRPr="00CA03F0">
        <w:rPr>
          <w:rStyle w:val="CharDivNo"/>
        </w:rPr>
        <w:lastRenderedPageBreak/>
        <w:t>Division 5.8.2</w:t>
      </w:r>
      <w:r w:rsidRPr="003C4D4D">
        <w:tab/>
      </w:r>
      <w:r w:rsidRPr="00CA03F0">
        <w:rPr>
          <w:rStyle w:val="CharDivText"/>
        </w:rPr>
        <w:t>Payment of amount on surrender of leases—loose</w:t>
      </w:r>
      <w:r w:rsidRPr="00CA03F0">
        <w:rPr>
          <w:rStyle w:val="CharDivText"/>
        </w:rPr>
        <w:noBreakHyphen/>
        <w:t>fill asbestos insulation eradication buyback program</w:t>
      </w:r>
      <w:bookmarkEnd w:id="144"/>
    </w:p>
    <w:p w14:paraId="3136AF8C" w14:textId="77777777" w:rsidR="00E04942" w:rsidRPr="00BC795F" w:rsidRDefault="00E04942" w:rsidP="00E04942">
      <w:pPr>
        <w:pStyle w:val="AH5Sec"/>
        <w:rPr>
          <w:rStyle w:val="charItals"/>
        </w:rPr>
      </w:pPr>
      <w:bookmarkStart w:id="145" w:name="_Toc96952544"/>
      <w:r w:rsidRPr="00CA03F0">
        <w:rPr>
          <w:rStyle w:val="CharSectNo"/>
        </w:rPr>
        <w:t>212</w:t>
      </w:r>
      <w:r w:rsidRPr="00BC795F">
        <w:tab/>
        <w:t xml:space="preserve">Meaning of </w:t>
      </w:r>
      <w:r w:rsidRPr="00BC795F">
        <w:rPr>
          <w:rStyle w:val="charItals"/>
        </w:rPr>
        <w:t>affected lease</w:t>
      </w:r>
      <w:bookmarkEnd w:id="145"/>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46" w:name="_Toc96952545"/>
      <w:r w:rsidRPr="00CA03F0">
        <w:rPr>
          <w:rStyle w:val="CharSectNo"/>
        </w:rPr>
        <w:t>212A</w:t>
      </w:r>
      <w:r w:rsidRPr="00BC795F">
        <w:tab/>
        <w:t xml:space="preserve">Meaning of </w:t>
      </w:r>
      <w:r w:rsidRPr="00BC795F">
        <w:rPr>
          <w:rStyle w:val="charItals"/>
        </w:rPr>
        <w:t>affected residential premises</w:t>
      </w:r>
      <w:r w:rsidRPr="00BC795F">
        <w:t>—div 5.8.2</w:t>
      </w:r>
      <w:bookmarkEnd w:id="146"/>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6CF054E3" w14:textId="77777777" w:rsidR="005136C7" w:rsidRPr="00881FA8" w:rsidRDefault="005136C7" w:rsidP="005136C7">
      <w:pPr>
        <w:pStyle w:val="AH5Sec"/>
        <w:rPr>
          <w:rStyle w:val="charItals"/>
        </w:rPr>
      </w:pPr>
      <w:bookmarkStart w:id="147" w:name="_Toc96952546"/>
      <w:r w:rsidRPr="00CA03F0">
        <w:rPr>
          <w:rStyle w:val="CharSectNo"/>
        </w:rPr>
        <w:t>213</w:t>
      </w:r>
      <w:r w:rsidRPr="00881FA8">
        <w:tab/>
        <w:t xml:space="preserve">Meaning of </w:t>
      </w:r>
      <w:r w:rsidRPr="00881FA8">
        <w:rPr>
          <w:rStyle w:val="charItals"/>
        </w:rPr>
        <w:t>loose-fill asbestos insulation eradication buyback program</w:t>
      </w:r>
      <w:bookmarkEnd w:id="147"/>
    </w:p>
    <w:p w14:paraId="5AF56F0A" w14:textId="77777777" w:rsidR="005136C7" w:rsidRPr="00881FA8" w:rsidRDefault="005136C7" w:rsidP="005136C7">
      <w:pPr>
        <w:pStyle w:val="Amainreturn"/>
      </w:pPr>
      <w:r w:rsidRPr="00881FA8">
        <w:t>In this regulation:</w:t>
      </w:r>
    </w:p>
    <w:p w14:paraId="14B1C61A" w14:textId="77777777" w:rsidR="005136C7" w:rsidRPr="00881FA8" w:rsidRDefault="005136C7" w:rsidP="005136C7">
      <w:pPr>
        <w:pStyle w:val="aDef"/>
      </w:pPr>
      <w:r w:rsidRPr="00881FA8">
        <w:rPr>
          <w:rStyle w:val="charBoldItals"/>
        </w:rPr>
        <w:t>loose-fill asbestos insulation eradication buyback program (LAIE buyback program)</w:t>
      </w:r>
      <w:r w:rsidRPr="00881FA8">
        <w:t xml:space="preserve"> </w:t>
      </w:r>
      <w:r w:rsidRPr="00881FA8">
        <w:rPr>
          <w:iCs/>
        </w:rPr>
        <w:t>means the program involving the surrender to the Territory of affected leases.</w:t>
      </w:r>
    </w:p>
    <w:p w14:paraId="662FD107" w14:textId="77777777" w:rsidR="00CE01D5" w:rsidRPr="00667352" w:rsidRDefault="00CE01D5" w:rsidP="00CE01D5">
      <w:pPr>
        <w:pStyle w:val="AH5Sec"/>
      </w:pPr>
      <w:bookmarkStart w:id="148" w:name="_Toc96952547"/>
      <w:r w:rsidRPr="00CA03F0">
        <w:rPr>
          <w:rStyle w:val="CharSectNo"/>
        </w:rPr>
        <w:lastRenderedPageBreak/>
        <w:t>214</w:t>
      </w:r>
      <w:r w:rsidRPr="00667352">
        <w:tab/>
        <w:t xml:space="preserve">Meaning of </w:t>
      </w:r>
      <w:r w:rsidRPr="00C13D82">
        <w:rPr>
          <w:rStyle w:val="charItals"/>
        </w:rPr>
        <w:t>LAIE buyback program valuation procedure</w:t>
      </w:r>
      <w:bookmarkEnd w:id="148"/>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49" w:name="_Toc96952548"/>
      <w:r w:rsidRPr="00CA03F0">
        <w:rPr>
          <w:rStyle w:val="CharSectNo"/>
        </w:rPr>
        <w:t>215</w:t>
      </w:r>
      <w:r w:rsidRPr="003C4D4D">
        <w:tab/>
        <w:t>Payment amount—contract entered on or before 18 February 2014—Act, s 300 (2)</w:t>
      </w:r>
      <w:bookmarkEnd w:id="149"/>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3612C83A"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 (Authority to pay for certain improvements).</w:t>
      </w:r>
    </w:p>
    <w:p w14:paraId="5C050908" w14:textId="2EC647BE"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3"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50" w:name="_Toc96952549"/>
      <w:r w:rsidRPr="00CA03F0">
        <w:rPr>
          <w:rStyle w:val="CharSectNo"/>
        </w:rPr>
        <w:t>216</w:t>
      </w:r>
      <w:r w:rsidRPr="003C4D4D">
        <w:tab/>
        <w:t>Payment amount—contract entered after 18 February  2014 and completed on or before 28 October 2014—Act, s 300 (2)</w:t>
      </w:r>
      <w:bookmarkEnd w:id="150"/>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07BAFE06"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14:paraId="57370035" w14:textId="12C85CDD"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2B9F52BE" w:rsidR="00E2375B" w:rsidRPr="003C4D4D" w:rsidRDefault="00E2375B" w:rsidP="00E2375B">
      <w:pPr>
        <w:pStyle w:val="Apara"/>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51" w:name="_Toc96952550"/>
      <w:r w:rsidRPr="00CA03F0">
        <w:rPr>
          <w:rStyle w:val="CharSectNo"/>
        </w:rPr>
        <w:lastRenderedPageBreak/>
        <w:t>217</w:t>
      </w:r>
      <w:r w:rsidRPr="003C4D4D">
        <w:tab/>
        <w:t>Payment amount—contract entered after 18 February 2014 and completed after 28 October 2014—Act, s 300 (2)</w:t>
      </w:r>
      <w:bookmarkEnd w:id="151"/>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1A360F4E" w:rsidR="00E2375B" w:rsidRPr="003C4D4D" w:rsidRDefault="00E2375B" w:rsidP="00E2375B">
      <w:pPr>
        <w:pStyle w:val="Apara"/>
      </w:pPr>
      <w:r w:rsidRPr="003C4D4D">
        <w:tab/>
        <w:t>(b)</w:t>
      </w:r>
      <w:r w:rsidRPr="003C4D4D">
        <w:tab/>
        <w:t xml:space="preserve">the amount payable to the lessee under the </w:t>
      </w:r>
      <w:hyperlink r:id="rId238" w:tooltip="Planning and Development Act 2007" w:history="1">
        <w:r w:rsidRPr="00582686">
          <w:rPr>
            <w:rStyle w:val="charCitHyperlinkAbbrev"/>
          </w:rPr>
          <w:t>Act</w:t>
        </w:r>
      </w:hyperlink>
      <w:r w:rsidRPr="003C4D4D">
        <w:t>, section 291 (Authority to pay for certain improvements).</w:t>
      </w:r>
    </w:p>
    <w:p w14:paraId="28AE76DB" w14:textId="3FBA812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0"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52" w:name="_Toc96952551"/>
      <w:r w:rsidRPr="00CA03F0">
        <w:rPr>
          <w:rStyle w:val="CharSectNo"/>
        </w:rPr>
        <w:t>218</w:t>
      </w:r>
      <w:r w:rsidRPr="003C4D4D">
        <w:tab/>
        <w:t>Payment amount—lease acquired before 18 February 2014 other than by contract—Act, s 300 (2)</w:t>
      </w:r>
      <w:bookmarkEnd w:id="152"/>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70FABF37" w:rsidR="00E2375B" w:rsidRPr="003C4D4D" w:rsidRDefault="00E2375B" w:rsidP="00C675A2">
      <w:pPr>
        <w:pStyle w:val="Apara"/>
        <w:keepNext/>
      </w:pPr>
      <w:r w:rsidRPr="003C4D4D">
        <w:tab/>
        <w:t>(b)</w:t>
      </w:r>
      <w:r w:rsidRPr="003C4D4D">
        <w:tab/>
        <w:t xml:space="preserve">the amount payable to the lessee under the </w:t>
      </w:r>
      <w:hyperlink r:id="rId241" w:tooltip="Planning and Development Act 2007" w:history="1">
        <w:r w:rsidRPr="00582686">
          <w:rPr>
            <w:rStyle w:val="charCitHyperlinkAbbrev"/>
          </w:rPr>
          <w:t>Act</w:t>
        </w:r>
      </w:hyperlink>
      <w:r w:rsidRPr="003C4D4D">
        <w:t>, section 291 (Authority to pay for certain improvements).</w:t>
      </w:r>
    </w:p>
    <w:p w14:paraId="6DF5FC28" w14:textId="698FABA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3"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3" w:name="_Toc96952552"/>
      <w:r w:rsidRPr="00CA03F0">
        <w:rPr>
          <w:rStyle w:val="CharSectNo"/>
        </w:rPr>
        <w:t>219</w:t>
      </w:r>
      <w:r w:rsidRPr="003C4D4D">
        <w:tab/>
        <w:t>Payment amount—lease acquired after 18 February 2014 other than by contract, and transferor acquired lease before 18 February 2014—Act, s 300 (2)</w:t>
      </w:r>
      <w:bookmarkEnd w:id="153"/>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47BA4D9D" w:rsidR="00E2375B" w:rsidRPr="003C4D4D" w:rsidRDefault="00E2375B" w:rsidP="00C675A2">
      <w:pPr>
        <w:pStyle w:val="Apara"/>
        <w:keepNext/>
      </w:pPr>
      <w:r w:rsidRPr="003C4D4D">
        <w:tab/>
        <w:t>(b)</w:t>
      </w:r>
      <w:r w:rsidRPr="003C4D4D">
        <w:tab/>
        <w:t xml:space="preserve">the amount payable to the lessee under the </w:t>
      </w:r>
      <w:hyperlink r:id="rId244" w:tooltip="Planning and Development Act 2007" w:history="1">
        <w:r w:rsidRPr="00582686">
          <w:rPr>
            <w:rStyle w:val="charCitHyperlinkAbbrev"/>
          </w:rPr>
          <w:t>Act</w:t>
        </w:r>
      </w:hyperlink>
      <w:r w:rsidRPr="003C4D4D">
        <w:t>, section 291 (Authority to pay for certain improvements).</w:t>
      </w:r>
    </w:p>
    <w:p w14:paraId="1AB5936A" w14:textId="2B2C8A6A"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6"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4" w:name="_Toc96952553"/>
      <w:r w:rsidRPr="00CA03F0">
        <w:rPr>
          <w:rStyle w:val="CharSectNo"/>
        </w:rPr>
        <w:lastRenderedPageBreak/>
        <w:t>219A</w:t>
      </w:r>
      <w:r w:rsidRPr="003C4D4D">
        <w:tab/>
        <w:t>Payment amount—lease acquired after 18 February 2014 other than by contract, and transferor acquired lease after 18 February 2014—Act, s 300 (2)</w:t>
      </w:r>
      <w:bookmarkEnd w:id="154"/>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66C6C146" w:rsidR="00E2375B" w:rsidRPr="003C4D4D" w:rsidRDefault="00E2375B" w:rsidP="00B5598E">
      <w:pPr>
        <w:pStyle w:val="Apara"/>
        <w:keepNext/>
      </w:pPr>
      <w:r w:rsidRPr="003C4D4D">
        <w:tab/>
        <w:t>(b)</w:t>
      </w:r>
      <w:r w:rsidRPr="003C4D4D">
        <w:tab/>
        <w:t xml:space="preserve">the amount payable to the lessee under the </w:t>
      </w:r>
      <w:hyperlink r:id="rId247" w:tooltip="Planning and Development Act 2007" w:history="1">
        <w:r w:rsidRPr="00582686">
          <w:rPr>
            <w:rStyle w:val="charCitHyperlinkAbbrev"/>
          </w:rPr>
          <w:t>Act</w:t>
        </w:r>
      </w:hyperlink>
      <w:r w:rsidRPr="003C4D4D">
        <w:t>, section 291 (Authority to pay for certain improvements).</w:t>
      </w:r>
    </w:p>
    <w:p w14:paraId="710CAB00" w14:textId="58CF582D"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9"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25768CBE" w:rsidR="00E2375B" w:rsidRPr="003C4D4D" w:rsidRDefault="00E2375B" w:rsidP="00E2375B">
      <w:pPr>
        <w:pStyle w:val="Apara"/>
      </w:pPr>
      <w:r w:rsidRPr="003C4D4D">
        <w:tab/>
        <w:t>(b)</w:t>
      </w:r>
      <w:r w:rsidRPr="003C4D4D">
        <w:tab/>
        <w:t xml:space="preserve">the amount payable to the lessee under the </w:t>
      </w:r>
      <w:hyperlink r:id="rId250"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5" w:name="_Toc96952554"/>
      <w:r w:rsidRPr="00CA03F0">
        <w:rPr>
          <w:rStyle w:val="CharSectNo"/>
        </w:rPr>
        <w:t>219B</w:t>
      </w:r>
      <w:r w:rsidRPr="003C4D4D">
        <w:tab/>
      </w:r>
      <w:r w:rsidR="00CE01D5" w:rsidRPr="00667352">
        <w:t>Limitation on payment amount—LAIE buyback program—Act, s 300 (3)</w:t>
      </w:r>
      <w:bookmarkEnd w:id="155"/>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56" w:name="_Toc96952555"/>
      <w:r w:rsidRPr="00CA03F0">
        <w:rPr>
          <w:rStyle w:val="CharSectNo"/>
        </w:rPr>
        <w:t>219C</w:t>
      </w:r>
      <w:r w:rsidRPr="003C4D4D">
        <w:tab/>
        <w:t>Payment amount under this division includes payment for improvements</w:t>
      </w:r>
      <w:bookmarkEnd w:id="156"/>
    </w:p>
    <w:p w14:paraId="16A366E7" w14:textId="5002190F"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51"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CA03F0" w:rsidRDefault="00AB1BB3">
      <w:pPr>
        <w:pStyle w:val="AH2Part"/>
      </w:pPr>
      <w:bookmarkStart w:id="157" w:name="_Toc96952556"/>
      <w:r w:rsidRPr="00CA03F0">
        <w:rPr>
          <w:rStyle w:val="CharPartNo"/>
        </w:rPr>
        <w:lastRenderedPageBreak/>
        <w:t>Part 5.9</w:t>
      </w:r>
      <w:r>
        <w:tab/>
      </w:r>
      <w:r w:rsidRPr="00CA03F0">
        <w:rPr>
          <w:rStyle w:val="CharPartText"/>
        </w:rPr>
        <w:t>Subletting of leases</w:t>
      </w:r>
      <w:bookmarkEnd w:id="157"/>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58" w:name="_Toc96952557"/>
      <w:r w:rsidRPr="00CA03F0">
        <w:rPr>
          <w:rStyle w:val="CharSectNo"/>
        </w:rPr>
        <w:t>220</w:t>
      </w:r>
      <w:r w:rsidRPr="00875704">
        <w:tab/>
        <w:t>Criteria for giving approval of sublease of land—Act, s 308 (3) (a)</w:t>
      </w:r>
      <w:bookmarkEnd w:id="158"/>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59" w:name="_Toc96952558"/>
      <w:r w:rsidRPr="00CA03F0">
        <w:rPr>
          <w:rStyle w:val="CharSectNo"/>
        </w:rPr>
        <w:t>221</w:t>
      </w:r>
      <w:r w:rsidRPr="00875704">
        <w:tab/>
        <w:t>Prescribed matters in land sublease—Act, s 308 (7)</w:t>
      </w:r>
      <w:bookmarkEnd w:id="159"/>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7B882B96" w:rsidR="00172A80" w:rsidRPr="00875704" w:rsidRDefault="00172A80" w:rsidP="00172A80">
      <w:pPr>
        <w:pStyle w:val="Asubpara"/>
      </w:pPr>
      <w:r w:rsidRPr="00875704">
        <w:tab/>
        <w:t>(i)</w:t>
      </w:r>
      <w:r w:rsidRPr="00875704">
        <w:tab/>
        <w:t xml:space="preserve">prepared in accordance with any relevant practice direction under the </w:t>
      </w:r>
      <w:hyperlink r:id="rId252"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31FD2336"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3" w:tooltip="A2000-65" w:history="1">
        <w:r w:rsidRPr="00875704">
          <w:rPr>
            <w:rStyle w:val="charCitHyperlinkItal"/>
          </w:rPr>
          <w:t>Utilities Act 2000</w:t>
        </w:r>
      </w:hyperlink>
      <w:r w:rsidRPr="00875704">
        <w:t>, section 6.</w:t>
      </w:r>
    </w:p>
    <w:p w14:paraId="36649ACD" w14:textId="573CA30F" w:rsidR="00172A80" w:rsidRPr="00875704" w:rsidRDefault="00172A80" w:rsidP="00172A80">
      <w:pPr>
        <w:pStyle w:val="aDef"/>
      </w:pPr>
      <w:r w:rsidRPr="00875704">
        <w:rPr>
          <w:rStyle w:val="charBoldItals"/>
        </w:rPr>
        <w:t>gas services</w:t>
      </w:r>
      <w:r w:rsidRPr="00875704">
        <w:t xml:space="preserve"> means the services described in the </w:t>
      </w:r>
      <w:hyperlink r:id="rId254" w:tooltip="A2000-65" w:history="1">
        <w:r w:rsidRPr="00875704">
          <w:rPr>
            <w:rStyle w:val="charCitHyperlinkItal"/>
          </w:rPr>
          <w:t>Utilities Act 2000</w:t>
        </w:r>
      </w:hyperlink>
      <w:r w:rsidRPr="00875704">
        <w:t>, section 9.</w:t>
      </w:r>
    </w:p>
    <w:p w14:paraId="4C938762" w14:textId="4C486B7D" w:rsidR="00172A80" w:rsidRPr="00875704" w:rsidRDefault="00172A80" w:rsidP="00172A80">
      <w:pPr>
        <w:pStyle w:val="aDef"/>
      </w:pPr>
      <w:r w:rsidRPr="00875704">
        <w:rPr>
          <w:rStyle w:val="charBoldItals"/>
        </w:rPr>
        <w:t>sewerage services</w:t>
      </w:r>
      <w:r w:rsidRPr="00875704">
        <w:t xml:space="preserve"> means the services described in the </w:t>
      </w:r>
      <w:hyperlink r:id="rId255" w:tooltip="A2000-65" w:history="1">
        <w:r w:rsidRPr="00875704">
          <w:rPr>
            <w:rStyle w:val="charCitHyperlinkItal"/>
          </w:rPr>
          <w:t>Utilities Act 2000</w:t>
        </w:r>
      </w:hyperlink>
      <w:r w:rsidRPr="00875704">
        <w:t>, section 13.</w:t>
      </w:r>
    </w:p>
    <w:p w14:paraId="52BD9D6E" w14:textId="1150699D" w:rsidR="00172A80" w:rsidRPr="00875704" w:rsidRDefault="00172A80" w:rsidP="00172A80">
      <w:pPr>
        <w:pStyle w:val="aDef"/>
      </w:pPr>
      <w:r w:rsidRPr="00875704">
        <w:rPr>
          <w:rStyle w:val="charBoldItals"/>
        </w:rPr>
        <w:t>telecommunications network</w:t>
      </w:r>
      <w:r w:rsidRPr="00875704">
        <w:t xml:space="preserve">—see the </w:t>
      </w:r>
      <w:hyperlink r:id="rId256"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54F05F49"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7"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CA03F0" w:rsidRDefault="00AB1BB3">
      <w:pPr>
        <w:pStyle w:val="AH1Chapter"/>
      </w:pPr>
      <w:bookmarkStart w:id="160" w:name="_Toc96952559"/>
      <w:r w:rsidRPr="00CA03F0">
        <w:rPr>
          <w:rStyle w:val="CharChapNo"/>
        </w:rPr>
        <w:lastRenderedPageBreak/>
        <w:t>Chapter 7</w:t>
      </w:r>
      <w:r>
        <w:tab/>
      </w:r>
      <w:r w:rsidRPr="00CA03F0">
        <w:rPr>
          <w:rStyle w:val="CharChapText"/>
        </w:rPr>
        <w:t>Controlled activities</w:t>
      </w:r>
      <w:bookmarkEnd w:id="160"/>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61" w:name="_Toc96952560"/>
      <w:r w:rsidRPr="00CA03F0">
        <w:rPr>
          <w:rStyle w:val="CharSectNo"/>
        </w:rPr>
        <w:t>300</w:t>
      </w:r>
      <w:r w:rsidRPr="00D04EFA">
        <w:tab/>
      </w:r>
      <w:r w:rsidRPr="00D953D4">
        <w:t>Period for deemed refusal of application for controlled activity order—Act, s 351 (4)</w:t>
      </w:r>
      <w:bookmarkEnd w:id="161"/>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248456A7"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8"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62" w:name="_Toc96952561"/>
      <w:r w:rsidRPr="00CA03F0">
        <w:rPr>
          <w:rStyle w:val="CharSectNo"/>
        </w:rPr>
        <w:t>301</w:t>
      </w:r>
      <w:r w:rsidRPr="00D04EFA">
        <w:tab/>
      </w:r>
      <w:r w:rsidRPr="00D953D4">
        <w:t>Period for deemed refusal of application for controlled activity order if development application approved—</w:t>
      </w:r>
      <w:r w:rsidRPr="00D953D4">
        <w:br/>
        <w:t>Act, s 351 (4)</w:t>
      </w:r>
      <w:bookmarkEnd w:id="162"/>
    </w:p>
    <w:p w14:paraId="02D93E92" w14:textId="77777777" w:rsidR="00273929" w:rsidRPr="00D953D4" w:rsidRDefault="00273929" w:rsidP="00273929">
      <w:pPr>
        <w:pStyle w:val="Amain"/>
      </w:pPr>
      <w:r w:rsidRPr="00D953D4">
        <w:tab/>
        <w:t>(1)</w:t>
      </w:r>
      <w:r w:rsidRPr="00D953D4">
        <w:tab/>
        <w:t>This section applies if—</w:t>
      </w:r>
    </w:p>
    <w:p w14:paraId="63422826" w14:textId="03FD0410" w:rsidR="00273929" w:rsidRPr="00D953D4" w:rsidRDefault="00273929" w:rsidP="00273929">
      <w:pPr>
        <w:pStyle w:val="Apara"/>
      </w:pPr>
      <w:r w:rsidRPr="00D953D4">
        <w:tab/>
        <w:t>(a)</w:t>
      </w:r>
      <w:r w:rsidRPr="00D953D4">
        <w:tab/>
        <w:t xml:space="preserve">an activity is a controlled activity mentioned in the </w:t>
      </w:r>
      <w:hyperlink r:id="rId259" w:tooltip="Planning and Development Act 2007" w:history="1">
        <w:r w:rsidR="00CA0572" w:rsidRPr="00026DAC">
          <w:rPr>
            <w:rStyle w:val="charCitHyperlinkAbbrev"/>
          </w:rPr>
          <w:t>Act</w:t>
        </w:r>
      </w:hyperlink>
      <w:r w:rsidRPr="00D953D4">
        <w:t>, schedule 2, item 1, 3 or 4; and</w:t>
      </w:r>
    </w:p>
    <w:p w14:paraId="7C0B3416" w14:textId="1C91808E"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0"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5ADFCC90"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2"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3" w:name="_Toc96952562"/>
      <w:r w:rsidRPr="00CA03F0">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3"/>
    </w:p>
    <w:p w14:paraId="03A261F0" w14:textId="77777777" w:rsidR="00273929" w:rsidRPr="00D953D4" w:rsidRDefault="00273929" w:rsidP="00635E19">
      <w:pPr>
        <w:pStyle w:val="Amain"/>
        <w:keepNext/>
      </w:pPr>
      <w:r w:rsidRPr="00D953D4">
        <w:tab/>
        <w:t>(1)</w:t>
      </w:r>
      <w:r w:rsidRPr="00D953D4">
        <w:tab/>
        <w:t>This section applies if—</w:t>
      </w:r>
    </w:p>
    <w:p w14:paraId="0793F142" w14:textId="56B78B93" w:rsidR="00273929" w:rsidRPr="00D953D4" w:rsidRDefault="00273929" w:rsidP="00273929">
      <w:pPr>
        <w:pStyle w:val="Apara"/>
      </w:pPr>
      <w:r w:rsidRPr="00D953D4">
        <w:tab/>
        <w:t>(a)</w:t>
      </w:r>
      <w:r w:rsidRPr="00D953D4">
        <w:tab/>
        <w:t xml:space="preserve">an activity is a controlled activity mentioned in the </w:t>
      </w:r>
      <w:hyperlink r:id="rId263" w:tooltip="Planning and Development Act 2007" w:history="1">
        <w:r w:rsidR="00CA0572" w:rsidRPr="00026DAC">
          <w:rPr>
            <w:rStyle w:val="charCitHyperlinkAbbrev"/>
          </w:rPr>
          <w:t>Act</w:t>
        </w:r>
      </w:hyperlink>
      <w:r w:rsidRPr="00D953D4">
        <w:t>, schedule 2, item 1, 3 or 4; and</w:t>
      </w:r>
    </w:p>
    <w:p w14:paraId="519B25E0" w14:textId="5A726962"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4"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7241AC6A"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5"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5C805A37"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6"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4" w:name="_Toc96952563"/>
      <w:r w:rsidRPr="00CA03F0">
        <w:rPr>
          <w:rStyle w:val="CharSectNo"/>
        </w:rPr>
        <w:t>303</w:t>
      </w:r>
      <w:r w:rsidRPr="00D04EFA">
        <w:tab/>
        <w:t xml:space="preserve">Period </w:t>
      </w:r>
      <w:r w:rsidRPr="00D953D4">
        <w:t>for deemed decision not to make controlled activity order—Act, s 354 (1) (b)</w:t>
      </w:r>
      <w:bookmarkEnd w:id="164"/>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4311C5A0"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7"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5" w:name="_Toc96952564"/>
      <w:r w:rsidRPr="00CA03F0">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5"/>
    </w:p>
    <w:p w14:paraId="363E1C41" w14:textId="77777777" w:rsidR="00273929" w:rsidRPr="00D953D4" w:rsidRDefault="00273929" w:rsidP="00D70709">
      <w:pPr>
        <w:pStyle w:val="Amain"/>
        <w:keepNext/>
      </w:pPr>
      <w:r w:rsidRPr="00D953D4">
        <w:tab/>
        <w:t>(1)</w:t>
      </w:r>
      <w:r w:rsidRPr="00D953D4">
        <w:tab/>
        <w:t>This section applies if—</w:t>
      </w:r>
    </w:p>
    <w:p w14:paraId="07CEAAA8" w14:textId="1BD75635" w:rsidR="00273929" w:rsidRPr="00D953D4" w:rsidRDefault="00273929" w:rsidP="00D70709">
      <w:pPr>
        <w:pStyle w:val="Apara"/>
        <w:keepNext/>
      </w:pPr>
      <w:r w:rsidRPr="00D953D4">
        <w:tab/>
        <w:t>(a)</w:t>
      </w:r>
      <w:r w:rsidRPr="00D953D4">
        <w:tab/>
        <w:t xml:space="preserve">an activity is a controlled activity mentioned in the </w:t>
      </w:r>
      <w:hyperlink r:id="rId268" w:tooltip="Planning and Development Act 2007" w:history="1">
        <w:r w:rsidR="00CA0572" w:rsidRPr="00026DAC">
          <w:rPr>
            <w:rStyle w:val="charCitHyperlinkAbbrev"/>
          </w:rPr>
          <w:t>Act</w:t>
        </w:r>
      </w:hyperlink>
      <w:r w:rsidRPr="00D953D4">
        <w:t>, schedule 2, item 1, 3 or 4; and</w:t>
      </w:r>
    </w:p>
    <w:p w14:paraId="1E75959F" w14:textId="2F12E2E2"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9"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6A1E747A"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7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71"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66" w:name="_Toc96952565"/>
      <w:r w:rsidRPr="00CA03F0">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6"/>
    </w:p>
    <w:p w14:paraId="4541EB73" w14:textId="77777777" w:rsidR="00273929" w:rsidRPr="00D953D4" w:rsidRDefault="00273929" w:rsidP="00273929">
      <w:pPr>
        <w:pStyle w:val="Amain"/>
      </w:pPr>
      <w:r w:rsidRPr="00D953D4">
        <w:tab/>
        <w:t>(1)</w:t>
      </w:r>
      <w:r w:rsidRPr="00D953D4">
        <w:tab/>
        <w:t>This section applies if—</w:t>
      </w:r>
    </w:p>
    <w:p w14:paraId="0CF26C61" w14:textId="2D6761A9" w:rsidR="00273929" w:rsidRPr="00D953D4" w:rsidRDefault="00273929" w:rsidP="00273929">
      <w:pPr>
        <w:pStyle w:val="Apara"/>
      </w:pPr>
      <w:r w:rsidRPr="00D953D4">
        <w:tab/>
        <w:t>(a)</w:t>
      </w:r>
      <w:r w:rsidRPr="00D953D4">
        <w:tab/>
        <w:t xml:space="preserve">an activity is a controlled activity mentioned in the </w:t>
      </w:r>
      <w:hyperlink r:id="rId272" w:tooltip="Planning and Development Act 2007" w:history="1">
        <w:r w:rsidR="00CA0572" w:rsidRPr="00026DAC">
          <w:rPr>
            <w:rStyle w:val="charCitHyperlinkAbbrev"/>
          </w:rPr>
          <w:t>Act</w:t>
        </w:r>
      </w:hyperlink>
      <w:r w:rsidRPr="00D953D4">
        <w:t>, schedule 2, item 1, 3 or 4; and</w:t>
      </w:r>
    </w:p>
    <w:p w14:paraId="4B34714C" w14:textId="721A6C1B"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3"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7AB22E3B"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4"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20A49954"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5"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CA03F0" w:rsidRDefault="00AB1BB3">
      <w:pPr>
        <w:pStyle w:val="AH1Chapter"/>
      </w:pPr>
      <w:bookmarkStart w:id="167" w:name="_Toc96952566"/>
      <w:r w:rsidRPr="00CA03F0">
        <w:rPr>
          <w:rStyle w:val="CharChapNo"/>
        </w:rPr>
        <w:lastRenderedPageBreak/>
        <w:t>Chapter 8</w:t>
      </w:r>
      <w:r>
        <w:tab/>
      </w:r>
      <w:r w:rsidRPr="00CA03F0">
        <w:rPr>
          <w:rStyle w:val="CharChapText"/>
        </w:rPr>
        <w:t>Reviewable decisions</w:t>
      </w:r>
      <w:bookmarkEnd w:id="167"/>
      <w:r w:rsidRPr="00CA03F0">
        <w:rPr>
          <w:rStyle w:val="CharChapText"/>
        </w:rPr>
        <w:t xml:space="preserve"> </w:t>
      </w:r>
    </w:p>
    <w:p w14:paraId="3DE98288" w14:textId="77777777" w:rsidR="0016458F" w:rsidRDefault="0016458F" w:rsidP="0016458F">
      <w:pPr>
        <w:pStyle w:val="AH5Sec"/>
      </w:pPr>
      <w:bookmarkStart w:id="168" w:name="_Toc96952567"/>
      <w:r w:rsidRPr="00CA03F0">
        <w:rPr>
          <w:rStyle w:val="CharSectNo"/>
        </w:rPr>
        <w:t>350</w:t>
      </w:r>
      <w:r>
        <w:tab/>
        <w:t>Merit track decisions exempt from third-party ACAT review—Act, sch 1, item 4, col 2, par (b)</w:t>
      </w:r>
      <w:bookmarkEnd w:id="168"/>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69" w:name="_Toc96952568"/>
      <w:r w:rsidRPr="00CA03F0">
        <w:rPr>
          <w:rStyle w:val="CharSectNo"/>
        </w:rPr>
        <w:t>351</w:t>
      </w:r>
      <w:r>
        <w:tab/>
        <w:t>Impact track decisions exempt from third-party ACAT review—Act, sch 1, item 6, col 2</w:t>
      </w:r>
      <w:bookmarkEnd w:id="169"/>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CA03F0" w:rsidRDefault="00AB1BB3">
      <w:pPr>
        <w:pStyle w:val="AH1Chapter"/>
      </w:pPr>
      <w:bookmarkStart w:id="170" w:name="_Toc96952569"/>
      <w:r w:rsidRPr="00CA03F0">
        <w:rPr>
          <w:rStyle w:val="CharChapNo"/>
        </w:rPr>
        <w:lastRenderedPageBreak/>
        <w:t>Chapter 9</w:t>
      </w:r>
      <w:r>
        <w:tab/>
      </w:r>
      <w:r w:rsidRPr="00CA03F0">
        <w:rPr>
          <w:rStyle w:val="CharChapText"/>
        </w:rPr>
        <w:t>Bushfire emergency rebuilding</w:t>
      </w:r>
      <w:bookmarkEnd w:id="170"/>
    </w:p>
    <w:p w14:paraId="11D2840A" w14:textId="77777777" w:rsidR="00AB1BB3" w:rsidRDefault="00AB1BB3">
      <w:pPr>
        <w:pStyle w:val="AH5Sec"/>
      </w:pPr>
      <w:bookmarkStart w:id="171" w:name="_Toc96952570"/>
      <w:r w:rsidRPr="00CA03F0">
        <w:rPr>
          <w:rStyle w:val="CharSectNo"/>
        </w:rPr>
        <w:t>370</w:t>
      </w:r>
      <w:r>
        <w:tab/>
      </w:r>
      <w:smartTag w:uri="urn:schemas-microsoft-com:office:smarttags" w:element="place">
        <w:r>
          <w:t>Main</w:t>
        </w:r>
      </w:smartTag>
      <w:r>
        <w:t xml:space="preserve"> object—ch 9</w:t>
      </w:r>
      <w:bookmarkEnd w:id="171"/>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72" w:name="_Toc96952571"/>
      <w:r w:rsidRPr="00CA03F0">
        <w:rPr>
          <w:rStyle w:val="CharSectNo"/>
        </w:rPr>
        <w:t>371</w:t>
      </w:r>
      <w:r>
        <w:tab/>
        <w:t>Definitions—ch 9</w:t>
      </w:r>
      <w:bookmarkEnd w:id="172"/>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659AE3C9" w:rsidR="00AB1BB3" w:rsidRDefault="00AB1BB3">
      <w:pPr>
        <w:pStyle w:val="aDef"/>
      </w:pPr>
      <w:r>
        <w:rPr>
          <w:rStyle w:val="charBoldItals"/>
        </w:rPr>
        <w:t>reduced level</w:t>
      </w:r>
      <w:r>
        <w:t xml:space="preserve">—see the </w:t>
      </w:r>
      <w:hyperlink r:id="rId276"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3" w:name="_Toc96952572"/>
      <w:r w:rsidRPr="00CA03F0">
        <w:rPr>
          <w:rStyle w:val="CharSectNo"/>
        </w:rPr>
        <w:t>372</w:t>
      </w:r>
      <w:r>
        <w:tab/>
        <w:t xml:space="preserve">Meaning of </w:t>
      </w:r>
      <w:r w:rsidRPr="00671961">
        <w:rPr>
          <w:rStyle w:val="charItals"/>
        </w:rPr>
        <w:t>bushfire emergency</w:t>
      </w:r>
      <w:r>
        <w:t>—ch 9</w:t>
      </w:r>
      <w:bookmarkEnd w:id="173"/>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4" w:name="_Toc96952573"/>
      <w:r w:rsidRPr="00CA03F0">
        <w:rPr>
          <w:rStyle w:val="CharSectNo"/>
        </w:rPr>
        <w:lastRenderedPageBreak/>
        <w:t>373</w:t>
      </w:r>
      <w:r>
        <w:tab/>
        <w:t>Fire-caused rebuilding developments—ch 9</w:t>
      </w:r>
      <w:bookmarkEnd w:id="174"/>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02217FAC" w:rsidR="00AB1BB3" w:rsidRDefault="00AB1BB3">
      <w:pPr>
        <w:pStyle w:val="aDef"/>
      </w:pPr>
      <w:r>
        <w:rPr>
          <w:rStyle w:val="charBoldItals"/>
        </w:rPr>
        <w:t>applicable land declaration</w:t>
      </w:r>
      <w:r>
        <w:t xml:space="preserve"> means the </w:t>
      </w:r>
      <w:hyperlink r:id="rId277"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5" w:name="_Toc96952574"/>
      <w:r w:rsidRPr="00CA03F0">
        <w:rPr>
          <w:rStyle w:val="CharSectNo"/>
        </w:rPr>
        <w:t>374</w:t>
      </w:r>
      <w:r>
        <w:tab/>
        <w:t>Previous approval—ch 9</w:t>
      </w:r>
      <w:bookmarkEnd w:id="175"/>
    </w:p>
    <w:p w14:paraId="3501358D" w14:textId="56D8138A"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8" w:tooltip="Land (Planning and Environment) Act 1991" w:history="1">
        <w:r w:rsidR="007C0AA8" w:rsidRPr="007C0AA8">
          <w:rPr>
            <w:rStyle w:val="charCitHyperlinkAbbrev"/>
          </w:rPr>
          <w:t>Land Act</w:t>
        </w:r>
      </w:hyperlink>
      <w:r>
        <w:t xml:space="preserve">, division 6.2 (Approvals) or the </w:t>
      </w:r>
      <w:hyperlink r:id="rId279"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3A727CAF" w:rsidR="00AB1BB3" w:rsidRDefault="00AB1BB3">
      <w:pPr>
        <w:pStyle w:val="Apara"/>
      </w:pPr>
      <w:r>
        <w:tab/>
        <w:t>(a)</w:t>
      </w:r>
      <w:r>
        <w:tab/>
        <w:t xml:space="preserve">the approval was given under the </w:t>
      </w:r>
      <w:hyperlink r:id="rId280"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55262076"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81"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32B8355F"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2" w:tooltip="NI2008-27" w:history="1">
        <w:r w:rsidR="00B63DA9" w:rsidRPr="006B148E">
          <w:rPr>
            <w:rStyle w:val="charCitHyperlinkAbbrev"/>
          </w:rPr>
          <w:t>territory plan</w:t>
        </w:r>
      </w:hyperlink>
      <w:r>
        <w:t xml:space="preserve"> (13 Definitions).</w:t>
      </w:r>
    </w:p>
    <w:p w14:paraId="1D9FA35E" w14:textId="5FE44391" w:rsidR="00AB1BB3" w:rsidRPr="00671961" w:rsidRDefault="00AB1BB3">
      <w:pPr>
        <w:pStyle w:val="aDef"/>
      </w:pPr>
      <w:r>
        <w:rPr>
          <w:rStyle w:val="charBoldItals"/>
        </w:rPr>
        <w:t>Land Act</w:t>
      </w:r>
      <w:r w:rsidRPr="00671961">
        <w:t xml:space="preserve"> means the </w:t>
      </w:r>
      <w:hyperlink r:id="rId283"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76" w:name="_Toc96952575"/>
      <w:r w:rsidRPr="00CA03F0">
        <w:rPr>
          <w:rStyle w:val="CharSectNo"/>
        </w:rPr>
        <w:t>375</w:t>
      </w:r>
      <w:r>
        <w:tab/>
        <w:t xml:space="preserve">Rebuilding in accordance with previous approvals—Act, s 133, def </w:t>
      </w:r>
      <w:r w:rsidRPr="00671961">
        <w:rPr>
          <w:rStyle w:val="charItals"/>
        </w:rPr>
        <w:t>exempt development</w:t>
      </w:r>
      <w:r>
        <w:t>, par (c)</w:t>
      </w:r>
      <w:bookmarkEnd w:id="176"/>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53010B82" w:rsidR="00AB1BB3" w:rsidRDefault="00AB1BB3">
      <w:pPr>
        <w:pStyle w:val="aDef"/>
      </w:pPr>
      <w:r>
        <w:rPr>
          <w:rStyle w:val="charBoldItals"/>
        </w:rPr>
        <w:t>certifier</w:t>
      </w:r>
      <w:r>
        <w:t xml:space="preserve"> means a certifier within the meaning of the </w:t>
      </w:r>
      <w:hyperlink r:id="rId284" w:tooltip="A2004-11" w:history="1">
        <w:r w:rsidR="00671961" w:rsidRPr="00671961">
          <w:rPr>
            <w:rStyle w:val="charCitHyperlinkItal"/>
          </w:rPr>
          <w:t>Building Act 2004</w:t>
        </w:r>
      </w:hyperlink>
      <w:r>
        <w:t>.</w:t>
      </w:r>
    </w:p>
    <w:p w14:paraId="33535130" w14:textId="6A236167"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5"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CA03F0" w:rsidRDefault="00AB1BB3">
      <w:pPr>
        <w:pStyle w:val="AH1Chapter"/>
      </w:pPr>
      <w:bookmarkStart w:id="177" w:name="_Toc96952576"/>
      <w:r w:rsidRPr="00CA03F0">
        <w:rPr>
          <w:rStyle w:val="CharChapNo"/>
        </w:rPr>
        <w:lastRenderedPageBreak/>
        <w:t>Chapter 10</w:t>
      </w:r>
      <w:r>
        <w:tab/>
      </w:r>
      <w:r w:rsidRPr="00CA03F0">
        <w:rPr>
          <w:rStyle w:val="CharChapText"/>
        </w:rPr>
        <w:t>Miscellaneous</w:t>
      </w:r>
      <w:bookmarkEnd w:id="177"/>
    </w:p>
    <w:p w14:paraId="67AA918D" w14:textId="77777777" w:rsidR="00BB5632" w:rsidRPr="00DD62EC" w:rsidRDefault="00BB5632" w:rsidP="00BB5632">
      <w:pPr>
        <w:pStyle w:val="AH5Sec"/>
      </w:pPr>
      <w:bookmarkStart w:id="178" w:name="_Toc96952577"/>
      <w:r w:rsidRPr="00CA03F0">
        <w:rPr>
          <w:rStyle w:val="CharSectNo"/>
        </w:rPr>
        <w:t>400</w:t>
      </w:r>
      <w:r w:rsidRPr="00DD62EC">
        <w:tab/>
        <w:t>Disapplication of Legislation Act, s 47 (6)—regulation</w:t>
      </w:r>
      <w:bookmarkEnd w:id="178"/>
      <w:r w:rsidRPr="00DD62EC">
        <w:t xml:space="preserve"> </w:t>
      </w:r>
    </w:p>
    <w:p w14:paraId="159EABBC" w14:textId="6A5C8AD3" w:rsidR="00BB5632" w:rsidRPr="00DD62EC" w:rsidRDefault="00BB5632" w:rsidP="00BB5632">
      <w:pPr>
        <w:pStyle w:val="Amainreturn"/>
        <w:keepNext/>
        <w:rPr>
          <w:szCs w:val="24"/>
        </w:rPr>
      </w:pPr>
      <w:r w:rsidRPr="00DD62EC">
        <w:t xml:space="preserve">The </w:t>
      </w:r>
      <w:hyperlink r:id="rId286"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7B46BBC2"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7" w:tooltip="A2001-14" w:history="1">
        <w:r w:rsidRPr="00DD62EC">
          <w:rPr>
            <w:rStyle w:val="charCitHyperlinkAbbrev"/>
          </w:rPr>
          <w:t>Legislation Act</w:t>
        </w:r>
      </w:hyperlink>
      <w:r w:rsidRPr="00DD62EC">
        <w:t xml:space="preserve">, s 47 (5) or (6) is not disapplied (see s 47 (7)). </w:t>
      </w:r>
    </w:p>
    <w:p w14:paraId="40E49614" w14:textId="639DEC06"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8" w:history="1">
        <w:r w:rsidRPr="00D352D4">
          <w:rPr>
            <w:rStyle w:val="charCitHyperlinkAbbrev"/>
          </w:rPr>
          <w:t>www.abs.gov.au</w:t>
        </w:r>
      </w:hyperlink>
      <w:r w:rsidRPr="00DD62EC">
        <w:t xml:space="preserve">. </w:t>
      </w:r>
    </w:p>
    <w:p w14:paraId="1C5E5DDA" w14:textId="77777777" w:rsidR="00AB1BB3" w:rsidRDefault="00AB1BB3">
      <w:pPr>
        <w:pStyle w:val="AH5Sec"/>
      </w:pPr>
      <w:bookmarkStart w:id="179" w:name="_Toc96952578"/>
      <w:r w:rsidRPr="00CA03F0">
        <w:rPr>
          <w:rStyle w:val="CharSectNo"/>
        </w:rPr>
        <w:t>401</w:t>
      </w:r>
      <w:r>
        <w:tab/>
        <w:t>Disapplication of Legislation Act, s 47 (6) for certain territory plan instruments—Act, s 422A (1)</w:t>
      </w:r>
      <w:bookmarkEnd w:id="179"/>
    </w:p>
    <w:p w14:paraId="6B4343D7" w14:textId="77777777" w:rsidR="00AB1BB3" w:rsidRDefault="00AB1BB3">
      <w:pPr>
        <w:pStyle w:val="Amainreturn"/>
      </w:pPr>
      <w:r>
        <w:t>An instrument mentioned in schedule 4 (Prescribed territory plan instruments) is prescribed.</w:t>
      </w:r>
    </w:p>
    <w:p w14:paraId="0E8E9288" w14:textId="77777777" w:rsidR="00AC2788" w:rsidRPr="000D42A2" w:rsidRDefault="00AC2788" w:rsidP="00AC2788">
      <w:pPr>
        <w:pStyle w:val="AH5Sec"/>
        <w:rPr>
          <w:lang w:val="en-US"/>
        </w:rPr>
      </w:pPr>
      <w:bookmarkStart w:id="180" w:name="_Toc96952579"/>
      <w:r w:rsidRPr="00CA03F0">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80"/>
    </w:p>
    <w:p w14:paraId="0E9835F7" w14:textId="67637D2E" w:rsidR="00AC2788" w:rsidRPr="000D42A2" w:rsidRDefault="00AC2788" w:rsidP="00C675A2">
      <w:pPr>
        <w:pStyle w:val="Amainreturn"/>
        <w:keepLines/>
        <w:rPr>
          <w:lang w:val="en-US"/>
        </w:rPr>
      </w:pPr>
      <w:r w:rsidRPr="000D42A2">
        <w:rPr>
          <w:lang w:val="en-US"/>
        </w:rPr>
        <w:t xml:space="preserve">This regulation, as amended by the </w:t>
      </w:r>
      <w:hyperlink r:id="rId289" w:tooltip="SL2008-52" w:history="1">
        <w:r w:rsidR="00671961" w:rsidRPr="00671961">
          <w:rPr>
            <w:rStyle w:val="charCitHyperlinkItal"/>
          </w:rPr>
          <w:t>Planning and Development Amendment Regulation 2008 (No 5)</w:t>
        </w:r>
      </w:hyperlink>
      <w:r w:rsidRPr="000D42A2">
        <w:rPr>
          <w:lang w:val="en-US"/>
        </w:rPr>
        <w:t xml:space="preserve"> and the </w:t>
      </w:r>
      <w:hyperlink r:id="rId290"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1" w:tooltip="SL2008-52" w:history="1">
        <w:r w:rsidR="00671961" w:rsidRPr="00671961">
          <w:rPr>
            <w:rStyle w:val="charCitHyperlinkItal"/>
          </w:rPr>
          <w:t>Planning and Development Amendment Regulation 2008 (No 5)</w:t>
        </w:r>
      </w:hyperlink>
      <w:r w:rsidRPr="000D42A2">
        <w:rPr>
          <w:lang w:val="en-US"/>
        </w:rPr>
        <w:t>.</w:t>
      </w:r>
    </w:p>
    <w:p w14:paraId="1134CADA" w14:textId="77777777" w:rsidR="006C7BF6" w:rsidRDefault="006C7BF6">
      <w:pPr>
        <w:pStyle w:val="02Text"/>
        <w:sectPr w:rsidR="006C7BF6" w:rsidSect="006C7BF6">
          <w:headerReference w:type="even" r:id="rId292"/>
          <w:headerReference w:type="default" r:id="rId293"/>
          <w:footerReference w:type="even" r:id="rId294"/>
          <w:footerReference w:type="default" r:id="rId295"/>
          <w:footerReference w:type="first" r:id="rId296"/>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CA03F0" w:rsidRDefault="00AB1BB3">
      <w:pPr>
        <w:pStyle w:val="Sched-heading"/>
      </w:pPr>
      <w:bookmarkStart w:id="181" w:name="_Toc96952580"/>
      <w:r w:rsidRPr="00CA03F0">
        <w:rPr>
          <w:rStyle w:val="CharChapNo"/>
        </w:rPr>
        <w:lastRenderedPageBreak/>
        <w:t>Schedule 1</w:t>
      </w:r>
      <w:r>
        <w:tab/>
      </w:r>
      <w:r w:rsidRPr="00CA03F0">
        <w:rPr>
          <w:rStyle w:val="CharChapText"/>
        </w:rPr>
        <w:t>Exemptions from requirement for development approval</w:t>
      </w:r>
      <w:bookmarkEnd w:id="181"/>
    </w:p>
    <w:p w14:paraId="35B59F3E" w14:textId="77777777" w:rsidR="00AB1BB3" w:rsidRDefault="00AB1BB3">
      <w:pPr>
        <w:pStyle w:val="ref"/>
        <w:spacing w:after="120"/>
      </w:pPr>
      <w:r>
        <w:t>(see s 20 (1))</w:t>
      </w:r>
    </w:p>
    <w:p w14:paraId="13AAEAAA" w14:textId="77777777" w:rsidR="00AB1BB3" w:rsidRPr="00CA03F0" w:rsidRDefault="00AB1BB3">
      <w:pPr>
        <w:pStyle w:val="Sched-Part"/>
      </w:pPr>
      <w:bookmarkStart w:id="182" w:name="_Toc96952581"/>
      <w:r w:rsidRPr="00CA03F0">
        <w:rPr>
          <w:rStyle w:val="CharPartNo"/>
        </w:rPr>
        <w:t>Part 1.1</w:t>
      </w:r>
      <w:r>
        <w:tab/>
      </w:r>
      <w:r w:rsidRPr="00CA03F0">
        <w:rPr>
          <w:rStyle w:val="CharPartText"/>
        </w:rPr>
        <w:t>Preliminary</w:t>
      </w:r>
      <w:bookmarkEnd w:id="182"/>
    </w:p>
    <w:p w14:paraId="1EF926C5" w14:textId="77777777" w:rsidR="00AB1BB3" w:rsidRDefault="00AB1BB3">
      <w:pPr>
        <w:pStyle w:val="Schclauseheading"/>
      </w:pPr>
      <w:bookmarkStart w:id="183" w:name="_Toc96952582"/>
      <w:r w:rsidRPr="00CA03F0">
        <w:rPr>
          <w:rStyle w:val="CharSectNo"/>
        </w:rPr>
        <w:t>1.1</w:t>
      </w:r>
      <w:r>
        <w:tab/>
        <w:t>Definitions—sch 1</w:t>
      </w:r>
      <w:bookmarkEnd w:id="183"/>
    </w:p>
    <w:p w14:paraId="57511115" w14:textId="77777777" w:rsidR="00AB1BB3" w:rsidRDefault="00AB1BB3">
      <w:pPr>
        <w:pStyle w:val="Amainreturn"/>
        <w:keepNext/>
      </w:pPr>
      <w:r>
        <w:t>In this schedule:</w:t>
      </w:r>
    </w:p>
    <w:p w14:paraId="5C093156" w14:textId="6EC62E84" w:rsidR="00E04942" w:rsidRPr="00BC795F" w:rsidRDefault="00E04942" w:rsidP="00E04942">
      <w:pPr>
        <w:pStyle w:val="aDef"/>
      </w:pPr>
      <w:r w:rsidRPr="00BC795F">
        <w:rPr>
          <w:rStyle w:val="charBoldItals"/>
        </w:rPr>
        <w:t>affected residential premises</w:t>
      </w:r>
      <w:r w:rsidRPr="00BC795F">
        <w:t xml:space="preserve">—see the </w:t>
      </w:r>
      <w:hyperlink r:id="rId297" w:tooltip="A2004-7" w:history="1">
        <w:r w:rsidRPr="00BC795F">
          <w:rPr>
            <w:rStyle w:val="charCitHyperlinkItal"/>
          </w:rPr>
          <w:t>Dangerous Substances Act 2004</w:t>
        </w:r>
      </w:hyperlink>
      <w:r w:rsidRPr="00BC795F">
        <w:t>, section 47I.</w:t>
      </w:r>
    </w:p>
    <w:p w14:paraId="67B6A0DB" w14:textId="43F371DE" w:rsidR="00AB1BB3" w:rsidRDefault="00AB1BB3">
      <w:pPr>
        <w:pStyle w:val="aDef"/>
      </w:pPr>
      <w:r w:rsidRPr="00671961">
        <w:rPr>
          <w:rStyle w:val="charBoldItals"/>
        </w:rPr>
        <w:t>basic paling fence</w:t>
      </w:r>
      <w:r>
        <w:t xml:space="preserve">—see the </w:t>
      </w:r>
      <w:hyperlink r:id="rId298" w:tooltip="Planning and Development Act 2007" w:history="1">
        <w:r w:rsidR="00B6293A" w:rsidRPr="00026DAC">
          <w:rPr>
            <w:rStyle w:val="charCitHyperlinkAbbrev"/>
          </w:rPr>
          <w:t>Act</w:t>
        </w:r>
      </w:hyperlink>
      <w:r>
        <w:t>, section 416A.</w:t>
      </w:r>
    </w:p>
    <w:p w14:paraId="6445F1FC" w14:textId="6D642B7C" w:rsidR="00AB1BB3" w:rsidRDefault="00AB1BB3">
      <w:pPr>
        <w:pStyle w:val="aDef"/>
      </w:pPr>
      <w:r>
        <w:rPr>
          <w:rStyle w:val="charBoldItals"/>
        </w:rPr>
        <w:t>building line</w:t>
      </w:r>
      <w:r>
        <w:t xml:space="preserve">—see the </w:t>
      </w:r>
      <w:hyperlink r:id="rId299" w:tooltip="NI2008-27" w:history="1">
        <w:r w:rsidR="00B63DA9" w:rsidRPr="006B148E">
          <w:rPr>
            <w:rStyle w:val="charCitHyperlinkAbbrev"/>
          </w:rPr>
          <w:t>territory plan</w:t>
        </w:r>
      </w:hyperlink>
      <w:r>
        <w:t xml:space="preserve"> (13 Definitions).</w:t>
      </w:r>
    </w:p>
    <w:p w14:paraId="6A61371F" w14:textId="36E52C15" w:rsidR="00AB1BB3" w:rsidRDefault="00AB1BB3">
      <w:pPr>
        <w:pStyle w:val="aDef"/>
      </w:pPr>
      <w:r>
        <w:rPr>
          <w:rStyle w:val="charBoldItals"/>
        </w:rPr>
        <w:t>carport</w:t>
      </w:r>
      <w:r>
        <w:t xml:space="preserve">—see the </w:t>
      </w:r>
      <w:hyperlink r:id="rId300" w:tooltip="NI2008-27" w:history="1">
        <w:r w:rsidR="00B63DA9" w:rsidRPr="006B148E">
          <w:rPr>
            <w:rStyle w:val="charCitHyperlinkAbbrev"/>
          </w:rPr>
          <w:t>territory plan</w:t>
        </w:r>
      </w:hyperlink>
      <w:r>
        <w:t xml:space="preserve"> (13 Definitions).</w:t>
      </w:r>
    </w:p>
    <w:p w14:paraId="2E8C93A7" w14:textId="10D8FB2C" w:rsidR="00D636E0" w:rsidRPr="001163FE" w:rsidRDefault="00D636E0" w:rsidP="00D636E0">
      <w:pPr>
        <w:pStyle w:val="aDef"/>
      </w:pPr>
      <w:r w:rsidRPr="001163FE">
        <w:rPr>
          <w:rStyle w:val="charBoldItals"/>
        </w:rPr>
        <w:t>clearing</w:t>
      </w:r>
      <w:r w:rsidRPr="001163FE">
        <w:t xml:space="preserve"> native vegetation—see the </w:t>
      </w:r>
      <w:hyperlink r:id="rId301" w:tooltip="A2014-59" w:history="1">
        <w:r w:rsidRPr="00D636E0">
          <w:rPr>
            <w:rStyle w:val="charCitHyperlinkItal"/>
          </w:rPr>
          <w:t>Nature Conservation Act 2014</w:t>
        </w:r>
      </w:hyperlink>
      <w:r w:rsidRPr="001163FE">
        <w:t>, section 234.</w:t>
      </w:r>
    </w:p>
    <w:p w14:paraId="62093D04" w14:textId="6F287CC8" w:rsidR="00D636E0" w:rsidRPr="001163FE" w:rsidRDefault="00D636E0" w:rsidP="00D636E0">
      <w:pPr>
        <w:pStyle w:val="aDef"/>
      </w:pPr>
      <w:r w:rsidRPr="001163FE">
        <w:rPr>
          <w:rStyle w:val="charBoldItals"/>
        </w:rPr>
        <w:t>native vegetation</w:t>
      </w:r>
      <w:r w:rsidRPr="001163FE">
        <w:t xml:space="preserve">—see the </w:t>
      </w:r>
      <w:hyperlink r:id="rId302" w:tooltip="A2014-59" w:history="1">
        <w:r w:rsidRPr="00D636E0">
          <w:rPr>
            <w:rStyle w:val="charCitHyperlinkItal"/>
          </w:rPr>
          <w:t>Nature Conservation Act 2014</w:t>
        </w:r>
      </w:hyperlink>
      <w:r w:rsidRPr="001163FE">
        <w:t>, section 232.</w:t>
      </w:r>
    </w:p>
    <w:p w14:paraId="1776AA02" w14:textId="7F47EE87" w:rsidR="00AB1BB3" w:rsidRDefault="00AB1BB3">
      <w:pPr>
        <w:pStyle w:val="aDef"/>
      </w:pPr>
      <w:r w:rsidRPr="00671961">
        <w:rPr>
          <w:rStyle w:val="charBoldItals"/>
        </w:rPr>
        <w:t>open space boundary</w:t>
      </w:r>
      <w:r>
        <w:t xml:space="preserve">—see the </w:t>
      </w:r>
      <w:hyperlink r:id="rId303" w:tooltip="Planning and Development Act 2007" w:history="1">
        <w:r w:rsidR="00B6293A" w:rsidRPr="00026DAC">
          <w:rPr>
            <w:rStyle w:val="charCitHyperlinkAbbrev"/>
          </w:rPr>
          <w:t>Act</w:t>
        </w:r>
      </w:hyperlink>
      <w:r>
        <w:t>, section 416A.</w:t>
      </w:r>
    </w:p>
    <w:p w14:paraId="3E64C340" w14:textId="0596A436"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4"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4" w:name="_Toc96952583"/>
      <w:r w:rsidRPr="00CA03F0">
        <w:rPr>
          <w:rStyle w:val="CharSectNo"/>
        </w:rPr>
        <w:t>1.2</w:t>
      </w:r>
      <w:r>
        <w:tab/>
        <w:t xml:space="preserve">Meaning of </w:t>
      </w:r>
      <w:r w:rsidRPr="00671961">
        <w:rPr>
          <w:rStyle w:val="charItals"/>
        </w:rPr>
        <w:t>designated development</w:t>
      </w:r>
      <w:r>
        <w:t>—sch 1</w:t>
      </w:r>
      <w:bookmarkEnd w:id="184"/>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85" w:name="_Toc96952584"/>
      <w:r w:rsidRPr="00CA03F0">
        <w:rPr>
          <w:rStyle w:val="CharSectNo"/>
        </w:rPr>
        <w:t>1.3</w:t>
      </w:r>
      <w:r>
        <w:tab/>
        <w:t>Inconsistency between codes and this schedule</w:t>
      </w:r>
      <w:bookmarkEnd w:id="185"/>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86" w:name="_Toc96952585"/>
      <w:r w:rsidRPr="00CA03F0">
        <w:rPr>
          <w:rStyle w:val="CharSectNo"/>
        </w:rPr>
        <w:t>1.4</w:t>
      </w:r>
      <w:r>
        <w:tab/>
        <w:t>Exemption does not affect other territory laws</w:t>
      </w:r>
      <w:bookmarkEnd w:id="186"/>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7F266622" w:rsidR="00AB1BB3" w:rsidRDefault="00AB1BB3">
      <w:pPr>
        <w:pStyle w:val="aExamBulletss"/>
        <w:rPr>
          <w:rStyle w:val="charItals"/>
        </w:rPr>
      </w:pPr>
      <w:r w:rsidRPr="00671961">
        <w:rPr>
          <w:rFonts w:ascii="Symbol" w:hAnsi="Symbol"/>
        </w:rPr>
        <w:t></w:t>
      </w:r>
      <w:r w:rsidRPr="00671961">
        <w:rPr>
          <w:rFonts w:ascii="Symbol" w:hAnsi="Symbol"/>
        </w:rPr>
        <w:tab/>
      </w:r>
      <w:hyperlink r:id="rId305" w:tooltip="A2004-11" w:history="1">
        <w:r w:rsidR="00671961" w:rsidRPr="00671961">
          <w:rPr>
            <w:rStyle w:val="charCitHyperlinkItal"/>
          </w:rPr>
          <w:t>Building Act 2004</w:t>
        </w:r>
      </w:hyperlink>
    </w:p>
    <w:p w14:paraId="2F68899E" w14:textId="7F29213B"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1971-30" w:history="1">
        <w:r w:rsidR="00671961" w:rsidRPr="00671961">
          <w:rPr>
            <w:rStyle w:val="charCitHyperlinkItal"/>
          </w:rPr>
          <w:t>Electricity Safety Act 1971</w:t>
        </w:r>
      </w:hyperlink>
    </w:p>
    <w:p w14:paraId="58743D2E" w14:textId="67ECD070"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1912-38" w:history="1">
        <w:r w:rsidR="00671961" w:rsidRPr="00671961">
          <w:rPr>
            <w:rStyle w:val="charCitHyperlinkItal"/>
          </w:rPr>
          <w:t>Scaffolding and Lifts Act 1912</w:t>
        </w:r>
      </w:hyperlink>
    </w:p>
    <w:p w14:paraId="7E5BE2D3" w14:textId="03054A35" w:rsidR="00AB1BB3" w:rsidRDefault="00AB1BB3">
      <w:pPr>
        <w:pStyle w:val="aExamBulletss"/>
        <w:rPr>
          <w:rStyle w:val="charItals"/>
        </w:rPr>
      </w:pPr>
      <w:r w:rsidRPr="00671961">
        <w:rPr>
          <w:rFonts w:ascii="Symbol" w:hAnsi="Symbol"/>
        </w:rPr>
        <w:t></w:t>
      </w:r>
      <w:r w:rsidRPr="00671961">
        <w:rPr>
          <w:rFonts w:ascii="Symbol" w:hAnsi="Symbol"/>
        </w:rPr>
        <w:tab/>
      </w:r>
      <w:hyperlink r:id="rId308" w:tooltip="A2000-65" w:history="1">
        <w:r w:rsidR="00671961" w:rsidRPr="00671961">
          <w:rPr>
            <w:rStyle w:val="charCitHyperlinkItal"/>
          </w:rPr>
          <w:t>Utilities Act 2000</w:t>
        </w:r>
      </w:hyperlink>
    </w:p>
    <w:p w14:paraId="2619C60B" w14:textId="7CFC8DD8" w:rsidR="00AB1BB3" w:rsidRDefault="00AB1BB3">
      <w:pPr>
        <w:pStyle w:val="aExamBulletss"/>
        <w:keepNext/>
        <w:rPr>
          <w:rStyle w:val="charItals"/>
        </w:rPr>
      </w:pPr>
      <w:r w:rsidRPr="00671961">
        <w:rPr>
          <w:rFonts w:ascii="Symbol" w:hAnsi="Symbol"/>
        </w:rPr>
        <w:t></w:t>
      </w:r>
      <w:r w:rsidRPr="00671961">
        <w:rPr>
          <w:rFonts w:ascii="Symbol" w:hAnsi="Symbol"/>
        </w:rPr>
        <w:tab/>
      </w:r>
      <w:hyperlink r:id="rId309"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CA03F0" w:rsidRDefault="00AB1BB3">
      <w:pPr>
        <w:pStyle w:val="Sched-Part"/>
      </w:pPr>
      <w:bookmarkStart w:id="187" w:name="_Toc96952586"/>
      <w:r w:rsidRPr="00CA03F0">
        <w:rPr>
          <w:rStyle w:val="CharPartNo"/>
        </w:rPr>
        <w:lastRenderedPageBreak/>
        <w:t>Part 1.2</w:t>
      </w:r>
      <w:r>
        <w:tab/>
      </w:r>
      <w:r w:rsidRPr="00CA03F0">
        <w:rPr>
          <w:rStyle w:val="CharPartText"/>
        </w:rPr>
        <w:t>General exemption criteria</w:t>
      </w:r>
      <w:bookmarkEnd w:id="187"/>
    </w:p>
    <w:p w14:paraId="3EF9721C" w14:textId="77777777" w:rsidR="00AB1BB3" w:rsidRDefault="00AB1BB3">
      <w:pPr>
        <w:pStyle w:val="Schclauseheading"/>
      </w:pPr>
      <w:bookmarkStart w:id="188" w:name="_Toc96952587"/>
      <w:r w:rsidRPr="00CA03F0">
        <w:rPr>
          <w:rStyle w:val="CharSectNo"/>
        </w:rPr>
        <w:t>1.10</w:t>
      </w:r>
      <w:r>
        <w:tab/>
        <w:t>Exempt developments—general criteria</w:t>
      </w:r>
      <w:bookmarkEnd w:id="188"/>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89" w:name="_Toc96952588"/>
      <w:r w:rsidRPr="00CA03F0">
        <w:rPr>
          <w:rStyle w:val="CharSectNo"/>
        </w:rPr>
        <w:t>1.11</w:t>
      </w:r>
      <w:r>
        <w:rPr>
          <w:szCs w:val="24"/>
        </w:rPr>
        <w:tab/>
        <w:t>Criterion 1—easement and other access clearances</w:t>
      </w:r>
      <w:bookmarkEnd w:id="189"/>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0038C751" w:rsidR="00AB1BB3" w:rsidRDefault="00AB1BB3">
      <w:pPr>
        <w:pStyle w:val="aDef"/>
      </w:pPr>
      <w:r w:rsidRPr="00671961">
        <w:rPr>
          <w:rStyle w:val="charBoldItals"/>
        </w:rPr>
        <w:t>proposed easement</w:t>
      </w:r>
      <w:r>
        <w:t xml:space="preserve"> means a proposed easement shown on a deposited plan under the </w:t>
      </w:r>
      <w:hyperlink r:id="rId310"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1"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1D4330E4" w:rsidR="00AB1BB3" w:rsidRDefault="00AB1BB3">
      <w:pPr>
        <w:pStyle w:val="aExamINumss"/>
      </w:pPr>
      <w:r>
        <w:t>1</w:t>
      </w:r>
      <w:r>
        <w:tab/>
        <w:t xml:space="preserve">The electricity service and installation rules made under the </w:t>
      </w:r>
      <w:hyperlink r:id="rId312"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35B752BA" w:rsidR="00AB1BB3" w:rsidRDefault="00AB1BB3" w:rsidP="00D70709">
      <w:pPr>
        <w:pStyle w:val="aExamINumss"/>
        <w:keepNext/>
        <w:keepLines/>
      </w:pPr>
      <w:r>
        <w:lastRenderedPageBreak/>
        <w:t>2</w:t>
      </w:r>
      <w:r>
        <w:tab/>
        <w:t xml:space="preserve">The water and sewerage service and installation rules made under the </w:t>
      </w:r>
      <w:hyperlink r:id="rId313"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54ED7EC3"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4" w:tooltip="A2001-14" w:history="1">
        <w:r w:rsidR="00671961" w:rsidRPr="00671961">
          <w:rPr>
            <w:rStyle w:val="charCitHyperlinkAbbrev"/>
          </w:rPr>
          <w:t>Legislation Act</w:t>
        </w:r>
      </w:hyperlink>
      <w:r>
        <w:t>, s 104).</w:t>
      </w:r>
    </w:p>
    <w:p w14:paraId="6E21DBB7" w14:textId="3624ECD6"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5" w:tooltip="A2014-60" w:history="1">
        <w:r w:rsidRPr="00133826">
          <w:rPr>
            <w:rStyle w:val="charCitHyperlinkItal"/>
          </w:rPr>
          <w:t>Utilities (Technical Regulation) Act 2014</w:t>
        </w:r>
      </w:hyperlink>
      <w:r w:rsidRPr="00133826">
        <w:rPr>
          <w:lang w:eastAsia="en-AU"/>
        </w:rPr>
        <w:t>.</w:t>
      </w:r>
    </w:p>
    <w:p w14:paraId="23F6DC84" w14:textId="5B598516"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6"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7"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8" w:history="1">
        <w:r w:rsidRPr="00133826">
          <w:rPr>
            <w:rStyle w:val="charCitHyperlinkAbbrev"/>
          </w:rPr>
          <w:t>www.iconwater.com.au</w:t>
        </w:r>
      </w:hyperlink>
      <w:r w:rsidRPr="00133826">
        <w:rPr>
          <w:lang w:eastAsia="en-AU"/>
        </w:rPr>
        <w:t xml:space="preserve">. Rules for the service and installation of electricity are accessible at </w:t>
      </w:r>
      <w:hyperlink r:id="rId319"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90" w:name="_Toc96952589"/>
      <w:r w:rsidRPr="00CA03F0">
        <w:rPr>
          <w:rStyle w:val="CharSectNo"/>
        </w:rPr>
        <w:t>1.12</w:t>
      </w:r>
      <w:r>
        <w:rPr>
          <w:szCs w:val="24"/>
        </w:rPr>
        <w:tab/>
      </w:r>
      <w:r>
        <w:t>Criterion 2—p</w:t>
      </w:r>
      <w:r>
        <w:rPr>
          <w:szCs w:val="24"/>
        </w:rPr>
        <w:t>lumbing and drainage clearances</w:t>
      </w:r>
      <w:bookmarkEnd w:id="190"/>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145383CC"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0"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91" w:name="_Toc96952590"/>
      <w:r w:rsidRPr="00CA03F0">
        <w:rPr>
          <w:rStyle w:val="CharSectNo"/>
        </w:rPr>
        <w:t>1.14</w:t>
      </w:r>
      <w:r w:rsidRPr="00766C1B">
        <w:tab/>
      </w:r>
      <w:r w:rsidRPr="00766C1B">
        <w:rPr>
          <w:lang w:eastAsia="en-AU"/>
        </w:rPr>
        <w:t>Criterion 4—heritage, tree, environment and conservation</w:t>
      </w:r>
      <w:bookmarkEnd w:id="191"/>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62F3E4AD" w:rsidR="0065579B" w:rsidRPr="00AF280C" w:rsidRDefault="0065579B" w:rsidP="0065579B">
      <w:pPr>
        <w:pStyle w:val="Apara"/>
        <w:keepNext/>
      </w:pPr>
      <w:r w:rsidRPr="00AF280C">
        <w:tab/>
        <w:t>(a)</w:t>
      </w:r>
      <w:r w:rsidRPr="00AF280C">
        <w:tab/>
        <w:t xml:space="preserve">the </w:t>
      </w:r>
      <w:hyperlink r:id="rId321" w:tooltip="A2004-57" w:history="1">
        <w:r w:rsidR="00671961" w:rsidRPr="00671961">
          <w:rPr>
            <w:rStyle w:val="charCitHyperlinkItal"/>
          </w:rPr>
          <w:t>Heritage Act 2004</w:t>
        </w:r>
      </w:hyperlink>
      <w:r w:rsidRPr="00AF280C">
        <w:t>; or</w:t>
      </w:r>
    </w:p>
    <w:p w14:paraId="411CC127" w14:textId="4198AA32" w:rsidR="0065579B" w:rsidRPr="00AF280C" w:rsidRDefault="0065579B" w:rsidP="0065579B">
      <w:pPr>
        <w:pStyle w:val="Apara"/>
      </w:pPr>
      <w:r w:rsidRPr="00AF280C">
        <w:tab/>
        <w:t>(b)</w:t>
      </w:r>
      <w:r w:rsidRPr="00AF280C">
        <w:tab/>
        <w:t xml:space="preserve">the </w:t>
      </w:r>
      <w:hyperlink r:id="rId322" w:tooltip="A2005-51" w:history="1">
        <w:r w:rsidR="00671961" w:rsidRPr="00671961">
          <w:rPr>
            <w:rStyle w:val="charCitHyperlinkItal"/>
          </w:rPr>
          <w:t>Tree Protection Act 2005</w:t>
        </w:r>
      </w:hyperlink>
      <w:r w:rsidRPr="00AF280C">
        <w:t>; or</w:t>
      </w:r>
    </w:p>
    <w:p w14:paraId="072ACC8A" w14:textId="18C628D7" w:rsidR="0065579B" w:rsidRDefault="0065579B" w:rsidP="0065579B">
      <w:pPr>
        <w:pStyle w:val="Apara"/>
      </w:pPr>
      <w:r w:rsidRPr="00AF280C">
        <w:tab/>
        <w:t>(c)</w:t>
      </w:r>
      <w:r w:rsidRPr="00AF280C">
        <w:tab/>
        <w:t xml:space="preserve">the </w:t>
      </w:r>
      <w:hyperlink r:id="rId323" w:tooltip="A1997-92" w:history="1">
        <w:r w:rsidR="00671961" w:rsidRPr="00671961">
          <w:rPr>
            <w:rStyle w:val="charCitHyperlinkItal"/>
          </w:rPr>
          <w:t>Environment Protection Act 1997</w:t>
        </w:r>
      </w:hyperlink>
      <w:r w:rsidR="00A91F34">
        <w:t>; or</w:t>
      </w:r>
    </w:p>
    <w:p w14:paraId="0FF575AB" w14:textId="0519906F" w:rsidR="00D636E0" w:rsidRPr="001163FE" w:rsidRDefault="00D636E0" w:rsidP="00D70709">
      <w:pPr>
        <w:pStyle w:val="Apara"/>
        <w:keepNext/>
      </w:pPr>
      <w:r w:rsidRPr="001163FE">
        <w:lastRenderedPageBreak/>
        <w:tab/>
        <w:t>(d)</w:t>
      </w:r>
      <w:r w:rsidRPr="001163FE">
        <w:tab/>
        <w:t xml:space="preserve">the </w:t>
      </w:r>
      <w:hyperlink r:id="rId324"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40C69B03" w:rsidR="00B852D2" w:rsidRPr="003F6E76" w:rsidRDefault="00B852D2" w:rsidP="00B852D2">
      <w:pPr>
        <w:pStyle w:val="Asubpara"/>
      </w:pPr>
      <w:r w:rsidRPr="003F6E76">
        <w:tab/>
        <w:t>(ii)</w:t>
      </w:r>
      <w:r w:rsidRPr="003F6E76">
        <w:tab/>
        <w:t xml:space="preserve">a conservation management plan approved by the council under the </w:t>
      </w:r>
      <w:hyperlink r:id="rId325" w:tooltip="A2004-57" w:history="1">
        <w:r w:rsidRPr="003F6E76">
          <w:rPr>
            <w:rStyle w:val="charCitHyperlinkItal"/>
          </w:rPr>
          <w:t>Heritage Act 2004</w:t>
        </w:r>
      </w:hyperlink>
      <w:r w:rsidRPr="003F6E76">
        <w:t>, section 61K; or</w:t>
      </w:r>
    </w:p>
    <w:p w14:paraId="4F38595F" w14:textId="1E358DC5"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6"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078C8394" w:rsidR="00273C37" w:rsidRDefault="00273C37" w:rsidP="00273C37">
      <w:pPr>
        <w:pStyle w:val="aDef"/>
      </w:pPr>
      <w:r w:rsidRPr="003F6E76">
        <w:rPr>
          <w:rStyle w:val="charBoldItals"/>
        </w:rPr>
        <w:t>conservation management plan</w:t>
      </w:r>
      <w:r w:rsidRPr="003F6E76">
        <w:t xml:space="preserve">—see the </w:t>
      </w:r>
      <w:hyperlink r:id="rId327" w:tooltip="A2004-57" w:history="1">
        <w:r w:rsidRPr="003F6E76">
          <w:rPr>
            <w:rStyle w:val="charCitHyperlinkItal"/>
          </w:rPr>
          <w:t>Heritage Act 2004</w:t>
        </w:r>
      </w:hyperlink>
      <w:r w:rsidRPr="003F6E76">
        <w:t xml:space="preserve">, </w:t>
      </w:r>
      <w:r w:rsidRPr="003F6E76">
        <w:br/>
        <w:t>section 61J.</w:t>
      </w:r>
    </w:p>
    <w:p w14:paraId="597DAA3B" w14:textId="34A08368"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8"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0CDE00EE" w:rsidR="00273C37" w:rsidRDefault="00273C37" w:rsidP="00273C37">
      <w:pPr>
        <w:pStyle w:val="aDef"/>
      </w:pPr>
      <w:r w:rsidRPr="003F6E76">
        <w:rPr>
          <w:rStyle w:val="charBoldItals"/>
        </w:rPr>
        <w:t>heritage guidelines</w:t>
      </w:r>
      <w:r w:rsidRPr="003F6E76">
        <w:t xml:space="preserve">—see the </w:t>
      </w:r>
      <w:hyperlink r:id="rId329" w:tooltip="A2004-57" w:history="1">
        <w:r w:rsidRPr="003F6E76">
          <w:rPr>
            <w:rStyle w:val="charCitHyperlinkItal"/>
          </w:rPr>
          <w:t>Heritage Act 2004</w:t>
        </w:r>
      </w:hyperlink>
      <w:r w:rsidRPr="003F6E76">
        <w:t>, section 25.</w:t>
      </w:r>
    </w:p>
    <w:p w14:paraId="0E61C874" w14:textId="3BD65D43"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30" w:tooltip="A2004-57" w:history="1">
        <w:r w:rsidR="00671961" w:rsidRPr="00671961">
          <w:rPr>
            <w:rStyle w:val="charCitHyperlinkItal"/>
          </w:rPr>
          <w:t>Heritage Act 2004</w:t>
        </w:r>
      </w:hyperlink>
      <w:r w:rsidRPr="00D953D4">
        <w:rPr>
          <w:lang w:val="en-US"/>
        </w:rPr>
        <w:t>, section 20.</w:t>
      </w:r>
    </w:p>
    <w:p w14:paraId="5853C03D" w14:textId="29C4B306"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1" w:tooltip="www.tams.act.gov.au" w:history="1">
        <w:r w:rsidR="00CA2B0E" w:rsidRPr="00CA2B0E">
          <w:rPr>
            <w:rStyle w:val="charCitHyperlinkAbbrev"/>
          </w:rPr>
          <w:t>www.tams.act.gov.au</w:t>
        </w:r>
      </w:hyperlink>
      <w:r w:rsidR="000E51D0">
        <w:rPr>
          <w:rStyle w:val="charCitHyperlinkAbbrev"/>
        </w:rPr>
        <w:t>.</w:t>
      </w:r>
    </w:p>
    <w:p w14:paraId="2002C38C" w14:textId="7A14C54B" w:rsidR="00273C37" w:rsidRDefault="00273C37" w:rsidP="00273C37">
      <w:pPr>
        <w:pStyle w:val="aDef"/>
      </w:pPr>
      <w:r w:rsidRPr="003F6E76">
        <w:rPr>
          <w:rStyle w:val="charBoldItals"/>
        </w:rPr>
        <w:t>heritage significance</w:t>
      </w:r>
      <w:r w:rsidRPr="003F6E76">
        <w:t xml:space="preserve">—see the </w:t>
      </w:r>
      <w:hyperlink r:id="rId332" w:tooltip="A2004-57" w:history="1">
        <w:r w:rsidRPr="003F6E76">
          <w:rPr>
            <w:rStyle w:val="charCitHyperlinkItal"/>
          </w:rPr>
          <w:t>Heritage Act 2004</w:t>
        </w:r>
      </w:hyperlink>
      <w:r w:rsidRPr="003F6E76">
        <w:t>, section 10.</w:t>
      </w:r>
    </w:p>
    <w:p w14:paraId="25148E1B" w14:textId="09E1BF77" w:rsidR="00273C37" w:rsidRPr="003F6E76" w:rsidRDefault="00273C37" w:rsidP="00273C37">
      <w:pPr>
        <w:pStyle w:val="aDef"/>
      </w:pPr>
      <w:r w:rsidRPr="003F6E76">
        <w:rPr>
          <w:rStyle w:val="charBoldItals"/>
        </w:rPr>
        <w:t>statement of heritage effect</w:t>
      </w:r>
      <w:r w:rsidRPr="003F6E76">
        <w:t xml:space="preserve">—see the </w:t>
      </w:r>
      <w:hyperlink r:id="rId333"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92" w:name="_Toc96952591"/>
      <w:r w:rsidRPr="00CA03F0">
        <w:rPr>
          <w:rStyle w:val="CharSectNo"/>
        </w:rPr>
        <w:t>1.15</w:t>
      </w:r>
      <w:r>
        <w:rPr>
          <w:lang w:eastAsia="en-AU"/>
        </w:rPr>
        <w:tab/>
        <w:t>Criterion 5—compliance with lease and agreement collateral to lease</w:t>
      </w:r>
      <w:bookmarkEnd w:id="192"/>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347AFD64" w:rsidR="00C94D7C" w:rsidRDefault="00C94D7C" w:rsidP="00C94D7C">
      <w:pPr>
        <w:pStyle w:val="aExampar"/>
        <w:rPr>
          <w:lang w:eastAsia="en-AU"/>
        </w:rPr>
      </w:pPr>
      <w:r>
        <w:rPr>
          <w:lang w:eastAsia="en-AU"/>
        </w:rPr>
        <w:t xml:space="preserve">a land management agreement (see </w:t>
      </w:r>
      <w:hyperlink r:id="rId334" w:tooltip="Planning and Development Act 2007" w:history="1">
        <w:r w:rsidR="008F2B68" w:rsidRPr="00026DAC">
          <w:rPr>
            <w:rStyle w:val="charCitHyperlinkAbbrev"/>
          </w:rPr>
          <w:t>Act</w:t>
        </w:r>
      </w:hyperlink>
      <w:r>
        <w:rPr>
          <w:lang w:eastAsia="en-AU"/>
        </w:rPr>
        <w:t>, s 283)</w:t>
      </w:r>
    </w:p>
    <w:p w14:paraId="78EEAF76" w14:textId="6D57B1E7"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5"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3" w:name="_Toc96952592"/>
      <w:r w:rsidRPr="00CA03F0">
        <w:rPr>
          <w:rStyle w:val="CharSectNo"/>
        </w:rPr>
        <w:t>1.17</w:t>
      </w:r>
      <w:r>
        <w:tab/>
        <w:t>Criterion 7—no multiple occupancy dwellings</w:t>
      </w:r>
      <w:bookmarkEnd w:id="193"/>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4" w:name="_Toc96952593"/>
      <w:r w:rsidRPr="00CA03F0">
        <w:rPr>
          <w:rStyle w:val="CharSectNo"/>
        </w:rPr>
        <w:t>1.17A</w:t>
      </w:r>
      <w:r w:rsidRPr="00BC795F">
        <w:tab/>
        <w:t>Criterion 7A—affected residential premises</w:t>
      </w:r>
      <w:bookmarkEnd w:id="194"/>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5850DD2F"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6"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31422E10" w:rsidR="00FD28F5" w:rsidRPr="00BC795F" w:rsidRDefault="00FD28F5" w:rsidP="00FD28F5">
      <w:pPr>
        <w:pStyle w:val="aDef"/>
      </w:pPr>
      <w:r w:rsidRPr="00BC795F">
        <w:rPr>
          <w:rStyle w:val="charBoldItals"/>
        </w:rPr>
        <w:t>affected building</w:t>
      </w:r>
      <w:r w:rsidRPr="00BC795F">
        <w:t xml:space="preserve">—see the </w:t>
      </w:r>
      <w:hyperlink r:id="rId337"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195" w:name="_Toc96952594"/>
      <w:r w:rsidRPr="00CA03F0">
        <w:rPr>
          <w:rStyle w:val="CharSectNo"/>
        </w:rPr>
        <w:t>1.18</w:t>
      </w:r>
      <w:r>
        <w:tab/>
        <w:t>Criterion 8—compliance with other applicable exemption criteria</w:t>
      </w:r>
      <w:bookmarkEnd w:id="195"/>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CA03F0" w:rsidRDefault="002E7273" w:rsidP="003B0798">
      <w:pPr>
        <w:pStyle w:val="Sched-Part"/>
      </w:pPr>
      <w:bookmarkStart w:id="196" w:name="_Toc96952595"/>
      <w:r w:rsidRPr="00CA03F0">
        <w:rPr>
          <w:rStyle w:val="CharPartNo"/>
        </w:rPr>
        <w:lastRenderedPageBreak/>
        <w:t>Part 1.2A</w:t>
      </w:r>
      <w:r w:rsidRPr="008A0DA4">
        <w:tab/>
      </w:r>
      <w:r w:rsidRPr="00CA03F0">
        <w:rPr>
          <w:rStyle w:val="CharPartText"/>
        </w:rPr>
        <w:t>Exempt developments—certain development proposals</w:t>
      </w:r>
      <w:bookmarkEnd w:id="196"/>
    </w:p>
    <w:p w14:paraId="2AFAB6A1" w14:textId="77777777" w:rsidR="002E7273" w:rsidRPr="008A0DA4" w:rsidRDefault="002E7273" w:rsidP="002E7273">
      <w:pPr>
        <w:pStyle w:val="Schclauseheading"/>
      </w:pPr>
      <w:bookmarkStart w:id="197" w:name="_Toc96952596"/>
      <w:r w:rsidRPr="00CA03F0">
        <w:rPr>
          <w:rStyle w:val="CharSectNo"/>
        </w:rPr>
        <w:t>1.19</w:t>
      </w:r>
      <w:r w:rsidRPr="008A0DA4">
        <w:tab/>
        <w:t>Information about certain develo</w:t>
      </w:r>
      <w:r>
        <w:t>pment proposals</w:t>
      </w:r>
      <w:bookmarkEnd w:id="197"/>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52EDFB6C"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8"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0ED32F63"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9"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56CD9193"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40"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27569F7A" w:rsidR="002E7273" w:rsidRPr="008A0DA4" w:rsidRDefault="002E7273" w:rsidP="002E7273">
      <w:pPr>
        <w:pStyle w:val="aDef"/>
      </w:pPr>
      <w:r w:rsidRPr="004B4ECB">
        <w:rPr>
          <w:rStyle w:val="charBoldItals"/>
        </w:rPr>
        <w:t>adjoins</w:t>
      </w:r>
      <w:r w:rsidRPr="008A0DA4">
        <w:t xml:space="preserve">—see the </w:t>
      </w:r>
      <w:hyperlink r:id="rId341"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4130D473"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2" w:tooltip="A2004-11" w:history="1">
        <w:r w:rsidR="00671961" w:rsidRPr="00671961">
          <w:rPr>
            <w:rStyle w:val="charCitHyperlinkItal"/>
          </w:rPr>
          <w:t>Building Act 2004</w:t>
        </w:r>
      </w:hyperlink>
      <w:r>
        <w:rPr>
          <w:lang w:eastAsia="en-AU"/>
        </w:rPr>
        <w:t>, s 26 (2) (h)).</w:t>
      </w:r>
    </w:p>
    <w:p w14:paraId="3A0A0007" w14:textId="09532469"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3"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CA03F0" w:rsidRDefault="00AB1BB3">
      <w:pPr>
        <w:pStyle w:val="Sched-Part"/>
      </w:pPr>
      <w:bookmarkStart w:id="198" w:name="_Toc96952597"/>
      <w:r w:rsidRPr="00CA03F0">
        <w:rPr>
          <w:rStyle w:val="CharPartNo"/>
        </w:rPr>
        <w:lastRenderedPageBreak/>
        <w:t>Part 1.3</w:t>
      </w:r>
      <w:r>
        <w:tab/>
      </w:r>
      <w:r w:rsidRPr="00CA03F0">
        <w:rPr>
          <w:rStyle w:val="CharPartText"/>
        </w:rPr>
        <w:t>Exempt developments</w:t>
      </w:r>
      <w:bookmarkEnd w:id="198"/>
    </w:p>
    <w:p w14:paraId="00BC88B1" w14:textId="77777777" w:rsidR="00AB1BB3" w:rsidRPr="00CA03F0" w:rsidRDefault="00AB1BB3">
      <w:pPr>
        <w:pStyle w:val="Sched-Form"/>
      </w:pPr>
      <w:bookmarkStart w:id="199" w:name="_Toc96952598"/>
      <w:r w:rsidRPr="00CA03F0">
        <w:rPr>
          <w:rStyle w:val="CharDivNo"/>
        </w:rPr>
        <w:t>Division 1.3.1</w:t>
      </w:r>
      <w:r>
        <w:tab/>
      </w:r>
      <w:r w:rsidRPr="00CA03F0">
        <w:rPr>
          <w:rStyle w:val="CharDivText"/>
        </w:rPr>
        <w:t>Exempt developments—minor building works</w:t>
      </w:r>
      <w:bookmarkEnd w:id="199"/>
    </w:p>
    <w:p w14:paraId="5BD4B003" w14:textId="77777777" w:rsidR="00AB1BB3" w:rsidRDefault="00AB1BB3">
      <w:pPr>
        <w:pStyle w:val="AH5Sec"/>
      </w:pPr>
      <w:bookmarkStart w:id="200" w:name="_Toc96952599"/>
      <w:r w:rsidRPr="00CA03F0">
        <w:rPr>
          <w:rStyle w:val="CharSectNo"/>
        </w:rPr>
        <w:t>1.20</w:t>
      </w:r>
      <w:r>
        <w:tab/>
        <w:t>Internal alterations of buildings</w:t>
      </w:r>
      <w:bookmarkEnd w:id="200"/>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201" w:name="_Toc96952600"/>
      <w:r w:rsidRPr="00CA03F0">
        <w:rPr>
          <w:rStyle w:val="CharSectNo"/>
        </w:rPr>
        <w:lastRenderedPageBreak/>
        <w:t>1.21</w:t>
      </w:r>
      <w:r>
        <w:rPr>
          <w:lang w:val="en-US"/>
        </w:rPr>
        <w:tab/>
        <w:t>Installation, alteration and removal of low impact external doors and windows in buildings</w:t>
      </w:r>
      <w:bookmarkEnd w:id="201"/>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55A88172"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4"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202" w:name="_Toc96952601"/>
      <w:r w:rsidRPr="00CA03F0">
        <w:rPr>
          <w:rStyle w:val="CharSectNo"/>
        </w:rPr>
        <w:t>1.21A</w:t>
      </w:r>
      <w:r>
        <w:tab/>
      </w:r>
      <w:r>
        <w:rPr>
          <w:lang w:val="en-US"/>
        </w:rPr>
        <w:t>Installation, alteration and removal of high impact external doors and windows in buildings</w:t>
      </w:r>
      <w:bookmarkEnd w:id="202"/>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3" w:name="_Toc96952602"/>
      <w:r w:rsidRPr="00CA03F0">
        <w:rPr>
          <w:rStyle w:val="CharSectNo"/>
        </w:rPr>
        <w:t>1.22</w:t>
      </w:r>
      <w:r>
        <w:tab/>
        <w:t>Exterior refinishing of buildings and structures</w:t>
      </w:r>
      <w:bookmarkEnd w:id="203"/>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4" w:name="_Toc96952603"/>
      <w:r w:rsidRPr="00CA03F0">
        <w:rPr>
          <w:rStyle w:val="CharSectNo"/>
        </w:rPr>
        <w:t>1.23</w:t>
      </w:r>
      <w:r>
        <w:tab/>
        <w:t>Maintenance of buildings and structures</w:t>
      </w:r>
      <w:bookmarkEnd w:id="204"/>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05" w:name="_Toc96952604"/>
      <w:r w:rsidRPr="00CA03F0">
        <w:rPr>
          <w:rStyle w:val="CharSectNo"/>
        </w:rPr>
        <w:t>1.24</w:t>
      </w:r>
      <w:r>
        <w:tab/>
        <w:t>Buildings—roof slope changes</w:t>
      </w:r>
      <w:bookmarkEnd w:id="205"/>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3C7AE02F" w:rsidR="00AB1BB3" w:rsidRDefault="00AB1BB3">
      <w:pPr>
        <w:pStyle w:val="aDef"/>
      </w:pPr>
      <w:r w:rsidRPr="00671961">
        <w:rPr>
          <w:rStyle w:val="charBoldItals"/>
        </w:rPr>
        <w:t>attic</w:t>
      </w:r>
      <w:r>
        <w:t xml:space="preserve">—see the </w:t>
      </w:r>
      <w:hyperlink r:id="rId345"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06" w:name="_Toc96952605"/>
      <w:r w:rsidRPr="00CA03F0">
        <w:rPr>
          <w:rStyle w:val="CharSectNo"/>
        </w:rPr>
        <w:t>1.25</w:t>
      </w:r>
      <w:r>
        <w:tab/>
        <w:t>Buildings—chimneys, flues and vents</w:t>
      </w:r>
      <w:bookmarkEnd w:id="206"/>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07" w:name="_Toc96952606"/>
      <w:r w:rsidRPr="00CA03F0">
        <w:rPr>
          <w:rStyle w:val="CharSectNo"/>
        </w:rPr>
        <w:t>1.26</w:t>
      </w:r>
      <w:r>
        <w:tab/>
        <w:t>Buildings—skylights</w:t>
      </w:r>
      <w:bookmarkEnd w:id="207"/>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08" w:name="_Toc96952607"/>
      <w:r w:rsidRPr="00CA03F0">
        <w:rPr>
          <w:rStyle w:val="CharSectNo"/>
        </w:rPr>
        <w:lastRenderedPageBreak/>
        <w:t>1.26A</w:t>
      </w:r>
      <w:r>
        <w:tab/>
        <w:t>Buildings—external shades</w:t>
      </w:r>
      <w:bookmarkEnd w:id="208"/>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09" w:name="_Toc96952608"/>
      <w:r w:rsidRPr="00CA03F0">
        <w:rPr>
          <w:rStyle w:val="CharSectNo"/>
        </w:rPr>
        <w:t>1.27</w:t>
      </w:r>
      <w:r w:rsidRPr="00AF280C">
        <w:tab/>
        <w:t>External heaters and coolers</w:t>
      </w:r>
      <w:bookmarkEnd w:id="209"/>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50F748E2" w:rsidR="0065579B" w:rsidRPr="00AF280C" w:rsidRDefault="0065579B" w:rsidP="0065579B">
      <w:pPr>
        <w:pStyle w:val="aDef"/>
      </w:pPr>
      <w:r w:rsidRPr="00671961">
        <w:rPr>
          <w:rStyle w:val="charBoldItals"/>
        </w:rPr>
        <w:t>solar water heater</w:t>
      </w:r>
      <w:r w:rsidRPr="00AF280C">
        <w:t xml:space="preserve">—see the </w:t>
      </w:r>
      <w:hyperlink r:id="rId346"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10" w:name="_Toc96952609"/>
      <w:r w:rsidRPr="00CA03F0">
        <w:rPr>
          <w:rStyle w:val="CharSectNo"/>
        </w:rPr>
        <w:t>1.27A</w:t>
      </w:r>
      <w:r w:rsidRPr="00AF280C">
        <w:tab/>
        <w:t>External photovoltaic panels</w:t>
      </w:r>
      <w:bookmarkEnd w:id="210"/>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11" w:name="_Toc96952610"/>
      <w:r w:rsidRPr="00CA03F0">
        <w:rPr>
          <w:rStyle w:val="CharSectNo"/>
        </w:rPr>
        <w:t>1.28</w:t>
      </w:r>
      <w:r>
        <w:tab/>
      </w:r>
      <w:r>
        <w:rPr>
          <w:szCs w:val="24"/>
        </w:rPr>
        <w:t>Buildings—external switchboards</w:t>
      </w:r>
      <w:bookmarkEnd w:id="211"/>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12" w:name="_Toc96952611"/>
      <w:r w:rsidRPr="00CA03F0">
        <w:rPr>
          <w:rStyle w:val="CharSectNo"/>
        </w:rPr>
        <w:lastRenderedPageBreak/>
        <w:t>1.29</w:t>
      </w:r>
      <w:r>
        <w:tab/>
        <w:t>Buildings—external area lighting</w:t>
      </w:r>
      <w:bookmarkEnd w:id="212"/>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39B3EFD3" w:rsidR="00AB1BB3" w:rsidRDefault="00AB1BB3">
      <w:pPr>
        <w:pStyle w:val="aNote"/>
      </w:pPr>
      <w:r w:rsidRPr="00671961">
        <w:rPr>
          <w:rStyle w:val="charItals"/>
        </w:rPr>
        <w:t>Note 3</w:t>
      </w:r>
      <w:r w:rsidRPr="00671961">
        <w:rPr>
          <w:rStyle w:val="charItals"/>
        </w:rPr>
        <w:tab/>
      </w:r>
      <w:r>
        <w:t xml:space="preserve">Other laws, including the </w:t>
      </w:r>
      <w:hyperlink r:id="rId34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3" w:name="_Toc96952612"/>
      <w:r w:rsidRPr="00CA03F0">
        <w:rPr>
          <w:rStyle w:val="CharSectNo"/>
        </w:rPr>
        <w:t>1.30</w:t>
      </w:r>
      <w:r>
        <w:rPr>
          <w:szCs w:val="24"/>
        </w:rPr>
        <w:tab/>
        <w:t>Residential leases—driveway crossings of road verges</w:t>
      </w:r>
      <w:bookmarkEnd w:id="213"/>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470456CE"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8"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4" w:name="_Toc96952613"/>
      <w:r w:rsidRPr="00CA03F0">
        <w:rPr>
          <w:rStyle w:val="CharSectNo"/>
        </w:rPr>
        <w:t>1.30A</w:t>
      </w:r>
      <w:r>
        <w:tab/>
      </w:r>
      <w:r w:rsidRPr="00C70E1A">
        <w:t>Re</w:t>
      </w:r>
      <w:r>
        <w:t xml:space="preserve">sealing </w:t>
      </w:r>
      <w:r w:rsidRPr="00C70E1A">
        <w:t>existing</w:t>
      </w:r>
      <w:r>
        <w:t xml:space="preserve"> driveways</w:t>
      </w:r>
      <w:bookmarkEnd w:id="214"/>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15" w:name="_Toc96952614"/>
      <w:r w:rsidRPr="00CA03F0">
        <w:rPr>
          <w:rStyle w:val="CharSectNo"/>
        </w:rPr>
        <w:lastRenderedPageBreak/>
        <w:t>1.31</w:t>
      </w:r>
      <w:r>
        <w:tab/>
        <w:t>Temporary buildings and structures</w:t>
      </w:r>
      <w:bookmarkEnd w:id="215"/>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CA03F0" w:rsidRDefault="00AB1BB3" w:rsidP="00BF1FB0">
      <w:pPr>
        <w:pStyle w:val="Sched-Form"/>
      </w:pPr>
      <w:bookmarkStart w:id="216" w:name="_Toc96952615"/>
      <w:r w:rsidRPr="00CA03F0">
        <w:rPr>
          <w:rStyle w:val="CharDivNo"/>
        </w:rPr>
        <w:lastRenderedPageBreak/>
        <w:t>Division 1.3.2</w:t>
      </w:r>
      <w:r>
        <w:tab/>
      </w:r>
      <w:r w:rsidRPr="00CA03F0">
        <w:rPr>
          <w:rStyle w:val="CharDivText"/>
        </w:rPr>
        <w:t>Exempt developments—non-habitable buildings and structures</w:t>
      </w:r>
      <w:bookmarkEnd w:id="216"/>
    </w:p>
    <w:p w14:paraId="20B1857B" w14:textId="77777777" w:rsidR="00AB1BB3" w:rsidRDefault="00AB1BB3">
      <w:pPr>
        <w:pStyle w:val="AH4SubDiv"/>
      </w:pPr>
      <w:bookmarkStart w:id="217" w:name="_Toc96952616"/>
      <w:r>
        <w:t>Subdivision 1.3.2.1</w:t>
      </w:r>
      <w:r>
        <w:tab/>
        <w:t>Preliminary</w:t>
      </w:r>
      <w:bookmarkEnd w:id="217"/>
    </w:p>
    <w:p w14:paraId="555A8D4F" w14:textId="77777777" w:rsidR="00AB1BB3" w:rsidRDefault="00AB1BB3">
      <w:pPr>
        <w:pStyle w:val="AH5Sec"/>
      </w:pPr>
      <w:bookmarkStart w:id="218" w:name="_Toc96952617"/>
      <w:r w:rsidRPr="00CA03F0">
        <w:rPr>
          <w:rStyle w:val="CharSectNo"/>
        </w:rPr>
        <w:t>1.40</w:t>
      </w:r>
      <w:r>
        <w:tab/>
        <w:t xml:space="preserve">Meaning of </w:t>
      </w:r>
      <w:r w:rsidRPr="00671961">
        <w:rPr>
          <w:rStyle w:val="charItals"/>
        </w:rPr>
        <w:t>class 10a building</w:t>
      </w:r>
      <w:r>
        <w:t>—div 1.3.2</w:t>
      </w:r>
      <w:bookmarkEnd w:id="218"/>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19" w:name="_Toc96952618"/>
      <w:r w:rsidRPr="00CA03F0">
        <w:rPr>
          <w:rStyle w:val="CharSectNo"/>
        </w:rPr>
        <w:t>1.41</w:t>
      </w:r>
      <w:r>
        <w:tab/>
        <w:t>Class 10 buildings and structures—2nd exempt building or structure within boundary clearance area</w:t>
      </w:r>
      <w:bookmarkEnd w:id="219"/>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20" w:name="_Toc96952619"/>
      <w:r>
        <w:lastRenderedPageBreak/>
        <w:t>Subdivision 1.3.2.2</w:t>
      </w:r>
      <w:r>
        <w:tab/>
        <w:t>Class 10a buildings</w:t>
      </w:r>
      <w:bookmarkEnd w:id="220"/>
    </w:p>
    <w:p w14:paraId="484C2E5B" w14:textId="77777777" w:rsidR="00AB1BB3" w:rsidRDefault="00AB1BB3">
      <w:pPr>
        <w:pStyle w:val="AH5Sec"/>
      </w:pPr>
      <w:bookmarkStart w:id="221" w:name="_Toc96952620"/>
      <w:r w:rsidRPr="00CA03F0">
        <w:rPr>
          <w:rStyle w:val="CharSectNo"/>
        </w:rPr>
        <w:t>1.45</w:t>
      </w:r>
      <w:r>
        <w:tab/>
        <w:t>Roofed class 10a buildings—enclosed or open on 1 side</w:t>
      </w:r>
      <w:bookmarkEnd w:id="221"/>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0C82FEEC"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9"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187A4E4C"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0"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22" w:name="_Toc96952621"/>
      <w:r w:rsidRPr="00CA03F0">
        <w:rPr>
          <w:rStyle w:val="CharSectNo"/>
        </w:rPr>
        <w:lastRenderedPageBreak/>
        <w:t>1.46</w:t>
      </w:r>
      <w:r>
        <w:tab/>
        <w:t>Roofed class 10a buildings—unenclosed or partially open</w:t>
      </w:r>
      <w:bookmarkEnd w:id="222"/>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271A73AE"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1"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3CD4AB49"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2"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3" w:name="_Toc96952622"/>
      <w:r w:rsidRPr="00CA03F0">
        <w:rPr>
          <w:rStyle w:val="CharSectNo"/>
        </w:rPr>
        <w:t>1.47</w:t>
      </w:r>
      <w:r>
        <w:tab/>
        <w:t>Class 10a buildings—unroofed and unenclosed</w:t>
      </w:r>
      <w:bookmarkEnd w:id="223"/>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45BBD787"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3"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52481EDF"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4"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4" w:name="_Toc96952623"/>
      <w:r w:rsidRPr="00CA03F0">
        <w:rPr>
          <w:rStyle w:val="CharSectNo"/>
        </w:rPr>
        <w:lastRenderedPageBreak/>
        <w:t>1.48</w:t>
      </w:r>
      <w:r>
        <w:tab/>
        <w:t>Class 10a buildings—external decks</w:t>
      </w:r>
      <w:bookmarkEnd w:id="224"/>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33D54022"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5"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25" w:name="_Toc96952624"/>
      <w:r w:rsidRPr="00CA03F0">
        <w:rPr>
          <w:rStyle w:val="CharSectNo"/>
        </w:rPr>
        <w:t>1.49</w:t>
      </w:r>
      <w:r>
        <w:tab/>
        <w:t>Class 10a buildings—external verandahs</w:t>
      </w:r>
      <w:bookmarkEnd w:id="225"/>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170A1A24"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26" w:name="_Toc96952625"/>
      <w:r>
        <w:t>Subdivision 1.3.2.3</w:t>
      </w:r>
      <w:r>
        <w:tab/>
        <w:t>Class 10b structures</w:t>
      </w:r>
      <w:bookmarkEnd w:id="226"/>
    </w:p>
    <w:p w14:paraId="02383974" w14:textId="77777777" w:rsidR="00AB1BB3" w:rsidRDefault="00AB1BB3">
      <w:pPr>
        <w:pStyle w:val="AH5Sec"/>
      </w:pPr>
      <w:bookmarkStart w:id="227" w:name="_Toc96952626"/>
      <w:r w:rsidRPr="00CA03F0">
        <w:rPr>
          <w:rStyle w:val="CharSectNo"/>
        </w:rPr>
        <w:t>1.50</w:t>
      </w:r>
      <w:r>
        <w:tab/>
        <w:t>Class 10b structures—plan area not more than 2m</w:t>
      </w:r>
      <w:r>
        <w:rPr>
          <w:vertAlign w:val="superscript"/>
        </w:rPr>
        <w:t>2</w:t>
      </w:r>
      <w:bookmarkEnd w:id="227"/>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79999CFC"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7"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15285B72"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28" w:name="_Toc96952627"/>
      <w:r w:rsidRPr="00CA03F0">
        <w:rPr>
          <w:rStyle w:val="CharSectNo"/>
        </w:rPr>
        <w:lastRenderedPageBreak/>
        <w:t>1.51</w:t>
      </w:r>
      <w:r>
        <w:tab/>
        <w:t>Fences and freestanding walls generally</w:t>
      </w:r>
      <w:bookmarkEnd w:id="228"/>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4848ED78"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30CAF241"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0"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74BC8366"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1"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29" w:name="_Toc96952628"/>
      <w:r w:rsidRPr="00CA03F0">
        <w:rPr>
          <w:rStyle w:val="CharSectNo"/>
        </w:rPr>
        <w:t>1.52</w:t>
      </w:r>
      <w:r>
        <w:tab/>
        <w:t>Basic open space boundary fences</w:t>
      </w:r>
      <w:bookmarkEnd w:id="229"/>
    </w:p>
    <w:p w14:paraId="6751DC02" w14:textId="7F09CD72" w:rsidR="00AB1BB3" w:rsidRDefault="00AB1BB3">
      <w:pPr>
        <w:pStyle w:val="aNote"/>
      </w:pPr>
      <w:r w:rsidRPr="00671961">
        <w:rPr>
          <w:rStyle w:val="charItals"/>
        </w:rPr>
        <w:t>Note</w:t>
      </w:r>
      <w:r w:rsidRPr="00671961">
        <w:rPr>
          <w:rStyle w:val="charItals"/>
        </w:rPr>
        <w:tab/>
      </w:r>
      <w:r>
        <w:rPr>
          <w:iCs/>
        </w:rPr>
        <w:t xml:space="preserve">The </w:t>
      </w:r>
      <w:hyperlink r:id="rId362"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361B961C"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3"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5B5A8836"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4"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3B2869DE" w:rsidR="00AB1BB3" w:rsidRDefault="00AB1BB3">
      <w:pPr>
        <w:pStyle w:val="aDef"/>
      </w:pPr>
      <w:r w:rsidRPr="00671961">
        <w:rPr>
          <w:rStyle w:val="charBoldItals"/>
        </w:rPr>
        <w:t>development requirement</w:t>
      </w:r>
      <w:r>
        <w:t xml:space="preserve">—see the </w:t>
      </w:r>
      <w:hyperlink r:id="rId365"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30" w:name="_Toc96952629"/>
      <w:r w:rsidRPr="00CA03F0">
        <w:rPr>
          <w:rStyle w:val="CharSectNo"/>
        </w:rPr>
        <w:t>1.53</w:t>
      </w:r>
      <w:r>
        <w:tab/>
        <w:t>Retaining walls</w:t>
      </w:r>
      <w:bookmarkEnd w:id="230"/>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187232DB"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6"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7015C0CA"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31" w:name="_Toc96952630"/>
      <w:r w:rsidRPr="00CA03F0">
        <w:rPr>
          <w:rStyle w:val="CharSectNo"/>
        </w:rPr>
        <w:lastRenderedPageBreak/>
        <w:t>1.54</w:t>
      </w:r>
      <w:r>
        <w:tab/>
        <w:t>Swimming pools</w:t>
      </w:r>
      <w:bookmarkEnd w:id="231"/>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0D91FF4B"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34FBA81A" w:rsidR="00AB1BB3" w:rsidRDefault="00AB1BB3">
      <w:pPr>
        <w:pStyle w:val="aDef"/>
      </w:pPr>
      <w:r w:rsidRPr="00671961">
        <w:rPr>
          <w:rStyle w:val="charBoldItals"/>
        </w:rPr>
        <w:t>swimming pool</w:t>
      </w:r>
      <w:r>
        <w:t xml:space="preserve">—see the </w:t>
      </w:r>
      <w:hyperlink r:id="rId369"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32" w:name="_Toc96952631"/>
      <w:r w:rsidRPr="00CA03F0">
        <w:rPr>
          <w:rStyle w:val="CharSectNo"/>
        </w:rPr>
        <w:lastRenderedPageBreak/>
        <w:t>1.59</w:t>
      </w:r>
      <w:r>
        <w:tab/>
        <w:t>Dish antennas</w:t>
      </w:r>
      <w:bookmarkEnd w:id="232"/>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356CCEB4"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0"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3" w:name="_Toc96952632"/>
      <w:r w:rsidRPr="00CA03F0">
        <w:rPr>
          <w:rStyle w:val="CharSectNo"/>
        </w:rPr>
        <w:t>1.60</w:t>
      </w:r>
      <w:r>
        <w:tab/>
        <w:t>Mast antennas</w:t>
      </w:r>
      <w:bookmarkEnd w:id="233"/>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4" w:name="_Toc96952633"/>
      <w:r w:rsidRPr="00CA03F0">
        <w:rPr>
          <w:rStyle w:val="CharSectNo"/>
        </w:rPr>
        <w:t>1.61</w:t>
      </w:r>
      <w:r>
        <w:tab/>
        <w:t>Flag poles</w:t>
      </w:r>
      <w:bookmarkEnd w:id="234"/>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35" w:name="_Toc96952634"/>
      <w:r w:rsidRPr="00D953D4">
        <w:t>Subdivision 1.3.2.4</w:t>
      </w:r>
      <w:r w:rsidRPr="00D953D4">
        <w:tab/>
        <w:t>Other structures</w:t>
      </w:r>
      <w:bookmarkEnd w:id="235"/>
    </w:p>
    <w:p w14:paraId="5639D7AB" w14:textId="77777777" w:rsidR="00FE1D6B" w:rsidRDefault="00244EFE" w:rsidP="00FE1D6B">
      <w:pPr>
        <w:pStyle w:val="AH5Sec"/>
      </w:pPr>
      <w:bookmarkStart w:id="236" w:name="_Toc96952635"/>
      <w:r w:rsidRPr="00CA03F0">
        <w:rPr>
          <w:rStyle w:val="CharSectNo"/>
        </w:rPr>
        <w:t>1.62</w:t>
      </w:r>
      <w:r w:rsidR="00FE1D6B">
        <w:tab/>
        <w:t>Water tanks</w:t>
      </w:r>
      <w:bookmarkEnd w:id="236"/>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2A42A064"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71"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37" w:name="_Toc96952636"/>
      <w:r w:rsidRPr="00CA03F0">
        <w:rPr>
          <w:rStyle w:val="CharSectNo"/>
        </w:rPr>
        <w:t>1.63</w:t>
      </w:r>
      <w:r w:rsidR="00FE1D6B">
        <w:tab/>
        <w:t>External ponds</w:t>
      </w:r>
      <w:bookmarkEnd w:id="237"/>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590FDD5D"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2"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38" w:name="_Toc96952637"/>
      <w:r w:rsidRPr="00CA03F0">
        <w:rPr>
          <w:rStyle w:val="CharSectNo"/>
        </w:rPr>
        <w:t>1.64</w:t>
      </w:r>
      <w:r w:rsidR="00FE1D6B">
        <w:tab/>
        <w:t>Animal enclosures</w:t>
      </w:r>
      <w:bookmarkEnd w:id="238"/>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50AC2C19"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3"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7824A9D3"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39" w:name="_Toc96952638"/>
      <w:r w:rsidRPr="00CA03F0">
        <w:rPr>
          <w:rStyle w:val="CharSectNo"/>
        </w:rPr>
        <w:t>1.64A</w:t>
      </w:r>
      <w:r w:rsidR="00FE1D6B">
        <w:tab/>
        <w:t>Clothes lines</w:t>
      </w:r>
      <w:bookmarkEnd w:id="239"/>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3193EF53"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5"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13511DBE"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6"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CA03F0" w:rsidRDefault="00AB1BB3">
      <w:pPr>
        <w:pStyle w:val="Sched-Form"/>
      </w:pPr>
      <w:bookmarkStart w:id="240" w:name="_Toc96952639"/>
      <w:r w:rsidRPr="00CA03F0">
        <w:rPr>
          <w:rStyle w:val="CharDivNo"/>
        </w:rPr>
        <w:t>Division 1.3.3</w:t>
      </w:r>
      <w:r>
        <w:tab/>
      </w:r>
      <w:r w:rsidRPr="00CA03F0">
        <w:rPr>
          <w:rStyle w:val="CharDivText"/>
        </w:rPr>
        <w:t>Exempt developments—signs</w:t>
      </w:r>
      <w:bookmarkEnd w:id="240"/>
    </w:p>
    <w:p w14:paraId="540B779C" w14:textId="77777777" w:rsidR="00244EFE" w:rsidRPr="00D953D4" w:rsidRDefault="00244EFE" w:rsidP="00244EFE">
      <w:pPr>
        <w:pStyle w:val="AH5Sec"/>
        <w:rPr>
          <w:lang w:val="en-US"/>
        </w:rPr>
      </w:pPr>
      <w:bookmarkStart w:id="241" w:name="_Toc96952640"/>
      <w:r w:rsidRPr="00CA03F0">
        <w:rPr>
          <w:rStyle w:val="CharSectNo"/>
        </w:rPr>
        <w:t>1.65</w:t>
      </w:r>
      <w:r w:rsidRPr="00D953D4">
        <w:rPr>
          <w:lang w:val="en-US"/>
        </w:rPr>
        <w:tab/>
      </w:r>
      <w:r w:rsidRPr="00D953D4">
        <w:t>Public works signs excluded—div 1.3.3</w:t>
      </w:r>
      <w:bookmarkEnd w:id="241"/>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42" w:name="_Toc96952641"/>
      <w:r w:rsidRPr="00CA03F0">
        <w:rPr>
          <w:rStyle w:val="CharSectNo"/>
        </w:rPr>
        <w:t>1.66</w:t>
      </w:r>
      <w:r w:rsidRPr="00E52122">
        <w:tab/>
      </w:r>
      <w:r>
        <w:t xml:space="preserve">Meaning of </w:t>
      </w:r>
      <w:r w:rsidRPr="00B95EB7">
        <w:rPr>
          <w:rStyle w:val="charItals"/>
        </w:rPr>
        <w:t>prescribed general exemption criteria</w:t>
      </w:r>
      <w:r>
        <w:t>—div 1.3.3</w:t>
      </w:r>
      <w:bookmarkEnd w:id="242"/>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3" w:name="_Toc96952642"/>
      <w:r w:rsidRPr="00CA03F0">
        <w:rPr>
          <w:rStyle w:val="CharSectNo"/>
        </w:rPr>
        <w:lastRenderedPageBreak/>
        <w:t>1.67</w:t>
      </w:r>
      <w:r>
        <w:tab/>
        <w:t>Signs attached etc to buildings, structures and land</w:t>
      </w:r>
      <w:bookmarkEnd w:id="243"/>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29EECCA7"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7" w:tooltip="Planning and Development Act 2007" w:history="1">
        <w:r w:rsidR="00B64349" w:rsidRPr="00026DAC">
          <w:rPr>
            <w:rStyle w:val="charCitHyperlinkAbbrev"/>
          </w:rPr>
          <w:t>Act</w:t>
        </w:r>
      </w:hyperlink>
      <w:r>
        <w:t>, pt 9.11.</w:t>
      </w:r>
    </w:p>
    <w:p w14:paraId="2E6142B4" w14:textId="492DF936"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8"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4" w:name="_Toc96952643"/>
      <w:r w:rsidRPr="00CA03F0">
        <w:rPr>
          <w:rStyle w:val="CharSectNo"/>
        </w:rPr>
        <w:lastRenderedPageBreak/>
        <w:t>1.68</w:t>
      </w:r>
      <w:r w:rsidRPr="00D37CCF">
        <w:tab/>
        <w:t>Moveable signs on public unleased land</w:t>
      </w:r>
      <w:bookmarkEnd w:id="244"/>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03BE5E98"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9"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393F95C1" w:rsidR="004A7401" w:rsidRPr="00457575" w:rsidRDefault="004A7401" w:rsidP="004A7401">
      <w:pPr>
        <w:pStyle w:val="aDef"/>
      </w:pPr>
      <w:r w:rsidRPr="004805D6">
        <w:rPr>
          <w:rStyle w:val="charBoldItals"/>
        </w:rPr>
        <w:t>public unleased land</w:t>
      </w:r>
      <w:r w:rsidRPr="00457575">
        <w:t xml:space="preserve">—see the </w:t>
      </w:r>
      <w:hyperlink r:id="rId380"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45" w:name="_Toc96952644"/>
      <w:r w:rsidRPr="00CA03F0">
        <w:rPr>
          <w:rStyle w:val="CharSectNo"/>
        </w:rPr>
        <w:t>1.69</w:t>
      </w:r>
      <w:r>
        <w:tab/>
        <w:t>Temporary signs</w:t>
      </w:r>
      <w:bookmarkEnd w:id="245"/>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5760F137"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81" w:tooltip="Planning and Development Act 2007" w:history="1">
        <w:r w:rsidR="00904701" w:rsidRPr="00026DAC">
          <w:rPr>
            <w:rStyle w:val="charCitHyperlinkAbbrev"/>
          </w:rPr>
          <w:t>Act</w:t>
        </w:r>
      </w:hyperlink>
      <w:r>
        <w:t>, pt 9.11.</w:t>
      </w:r>
    </w:p>
    <w:p w14:paraId="5ADE1DB3" w14:textId="3D12BE98"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2"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46" w:name="_Toc96952645"/>
      <w:r w:rsidRPr="00CA03F0">
        <w:rPr>
          <w:rStyle w:val="CharSectNo"/>
        </w:rPr>
        <w:t>1.70</w:t>
      </w:r>
      <w:r>
        <w:tab/>
        <w:t>Signs—information about future urban areas</w:t>
      </w:r>
      <w:bookmarkEnd w:id="246"/>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1326B17A"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3"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47" w:name="_Toc96952646"/>
      <w:r w:rsidRPr="00CA03F0">
        <w:rPr>
          <w:rStyle w:val="CharSectNo"/>
        </w:rPr>
        <w:lastRenderedPageBreak/>
        <w:t>1.71</w:t>
      </w:r>
      <w:r w:rsidRPr="00575A77">
        <w:tab/>
        <w:t>Signs—required under Building Act</w:t>
      </w:r>
      <w:bookmarkEnd w:id="247"/>
    </w:p>
    <w:p w14:paraId="2ED569C2" w14:textId="77777777" w:rsidR="0045170E" w:rsidRPr="00575A77" w:rsidRDefault="0045170E" w:rsidP="0045170E">
      <w:pPr>
        <w:pStyle w:val="Amainreturn"/>
      </w:pPr>
      <w:r w:rsidRPr="00575A77">
        <w:t>The putting up, attaching or displaying of a sign if—</w:t>
      </w:r>
    </w:p>
    <w:p w14:paraId="4C47051A" w14:textId="4E734A25" w:rsidR="0045170E" w:rsidRPr="00575A77" w:rsidRDefault="0045170E" w:rsidP="0045170E">
      <w:pPr>
        <w:pStyle w:val="Apara"/>
      </w:pPr>
      <w:r w:rsidRPr="00575A77">
        <w:tab/>
        <w:t>(a)</w:t>
      </w:r>
      <w:r w:rsidRPr="00575A77">
        <w:tab/>
        <w:t xml:space="preserve">the sign is required to be put up, attached or displayed under the </w:t>
      </w:r>
      <w:hyperlink r:id="rId384"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37F04974"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5" w:tooltip="A2001-14" w:history="1">
        <w:r w:rsidR="00671961" w:rsidRPr="00671961">
          <w:rPr>
            <w:rStyle w:val="charCitHyperlinkAbbrev"/>
          </w:rPr>
          <w:t>Legislation Act</w:t>
        </w:r>
      </w:hyperlink>
      <w:r w:rsidRPr="00575A77">
        <w:t>, s 104).</w:t>
      </w:r>
    </w:p>
    <w:p w14:paraId="5143C921" w14:textId="77777777" w:rsidR="00D20E62" w:rsidRPr="00CA03F0" w:rsidRDefault="00D20E62" w:rsidP="00D20E62">
      <w:pPr>
        <w:pStyle w:val="AH3Div"/>
      </w:pPr>
      <w:bookmarkStart w:id="248" w:name="_Toc96952647"/>
      <w:r w:rsidRPr="00CA03F0">
        <w:rPr>
          <w:rStyle w:val="CharDivNo"/>
        </w:rPr>
        <w:t>Division 1.3.3A</w:t>
      </w:r>
      <w:r w:rsidRPr="00AF280C">
        <w:rPr>
          <w:lang w:eastAsia="en-AU"/>
        </w:rPr>
        <w:tab/>
      </w:r>
      <w:r w:rsidRPr="00CA03F0">
        <w:rPr>
          <w:rStyle w:val="CharDivText"/>
          <w:lang w:eastAsia="en-AU"/>
        </w:rPr>
        <w:t>Exempt developments—community gardens</w:t>
      </w:r>
      <w:bookmarkEnd w:id="248"/>
    </w:p>
    <w:p w14:paraId="3087E7C2" w14:textId="77777777" w:rsidR="00D20E62" w:rsidRPr="00AF280C" w:rsidRDefault="00D20E62" w:rsidP="00D20E62">
      <w:pPr>
        <w:pStyle w:val="AH5Sec"/>
      </w:pPr>
      <w:bookmarkStart w:id="249" w:name="_Toc96952648"/>
      <w:r w:rsidRPr="00CA03F0">
        <w:rPr>
          <w:rStyle w:val="CharSectNo"/>
        </w:rPr>
        <w:t>1.72</w:t>
      </w:r>
      <w:r w:rsidRPr="00AF280C">
        <w:tab/>
        <w:t>Definitions—div 1.3.3A</w:t>
      </w:r>
      <w:bookmarkEnd w:id="249"/>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50" w:name="_Toc96952649"/>
      <w:r w:rsidRPr="00CA03F0">
        <w:rPr>
          <w:rStyle w:val="CharSectNo"/>
        </w:rPr>
        <w:lastRenderedPageBreak/>
        <w:t>1.73</w:t>
      </w:r>
      <w:r w:rsidRPr="00AF280C">
        <w:tab/>
        <w:t>Application—div 1.3.3A</w:t>
      </w:r>
      <w:bookmarkEnd w:id="250"/>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183EC315" w:rsidR="00D20E62" w:rsidRPr="00AF280C" w:rsidRDefault="00D20E62" w:rsidP="00D20E62">
      <w:pPr>
        <w:pStyle w:val="Asubpara"/>
      </w:pPr>
      <w:r w:rsidRPr="00AF280C">
        <w:tab/>
        <w:t>(i)</w:t>
      </w:r>
      <w:r w:rsidRPr="00AF280C">
        <w:tab/>
        <w:t xml:space="preserve">unleased territory land under a licence granted under the </w:t>
      </w:r>
      <w:hyperlink r:id="rId386"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51" w:name="_Toc96952650"/>
      <w:r w:rsidRPr="00CA03F0">
        <w:rPr>
          <w:rStyle w:val="CharSectNo"/>
        </w:rPr>
        <w:lastRenderedPageBreak/>
        <w:t>1.74</w:t>
      </w:r>
      <w:r w:rsidRPr="00AF280C">
        <w:tab/>
        <w:t>Community gardens—general exemption criteria</w:t>
      </w:r>
      <w:bookmarkEnd w:id="251"/>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52" w:name="_Toc96952651"/>
      <w:r w:rsidRPr="00CA03F0">
        <w:rPr>
          <w:rStyle w:val="CharSectNo"/>
        </w:rPr>
        <w:t>1.74A</w:t>
      </w:r>
      <w:r w:rsidRPr="00AF280C">
        <w:rPr>
          <w:lang w:eastAsia="en-AU"/>
        </w:rPr>
        <w:tab/>
        <w:t>Community gardens—class 10a building</w:t>
      </w:r>
      <w:bookmarkEnd w:id="252"/>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3ACEAB3C"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7"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258BF5E3"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8"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3" w:name="_Toc96952652"/>
      <w:r w:rsidRPr="00CA03F0">
        <w:rPr>
          <w:rStyle w:val="CharSectNo"/>
        </w:rPr>
        <w:t>1.74B</w:t>
      </w:r>
      <w:r w:rsidRPr="00AF280C">
        <w:rPr>
          <w:lang w:eastAsia="en-AU"/>
        </w:rPr>
        <w:tab/>
        <w:t>Community gardens—class 10b structures</w:t>
      </w:r>
      <w:bookmarkEnd w:id="253"/>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4" w:name="_Toc96952653"/>
      <w:r w:rsidRPr="00CA03F0">
        <w:rPr>
          <w:rStyle w:val="CharSectNo"/>
        </w:rPr>
        <w:t>1.74C</w:t>
      </w:r>
      <w:r w:rsidRPr="00AF280C">
        <w:rPr>
          <w:lang w:eastAsia="en-AU"/>
        </w:rPr>
        <w:tab/>
        <w:t>Community gardens—boundary clearance area</w:t>
      </w:r>
      <w:bookmarkEnd w:id="254"/>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55" w:name="_Toc96952654"/>
      <w:r w:rsidRPr="00CA03F0">
        <w:rPr>
          <w:rStyle w:val="CharSectNo"/>
        </w:rPr>
        <w:t>1.74D</w:t>
      </w:r>
      <w:r w:rsidRPr="00AF280C">
        <w:rPr>
          <w:lang w:eastAsia="en-AU"/>
        </w:rPr>
        <w:tab/>
        <w:t>Community gardens—water tanks</w:t>
      </w:r>
      <w:bookmarkEnd w:id="255"/>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56" w:name="_Toc96952655"/>
      <w:r w:rsidRPr="00CA03F0">
        <w:rPr>
          <w:rStyle w:val="CharSectNo"/>
        </w:rPr>
        <w:t>1.74E</w:t>
      </w:r>
      <w:r w:rsidRPr="00AF280C">
        <w:rPr>
          <w:lang w:eastAsia="en-AU"/>
        </w:rPr>
        <w:tab/>
        <w:t>Community gardens—ponds</w:t>
      </w:r>
      <w:bookmarkEnd w:id="256"/>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57" w:name="_Toc96952656"/>
      <w:r w:rsidRPr="00CA03F0">
        <w:rPr>
          <w:rStyle w:val="CharSectNo"/>
        </w:rPr>
        <w:lastRenderedPageBreak/>
        <w:t>1.74F</w:t>
      </w:r>
      <w:r w:rsidRPr="00AF280C">
        <w:rPr>
          <w:lang w:eastAsia="en-AU"/>
        </w:rPr>
        <w:tab/>
      </w:r>
      <w:r w:rsidRPr="00AF280C">
        <w:t>Community gardens—shade structures</w:t>
      </w:r>
      <w:bookmarkEnd w:id="257"/>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CA03F0" w:rsidRDefault="00AB1BB3">
      <w:pPr>
        <w:pStyle w:val="Sched-Form"/>
      </w:pPr>
      <w:bookmarkStart w:id="258" w:name="_Toc96952657"/>
      <w:r w:rsidRPr="00CA03F0">
        <w:rPr>
          <w:rStyle w:val="CharDivNo"/>
        </w:rPr>
        <w:t>Division 1.3.4</w:t>
      </w:r>
      <w:r>
        <w:tab/>
      </w:r>
      <w:r w:rsidRPr="00CA03F0">
        <w:rPr>
          <w:rStyle w:val="CharDivText"/>
        </w:rPr>
        <w:t>Exempt developments—lease variations</w:t>
      </w:r>
      <w:bookmarkEnd w:id="258"/>
    </w:p>
    <w:p w14:paraId="67CA67D8" w14:textId="77777777" w:rsidR="002738CF" w:rsidRPr="0010238C" w:rsidRDefault="002738CF" w:rsidP="002738CF">
      <w:pPr>
        <w:pStyle w:val="AH5Sec"/>
        <w:rPr>
          <w:lang w:eastAsia="en-AU"/>
        </w:rPr>
      </w:pPr>
      <w:bookmarkStart w:id="259" w:name="_Toc96952658"/>
      <w:r w:rsidRPr="00CA03F0">
        <w:rPr>
          <w:rStyle w:val="CharSectNo"/>
        </w:rPr>
        <w:t>1.75</w:t>
      </w:r>
      <w:r w:rsidRPr="0010238C">
        <w:rPr>
          <w:lang w:eastAsia="en-AU"/>
        </w:rPr>
        <w:tab/>
        <w:t>Lease variations—exempt developments</w:t>
      </w:r>
      <w:bookmarkEnd w:id="259"/>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60" w:name="_Toc96952659"/>
      <w:r w:rsidRPr="00CA03F0">
        <w:rPr>
          <w:rStyle w:val="CharSectNo"/>
        </w:rPr>
        <w:t>1.76</w:t>
      </w:r>
      <w:r w:rsidRPr="0010238C">
        <w:rPr>
          <w:lang w:eastAsia="en-AU"/>
        </w:rPr>
        <w:tab/>
        <w:t>Lease variations—withdrawal of part of land</w:t>
      </w:r>
      <w:bookmarkEnd w:id="260"/>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61" w:name="_Toc96952660"/>
      <w:r w:rsidRPr="00CA03F0">
        <w:rPr>
          <w:rStyle w:val="CharSectNo"/>
        </w:rPr>
        <w:t>1.78</w:t>
      </w:r>
      <w:r w:rsidRPr="00D953D4">
        <w:tab/>
      </w:r>
      <w:r w:rsidRPr="00D953D4">
        <w:rPr>
          <w:lang w:eastAsia="en-AU"/>
        </w:rPr>
        <w:t>Lease variations—subdivisions</w:t>
      </w:r>
      <w:bookmarkEnd w:id="261"/>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CA03F0" w:rsidRDefault="00935E3A" w:rsidP="00935E3A">
      <w:pPr>
        <w:pStyle w:val="AH3Div"/>
      </w:pPr>
      <w:bookmarkStart w:id="262" w:name="_Toc96952661"/>
      <w:r w:rsidRPr="00CA03F0">
        <w:rPr>
          <w:rStyle w:val="CharDivNo"/>
        </w:rPr>
        <w:lastRenderedPageBreak/>
        <w:t>Division 1.3.4A</w:t>
      </w:r>
      <w:r w:rsidRPr="00E12F51">
        <w:tab/>
      </w:r>
      <w:r w:rsidRPr="00CA03F0">
        <w:rPr>
          <w:rStyle w:val="CharDivText"/>
        </w:rPr>
        <w:t>Exempt developments—outdoor eating or drinking places</w:t>
      </w:r>
      <w:bookmarkEnd w:id="262"/>
    </w:p>
    <w:p w14:paraId="64E6B16F" w14:textId="77777777" w:rsidR="00935E3A" w:rsidRPr="00E12F51" w:rsidRDefault="00935E3A" w:rsidP="00935E3A">
      <w:pPr>
        <w:pStyle w:val="AH5Sec"/>
      </w:pPr>
      <w:bookmarkStart w:id="263" w:name="_Toc96952662"/>
      <w:r w:rsidRPr="00CA03F0">
        <w:rPr>
          <w:rStyle w:val="CharSectNo"/>
        </w:rPr>
        <w:t>1.79</w:t>
      </w:r>
      <w:r w:rsidRPr="00E12F51">
        <w:tab/>
        <w:t>Definitions—div 1.3.4A</w:t>
      </w:r>
      <w:bookmarkEnd w:id="263"/>
    </w:p>
    <w:p w14:paraId="0131DBC0" w14:textId="77777777" w:rsidR="00935E3A" w:rsidRPr="00E12F51" w:rsidRDefault="00935E3A" w:rsidP="00935E3A">
      <w:pPr>
        <w:pStyle w:val="Amainreturn"/>
      </w:pPr>
      <w:r w:rsidRPr="00E12F51">
        <w:t>In this division:</w:t>
      </w:r>
    </w:p>
    <w:p w14:paraId="70C801DB" w14:textId="0564DE2F" w:rsidR="00935E3A" w:rsidRPr="00E12F51" w:rsidRDefault="00935E3A" w:rsidP="00935E3A">
      <w:pPr>
        <w:pStyle w:val="aDef"/>
      </w:pPr>
      <w:r w:rsidRPr="00E12F51">
        <w:rPr>
          <w:rStyle w:val="charBoldItals"/>
        </w:rPr>
        <w:t>outdoor eating or drinking place</w:t>
      </w:r>
      <w:r w:rsidRPr="00E12F51">
        <w:t xml:space="preserve">—see the </w:t>
      </w:r>
      <w:hyperlink r:id="rId389" w:tooltip="A2003-51" w:history="1">
        <w:r w:rsidRPr="00E12F51">
          <w:rPr>
            <w:rStyle w:val="charCitHyperlinkItal"/>
          </w:rPr>
          <w:t>Smoke-Free Public Places Act 2003</w:t>
        </w:r>
      </w:hyperlink>
      <w:r w:rsidRPr="00E12F51">
        <w:t>, section 9A.</w:t>
      </w:r>
    </w:p>
    <w:p w14:paraId="43FC15BC" w14:textId="09AC66F4" w:rsidR="00935E3A" w:rsidRPr="00E12F51" w:rsidRDefault="00935E3A" w:rsidP="00935E3A">
      <w:pPr>
        <w:pStyle w:val="aDef"/>
      </w:pPr>
      <w:r w:rsidRPr="00E12F51">
        <w:rPr>
          <w:rStyle w:val="charBoldItals"/>
        </w:rPr>
        <w:t>public unleased land</w:t>
      </w:r>
      <w:r w:rsidRPr="00E12F51">
        <w:t xml:space="preserve">—see the </w:t>
      </w:r>
      <w:hyperlink r:id="rId390"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4" w:name="_Toc96952663"/>
      <w:r w:rsidRPr="00CA03F0">
        <w:rPr>
          <w:rStyle w:val="CharSectNo"/>
        </w:rPr>
        <w:t>1.80</w:t>
      </w:r>
      <w:r w:rsidRPr="00E12F51">
        <w:tab/>
        <w:t>Application—div 1.3.4A</w:t>
      </w:r>
      <w:bookmarkEnd w:id="264"/>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35F642C2" w:rsidR="00935E3A" w:rsidRPr="00E12F51" w:rsidRDefault="00935E3A" w:rsidP="00935E3A">
      <w:pPr>
        <w:pStyle w:val="Apara"/>
      </w:pPr>
      <w:r w:rsidRPr="00E12F51">
        <w:tab/>
        <w:t>(a)</w:t>
      </w:r>
      <w:r w:rsidRPr="00E12F51">
        <w:tab/>
        <w:t xml:space="preserve">unleased territory land under a licence granted under the </w:t>
      </w:r>
      <w:hyperlink r:id="rId391" w:tooltip="Planning and Development Act 2007" w:history="1">
        <w:r w:rsidRPr="00026DAC">
          <w:rPr>
            <w:rStyle w:val="charCitHyperlinkAbbrev"/>
          </w:rPr>
          <w:t>Act</w:t>
        </w:r>
      </w:hyperlink>
      <w:r w:rsidRPr="00E12F51">
        <w:t>, part 9.11 (Licences for unleased land); or</w:t>
      </w:r>
    </w:p>
    <w:p w14:paraId="73428314" w14:textId="436BD515" w:rsidR="00935E3A" w:rsidRPr="00E12F51" w:rsidRDefault="00935E3A" w:rsidP="00935E3A">
      <w:pPr>
        <w:pStyle w:val="Apara"/>
      </w:pPr>
      <w:r w:rsidRPr="00E12F51">
        <w:tab/>
        <w:t>(b)</w:t>
      </w:r>
      <w:r w:rsidRPr="00E12F51">
        <w:tab/>
        <w:t xml:space="preserve">public unleased land for which a permit has been issued under the </w:t>
      </w:r>
      <w:hyperlink r:id="rId392"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65" w:name="_Toc96952664"/>
      <w:r w:rsidRPr="00CA03F0">
        <w:rPr>
          <w:rStyle w:val="CharSectNo"/>
        </w:rPr>
        <w:t>1.81</w:t>
      </w:r>
      <w:r w:rsidRPr="00E12F51">
        <w:tab/>
        <w:t>Outdoor eating or drinking places—general exemption criteria</w:t>
      </w:r>
      <w:bookmarkEnd w:id="265"/>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66" w:name="_Toc96952665"/>
      <w:r w:rsidRPr="00CA03F0">
        <w:rPr>
          <w:rStyle w:val="CharSectNo"/>
        </w:rPr>
        <w:lastRenderedPageBreak/>
        <w:t>1.82</w:t>
      </w:r>
      <w:r w:rsidRPr="00E12F51">
        <w:tab/>
        <w:t>Outdoor eating or drinking places—removable objects</w:t>
      </w:r>
      <w:bookmarkEnd w:id="266"/>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CA03F0" w:rsidRDefault="00AB1BB3">
      <w:pPr>
        <w:pStyle w:val="Sched-Form"/>
      </w:pPr>
      <w:bookmarkStart w:id="267" w:name="_Toc96952666"/>
      <w:r w:rsidRPr="00CA03F0">
        <w:rPr>
          <w:rStyle w:val="CharDivNo"/>
        </w:rPr>
        <w:lastRenderedPageBreak/>
        <w:t>Division 1.3.5</w:t>
      </w:r>
      <w:r>
        <w:tab/>
      </w:r>
      <w:r w:rsidRPr="00CA03F0">
        <w:rPr>
          <w:rStyle w:val="CharDivText"/>
        </w:rPr>
        <w:t>Exempt developments—rural leases</w:t>
      </w:r>
      <w:bookmarkEnd w:id="267"/>
    </w:p>
    <w:p w14:paraId="1CDDC412" w14:textId="77777777" w:rsidR="00AB1BB3" w:rsidRDefault="00AB1BB3">
      <w:pPr>
        <w:pStyle w:val="AH5Sec"/>
      </w:pPr>
      <w:bookmarkStart w:id="268" w:name="_Toc96952667"/>
      <w:r w:rsidRPr="00CA03F0">
        <w:rPr>
          <w:rStyle w:val="CharSectNo"/>
        </w:rPr>
        <w:t>1.85</w:t>
      </w:r>
      <w:r>
        <w:tab/>
        <w:t>Rural lease developments generally</w:t>
      </w:r>
      <w:bookmarkEnd w:id="268"/>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1D6AF48C"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3"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4"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5"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2B346EF6" w:rsidR="00AB1BB3" w:rsidRDefault="00AB1BB3">
      <w:pPr>
        <w:pStyle w:val="Asubpara"/>
      </w:pPr>
      <w:r>
        <w:tab/>
        <w:t>(i)</w:t>
      </w:r>
      <w:r>
        <w:tab/>
        <w:t xml:space="preserve">a licence under the </w:t>
      </w:r>
      <w:hyperlink r:id="rId396" w:tooltip="A2007-19" w:history="1">
        <w:r w:rsidR="00671961" w:rsidRPr="00671961">
          <w:rPr>
            <w:rStyle w:val="charCitHyperlinkItal"/>
          </w:rPr>
          <w:t>Water Resources Act 2007</w:t>
        </w:r>
      </w:hyperlink>
      <w:r>
        <w:t xml:space="preserve">; </w:t>
      </w:r>
    </w:p>
    <w:p w14:paraId="68F9E3C9" w14:textId="15918D84" w:rsidR="00AB1BB3" w:rsidRDefault="00AB1BB3">
      <w:pPr>
        <w:pStyle w:val="Asubpara"/>
      </w:pPr>
      <w:r>
        <w:tab/>
        <w:t>(ii)</w:t>
      </w:r>
      <w:r>
        <w:tab/>
        <w:t xml:space="preserve">an environmental authorisation or environmental protection agreement under the </w:t>
      </w:r>
      <w:hyperlink r:id="rId397" w:tooltip="A1997-92" w:history="1">
        <w:r w:rsidR="00671961" w:rsidRPr="00671961">
          <w:rPr>
            <w:rStyle w:val="charCitHyperlinkItal"/>
          </w:rPr>
          <w:t>Environment Protection Act 1997</w:t>
        </w:r>
      </w:hyperlink>
      <w:r>
        <w:t xml:space="preserve">; </w:t>
      </w:r>
    </w:p>
    <w:p w14:paraId="55A48330" w14:textId="0BEEB2A2" w:rsidR="00AB1BB3" w:rsidRDefault="00AB1BB3">
      <w:pPr>
        <w:pStyle w:val="Asubpara"/>
        <w:keepNext/>
      </w:pPr>
      <w:r>
        <w:lastRenderedPageBreak/>
        <w:tab/>
        <w:t>(iii)</w:t>
      </w:r>
      <w:r>
        <w:tab/>
        <w:t xml:space="preserve">an approval under the </w:t>
      </w:r>
      <w:hyperlink r:id="rId398" w:tooltip="Act 1999 No 91 (Cwlth)" w:history="1">
        <w:r w:rsidR="004F61C7" w:rsidRPr="004F61C7">
          <w:rPr>
            <w:rStyle w:val="charCitHyperlinkItal"/>
          </w:rPr>
          <w:t>Environment Protection and Biodiversity Conservation Act 1999</w:t>
        </w:r>
      </w:hyperlink>
      <w:r>
        <w:t xml:space="preserve"> (Cwlth); and</w:t>
      </w:r>
    </w:p>
    <w:p w14:paraId="2349BB3B" w14:textId="5F47B4BC" w:rsidR="00AB1BB3" w:rsidRDefault="00AB1BB3">
      <w:pPr>
        <w:pStyle w:val="aNotepar"/>
      </w:pPr>
      <w:r w:rsidRPr="00671961">
        <w:rPr>
          <w:rStyle w:val="charItals"/>
        </w:rPr>
        <w:t>Note 1</w:t>
      </w:r>
      <w:r w:rsidRPr="00671961">
        <w:rPr>
          <w:rStyle w:val="charItals"/>
        </w:rPr>
        <w:tab/>
      </w:r>
      <w:r>
        <w:t xml:space="preserve">Under the </w:t>
      </w:r>
      <w:hyperlink r:id="rId399"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5CED7FDD" w:rsidR="00AB1BB3" w:rsidRDefault="00AB1BB3">
      <w:pPr>
        <w:pStyle w:val="aNotepar"/>
      </w:pPr>
      <w:r w:rsidRPr="00671961">
        <w:rPr>
          <w:rStyle w:val="charItals"/>
        </w:rPr>
        <w:t>Note 2</w:t>
      </w:r>
      <w:r w:rsidRPr="00671961">
        <w:rPr>
          <w:rStyle w:val="charItals"/>
        </w:rPr>
        <w:tab/>
      </w:r>
      <w:r>
        <w:t xml:space="preserve">Under the </w:t>
      </w:r>
      <w:hyperlink r:id="rId400"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1E4F2CE2" w:rsidR="00AB1BB3" w:rsidRDefault="00AB1BB3">
      <w:pPr>
        <w:pStyle w:val="aNotepar"/>
        <w:keepLines/>
      </w:pPr>
      <w:r w:rsidRPr="00671961">
        <w:rPr>
          <w:rStyle w:val="charItals"/>
        </w:rPr>
        <w:t>Note 3</w:t>
      </w:r>
      <w:r w:rsidRPr="00671961">
        <w:rPr>
          <w:rStyle w:val="charItals"/>
        </w:rPr>
        <w:tab/>
      </w:r>
      <w:r>
        <w:t xml:space="preserve">Under the </w:t>
      </w:r>
      <w:hyperlink r:id="rId401"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69" w:name="_Toc96952668"/>
      <w:r w:rsidRPr="00CA03F0">
        <w:rPr>
          <w:rStyle w:val="CharSectNo"/>
        </w:rPr>
        <w:t>1.86</w:t>
      </w:r>
      <w:r>
        <w:tab/>
        <w:t>Rural leases—consolidation of rural leases</w:t>
      </w:r>
      <w:bookmarkEnd w:id="269"/>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5E79ADA5"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2"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CA03F0" w:rsidRDefault="00AB1BB3">
      <w:pPr>
        <w:pStyle w:val="Sched-Form"/>
      </w:pPr>
      <w:bookmarkStart w:id="270" w:name="_Toc96952669"/>
      <w:r w:rsidRPr="00CA03F0">
        <w:rPr>
          <w:rStyle w:val="CharDivNo"/>
        </w:rPr>
        <w:lastRenderedPageBreak/>
        <w:t>Division 1.3.6</w:t>
      </w:r>
      <w:r>
        <w:tab/>
      </w:r>
      <w:r w:rsidRPr="00CA03F0">
        <w:rPr>
          <w:rStyle w:val="CharDivText"/>
        </w:rPr>
        <w:t>Exempt developments—Territory developments</w:t>
      </w:r>
      <w:bookmarkEnd w:id="270"/>
    </w:p>
    <w:p w14:paraId="42196FE5" w14:textId="77777777" w:rsidR="00A95CC9" w:rsidRPr="00D953D4" w:rsidRDefault="00A95CC9" w:rsidP="00A95CC9">
      <w:pPr>
        <w:pStyle w:val="AH5Sec"/>
      </w:pPr>
      <w:bookmarkStart w:id="271" w:name="_Toc96952670"/>
      <w:r w:rsidRPr="00CA03F0">
        <w:rPr>
          <w:rStyle w:val="CharSectNo"/>
        </w:rPr>
        <w:t>1.90</w:t>
      </w:r>
      <w:r w:rsidRPr="00D953D4">
        <w:tab/>
        <w:t>Public works</w:t>
      </w:r>
      <w:bookmarkEnd w:id="271"/>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7D078115"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3"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23F00348"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4"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49BAB659"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5" w:tooltip="A1997-92" w:history="1">
        <w:r w:rsidRPr="00DD62EC">
          <w:rPr>
            <w:rStyle w:val="charCitHyperlinkItal"/>
          </w:rPr>
          <w:t>Environment Protection Act 1997</w:t>
        </w:r>
      </w:hyperlink>
      <w:r w:rsidRPr="00DD62EC">
        <w:rPr>
          <w:lang w:eastAsia="en-AU"/>
        </w:rPr>
        <w:t>; and</w:t>
      </w:r>
    </w:p>
    <w:p w14:paraId="5C76013F" w14:textId="1AF26254"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6"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1F6F6902"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7"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8"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9"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101C22F5"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10" w:tooltip="Planning and Development Act 2007" w:history="1">
        <w:r w:rsidR="00C03B3B" w:rsidRPr="00026DAC">
          <w:rPr>
            <w:rStyle w:val="charCitHyperlinkAbbrev"/>
          </w:rPr>
          <w:t>Act</w:t>
        </w:r>
      </w:hyperlink>
      <w:r w:rsidRPr="00E01147">
        <w:t>, schedule 4, section 4.1.</w:t>
      </w:r>
    </w:p>
    <w:p w14:paraId="542D4D77" w14:textId="2275D172"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11"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1CF0BDFC" w:rsidR="00BB1B84" w:rsidRPr="00E01147" w:rsidRDefault="00BB1B84" w:rsidP="00BB1B84">
      <w:pPr>
        <w:pStyle w:val="aDef"/>
      </w:pPr>
      <w:r w:rsidRPr="00E01147">
        <w:rPr>
          <w:rStyle w:val="charBoldItals"/>
        </w:rPr>
        <w:t>reserve</w:t>
      </w:r>
      <w:r w:rsidRPr="00E01147">
        <w:t xml:space="preserve">—see the </w:t>
      </w:r>
      <w:hyperlink r:id="rId412"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72" w:name="_Toc96952671"/>
      <w:r w:rsidRPr="00CA03F0">
        <w:rPr>
          <w:rStyle w:val="CharSectNo"/>
        </w:rPr>
        <w:t>1.90A</w:t>
      </w:r>
      <w:r w:rsidRPr="00D953D4">
        <w:tab/>
        <w:t>Public artworks</w:t>
      </w:r>
      <w:bookmarkEnd w:id="272"/>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5AB52F88"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3"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3" w:name="_Toc96952672"/>
      <w:r w:rsidRPr="00CA03F0">
        <w:rPr>
          <w:rStyle w:val="CharSectNo"/>
        </w:rPr>
        <w:t>1.92</w:t>
      </w:r>
      <w:r>
        <w:tab/>
        <w:t>Plantation forestry</w:t>
      </w:r>
      <w:bookmarkEnd w:id="273"/>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73ED5D14"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4"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4" w:name="_Toc96952673"/>
      <w:r w:rsidRPr="00CA03F0">
        <w:rPr>
          <w:rStyle w:val="CharSectNo"/>
        </w:rPr>
        <w:t>1.93</w:t>
      </w:r>
      <w:r>
        <w:rPr>
          <w:szCs w:val="24"/>
        </w:rPr>
        <w:tab/>
        <w:t>Waterway protection work</w:t>
      </w:r>
      <w:bookmarkEnd w:id="274"/>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7DE4030D"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5"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6"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7"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2F55FC24" w:rsidR="00AB1BB3" w:rsidRDefault="00AB1BB3">
      <w:pPr>
        <w:pStyle w:val="SchAsubpara"/>
      </w:pPr>
      <w:r>
        <w:tab/>
        <w:t>(i)</w:t>
      </w:r>
      <w:r>
        <w:tab/>
        <w:t xml:space="preserve">a licence under the </w:t>
      </w:r>
      <w:hyperlink r:id="rId418" w:tooltip="A2007-19" w:history="1">
        <w:r w:rsidR="00671961" w:rsidRPr="00671961">
          <w:rPr>
            <w:rStyle w:val="charCitHyperlinkItal"/>
          </w:rPr>
          <w:t>Water Resources Act 2007</w:t>
        </w:r>
      </w:hyperlink>
      <w:r>
        <w:t xml:space="preserve">; </w:t>
      </w:r>
    </w:p>
    <w:p w14:paraId="3937AE71" w14:textId="10B6B2A5" w:rsidR="00AB1BB3" w:rsidRDefault="00AB1BB3">
      <w:pPr>
        <w:pStyle w:val="SchAsubpara"/>
      </w:pPr>
      <w:r>
        <w:tab/>
        <w:t>(ii)</w:t>
      </w:r>
      <w:r>
        <w:tab/>
        <w:t xml:space="preserve">an environmental authorisation or environmental protection agreement under the </w:t>
      </w:r>
      <w:hyperlink r:id="rId419" w:tooltip="A1997-92" w:history="1">
        <w:r w:rsidR="00671961" w:rsidRPr="00671961">
          <w:rPr>
            <w:rStyle w:val="charCitHyperlinkItal"/>
          </w:rPr>
          <w:t>Environment Protection Act 1997</w:t>
        </w:r>
      </w:hyperlink>
      <w:r>
        <w:t xml:space="preserve">; </w:t>
      </w:r>
    </w:p>
    <w:p w14:paraId="282C08EF" w14:textId="4BF014F2" w:rsidR="00AB1BB3" w:rsidRDefault="00AB1BB3">
      <w:pPr>
        <w:pStyle w:val="SchAsubpara"/>
        <w:keepNext/>
      </w:pPr>
      <w:r>
        <w:lastRenderedPageBreak/>
        <w:tab/>
        <w:t>(iii)</w:t>
      </w:r>
      <w:r>
        <w:tab/>
        <w:t xml:space="preserve">an approval under the </w:t>
      </w:r>
      <w:hyperlink r:id="rId420" w:tooltip="Act 1999 No 91 (Cwlth)" w:history="1">
        <w:r w:rsidR="00B9210F" w:rsidRPr="004F61C7">
          <w:rPr>
            <w:rStyle w:val="charCitHyperlinkItal"/>
          </w:rPr>
          <w:t>Environment Protection and Biodiversity Conservation Act 1999</w:t>
        </w:r>
      </w:hyperlink>
      <w:r>
        <w:t xml:space="preserve"> (Cwlth); and</w:t>
      </w:r>
    </w:p>
    <w:p w14:paraId="3C5F882D" w14:textId="546059CF" w:rsidR="00AB1BB3" w:rsidRDefault="00AB1BB3">
      <w:pPr>
        <w:pStyle w:val="aNotepar"/>
      </w:pPr>
      <w:r w:rsidRPr="00671961">
        <w:rPr>
          <w:rStyle w:val="charItals"/>
        </w:rPr>
        <w:t>Note 1</w:t>
      </w:r>
      <w:r w:rsidRPr="00671961">
        <w:rPr>
          <w:rStyle w:val="charItals"/>
        </w:rPr>
        <w:tab/>
      </w:r>
      <w:r>
        <w:t xml:space="preserve">Under the </w:t>
      </w:r>
      <w:hyperlink r:id="rId421"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0F62487F" w:rsidR="00AB1BB3" w:rsidRDefault="00AB1BB3">
      <w:pPr>
        <w:pStyle w:val="aNotepar"/>
      </w:pPr>
      <w:r w:rsidRPr="00671961">
        <w:rPr>
          <w:rStyle w:val="charItals"/>
        </w:rPr>
        <w:t>Note 2</w:t>
      </w:r>
      <w:r w:rsidRPr="00671961">
        <w:rPr>
          <w:rStyle w:val="charItals"/>
        </w:rPr>
        <w:tab/>
      </w:r>
      <w:r>
        <w:t xml:space="preserve">Under the </w:t>
      </w:r>
      <w:hyperlink r:id="rId422"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4883F200" w:rsidR="00AB1BB3" w:rsidRDefault="00AB1BB3">
      <w:pPr>
        <w:pStyle w:val="aNotepar"/>
      </w:pPr>
      <w:r w:rsidRPr="00671961">
        <w:rPr>
          <w:rStyle w:val="charItals"/>
        </w:rPr>
        <w:t>Note 3</w:t>
      </w:r>
      <w:r w:rsidRPr="00671961">
        <w:rPr>
          <w:rStyle w:val="charItals"/>
        </w:rPr>
        <w:tab/>
      </w:r>
      <w:r>
        <w:t xml:space="preserve">Under the </w:t>
      </w:r>
      <w:hyperlink r:id="rId423"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08E7B6E1" w:rsidR="00AB1BB3" w:rsidRDefault="00AB1BB3">
      <w:pPr>
        <w:pStyle w:val="aDef"/>
      </w:pPr>
      <w:r w:rsidRPr="00671961">
        <w:rPr>
          <w:rStyle w:val="charBoldItals"/>
        </w:rPr>
        <w:t>waterway</w:t>
      </w:r>
      <w:r>
        <w:t xml:space="preserve">—see the </w:t>
      </w:r>
      <w:hyperlink r:id="rId424"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75" w:name="_Toc96952674"/>
      <w:r w:rsidRPr="00CA03F0">
        <w:rPr>
          <w:rStyle w:val="CharSectNo"/>
        </w:rPr>
        <w:t>1.94</w:t>
      </w:r>
      <w:r>
        <w:tab/>
        <w:t>Emergencies affecting public health or safety or property</w:t>
      </w:r>
      <w:bookmarkEnd w:id="275"/>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3C5F9727" w:rsidR="00AB1BB3" w:rsidRDefault="00AB1BB3">
      <w:pPr>
        <w:pStyle w:val="aDef"/>
      </w:pPr>
      <w:r w:rsidRPr="00671961">
        <w:rPr>
          <w:rStyle w:val="charBoldItals"/>
        </w:rPr>
        <w:t>emergency</w:t>
      </w:r>
      <w:r>
        <w:t xml:space="preserve">—see the </w:t>
      </w:r>
      <w:hyperlink r:id="rId425"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76" w:name="_Toc96952675"/>
      <w:r w:rsidRPr="00CA03F0">
        <w:rPr>
          <w:rStyle w:val="CharSectNo"/>
        </w:rPr>
        <w:lastRenderedPageBreak/>
        <w:t>1.95</w:t>
      </w:r>
      <w:r>
        <w:tab/>
        <w:t>Temporary flood mitigation measures</w:t>
      </w:r>
      <w:bookmarkEnd w:id="276"/>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CA03F0" w:rsidRDefault="009259CF" w:rsidP="00BF1FB0">
      <w:pPr>
        <w:pStyle w:val="Sched-Form"/>
      </w:pPr>
      <w:bookmarkStart w:id="277" w:name="_Toc96952676"/>
      <w:r w:rsidRPr="00CA03F0">
        <w:rPr>
          <w:rStyle w:val="CharDivNo"/>
        </w:rPr>
        <w:t>Division 1.3.6A</w:t>
      </w:r>
      <w:r>
        <w:tab/>
      </w:r>
      <w:r w:rsidRPr="00CA03F0">
        <w:rPr>
          <w:rStyle w:val="CharDivText"/>
        </w:rPr>
        <w:t>Exempt developments—schools</w:t>
      </w:r>
      <w:bookmarkEnd w:id="277"/>
    </w:p>
    <w:p w14:paraId="07DD9B70" w14:textId="77777777" w:rsidR="009259CF" w:rsidRDefault="009259CF" w:rsidP="009259CF">
      <w:pPr>
        <w:pStyle w:val="AH4SubDiv"/>
      </w:pPr>
      <w:bookmarkStart w:id="278" w:name="_Toc96952677"/>
      <w:r>
        <w:t>Subdivision 1.3.6A.1</w:t>
      </w:r>
      <w:r>
        <w:tab/>
        <w:t>Preliminary</w:t>
      </w:r>
      <w:bookmarkEnd w:id="278"/>
    </w:p>
    <w:p w14:paraId="5BA0D414" w14:textId="77777777" w:rsidR="009259CF" w:rsidRDefault="009259CF" w:rsidP="009259CF">
      <w:pPr>
        <w:pStyle w:val="AH5Sec"/>
      </w:pPr>
      <w:bookmarkStart w:id="279" w:name="_Toc96952678"/>
      <w:r w:rsidRPr="00CA03F0">
        <w:rPr>
          <w:rStyle w:val="CharSectNo"/>
        </w:rPr>
        <w:t>1.96</w:t>
      </w:r>
      <w:r>
        <w:tab/>
        <w:t>Definitions—div 1.3.6A</w:t>
      </w:r>
      <w:bookmarkEnd w:id="279"/>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3A367C99" w:rsidR="009259CF" w:rsidRPr="00057CDB" w:rsidRDefault="009259CF" w:rsidP="009259CF">
      <w:pPr>
        <w:pStyle w:val="aDef"/>
      </w:pPr>
      <w:r w:rsidRPr="008D1AF5">
        <w:rPr>
          <w:rStyle w:val="charBoldItals"/>
        </w:rPr>
        <w:t>young child</w:t>
      </w:r>
      <w:r w:rsidRPr="00057CDB">
        <w:t xml:space="preserve">—see the </w:t>
      </w:r>
      <w:hyperlink r:id="rId426"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80" w:name="_Toc96952679"/>
      <w:r w:rsidRPr="00CA03F0">
        <w:rPr>
          <w:rStyle w:val="CharSectNo"/>
        </w:rPr>
        <w:t>1.96A</w:t>
      </w:r>
      <w:r>
        <w:tab/>
        <w:t xml:space="preserve">Meaning of </w:t>
      </w:r>
      <w:r w:rsidRPr="002369DA">
        <w:rPr>
          <w:rStyle w:val="charItals"/>
        </w:rPr>
        <w:t>existing school</w:t>
      </w:r>
      <w:r>
        <w:t>—div 1.3.6A</w:t>
      </w:r>
      <w:bookmarkEnd w:id="280"/>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5756D3B8" w:rsidR="00973401" w:rsidRDefault="00973401" w:rsidP="00973401">
      <w:pPr>
        <w:pStyle w:val="aDefsubpara"/>
      </w:pPr>
      <w:r>
        <w:tab/>
        <w:t>(i)</w:t>
      </w:r>
      <w:r>
        <w:tab/>
        <w:t xml:space="preserve">a government school within the meaning of the </w:t>
      </w:r>
      <w:hyperlink r:id="rId427" w:tooltip="A2004-17" w:history="1">
        <w:r w:rsidR="00671961" w:rsidRPr="00671961">
          <w:rPr>
            <w:rStyle w:val="charCitHyperlinkItal"/>
          </w:rPr>
          <w:t>Education Act 2004</w:t>
        </w:r>
      </w:hyperlink>
      <w:r>
        <w:t>;</w:t>
      </w:r>
    </w:p>
    <w:p w14:paraId="7027DFFA" w14:textId="39052764" w:rsidR="00973401" w:rsidRDefault="00973401" w:rsidP="00973401">
      <w:pPr>
        <w:pStyle w:val="aDefsubpara"/>
      </w:pPr>
      <w:r>
        <w:lastRenderedPageBreak/>
        <w:tab/>
        <w:t>(ii)</w:t>
      </w:r>
      <w:r>
        <w:tab/>
        <w:t xml:space="preserve">a non-government school within the meaning of the </w:t>
      </w:r>
      <w:hyperlink r:id="rId428" w:tooltip="A2004-17" w:history="1">
        <w:r w:rsidR="00671961" w:rsidRPr="00671961">
          <w:rPr>
            <w:rStyle w:val="charCitHyperlinkItal"/>
          </w:rPr>
          <w:t>Education Act 2004</w:t>
        </w:r>
      </w:hyperlink>
      <w:r>
        <w:t>;</w:t>
      </w:r>
    </w:p>
    <w:p w14:paraId="44C86E8F" w14:textId="15C4F03C" w:rsidR="00973401" w:rsidRDefault="00973401" w:rsidP="00F64A38">
      <w:pPr>
        <w:pStyle w:val="aDefsubpara"/>
        <w:keepNext/>
      </w:pPr>
      <w:r>
        <w:tab/>
        <w:t>(iii)</w:t>
      </w:r>
      <w:r>
        <w:tab/>
        <w:t xml:space="preserve">a childcare centre, licensed under the </w:t>
      </w:r>
      <w:hyperlink r:id="rId429"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3F40FD85"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30"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81" w:name="_Toc96952680"/>
      <w:r w:rsidRPr="00CA03F0">
        <w:rPr>
          <w:rStyle w:val="CharSectNo"/>
        </w:rPr>
        <w:lastRenderedPageBreak/>
        <w:t>1.97</w:t>
      </w:r>
      <w:r w:rsidRPr="00F13B1E">
        <w:tab/>
        <w:t xml:space="preserve">Meaning of </w:t>
      </w:r>
      <w:r w:rsidRPr="008D1AF5">
        <w:rPr>
          <w:rStyle w:val="charItals"/>
        </w:rPr>
        <w:t>existing school campus</w:t>
      </w:r>
      <w:r w:rsidRPr="00F13B1E">
        <w:t>—regulation</w:t>
      </w:r>
      <w:bookmarkEnd w:id="281"/>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82" w:name="_Toc96952681"/>
      <w:r w:rsidRPr="00CA03F0">
        <w:rPr>
          <w:rStyle w:val="CharSectNo"/>
        </w:rPr>
        <w:t>1.98</w:t>
      </w:r>
      <w:r>
        <w:tab/>
        <w:t>Application—div 1.3.6A</w:t>
      </w:r>
      <w:bookmarkEnd w:id="282"/>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3" w:name="_Toc96952682"/>
      <w:r w:rsidRPr="00CA03F0">
        <w:rPr>
          <w:rStyle w:val="CharSectNo"/>
        </w:rPr>
        <w:t>1.99</w:t>
      </w:r>
      <w:r>
        <w:tab/>
        <w:t>General exemption criteria</w:t>
      </w:r>
      <w:bookmarkEnd w:id="283"/>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4" w:name="_Toc96952683"/>
      <w:r w:rsidRPr="00CA03F0">
        <w:rPr>
          <w:rStyle w:val="CharSectNo"/>
        </w:rPr>
        <w:t>1.99AA</w:t>
      </w:r>
      <w:r w:rsidRPr="00DD62EC">
        <w:tab/>
        <w:t>Additional exemption criterion—bushfire prone areas</w:t>
      </w:r>
      <w:bookmarkEnd w:id="284"/>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3B4ABB59" w:rsidR="00574EC7" w:rsidRPr="00DD62EC" w:rsidRDefault="00574EC7" w:rsidP="00574EC7">
      <w:pPr>
        <w:pStyle w:val="aDef"/>
      </w:pPr>
      <w:r w:rsidRPr="00DD62EC">
        <w:rPr>
          <w:rStyle w:val="charBoldItals"/>
        </w:rPr>
        <w:t>strategic bushfire management plan</w:t>
      </w:r>
      <w:r w:rsidRPr="00DD62EC">
        <w:t xml:space="preserve">—see the </w:t>
      </w:r>
      <w:hyperlink r:id="rId431"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85" w:name="_Toc96952684"/>
      <w:r w:rsidRPr="00CA03F0">
        <w:rPr>
          <w:rStyle w:val="CharSectNo"/>
        </w:rPr>
        <w:t>1.99A</w:t>
      </w:r>
      <w:r>
        <w:tab/>
        <w:t>Activities not developments</w:t>
      </w:r>
      <w:bookmarkEnd w:id="285"/>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86" w:name="_Toc96952685"/>
      <w:r>
        <w:t>Subdivision 1.3.6A.2</w:t>
      </w:r>
      <w:r>
        <w:tab/>
        <w:t>Exemptions—schools</w:t>
      </w:r>
      <w:bookmarkEnd w:id="286"/>
    </w:p>
    <w:p w14:paraId="49318496" w14:textId="77777777" w:rsidR="009259CF" w:rsidRDefault="009259CF" w:rsidP="009259CF">
      <w:pPr>
        <w:pStyle w:val="AH5Sec"/>
      </w:pPr>
      <w:bookmarkStart w:id="287" w:name="_Toc96952686"/>
      <w:r w:rsidRPr="00CA03F0">
        <w:rPr>
          <w:rStyle w:val="CharSectNo"/>
        </w:rPr>
        <w:t>1.99C</w:t>
      </w:r>
      <w:r>
        <w:tab/>
      </w:r>
      <w:r w:rsidRPr="00855801">
        <w:t>Schools—new</w:t>
      </w:r>
      <w:r>
        <w:t xml:space="preserve"> buildings or alterations to buildings</w:t>
      </w:r>
      <w:bookmarkEnd w:id="287"/>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88" w:name="_Toc96952687"/>
      <w:r w:rsidRPr="00CA03F0">
        <w:rPr>
          <w:rStyle w:val="CharSectNo"/>
        </w:rPr>
        <w:t>1.99E</w:t>
      </w:r>
      <w:r>
        <w:tab/>
      </w:r>
      <w:r w:rsidRPr="00855801">
        <w:t>Schools—</w:t>
      </w:r>
      <w:r>
        <w:t>entrances</w:t>
      </w:r>
      <w:bookmarkEnd w:id="288"/>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89" w:name="_Toc96952688"/>
      <w:r w:rsidRPr="00CA03F0">
        <w:rPr>
          <w:rStyle w:val="CharSectNo"/>
        </w:rPr>
        <w:t>1.99F</w:t>
      </w:r>
      <w:r w:rsidRPr="00F13B1E">
        <w:tab/>
        <w:t>Schools—verandahs etc</w:t>
      </w:r>
      <w:bookmarkEnd w:id="289"/>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90" w:name="_Toc96952689"/>
      <w:r w:rsidRPr="00CA03F0">
        <w:rPr>
          <w:rStyle w:val="CharSectNo"/>
        </w:rPr>
        <w:lastRenderedPageBreak/>
        <w:t>1.99G</w:t>
      </w:r>
      <w:r>
        <w:tab/>
      </w:r>
      <w:r w:rsidRPr="00855801">
        <w:t>Schools—</w:t>
      </w:r>
      <w:r>
        <w:t>signs</w:t>
      </w:r>
      <w:bookmarkEnd w:id="290"/>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91" w:name="_Toc96952690"/>
      <w:r w:rsidRPr="00CA03F0">
        <w:rPr>
          <w:rStyle w:val="CharSectNo"/>
        </w:rPr>
        <w:t>1.99H</w:t>
      </w:r>
      <w:r>
        <w:tab/>
      </w:r>
      <w:r w:rsidRPr="00855801">
        <w:t>Schools—</w:t>
      </w:r>
      <w:r>
        <w:t xml:space="preserve">playground </w:t>
      </w:r>
      <w:r w:rsidRPr="00681432">
        <w:t>and exercise</w:t>
      </w:r>
      <w:r>
        <w:t xml:space="preserve"> equipment</w:t>
      </w:r>
      <w:bookmarkEnd w:id="291"/>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92" w:name="_Toc96952691"/>
      <w:r w:rsidRPr="00CA03F0">
        <w:rPr>
          <w:rStyle w:val="CharSectNo"/>
        </w:rPr>
        <w:t>1.99I</w:t>
      </w:r>
      <w:r>
        <w:tab/>
      </w:r>
      <w:r w:rsidRPr="00855801">
        <w:t>Schools—</w:t>
      </w:r>
      <w:r>
        <w:t>fences</w:t>
      </w:r>
      <w:bookmarkEnd w:id="292"/>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3" w:name="_Toc96952692"/>
      <w:r w:rsidRPr="00CA03F0">
        <w:rPr>
          <w:rStyle w:val="CharSectNo"/>
        </w:rPr>
        <w:lastRenderedPageBreak/>
        <w:t>1.99J</w:t>
      </w:r>
      <w:r w:rsidRPr="00DD62EC">
        <w:tab/>
        <w:t>Schools—shade structures</w:t>
      </w:r>
      <w:bookmarkEnd w:id="293"/>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4" w:name="_Toc96952693"/>
      <w:r w:rsidRPr="00CA03F0">
        <w:rPr>
          <w:rStyle w:val="CharSectNo"/>
        </w:rPr>
        <w:t>1.99K</w:t>
      </w:r>
      <w:r>
        <w:tab/>
      </w:r>
      <w:r w:rsidRPr="00855801">
        <w:t>Schools—</w:t>
      </w:r>
      <w:r>
        <w:t>covered external walkways</w:t>
      </w:r>
      <w:bookmarkEnd w:id="294"/>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295" w:name="_Toc96952694"/>
      <w:r w:rsidRPr="00CA03F0">
        <w:rPr>
          <w:rStyle w:val="CharSectNo"/>
        </w:rPr>
        <w:lastRenderedPageBreak/>
        <w:t>1.99L</w:t>
      </w:r>
      <w:r>
        <w:tab/>
      </w:r>
      <w:r w:rsidRPr="00855801">
        <w:t>Schools—</w:t>
      </w:r>
      <w:r>
        <w:t>flag poles</w:t>
      </w:r>
      <w:bookmarkEnd w:id="295"/>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296" w:name="_Toc96952695"/>
      <w:r w:rsidRPr="00CA03F0">
        <w:rPr>
          <w:rStyle w:val="CharSectNo"/>
        </w:rPr>
        <w:t>1.99M</w:t>
      </w:r>
      <w:r>
        <w:tab/>
      </w:r>
      <w:r w:rsidRPr="00855801">
        <w:t>Schools—</w:t>
      </w:r>
      <w:r>
        <w:t>water tanks</w:t>
      </w:r>
      <w:bookmarkEnd w:id="296"/>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297" w:name="_Toc96952696"/>
      <w:r w:rsidRPr="00CA03F0">
        <w:rPr>
          <w:rStyle w:val="CharSectNo"/>
        </w:rPr>
        <w:t>1.99N</w:t>
      </w:r>
      <w:r>
        <w:tab/>
      </w:r>
      <w:r w:rsidRPr="00855801">
        <w:t>Schools—</w:t>
      </w:r>
      <w:r>
        <w:t>landscape gardening</w:t>
      </w:r>
      <w:bookmarkEnd w:id="297"/>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3D020B9E"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2"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298" w:name="_Toc96952697"/>
      <w:r w:rsidRPr="00CA03F0">
        <w:rPr>
          <w:rStyle w:val="CharSectNo"/>
        </w:rPr>
        <w:t>1.99O</w:t>
      </w:r>
      <w:r>
        <w:tab/>
      </w:r>
      <w:r w:rsidRPr="00855801">
        <w:t>Schools—</w:t>
      </w:r>
      <w:r>
        <w:t>car parks</w:t>
      </w:r>
      <w:bookmarkEnd w:id="298"/>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299" w:name="_Toc96952698"/>
      <w:r w:rsidRPr="00CA03F0">
        <w:rPr>
          <w:rStyle w:val="CharSectNo"/>
        </w:rPr>
        <w:t>1.99P</w:t>
      </w:r>
      <w:r>
        <w:tab/>
      </w:r>
      <w:r w:rsidRPr="00855801">
        <w:t>Schools—</w:t>
      </w:r>
      <w:r>
        <w:t>bicycle enclosures</w:t>
      </w:r>
      <w:bookmarkEnd w:id="299"/>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300" w:name="_Toc96952699"/>
      <w:r w:rsidRPr="00CA03F0">
        <w:rPr>
          <w:rStyle w:val="CharSectNo"/>
        </w:rPr>
        <w:t>1.99Q</w:t>
      </w:r>
      <w:r>
        <w:tab/>
      </w:r>
      <w:r w:rsidRPr="00855801">
        <w:t>Schools—</w:t>
      </w:r>
      <w:r>
        <w:t>toilet and change room facilities</w:t>
      </w:r>
      <w:bookmarkEnd w:id="300"/>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301" w:name="_Toc96952700"/>
      <w:r w:rsidRPr="00CA03F0">
        <w:rPr>
          <w:rStyle w:val="CharSectNo"/>
        </w:rPr>
        <w:t>1.99R</w:t>
      </w:r>
      <w:r>
        <w:tab/>
      </w:r>
      <w:r w:rsidRPr="00855801">
        <w:t>Schools—</w:t>
      </w:r>
      <w:r>
        <w:t>driveways</w:t>
      </w:r>
      <w:bookmarkEnd w:id="301"/>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302" w:name="_Toc96952701"/>
      <w:r w:rsidRPr="00CA03F0">
        <w:rPr>
          <w:rStyle w:val="CharSectNo"/>
        </w:rPr>
        <w:t>1.99S</w:t>
      </w:r>
      <w:r>
        <w:tab/>
      </w:r>
      <w:r w:rsidRPr="00855801">
        <w:t>Schools—</w:t>
      </w:r>
      <w:r>
        <w:t>security cameras</w:t>
      </w:r>
      <w:bookmarkEnd w:id="302"/>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3" w:name="_Toc96952702"/>
      <w:r w:rsidRPr="00CA03F0">
        <w:rPr>
          <w:rStyle w:val="CharSectNo"/>
        </w:rPr>
        <w:lastRenderedPageBreak/>
        <w:t>1.99T</w:t>
      </w:r>
      <w:r>
        <w:tab/>
      </w:r>
      <w:r w:rsidRPr="00855801">
        <w:t>Schools—</w:t>
      </w:r>
      <w:r>
        <w:t>external lighting</w:t>
      </w:r>
      <w:bookmarkEnd w:id="303"/>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4" w:name="_Toc96952703"/>
      <w:r w:rsidRPr="00CA03F0">
        <w:rPr>
          <w:rStyle w:val="CharSectNo"/>
        </w:rPr>
        <w:t>1.99U</w:t>
      </w:r>
      <w:r>
        <w:tab/>
      </w:r>
      <w:r w:rsidRPr="00855801">
        <w:t>Schools—</w:t>
      </w:r>
      <w:r>
        <w:t>demountable and transportable buildings</w:t>
      </w:r>
      <w:bookmarkEnd w:id="304"/>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05" w:name="_Toc96952704"/>
      <w:r w:rsidRPr="00CA03F0">
        <w:rPr>
          <w:rStyle w:val="CharSectNo"/>
        </w:rPr>
        <w:t>1.99V</w:t>
      </w:r>
      <w:r>
        <w:tab/>
      </w:r>
      <w:r w:rsidRPr="00855801">
        <w:t>Schools—</w:t>
      </w:r>
      <w:r>
        <w:t>class 10b structures</w:t>
      </w:r>
      <w:bookmarkEnd w:id="305"/>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CA03F0" w:rsidRDefault="00AB1BB3">
      <w:pPr>
        <w:pStyle w:val="Sched-Form"/>
      </w:pPr>
      <w:bookmarkStart w:id="306" w:name="_Toc96952705"/>
      <w:r w:rsidRPr="00CA03F0">
        <w:rPr>
          <w:rStyle w:val="CharDivNo"/>
        </w:rPr>
        <w:t>Division 1.3.7</w:t>
      </w:r>
      <w:r>
        <w:tab/>
      </w:r>
      <w:r w:rsidRPr="00CA03F0">
        <w:rPr>
          <w:rStyle w:val="CharDivText"/>
        </w:rPr>
        <w:t>Exempt developments—other exemptions</w:t>
      </w:r>
      <w:bookmarkEnd w:id="306"/>
    </w:p>
    <w:p w14:paraId="22164A1E" w14:textId="77777777" w:rsidR="00EB0316" w:rsidRPr="008A0DA4" w:rsidRDefault="00EB0316" w:rsidP="00EB0316">
      <w:pPr>
        <w:pStyle w:val="Schclauseheading"/>
        <w:rPr>
          <w:lang w:eastAsia="en-AU"/>
        </w:rPr>
      </w:pPr>
      <w:bookmarkStart w:id="307" w:name="_Toc96952706"/>
      <w:r w:rsidRPr="00CA03F0">
        <w:rPr>
          <w:rStyle w:val="CharSectNo"/>
        </w:rPr>
        <w:t>1.100</w:t>
      </w:r>
      <w:r w:rsidRPr="008A0DA4">
        <w:rPr>
          <w:lang w:eastAsia="en-AU"/>
        </w:rPr>
        <w:tab/>
        <w:t>Compliant single dwellings—old residential land</w:t>
      </w:r>
      <w:bookmarkEnd w:id="307"/>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12846E6A"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3"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7D8C8CF4"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4"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08" w:name="_Toc96952707"/>
      <w:r w:rsidRPr="00CA03F0">
        <w:rPr>
          <w:rStyle w:val="CharSectNo"/>
        </w:rPr>
        <w:t>1.100AA</w:t>
      </w:r>
      <w:r w:rsidRPr="008A0DA4">
        <w:rPr>
          <w:lang w:eastAsia="en-AU"/>
        </w:rPr>
        <w:tab/>
        <w:t>Compliant single dwellings—new residential land</w:t>
      </w:r>
      <w:bookmarkEnd w:id="308"/>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1408728A"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231EE264"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6"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72DFCA07"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7" w:tooltip="Planning and Development Act 2007" w:history="1">
        <w:r w:rsidR="009C7F30" w:rsidRPr="00026DAC">
          <w:rPr>
            <w:rStyle w:val="charCitHyperlinkAbbrev"/>
          </w:rPr>
          <w:t>Act</w:t>
        </w:r>
      </w:hyperlink>
      <w:r w:rsidRPr="008A0DA4">
        <w:rPr>
          <w:lang w:eastAsia="en-AU"/>
        </w:rPr>
        <w:t>, s</w:t>
      </w:r>
      <w:r w:rsidR="00D74F9B">
        <w:rPr>
          <w:lang w:eastAsia="en-AU"/>
        </w:rPr>
        <w:t> </w:t>
      </w:r>
      <w:r w:rsidRPr="008A0DA4">
        <w:rPr>
          <w:lang w:eastAsia="en-AU"/>
        </w:rPr>
        <w:t>139</w:t>
      </w:r>
      <w:r w:rsidR="00D74F9B">
        <w:rPr>
          <w:lang w:eastAsia="en-AU"/>
        </w:rPr>
        <w:t> </w:t>
      </w:r>
      <w:r w:rsidRPr="008A0DA4">
        <w:rPr>
          <w:lang w:eastAsia="en-AU"/>
        </w:rPr>
        <w:t>(2)</w:t>
      </w:r>
      <w:r w:rsidR="00D74F9B">
        <w:rPr>
          <w:lang w:eastAsia="en-AU"/>
        </w:rPr>
        <w:t> </w:t>
      </w:r>
      <w:r w:rsidRPr="008A0DA4">
        <w:rPr>
          <w:lang w:eastAsia="en-AU"/>
        </w:rPr>
        <w:t>(</w:t>
      </w:r>
      <w:r w:rsidR="006F6076">
        <w:rPr>
          <w:lang w:eastAsia="en-AU"/>
        </w:rPr>
        <w:t>s</w:t>
      </w:r>
      <w:r w:rsidRPr="008A0DA4">
        <w:rPr>
          <w:lang w:eastAsia="en-AU"/>
        </w:rPr>
        <w:t>)).</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0E565520"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8" w:tooltip="A2002-39" w:history="1">
        <w:r w:rsidR="00671961" w:rsidRPr="00671961">
          <w:rPr>
            <w:rStyle w:val="charCitHyperlinkItal"/>
          </w:rPr>
          <w:t>Districts Act 2002</w:t>
        </w:r>
      </w:hyperlink>
      <w:r w:rsidRPr="008A0DA4">
        <w:t>, section 17 (Digital cadastral database); and</w:t>
      </w:r>
    </w:p>
    <w:p w14:paraId="4B144C2B" w14:textId="210C535D" w:rsidR="00EB0316" w:rsidRPr="008A0DA4" w:rsidRDefault="00EB0316" w:rsidP="00EB0316">
      <w:pPr>
        <w:pStyle w:val="aDefpara"/>
      </w:pPr>
      <w:r w:rsidRPr="008A0DA4">
        <w:tab/>
        <w:t>(e)</w:t>
      </w:r>
      <w:r w:rsidRPr="008A0DA4">
        <w:tab/>
        <w:t xml:space="preserve">the land is not otherwise a block under the </w:t>
      </w:r>
      <w:hyperlink r:id="rId439" w:tooltip="A2002-39" w:history="1">
        <w:r w:rsidR="00671961" w:rsidRPr="00671961">
          <w:rPr>
            <w:rStyle w:val="charCitHyperlinkItal"/>
          </w:rPr>
          <w:t>Districts Act 2002</w:t>
        </w:r>
      </w:hyperlink>
      <w:r w:rsidRPr="008A0DA4">
        <w:t>.</w:t>
      </w:r>
    </w:p>
    <w:p w14:paraId="64BAECEE" w14:textId="70E6ED1A"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40"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09" w:name="_Toc96952708"/>
      <w:r w:rsidRPr="00CA03F0">
        <w:rPr>
          <w:rStyle w:val="CharSectNo"/>
        </w:rPr>
        <w:lastRenderedPageBreak/>
        <w:t>1.100A</w:t>
      </w:r>
      <w:r w:rsidRPr="000D42A2">
        <w:tab/>
      </w:r>
      <w:r w:rsidR="00083EF9" w:rsidRPr="008A0DA4">
        <w:t>Otherwise non-compliant single dwellings—old residential land</w:t>
      </w:r>
      <w:bookmarkEnd w:id="309"/>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6622E1E0"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1" w:tooltip="Planning and Development Act 2007" w:history="1">
        <w:r w:rsidRPr="00D464FD">
          <w:rPr>
            <w:rStyle w:val="charCitHyperlinkAbbrev"/>
          </w:rPr>
          <w:t>Act</w:t>
        </w:r>
      </w:hyperlink>
      <w:r w:rsidRPr="00D464FD">
        <w:t>, s 119 (1) (a)).</w:t>
      </w:r>
    </w:p>
    <w:p w14:paraId="3EEC3E0C" w14:textId="634029B6"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2"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2F8D1511" w:rsidR="000B65D1" w:rsidRPr="000D42A2" w:rsidRDefault="000B65D1" w:rsidP="000B65D1">
      <w:pPr>
        <w:pStyle w:val="aNote"/>
        <w:keepNext/>
      </w:pPr>
      <w:r w:rsidRPr="005E02FA">
        <w:rPr>
          <w:rStyle w:val="charItals"/>
        </w:rPr>
        <w:t>Note 1</w:t>
      </w:r>
      <w:r w:rsidRPr="000D42A2">
        <w:tab/>
        <w:t xml:space="preserve">If a form is approved under the </w:t>
      </w:r>
      <w:hyperlink r:id="rId443"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526E00DF" w:rsidR="000B65D1" w:rsidRPr="000D42A2" w:rsidRDefault="000B65D1" w:rsidP="000B65D1">
      <w:pPr>
        <w:pStyle w:val="aNote"/>
        <w:keepNext/>
      </w:pPr>
      <w:r w:rsidRPr="005E02FA">
        <w:rPr>
          <w:rStyle w:val="charItals"/>
        </w:rPr>
        <w:t>Note 2</w:t>
      </w:r>
      <w:r w:rsidRPr="000D42A2">
        <w:tab/>
        <w:t xml:space="preserve">A fee may be determined under the </w:t>
      </w:r>
      <w:hyperlink r:id="rId444"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612440BA"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5"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46D417FB" w:rsidR="000B65D1" w:rsidRPr="000D42A2" w:rsidRDefault="000B65D1" w:rsidP="000B65D1">
      <w:pPr>
        <w:pStyle w:val="aDef"/>
      </w:pPr>
      <w:r w:rsidRPr="005E02FA">
        <w:rPr>
          <w:rStyle w:val="charBoldItals"/>
        </w:rPr>
        <w:t>setback</w:t>
      </w:r>
      <w:r w:rsidRPr="000D42A2">
        <w:t xml:space="preserve">—see the </w:t>
      </w:r>
      <w:hyperlink r:id="rId446"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10" w:name="_Toc96952709"/>
      <w:r w:rsidRPr="00CA03F0">
        <w:rPr>
          <w:rStyle w:val="CharSectNo"/>
        </w:rPr>
        <w:t>1.100AB</w:t>
      </w:r>
      <w:r w:rsidRPr="008A0DA4">
        <w:tab/>
        <w:t>Otherwise non-compliant single dwellings—new residential land</w:t>
      </w:r>
      <w:bookmarkEnd w:id="310"/>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51A8CE0D"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7" w:tooltip="Planning and Development Act 2007" w:history="1">
        <w:r w:rsidRPr="00D464FD">
          <w:rPr>
            <w:rStyle w:val="charCitHyperlinkAbbrev"/>
          </w:rPr>
          <w:t>Act</w:t>
        </w:r>
      </w:hyperlink>
      <w:r w:rsidRPr="00D464FD">
        <w:t>, s 119 (1) (a)).</w:t>
      </w:r>
    </w:p>
    <w:p w14:paraId="35E9872F" w14:textId="53F5A8B4"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8"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1255F562" w:rsidR="00083EF9" w:rsidRPr="008A0DA4" w:rsidRDefault="00083EF9" w:rsidP="00083EF9">
      <w:pPr>
        <w:pStyle w:val="aNote"/>
        <w:keepNext/>
      </w:pPr>
      <w:r w:rsidRPr="004B4ECB">
        <w:rPr>
          <w:rStyle w:val="charItals"/>
        </w:rPr>
        <w:t>Note 1</w:t>
      </w:r>
      <w:r w:rsidRPr="008A0DA4">
        <w:tab/>
        <w:t xml:space="preserve">If a form is approved under the </w:t>
      </w:r>
      <w:hyperlink r:id="rId449" w:tooltip="Planning and Development Act 2007" w:history="1">
        <w:r w:rsidR="009C7F30" w:rsidRPr="00026DAC">
          <w:rPr>
            <w:rStyle w:val="charCitHyperlinkAbbrev"/>
          </w:rPr>
          <w:t>Act</w:t>
        </w:r>
      </w:hyperlink>
      <w:r w:rsidRPr="008A0DA4">
        <w:t>, s 425 for this provision, the form must be used.</w:t>
      </w:r>
    </w:p>
    <w:p w14:paraId="129F4908" w14:textId="06B36AF9" w:rsidR="00083EF9" w:rsidRPr="008A0DA4" w:rsidRDefault="00083EF9" w:rsidP="00083EF9">
      <w:pPr>
        <w:pStyle w:val="aNote"/>
        <w:keepNext/>
      </w:pPr>
      <w:r w:rsidRPr="004B4ECB">
        <w:rPr>
          <w:rStyle w:val="charItals"/>
        </w:rPr>
        <w:t>Note 2</w:t>
      </w:r>
      <w:r w:rsidRPr="008A0DA4">
        <w:tab/>
        <w:t xml:space="preserve">A fee may be determined under the </w:t>
      </w:r>
      <w:hyperlink r:id="rId450" w:tooltip="Planning and Development Act 2007" w:history="1">
        <w:r w:rsidR="009C7F30" w:rsidRPr="00026DAC">
          <w:rPr>
            <w:rStyle w:val="charCitHyperlinkAbbrev"/>
          </w:rPr>
          <w:t>Act</w:t>
        </w:r>
      </w:hyperlink>
      <w:r w:rsidRPr="008A0DA4">
        <w:t>, s 424 for this provision.</w:t>
      </w:r>
    </w:p>
    <w:p w14:paraId="03C175F3" w14:textId="2C1B990B"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51"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39CAF285" w:rsidR="00083EF9" w:rsidRPr="008A0DA4" w:rsidRDefault="00083EF9" w:rsidP="00083EF9">
      <w:pPr>
        <w:pStyle w:val="aDef"/>
      </w:pPr>
      <w:r w:rsidRPr="004B4ECB">
        <w:rPr>
          <w:rStyle w:val="charBoldItals"/>
        </w:rPr>
        <w:t>setback</w:t>
      </w:r>
      <w:r w:rsidRPr="008A0DA4">
        <w:t xml:space="preserve">—see the </w:t>
      </w:r>
      <w:hyperlink r:id="rId452"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11" w:name="_Toc96952710"/>
      <w:r w:rsidRPr="00CA03F0">
        <w:rPr>
          <w:rStyle w:val="CharSectNo"/>
        </w:rPr>
        <w:t>1.100B</w:t>
      </w:r>
      <w:r w:rsidRPr="008A0DA4">
        <w:tab/>
        <w:t>Single dwellings—demolition</w:t>
      </w:r>
      <w:bookmarkEnd w:id="311"/>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39C6A2A5"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3"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12" w:name="_Toc96952711"/>
      <w:r w:rsidRPr="00CA03F0">
        <w:rPr>
          <w:rStyle w:val="CharSectNo"/>
        </w:rPr>
        <w:lastRenderedPageBreak/>
        <w:t>1.101</w:t>
      </w:r>
      <w:r w:rsidRPr="004B4D64">
        <w:tab/>
        <w:t xml:space="preserve">Buildings and </w:t>
      </w:r>
      <w:r w:rsidRPr="005D00BF">
        <w:t>structures—demolitio</w:t>
      </w:r>
      <w:r w:rsidRPr="003A632C">
        <w:t>n</w:t>
      </w:r>
      <w:bookmarkEnd w:id="312"/>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6D4656E9"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4"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5"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3" w:name="_Toc96952712"/>
      <w:r w:rsidRPr="00CA03F0">
        <w:rPr>
          <w:rStyle w:val="CharSectNo"/>
        </w:rPr>
        <w:t>1.102</w:t>
      </w:r>
      <w:r>
        <w:tab/>
        <w:t>Temporary use of land for emergency services training etc</w:t>
      </w:r>
      <w:bookmarkEnd w:id="313"/>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3E811C69"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6"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7A2BB40B"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7"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79A70A45"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8"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4" w:name="_Toc96952713"/>
      <w:r w:rsidRPr="00CA03F0">
        <w:rPr>
          <w:rStyle w:val="CharSectNo"/>
        </w:rPr>
        <w:lastRenderedPageBreak/>
        <w:t>1.103</w:t>
      </w:r>
      <w:r>
        <w:tab/>
        <w:t>Utility and telecommunications services</w:t>
      </w:r>
      <w:bookmarkEnd w:id="314"/>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1841F813"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9" w:tooltip="Planning and Development Act 2007" w:history="1">
        <w:r w:rsidR="009C7F30" w:rsidRPr="00026DAC">
          <w:rPr>
            <w:rStyle w:val="charCitHyperlinkAbbrev"/>
          </w:rPr>
          <w:t>Act</w:t>
        </w:r>
      </w:hyperlink>
      <w:r w:rsidRPr="0000258B">
        <w:t>, s 94.</w:t>
      </w:r>
    </w:p>
    <w:p w14:paraId="782B8CCA" w14:textId="35D69FE2"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60"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15" w:name="_Toc96952714"/>
      <w:r w:rsidRPr="00CA03F0">
        <w:rPr>
          <w:rStyle w:val="CharSectNo"/>
        </w:rPr>
        <w:t>1.104</w:t>
      </w:r>
      <w:r>
        <w:tab/>
        <w:t>Landscape gardening</w:t>
      </w:r>
      <w:bookmarkEnd w:id="315"/>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05C076AC"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61"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43956898"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2" w:tooltip="NI2008-27" w:history="1">
        <w:r w:rsidR="002314DC" w:rsidRPr="006B148E">
          <w:rPr>
            <w:rStyle w:val="charCitHyperlinkAbbrev"/>
          </w:rPr>
          <w:t>territory plan</w:t>
        </w:r>
      </w:hyperlink>
      <w:r w:rsidR="002314DC">
        <w:t xml:space="preserve"> </w:t>
      </w:r>
      <w:r>
        <w:t>(13 Definitions).</w:t>
      </w:r>
    </w:p>
    <w:p w14:paraId="0D86B36D" w14:textId="55DA6D54" w:rsidR="004754F5" w:rsidRPr="002E66CD" w:rsidRDefault="004754F5" w:rsidP="004754F5">
      <w:pPr>
        <w:pStyle w:val="aDef"/>
      </w:pPr>
      <w:r w:rsidRPr="005E532F">
        <w:rPr>
          <w:rStyle w:val="charBoldItals"/>
        </w:rPr>
        <w:t>residential use</w:t>
      </w:r>
      <w:r w:rsidRPr="002E66CD">
        <w:t xml:space="preserve">—see the </w:t>
      </w:r>
      <w:hyperlink r:id="rId463"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16" w:name="_Toc96952715"/>
      <w:r w:rsidRPr="00CA03F0">
        <w:rPr>
          <w:rStyle w:val="CharSectNo"/>
        </w:rPr>
        <w:t>1.105</w:t>
      </w:r>
      <w:r>
        <w:tab/>
        <w:t>Works under Water Resources Act by non-territory entities</w:t>
      </w:r>
      <w:bookmarkEnd w:id="316"/>
    </w:p>
    <w:p w14:paraId="64765C92" w14:textId="77777777" w:rsidR="00AB1BB3" w:rsidRDefault="00AB1BB3">
      <w:pPr>
        <w:pStyle w:val="SchAmain"/>
        <w:keepNext/>
      </w:pPr>
      <w:r>
        <w:tab/>
        <w:t>(1)</w:t>
      </w:r>
      <w:r>
        <w:tab/>
        <w:t>A designated development if—</w:t>
      </w:r>
    </w:p>
    <w:p w14:paraId="2BCA296D" w14:textId="37A10EC0" w:rsidR="00AB1BB3" w:rsidRDefault="00AB1BB3">
      <w:pPr>
        <w:pStyle w:val="SchApara"/>
        <w:keepNext/>
      </w:pPr>
      <w:r>
        <w:tab/>
        <w:t>(a)</w:t>
      </w:r>
      <w:r>
        <w:tab/>
        <w:t xml:space="preserve">the development is to give effect to a direction under any of the following provisions of the </w:t>
      </w:r>
      <w:hyperlink r:id="rId464"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38BFB06B"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17" w:name="_Toc96952716"/>
      <w:r w:rsidRPr="00CA03F0">
        <w:rPr>
          <w:rStyle w:val="CharSectNo"/>
        </w:rPr>
        <w:t>1.108</w:t>
      </w:r>
      <w:r>
        <w:tab/>
        <w:t>Home businesses conducted from residential leases</w:t>
      </w:r>
      <w:bookmarkEnd w:id="317"/>
    </w:p>
    <w:p w14:paraId="3DB3A730" w14:textId="77777777" w:rsidR="00AB1BB3" w:rsidRDefault="00AB1BB3">
      <w:pPr>
        <w:pStyle w:val="SchAmain"/>
        <w:keepNext/>
      </w:pPr>
      <w:r>
        <w:tab/>
        <w:t>(1)</w:t>
      </w:r>
      <w:r>
        <w:tab/>
        <w:t>The conduct of a home business from a residential lease if—</w:t>
      </w:r>
    </w:p>
    <w:p w14:paraId="3021B5FA" w14:textId="2CDFDC74"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6"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13AD2190" w:rsidR="00AB1BB3" w:rsidRDefault="00AB1BB3">
      <w:pPr>
        <w:pStyle w:val="aExamINumpar"/>
        <w:tabs>
          <w:tab w:val="left" w:pos="1960"/>
        </w:tabs>
        <w:ind w:left="1960" w:hanging="360"/>
      </w:pPr>
      <w:r>
        <w:t>1</w:t>
      </w:r>
      <w:r>
        <w:tab/>
        <w:t xml:space="preserve">the building or structure is exempt from the </w:t>
      </w:r>
      <w:hyperlink r:id="rId467" w:tooltip="A2004-11" w:history="1">
        <w:r w:rsidR="00671961" w:rsidRPr="00671961">
          <w:rPr>
            <w:rStyle w:val="charCitHyperlinkItal"/>
          </w:rPr>
          <w:t>Building Act 2004</w:t>
        </w:r>
      </w:hyperlink>
      <w:r>
        <w:t xml:space="preserve"> or has been certified under that Act, s 48 and has development approval under the </w:t>
      </w:r>
      <w:hyperlink r:id="rId468"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7043ED40" w:rsidR="00AB1BB3" w:rsidRPr="00671961" w:rsidRDefault="00AB1BB3" w:rsidP="00EC5DBB">
      <w:pPr>
        <w:pStyle w:val="aExampar"/>
        <w:keepLines/>
      </w:pPr>
      <w:r>
        <w:t xml:space="preserve">A shed, when constructed, is exempt from the </w:t>
      </w:r>
      <w:hyperlink r:id="rId469" w:tooltip="A2004-11" w:history="1">
        <w:r w:rsidR="00671961" w:rsidRPr="00671961">
          <w:rPr>
            <w:rStyle w:val="charCitHyperlinkItal"/>
          </w:rPr>
          <w:t>Building Act 2004</w:t>
        </w:r>
      </w:hyperlink>
      <w:r>
        <w:t xml:space="preserve"> and an exempt development under the </w:t>
      </w:r>
      <w:hyperlink r:id="rId47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78F1A968" w:rsidR="00AB1BB3" w:rsidRDefault="00AB1BB3">
      <w:pPr>
        <w:pStyle w:val="SchAsubpara"/>
      </w:pPr>
      <w:r>
        <w:tab/>
        <w:t>(ii)</w:t>
      </w:r>
      <w:r>
        <w:tab/>
        <w:t xml:space="preserve">if the business is operated from a unit under the </w:t>
      </w:r>
      <w:hyperlink r:id="rId471" w:tooltip="A2001-16" w:history="1">
        <w:r w:rsidR="00671961" w:rsidRPr="00671961">
          <w:rPr>
            <w:rStyle w:val="charCitHyperlinkItal"/>
          </w:rPr>
          <w:t>Unit Titles Act 2001</w:t>
        </w:r>
      </w:hyperlink>
      <w:r>
        <w:t>—in parking for the unit; and</w:t>
      </w:r>
    </w:p>
    <w:p w14:paraId="5CD2C309" w14:textId="69FCF00B" w:rsidR="00AB1BB3" w:rsidRDefault="00AB1BB3" w:rsidP="00577BFB">
      <w:pPr>
        <w:pStyle w:val="SchApara"/>
        <w:keepNext/>
      </w:pPr>
      <w:r>
        <w:tab/>
        <w:t>(f)</w:t>
      </w:r>
      <w:r>
        <w:tab/>
        <w:t xml:space="preserve">the conduct of the business complies with the </w:t>
      </w:r>
      <w:hyperlink r:id="rId472" w:tooltip="A1997-92" w:history="1">
        <w:r w:rsidR="00671961" w:rsidRPr="00671961">
          <w:rPr>
            <w:rStyle w:val="charCitHyperlinkItal"/>
          </w:rPr>
          <w:t>Environment Protection Act 1997</w:t>
        </w:r>
      </w:hyperlink>
      <w:r>
        <w:t>; and</w:t>
      </w:r>
    </w:p>
    <w:p w14:paraId="1C911A85" w14:textId="2791BA2D"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3"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1CA02492" w:rsidR="00AB1BB3" w:rsidRDefault="00AB1BB3">
      <w:pPr>
        <w:pStyle w:val="aDef"/>
      </w:pPr>
      <w:r w:rsidRPr="00671961">
        <w:rPr>
          <w:rStyle w:val="charBoldItals"/>
        </w:rPr>
        <w:t>home business</w:t>
      </w:r>
      <w:r>
        <w:t xml:space="preserve">—see the </w:t>
      </w:r>
      <w:hyperlink r:id="rId474"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18" w:name="_Toc96952717"/>
      <w:r w:rsidRPr="00CA03F0">
        <w:rPr>
          <w:rStyle w:val="CharSectNo"/>
        </w:rPr>
        <w:t>1.109</w:t>
      </w:r>
      <w:r w:rsidRPr="00BC795F">
        <w:tab/>
        <w:t>Designated areas—developments not involving lease variations</w:t>
      </w:r>
      <w:bookmarkEnd w:id="318"/>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46A7AECF"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5"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19" w:name="_Toc96952718"/>
      <w:r w:rsidRPr="00CA03F0">
        <w:rPr>
          <w:rStyle w:val="CharSectNo"/>
        </w:rPr>
        <w:t>1.110</w:t>
      </w:r>
      <w:r w:rsidRPr="0000258B">
        <w:rPr>
          <w:lang w:eastAsia="en-AU"/>
        </w:rPr>
        <w:tab/>
        <w:t>Rebuilding damaged buildings and structures</w:t>
      </w:r>
      <w:bookmarkEnd w:id="319"/>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29EA16C3"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6"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14780F55" w:rsidR="00EA1C5D" w:rsidRPr="00F21CD9" w:rsidRDefault="00EA1C5D" w:rsidP="00EA1C5D">
      <w:pPr>
        <w:pStyle w:val="Apara"/>
      </w:pPr>
      <w:r w:rsidRPr="00F21CD9">
        <w:tab/>
        <w:t>(a)</w:t>
      </w:r>
      <w:r w:rsidRPr="00F21CD9">
        <w:tab/>
        <w:t xml:space="preserve">one of the following zones identified in the </w:t>
      </w:r>
      <w:hyperlink r:id="rId477"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12F6D4EB">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8"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5CF0F736"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9"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2348A976"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80"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3599DB5A" w:rsidR="00C03FAC" w:rsidRPr="0000258B" w:rsidRDefault="00C03FAC" w:rsidP="00C03FAC">
      <w:pPr>
        <w:pStyle w:val="aDefpara"/>
      </w:pPr>
      <w:r w:rsidRPr="0000258B">
        <w:tab/>
        <w:t>(a)</w:t>
      </w:r>
      <w:r w:rsidRPr="0000258B">
        <w:tab/>
        <w:t xml:space="preserve">the </w:t>
      </w:r>
      <w:hyperlink r:id="rId481" w:tooltip="A1991-100" w:history="1">
        <w:r w:rsidR="00671961" w:rsidRPr="00671961">
          <w:rPr>
            <w:rStyle w:val="charCitHyperlinkItal"/>
          </w:rPr>
          <w:t>Land (Planning and Environment) Act 1991</w:t>
        </w:r>
      </w:hyperlink>
      <w:r w:rsidRPr="0000258B">
        <w:t xml:space="preserve">; or </w:t>
      </w:r>
    </w:p>
    <w:p w14:paraId="1A5C7B37" w14:textId="6A80CA1C" w:rsidR="00C03FAC" w:rsidRPr="0000258B" w:rsidRDefault="00C03FAC" w:rsidP="00C03FAC">
      <w:pPr>
        <w:pStyle w:val="aDefpara"/>
      </w:pPr>
      <w:r w:rsidRPr="0000258B">
        <w:tab/>
        <w:t>(b)</w:t>
      </w:r>
      <w:r w:rsidRPr="0000258B">
        <w:tab/>
        <w:t xml:space="preserve">the </w:t>
      </w:r>
      <w:hyperlink r:id="rId482"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20" w:name="_Toc96952719"/>
      <w:r w:rsidRPr="00CA03F0">
        <w:rPr>
          <w:rStyle w:val="CharSectNo"/>
        </w:rPr>
        <w:t>1.111</w:t>
      </w:r>
      <w:r w:rsidRPr="0000258B">
        <w:rPr>
          <w:lang w:eastAsia="en-AU"/>
        </w:rPr>
        <w:tab/>
        <w:t>Bores</w:t>
      </w:r>
      <w:bookmarkEnd w:id="320"/>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640A8675"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4"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02D51511"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5"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21" w:name="_Toc96952720"/>
      <w:r w:rsidRPr="00CA03F0">
        <w:rPr>
          <w:rStyle w:val="CharSectNo"/>
        </w:rPr>
        <w:t>1.112</w:t>
      </w:r>
      <w:r w:rsidRPr="00BC795F">
        <w:tab/>
        <w:t>Subdivisions—Unit Titles Act 2001</w:t>
      </w:r>
      <w:bookmarkEnd w:id="321"/>
    </w:p>
    <w:p w14:paraId="4616F129" w14:textId="4395E97E" w:rsidR="003A7147" w:rsidRPr="00BC795F" w:rsidRDefault="003A7147" w:rsidP="003A7147">
      <w:pPr>
        <w:pStyle w:val="Amainreturn"/>
      </w:pPr>
      <w:r w:rsidRPr="00BC795F">
        <w:t xml:space="preserve">The subdivision of land under a unit title application under the </w:t>
      </w:r>
      <w:hyperlink r:id="rId486"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22" w:name="_Toc96952721"/>
      <w:r w:rsidRPr="00CA03F0">
        <w:rPr>
          <w:rStyle w:val="CharSectNo"/>
        </w:rPr>
        <w:t>1.113</w:t>
      </w:r>
      <w:r w:rsidRPr="00DD62EC">
        <w:tab/>
        <w:t>Electric vehicle charging points</w:t>
      </w:r>
      <w:bookmarkEnd w:id="322"/>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78082A02"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7"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8" w:tooltip="A2007-24" w:history="1">
        <w:r w:rsidRPr="00DD62EC">
          <w:rPr>
            <w:rStyle w:val="charCitHyperlinkItal"/>
          </w:rPr>
          <w:t>Planning and Development Act 2007</w:t>
        </w:r>
      </w:hyperlink>
      <w:r w:rsidRPr="00DD62EC">
        <w:t xml:space="preserve">, s 426 (4) and </w:t>
      </w:r>
      <w:hyperlink r:id="rId489" w:tooltip="A2001-14" w:history="1">
        <w:r w:rsidRPr="00DD62EC">
          <w:rPr>
            <w:rStyle w:val="charCitHyperlinkAbbrev"/>
          </w:rPr>
          <w:t>Legislation Act</w:t>
        </w:r>
      </w:hyperlink>
      <w:r w:rsidRPr="00DD62EC">
        <w:t xml:space="preserve">, s 47 (7)).  The standard may be purchased at </w:t>
      </w:r>
      <w:hyperlink r:id="rId490"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6C4098D1"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91"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3" w:name="_Toc96952722"/>
      <w:r w:rsidRPr="00CA03F0">
        <w:rPr>
          <w:rStyle w:val="CharSectNo"/>
        </w:rPr>
        <w:lastRenderedPageBreak/>
        <w:t>1.114</w:t>
      </w:r>
      <w:r w:rsidRPr="00BC795F">
        <w:tab/>
        <w:t>Affected residential premises—work essential for health, safety or reasonable living conditions</w:t>
      </w:r>
      <w:bookmarkEnd w:id="323"/>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670CFAB8" w14:textId="77777777" w:rsidR="006C7BF6" w:rsidRDefault="006C7BF6">
      <w:pPr>
        <w:pStyle w:val="03Schedule"/>
        <w:sectPr w:rsidR="006C7BF6">
          <w:headerReference w:type="even" r:id="rId492"/>
          <w:headerReference w:type="default" r:id="rId493"/>
          <w:footerReference w:type="even" r:id="rId494"/>
          <w:footerReference w:type="default" r:id="rId495"/>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CA03F0" w:rsidRDefault="00AB1BB3">
      <w:pPr>
        <w:pStyle w:val="Sched-Part"/>
      </w:pPr>
      <w:bookmarkStart w:id="324" w:name="_Toc96952723"/>
      <w:r w:rsidRPr="00CA03F0">
        <w:rPr>
          <w:rStyle w:val="CharPartNo"/>
        </w:rPr>
        <w:lastRenderedPageBreak/>
        <w:t>Part 1.4</w:t>
      </w:r>
      <w:r>
        <w:tab/>
      </w:r>
      <w:r w:rsidRPr="00CA03F0">
        <w:rPr>
          <w:rStyle w:val="CharPartText"/>
        </w:rPr>
        <w:t>Permitted open space boundary fence colours</w:t>
      </w:r>
      <w:bookmarkEnd w:id="324"/>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CA03F0" w:rsidRDefault="00AB1BB3">
      <w:pPr>
        <w:pStyle w:val="Sched-Part"/>
      </w:pPr>
      <w:bookmarkStart w:id="325" w:name="_Toc96952724"/>
      <w:r w:rsidRPr="00CA03F0">
        <w:rPr>
          <w:rStyle w:val="CharPartNo"/>
        </w:rPr>
        <w:lastRenderedPageBreak/>
        <w:t>Part 1.5</w:t>
      </w:r>
      <w:r>
        <w:tab/>
      </w:r>
      <w:r w:rsidRPr="00CA03F0">
        <w:rPr>
          <w:rStyle w:val="CharPartText"/>
        </w:rPr>
        <w:t>Tables of exempt signs</w:t>
      </w:r>
      <w:bookmarkEnd w:id="325"/>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54484900" w14:textId="77777777" w:rsidR="00550394" w:rsidRDefault="00550394">
      <w:pPr>
        <w:pStyle w:val="03Schedule"/>
        <w:sectPr w:rsidR="00550394">
          <w:headerReference w:type="even" r:id="rId496"/>
          <w:headerReference w:type="default" r:id="rId497"/>
          <w:footerReference w:type="even" r:id="rId498"/>
          <w:footerReference w:type="default" r:id="rId499"/>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09811B9F" w14:textId="77777777" w:rsidR="00460BA6" w:rsidRDefault="00460BA6">
      <w:pPr>
        <w:pStyle w:val="03ScheduleLandscape"/>
        <w:sectPr w:rsidR="00460BA6">
          <w:headerReference w:type="even" r:id="rId500"/>
          <w:headerReference w:type="default" r:id="rId501"/>
          <w:footerReference w:type="even" r:id="rId502"/>
          <w:footerReference w:type="default" r:id="rId503"/>
          <w:pgSz w:w="16839" w:h="11907" w:orient="landscape" w:code="9"/>
          <w:pgMar w:top="2300" w:right="3000" w:bottom="2300" w:left="2500" w:header="2480" w:footer="2100" w:gutter="0"/>
          <w:cols w:space="720"/>
        </w:sectPr>
      </w:pPr>
    </w:p>
    <w:p w14:paraId="6DA29640" w14:textId="77777777" w:rsidR="00AB1BB3" w:rsidRPr="00CA03F0" w:rsidRDefault="00AB1BB3">
      <w:pPr>
        <w:pStyle w:val="Sched-heading"/>
      </w:pPr>
      <w:bookmarkStart w:id="326" w:name="_Toc96952725"/>
      <w:r w:rsidRPr="00CA03F0">
        <w:rPr>
          <w:rStyle w:val="CharChapNo"/>
        </w:rPr>
        <w:lastRenderedPageBreak/>
        <w:t>Schedule 1A</w:t>
      </w:r>
      <w:r>
        <w:tab/>
      </w:r>
      <w:r w:rsidRPr="00CA03F0">
        <w:rPr>
          <w:rStyle w:val="CharChapText"/>
        </w:rPr>
        <w:t>Permitted variations to approved and exempt developments</w:t>
      </w:r>
      <w:bookmarkEnd w:id="326"/>
    </w:p>
    <w:p w14:paraId="116B0CFD" w14:textId="77777777" w:rsidR="00AB1BB3" w:rsidRDefault="00AB1BB3">
      <w:pPr>
        <w:pStyle w:val="Apara"/>
        <w:rPr>
          <w:lang w:val="en-US"/>
        </w:rPr>
      </w:pPr>
      <w:r>
        <w:rPr>
          <w:sz w:val="18"/>
          <w:szCs w:val="18"/>
          <w:lang w:val="en-US"/>
        </w:rPr>
        <w:t>(see s 20 (2) and s 35)</w:t>
      </w:r>
    </w:p>
    <w:p w14:paraId="52DE0393" w14:textId="77777777" w:rsidR="00AB1BB3" w:rsidRPr="00CA03F0" w:rsidRDefault="00AB1BB3">
      <w:pPr>
        <w:pStyle w:val="Sched-Part"/>
      </w:pPr>
      <w:bookmarkStart w:id="327" w:name="_Toc96952726"/>
      <w:r w:rsidRPr="00CA03F0">
        <w:rPr>
          <w:rStyle w:val="CharPartNo"/>
        </w:rPr>
        <w:t>Part 1A.1</w:t>
      </w:r>
      <w:r>
        <w:tab/>
      </w:r>
      <w:r w:rsidRPr="00CA03F0">
        <w:rPr>
          <w:rStyle w:val="CharPartText"/>
        </w:rPr>
        <w:t>Preliminary</w:t>
      </w:r>
      <w:bookmarkEnd w:id="327"/>
    </w:p>
    <w:p w14:paraId="2A3C0B0D" w14:textId="77777777" w:rsidR="00AB1BB3" w:rsidRDefault="00AB1BB3">
      <w:pPr>
        <w:pStyle w:val="Schclauseheading"/>
        <w:rPr>
          <w:lang w:val="en-US"/>
        </w:rPr>
      </w:pPr>
      <w:bookmarkStart w:id="328" w:name="_Toc96952727"/>
      <w:r w:rsidRPr="00CA03F0">
        <w:rPr>
          <w:rStyle w:val="CharSectNo"/>
        </w:rPr>
        <w:t>1A.1</w:t>
      </w:r>
      <w:r>
        <w:rPr>
          <w:lang w:val="en-US"/>
        </w:rPr>
        <w:tab/>
        <w:t>Definitions—sch 1A</w:t>
      </w:r>
      <w:bookmarkEnd w:id="328"/>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CA03F0" w:rsidRDefault="00AB1BB3">
      <w:pPr>
        <w:pStyle w:val="Sched-Part"/>
      </w:pPr>
      <w:bookmarkStart w:id="329" w:name="_Toc96952728"/>
      <w:r w:rsidRPr="00CA03F0">
        <w:rPr>
          <w:rStyle w:val="CharPartNo"/>
        </w:rPr>
        <w:lastRenderedPageBreak/>
        <w:t>Part 1A.2</w:t>
      </w:r>
      <w:r>
        <w:tab/>
      </w:r>
      <w:r w:rsidRPr="00CA03F0">
        <w:rPr>
          <w:rStyle w:val="CharPartText"/>
        </w:rPr>
        <w:t>Permitted construction tolerances</w:t>
      </w:r>
      <w:bookmarkEnd w:id="329"/>
    </w:p>
    <w:p w14:paraId="49D982AC" w14:textId="77777777" w:rsidR="00AB1BB3" w:rsidRDefault="00AB1BB3">
      <w:pPr>
        <w:pStyle w:val="Schclauseheading"/>
      </w:pPr>
      <w:bookmarkStart w:id="330" w:name="_Toc96952729"/>
      <w:r w:rsidRPr="00CA03F0">
        <w:rPr>
          <w:rStyle w:val="CharSectNo"/>
        </w:rPr>
        <w:t>1A.10</w:t>
      </w:r>
      <w:r>
        <w:tab/>
      </w:r>
      <w:r>
        <w:rPr>
          <w:lang w:val="en-US"/>
        </w:rPr>
        <w:t>Permitted variations—</w:t>
      </w:r>
      <w:r>
        <w:t>horizontal siting tolerances for buildings and structures</w:t>
      </w:r>
      <w:bookmarkEnd w:id="330"/>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05338124"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4"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23EDF542"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5"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31" w:name="_Toc96952730"/>
      <w:r w:rsidRPr="00CA03F0">
        <w:rPr>
          <w:rStyle w:val="CharSectNo"/>
        </w:rPr>
        <w:t>1A.11</w:t>
      </w:r>
      <w:r>
        <w:tab/>
      </w:r>
      <w:r>
        <w:rPr>
          <w:lang w:val="en-US"/>
        </w:rPr>
        <w:t>Permitted variations—h</w:t>
      </w:r>
      <w:r>
        <w:t>eight tolerances for buildings and structures</w:t>
      </w:r>
      <w:bookmarkEnd w:id="331"/>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7AE69AC6" w:rsidR="00AB1BB3" w:rsidRDefault="00AB1BB3">
      <w:pPr>
        <w:pStyle w:val="aExampar"/>
      </w:pPr>
      <w:r>
        <w:t xml:space="preserve">A multistorey block of apartments is divided into separate units under the </w:t>
      </w:r>
      <w:hyperlink r:id="rId506"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7BCC87CD"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7"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7082B6A3"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8"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2A68BF9A" w14:textId="77777777" w:rsidR="00460BA6" w:rsidRDefault="00460BA6">
      <w:pPr>
        <w:pStyle w:val="03Schedule"/>
        <w:sectPr w:rsidR="00460BA6">
          <w:headerReference w:type="even" r:id="rId509"/>
          <w:headerReference w:type="default" r:id="rId510"/>
          <w:footerReference w:type="even" r:id="rId511"/>
          <w:footerReference w:type="default" r:id="rId512"/>
          <w:type w:val="continuous"/>
          <w:pgSz w:w="11907" w:h="16839" w:code="9"/>
          <w:pgMar w:top="3880" w:right="1900" w:bottom="3100" w:left="2300" w:header="2280" w:footer="1760" w:gutter="0"/>
          <w:cols w:space="720"/>
        </w:sectPr>
      </w:pPr>
    </w:p>
    <w:p w14:paraId="4018E3D5" w14:textId="77777777" w:rsidR="00A8630C" w:rsidRPr="00A8630C" w:rsidRDefault="00A8630C" w:rsidP="00A8630C">
      <w:pPr>
        <w:pStyle w:val="PageBreak"/>
      </w:pPr>
      <w:r w:rsidRPr="00A8630C">
        <w:br w:type="page"/>
      </w:r>
    </w:p>
    <w:p w14:paraId="6243BB92" w14:textId="7045C80F" w:rsidR="0045170E" w:rsidRPr="00CA03F0" w:rsidRDefault="0045170E" w:rsidP="00366A80">
      <w:pPr>
        <w:pStyle w:val="Sched-heading"/>
        <w:spacing w:before="240"/>
        <w:ind w:left="2603" w:hanging="2603"/>
      </w:pPr>
      <w:bookmarkStart w:id="332" w:name="_Toc96952731"/>
      <w:r w:rsidRPr="00CA03F0">
        <w:rPr>
          <w:rStyle w:val="CharChapNo"/>
        </w:rPr>
        <w:lastRenderedPageBreak/>
        <w:t>Schedule 1B</w:t>
      </w:r>
      <w:r w:rsidRPr="00575A77">
        <w:tab/>
      </w:r>
      <w:r w:rsidRPr="00CA03F0">
        <w:rPr>
          <w:rStyle w:val="CharChapText"/>
        </w:rPr>
        <w:t>Land not requiring community consultation for development proposal</w:t>
      </w:r>
      <w:bookmarkEnd w:id="332"/>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22F08AB5" w14:textId="77777777" w:rsidR="00460BA6" w:rsidRDefault="00460BA6">
      <w:pPr>
        <w:pStyle w:val="03Schedule"/>
        <w:sectPr w:rsidR="00460BA6">
          <w:headerReference w:type="even" r:id="rId518"/>
          <w:headerReference w:type="default" r:id="rId519"/>
          <w:footerReference w:type="even" r:id="rId520"/>
          <w:footerReference w:type="default" r:id="rId521"/>
          <w:type w:val="continuous"/>
          <w:pgSz w:w="11907" w:h="16839" w:code="9"/>
          <w:pgMar w:top="3880" w:right="1900" w:bottom="3100" w:left="2300" w:header="2280" w:footer="1760" w:gutter="0"/>
          <w:cols w:space="720"/>
        </w:sectPr>
      </w:pPr>
    </w:p>
    <w:p w14:paraId="08994DA3" w14:textId="77777777" w:rsidR="00AB1BB3" w:rsidRPr="00CA03F0" w:rsidRDefault="00AB1BB3" w:rsidP="00981A6B">
      <w:pPr>
        <w:pStyle w:val="Sched-heading"/>
        <w:spacing w:before="300"/>
        <w:ind w:left="2603" w:hanging="2603"/>
      </w:pPr>
      <w:bookmarkStart w:id="333" w:name="_Toc96952732"/>
      <w:r w:rsidRPr="00CA03F0">
        <w:rPr>
          <w:rStyle w:val="CharChapNo"/>
        </w:rPr>
        <w:lastRenderedPageBreak/>
        <w:t>Schedule 2</w:t>
      </w:r>
      <w:r>
        <w:tab/>
      </w:r>
      <w:r w:rsidRPr="00CA03F0">
        <w:rPr>
          <w:rStyle w:val="CharChapText"/>
        </w:rPr>
        <w:t>Limited public notification of certain merit track development applications</w:t>
      </w:r>
      <w:bookmarkEnd w:id="333"/>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61A56C18"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2"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2230CFAE"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3"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459BFC76"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4"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0C3101D4"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5"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419EEB1F" w14:textId="77777777" w:rsidR="00460BA6" w:rsidRDefault="00460BA6">
      <w:pPr>
        <w:pStyle w:val="03Schedule"/>
        <w:sectPr w:rsidR="00460BA6">
          <w:headerReference w:type="even" r:id="rId526"/>
          <w:headerReference w:type="default" r:id="rId527"/>
          <w:footerReference w:type="even" r:id="rId528"/>
          <w:footerReference w:type="default" r:id="rId529"/>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CA03F0" w:rsidRDefault="00835A64" w:rsidP="00835A64">
      <w:pPr>
        <w:pStyle w:val="Sched-heading"/>
      </w:pPr>
      <w:bookmarkStart w:id="334" w:name="_Toc96952733"/>
      <w:r w:rsidRPr="00CA03F0">
        <w:rPr>
          <w:rStyle w:val="CharChapNo"/>
        </w:rPr>
        <w:lastRenderedPageBreak/>
        <w:t>Schedule 2A</w:t>
      </w:r>
      <w:r w:rsidRPr="003C4D4D">
        <w:tab/>
      </w:r>
      <w:r w:rsidRPr="00CA03F0">
        <w:rPr>
          <w:rStyle w:val="CharChapText"/>
        </w:rPr>
        <w:t>Buyback program valuation procedure</w:t>
      </w:r>
      <w:bookmarkEnd w:id="334"/>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35" w:name="_Toc96952734"/>
      <w:r w:rsidRPr="00CA03F0">
        <w:rPr>
          <w:rStyle w:val="CharSectNo"/>
        </w:rPr>
        <w:t>2A.1</w:t>
      </w:r>
      <w:r w:rsidRPr="003C4D4D">
        <w:tab/>
        <w:t>Definitions—sch 2A</w:t>
      </w:r>
      <w:bookmarkEnd w:id="335"/>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36" w:name="_Toc96952735"/>
      <w:r w:rsidRPr="00CA03F0">
        <w:rPr>
          <w:rStyle w:val="CharSectNo"/>
        </w:rPr>
        <w:t>2A.2</w:t>
      </w:r>
      <w:r w:rsidRPr="003C4D4D">
        <w:rPr>
          <w:lang w:eastAsia="en-AU"/>
        </w:rPr>
        <w:tab/>
        <w:t>Valuation as at assessment day, not including asbestos etc</w:t>
      </w:r>
      <w:bookmarkEnd w:id="336"/>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37" w:name="_Toc96952736"/>
      <w:r w:rsidRPr="00CA03F0">
        <w:rPr>
          <w:rStyle w:val="CharSectNo"/>
        </w:rPr>
        <w:t>2A.3</w:t>
      </w:r>
      <w:r w:rsidRPr="003C4D4D">
        <w:rPr>
          <w:lang w:eastAsia="en-AU"/>
        </w:rPr>
        <w:tab/>
        <w:t>Accredited valuers to carry out valuation</w:t>
      </w:r>
      <w:bookmarkEnd w:id="337"/>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38" w:name="_Toc96952737"/>
      <w:r w:rsidRPr="00CA03F0">
        <w:rPr>
          <w:rStyle w:val="CharSectNo"/>
        </w:rPr>
        <w:t>2A.4</w:t>
      </w:r>
      <w:r w:rsidRPr="003C4D4D">
        <w:rPr>
          <w:lang w:eastAsia="en-AU"/>
        </w:rPr>
        <w:tab/>
        <w:t>Valuation to be given to lessee and Asbestos Response Taskforce</w:t>
      </w:r>
      <w:bookmarkEnd w:id="338"/>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39" w:name="_Toc96952738"/>
      <w:r w:rsidRPr="00CA03F0">
        <w:rPr>
          <w:rStyle w:val="CharSectNo"/>
        </w:rPr>
        <w:t>2A.5</w:t>
      </w:r>
      <w:r w:rsidRPr="003C4D4D">
        <w:rPr>
          <w:lang w:eastAsia="en-AU"/>
        </w:rPr>
        <w:tab/>
        <w:t>Presidential determination—request by Asbestos Response Taskforce</w:t>
      </w:r>
      <w:bookmarkEnd w:id="339"/>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40" w:name="_Toc96952739"/>
      <w:r w:rsidRPr="00CA03F0">
        <w:rPr>
          <w:rStyle w:val="CharSectNo"/>
        </w:rPr>
        <w:t>2A.6</w:t>
      </w:r>
      <w:r w:rsidRPr="003C4D4D">
        <w:rPr>
          <w:lang w:eastAsia="en-AU"/>
        </w:rPr>
        <w:tab/>
        <w:t>Buyback program valuation</w:t>
      </w:r>
      <w:bookmarkEnd w:id="340"/>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41" w:name="_Toc96952740"/>
      <w:r w:rsidRPr="00CA03F0">
        <w:rPr>
          <w:rStyle w:val="CharSectNo"/>
        </w:rPr>
        <w:t>2A.7</w:t>
      </w:r>
      <w:r w:rsidRPr="003C4D4D">
        <w:rPr>
          <w:lang w:eastAsia="en-AU"/>
        </w:rPr>
        <w:tab/>
        <w:t>Presidential determination—request by lessee</w:t>
      </w:r>
      <w:bookmarkEnd w:id="341"/>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42" w:name="_Toc96952741"/>
      <w:r w:rsidRPr="00CA03F0">
        <w:rPr>
          <w:rStyle w:val="CharSectNo"/>
        </w:rPr>
        <w:t>2A.8</w:t>
      </w:r>
      <w:r w:rsidRPr="003C4D4D">
        <w:rPr>
          <w:lang w:eastAsia="en-AU"/>
        </w:rPr>
        <w:tab/>
        <w:t>Presidential determination</w:t>
      </w:r>
      <w:bookmarkEnd w:id="342"/>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3" w:name="_Toc96952742"/>
      <w:r w:rsidRPr="00CA03F0">
        <w:rPr>
          <w:rStyle w:val="CharSectNo"/>
        </w:rPr>
        <w:lastRenderedPageBreak/>
        <w:t>2A.9</w:t>
      </w:r>
      <w:r w:rsidRPr="003C4D4D">
        <w:rPr>
          <w:lang w:eastAsia="en-AU"/>
        </w:rPr>
        <w:tab/>
        <w:t>Amount payable for surrender of affected lease</w:t>
      </w:r>
      <w:bookmarkEnd w:id="343"/>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CA03F0" w:rsidRDefault="00AB1BB3" w:rsidP="006F2376">
      <w:pPr>
        <w:pStyle w:val="Sched-heading"/>
      </w:pPr>
      <w:bookmarkStart w:id="344" w:name="_Toc96952743"/>
      <w:r w:rsidRPr="00CA03F0">
        <w:rPr>
          <w:rStyle w:val="CharChapNo"/>
        </w:rPr>
        <w:lastRenderedPageBreak/>
        <w:t>Schedule 3</w:t>
      </w:r>
      <w:r>
        <w:tab/>
      </w:r>
      <w:r w:rsidRPr="00CA03F0">
        <w:rPr>
          <w:rStyle w:val="CharChapText"/>
        </w:rPr>
        <w:t>Matters exempt from third</w:t>
      </w:r>
      <w:r w:rsidRPr="00CA03F0">
        <w:rPr>
          <w:rStyle w:val="CharChapText"/>
        </w:rPr>
        <w:noBreakHyphen/>
        <w:t>party A</w:t>
      </w:r>
      <w:r w:rsidR="006F2376" w:rsidRPr="00CA03F0">
        <w:rPr>
          <w:rStyle w:val="CharChapText"/>
        </w:rPr>
        <w:t>C</w:t>
      </w:r>
      <w:r w:rsidRPr="00CA03F0">
        <w:rPr>
          <w:rStyle w:val="CharChapText"/>
        </w:rPr>
        <w:t>AT review</w:t>
      </w:r>
      <w:bookmarkEnd w:id="344"/>
    </w:p>
    <w:p w14:paraId="2D632516" w14:textId="77777777" w:rsidR="00AB1BB3" w:rsidRDefault="00AB1BB3">
      <w:pPr>
        <w:pStyle w:val="ref"/>
      </w:pPr>
      <w:r>
        <w:t>(see s 350 and s 351)</w:t>
      </w:r>
    </w:p>
    <w:p w14:paraId="4F929A81" w14:textId="77777777" w:rsidR="00AB1BB3" w:rsidRPr="00CA03F0" w:rsidRDefault="00AB1BB3">
      <w:pPr>
        <w:pStyle w:val="Sched-Part"/>
      </w:pPr>
      <w:bookmarkStart w:id="345" w:name="_Toc96952744"/>
      <w:r w:rsidRPr="00CA03F0">
        <w:rPr>
          <w:rStyle w:val="CharPartNo"/>
        </w:rPr>
        <w:t>Part 3.1</w:t>
      </w:r>
      <w:r>
        <w:tab/>
      </w:r>
      <w:r w:rsidRPr="00CA03F0">
        <w:rPr>
          <w:rStyle w:val="CharPartText"/>
        </w:rPr>
        <w:t>Definitions</w:t>
      </w:r>
      <w:bookmarkEnd w:id="345"/>
    </w:p>
    <w:p w14:paraId="463E14B7" w14:textId="77777777" w:rsidR="00AB1BB3" w:rsidRDefault="00AB1BB3">
      <w:pPr>
        <w:pStyle w:val="Schclauseheading"/>
      </w:pPr>
      <w:bookmarkStart w:id="346" w:name="_Toc96952745"/>
      <w:r w:rsidRPr="00CA03F0">
        <w:rPr>
          <w:rStyle w:val="CharSectNo"/>
        </w:rPr>
        <w:t>3.1</w:t>
      </w:r>
      <w:r>
        <w:tab/>
        <w:t>Definitions—sch 3</w:t>
      </w:r>
      <w:bookmarkEnd w:id="346"/>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4F1FD604" w:rsidR="00AB1BB3" w:rsidRDefault="00AB1BB3">
      <w:pPr>
        <w:pStyle w:val="aDef"/>
      </w:pPr>
      <w:r w:rsidRPr="00671961">
        <w:rPr>
          <w:rStyle w:val="charBoldItals"/>
        </w:rPr>
        <w:t>corrections facility</w:t>
      </w:r>
      <w:r>
        <w:rPr>
          <w:bCs/>
          <w:iCs/>
        </w:rPr>
        <w:t>—see</w:t>
      </w:r>
      <w:r>
        <w:t xml:space="preserve"> the </w:t>
      </w:r>
      <w:hyperlink r:id="rId530"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63420BB5" w14:textId="77777777" w:rsidR="00460BA6" w:rsidRDefault="00460BA6">
      <w:pPr>
        <w:pStyle w:val="03Schedule"/>
        <w:sectPr w:rsidR="00460BA6">
          <w:headerReference w:type="even" r:id="rId531"/>
          <w:headerReference w:type="default" r:id="rId532"/>
          <w:footerReference w:type="even" r:id="rId533"/>
          <w:footerReference w:type="default" r:id="rId534"/>
          <w:type w:val="continuous"/>
          <w:pgSz w:w="11907" w:h="16839" w:code="9"/>
          <w:pgMar w:top="3880" w:right="1900" w:bottom="3100" w:left="2300" w:header="2280" w:footer="1760" w:gutter="0"/>
          <w:cols w:space="720"/>
        </w:sectPr>
      </w:pPr>
    </w:p>
    <w:p w14:paraId="2B3343BF" w14:textId="77777777" w:rsidR="00AB1BB3" w:rsidRPr="00CA03F0" w:rsidRDefault="00AB1BB3" w:rsidP="006F2376">
      <w:pPr>
        <w:pStyle w:val="Sched-Part"/>
      </w:pPr>
      <w:bookmarkStart w:id="347" w:name="_Toc96952746"/>
      <w:r w:rsidRPr="00CA03F0">
        <w:rPr>
          <w:rStyle w:val="CharPartNo"/>
        </w:rPr>
        <w:lastRenderedPageBreak/>
        <w:t>Part 3.2</w:t>
      </w:r>
      <w:r>
        <w:tab/>
      </w:r>
      <w:r w:rsidRPr="00CA03F0">
        <w:rPr>
          <w:rStyle w:val="CharPartText"/>
        </w:rPr>
        <w:t>Merit track matters exempt from third-party A</w:t>
      </w:r>
      <w:r w:rsidR="006F2376" w:rsidRPr="00CA03F0">
        <w:rPr>
          <w:rStyle w:val="CharPartText"/>
        </w:rPr>
        <w:t>C</w:t>
      </w:r>
      <w:r w:rsidRPr="00CA03F0">
        <w:rPr>
          <w:rStyle w:val="CharPartText"/>
        </w:rPr>
        <w:t>AT review</w:t>
      </w:r>
      <w:bookmarkEnd w:id="347"/>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1362338B"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5"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address">
              <w:smartTag w:uri="urn:schemas-microsoft-com:office:smarttags" w:element="Street">
                <w:r>
                  <w:t>Yamba Drive</w:t>
                </w:r>
              </w:smartTag>
            </w:smartTag>
            <w:r>
              <w:t xml:space="preserve"> or </w:t>
            </w:r>
            <w:smartTag w:uri="urn:schemas-microsoft-com:office:smarttags" w:element="address">
              <w:smartTag w:uri="urn:schemas-microsoft-com:office:smarttags" w:element="Street">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City">
              <w:smartTag w:uri="urn:schemas-microsoft-com:office:smarttags" w:element="place">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3960180A"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6"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3687087B"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7"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lastRenderedPageBreak/>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755D3025"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8"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130CF700"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9"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0A918FCE" w14:textId="77777777" w:rsidR="00460BA6" w:rsidRDefault="00460BA6">
      <w:pPr>
        <w:pStyle w:val="03Schedule"/>
        <w:sectPr w:rsidR="00460BA6">
          <w:headerReference w:type="even" r:id="rId540"/>
          <w:headerReference w:type="default" r:id="rId541"/>
          <w:footerReference w:type="even" r:id="rId542"/>
          <w:footerReference w:type="default" r:id="rId543"/>
          <w:type w:val="continuous"/>
          <w:pgSz w:w="11907" w:h="16839" w:code="9"/>
          <w:pgMar w:top="3880" w:right="1900" w:bottom="3100" w:left="2300" w:header="2280" w:footer="1760" w:gutter="0"/>
          <w:cols w:space="720"/>
        </w:sectPr>
      </w:pPr>
    </w:p>
    <w:p w14:paraId="29304127" w14:textId="77777777" w:rsidR="00AB1BB3" w:rsidRPr="00CA03F0" w:rsidRDefault="00AB1BB3" w:rsidP="006F2376">
      <w:pPr>
        <w:pStyle w:val="Sched-Part"/>
      </w:pPr>
      <w:bookmarkStart w:id="348" w:name="_Toc96952747"/>
      <w:r w:rsidRPr="00CA03F0">
        <w:rPr>
          <w:rStyle w:val="CharPartNo"/>
        </w:rPr>
        <w:lastRenderedPageBreak/>
        <w:t>Part 3.3</w:t>
      </w:r>
      <w:r>
        <w:tab/>
      </w:r>
      <w:r w:rsidRPr="00CA03F0">
        <w:rPr>
          <w:rStyle w:val="CharPartText"/>
        </w:rPr>
        <w:t>Impact track matters exempt from third-party A</w:t>
      </w:r>
      <w:r w:rsidR="006F2376" w:rsidRPr="00CA03F0">
        <w:rPr>
          <w:rStyle w:val="CharPartText"/>
        </w:rPr>
        <w:t>C</w:t>
      </w:r>
      <w:r w:rsidRPr="00CA03F0">
        <w:rPr>
          <w:rStyle w:val="CharPartText"/>
        </w:rPr>
        <w:t>AT review</w:t>
      </w:r>
      <w:bookmarkEnd w:id="348"/>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682F200D" w14:textId="77777777" w:rsidR="00550394" w:rsidRDefault="00550394">
      <w:pPr>
        <w:pStyle w:val="03Schedule"/>
        <w:sectPr w:rsidR="00550394">
          <w:headerReference w:type="even" r:id="rId544"/>
          <w:headerReference w:type="default" r:id="rId545"/>
          <w:footerReference w:type="even" r:id="rId546"/>
          <w:footerReference w:type="default" r:id="rId547"/>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CA03F0" w:rsidRDefault="00A71B8B" w:rsidP="00A71B8B">
      <w:pPr>
        <w:pStyle w:val="Sched-Part"/>
      </w:pPr>
      <w:bookmarkStart w:id="349" w:name="_Toc96952748"/>
      <w:r w:rsidRPr="00CA03F0">
        <w:rPr>
          <w:rStyle w:val="CharPartNo"/>
        </w:rPr>
        <w:lastRenderedPageBreak/>
        <w:t>Part 3.4</w:t>
      </w:r>
      <w:r w:rsidRPr="00B91E29">
        <w:tab/>
      </w:r>
      <w:r w:rsidRPr="00CA03F0">
        <w:rPr>
          <w:rStyle w:val="CharPartText"/>
        </w:rPr>
        <w:t>Maps</w:t>
      </w:r>
      <w:bookmarkEnd w:id="349"/>
    </w:p>
    <w:p w14:paraId="15F78F66" w14:textId="6AA013FD" w:rsidR="00AB1BB3" w:rsidRPr="00CA03F0" w:rsidRDefault="00AB1BB3">
      <w:pPr>
        <w:pStyle w:val="Sched-Form"/>
      </w:pPr>
      <w:bookmarkStart w:id="350" w:name="_Toc96952749"/>
      <w:r w:rsidRPr="00CA03F0">
        <w:rPr>
          <w:rStyle w:val="CharDivNo"/>
        </w:rPr>
        <w:t>Division 3.4.1</w:t>
      </w:r>
      <w:r>
        <w:tab/>
      </w:r>
      <w:r w:rsidRPr="00CA03F0">
        <w:rPr>
          <w:rStyle w:val="CharDivText"/>
        </w:rPr>
        <w:t>City centre</w:t>
      </w:r>
      <w:bookmarkEnd w:id="350"/>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57E234CF">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8"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1D26B3A8" w14:textId="77777777" w:rsidR="00550394" w:rsidRDefault="00550394">
      <w:pPr>
        <w:pStyle w:val="03Schedule"/>
        <w:sectPr w:rsidR="00550394">
          <w:headerReference w:type="even" r:id="rId549"/>
          <w:headerReference w:type="default" r:id="rId550"/>
          <w:footerReference w:type="even" r:id="rId551"/>
          <w:footerReference w:type="default" r:id="rId552"/>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2CC67E5E" w:rsidR="00AB1BB3" w:rsidRPr="00CA03F0" w:rsidRDefault="00AB1BB3">
      <w:pPr>
        <w:pStyle w:val="Sched-Form"/>
      </w:pPr>
      <w:bookmarkStart w:id="351" w:name="_Toc96952750"/>
      <w:r w:rsidRPr="00CA03F0">
        <w:rPr>
          <w:rStyle w:val="CharDivNo"/>
        </w:rPr>
        <w:lastRenderedPageBreak/>
        <w:t>Division 3.4.2</w:t>
      </w:r>
      <w:r>
        <w:tab/>
      </w:r>
      <w:r w:rsidRPr="00CA03F0">
        <w:rPr>
          <w:rStyle w:val="CharDivText"/>
        </w:rPr>
        <w:t>Belconnen town centre</w:t>
      </w:r>
      <w:bookmarkEnd w:id="351"/>
    </w:p>
    <w:p w14:paraId="44BB4410" w14:textId="77777777" w:rsidR="00AB1BB3" w:rsidRDefault="00AB1BB3"/>
    <w:p w14:paraId="5F2EFD64" w14:textId="77777777" w:rsidR="00AB1BB3" w:rsidRDefault="00682A78">
      <w:r>
        <w:rPr>
          <w:noProof/>
          <w:lang w:eastAsia="en-AU"/>
        </w:rPr>
        <w:drawing>
          <wp:inline distT="0" distB="0" distL="0" distR="0" wp14:anchorId="1C10DA45" wp14:editId="4D92403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53"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07BB14A5" w14:textId="77777777" w:rsidR="00550394" w:rsidRDefault="00550394">
      <w:pPr>
        <w:pStyle w:val="03Schedule"/>
        <w:sectPr w:rsidR="00550394">
          <w:headerReference w:type="even" r:id="rId554"/>
          <w:headerReference w:type="default" r:id="rId555"/>
          <w:footerReference w:type="even" r:id="rId556"/>
          <w:footerReference w:type="default" r:id="rId557"/>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CA03F0" w:rsidRDefault="00A21D8F" w:rsidP="00A21D8F">
      <w:pPr>
        <w:pStyle w:val="Sched-Form"/>
      </w:pPr>
      <w:bookmarkStart w:id="352" w:name="_Toc96952751"/>
      <w:r w:rsidRPr="00CA03F0">
        <w:rPr>
          <w:rStyle w:val="CharDivNo"/>
        </w:rPr>
        <w:lastRenderedPageBreak/>
        <w:t>Division 3.4.3</w:t>
      </w:r>
      <w:r>
        <w:tab/>
      </w:r>
      <w:r w:rsidR="00AE7B58" w:rsidRPr="00CA03F0">
        <w:rPr>
          <w:rStyle w:val="CharDivText"/>
        </w:rPr>
        <w:t>Gungahlin t</w:t>
      </w:r>
      <w:r w:rsidRPr="00CA03F0">
        <w:rPr>
          <w:rStyle w:val="CharDivText"/>
        </w:rPr>
        <w:t>own centre</w:t>
      </w:r>
      <w:bookmarkEnd w:id="352"/>
    </w:p>
    <w:p w14:paraId="07BEC903" w14:textId="77777777" w:rsidR="001E1405" w:rsidRPr="00AF280C" w:rsidRDefault="001E1405" w:rsidP="001E1405">
      <w:pPr>
        <w:pStyle w:val="ISched-form"/>
      </w:pPr>
      <w:r>
        <w:rPr>
          <w:noProof/>
          <w:lang w:eastAsia="en-AU"/>
        </w:rPr>
        <w:drawing>
          <wp:inline distT="0" distB="0" distL="0" distR="0" wp14:anchorId="7EB64BD4" wp14:editId="3287F9A7">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8"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CA03F0" w:rsidRDefault="00AB1BB3">
      <w:pPr>
        <w:pStyle w:val="Sched-Form"/>
      </w:pPr>
      <w:bookmarkStart w:id="353" w:name="_Toc96952752"/>
      <w:r w:rsidRPr="00CA03F0">
        <w:rPr>
          <w:rStyle w:val="CharDivNo"/>
        </w:rPr>
        <w:lastRenderedPageBreak/>
        <w:t>Division 3.4.4</w:t>
      </w:r>
      <w:r>
        <w:tab/>
      </w:r>
      <w:r w:rsidRPr="00CA03F0">
        <w:rPr>
          <w:rStyle w:val="CharDivText"/>
        </w:rPr>
        <w:t>Tuggeranong town centre</w:t>
      </w:r>
      <w:bookmarkEnd w:id="353"/>
      <w:r w:rsidRPr="00CA03F0">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6EC2A1FF">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9"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4EA38A30" w14:textId="77777777" w:rsidR="00550394" w:rsidRDefault="00550394">
      <w:pPr>
        <w:pStyle w:val="03Schedule"/>
        <w:sectPr w:rsidR="00550394">
          <w:headerReference w:type="even" r:id="rId560"/>
          <w:headerReference w:type="default" r:id="rId561"/>
          <w:footerReference w:type="even" r:id="rId562"/>
          <w:footerReference w:type="default" r:id="rId563"/>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CA03F0" w:rsidRDefault="00AB1BB3">
      <w:pPr>
        <w:pStyle w:val="Sched-Form"/>
      </w:pPr>
      <w:bookmarkStart w:id="354" w:name="_Toc96952753"/>
      <w:r w:rsidRPr="00CA03F0">
        <w:rPr>
          <w:rStyle w:val="CharDivNo"/>
        </w:rPr>
        <w:lastRenderedPageBreak/>
        <w:t>Division 3.4.5</w:t>
      </w:r>
      <w:r>
        <w:tab/>
      </w:r>
      <w:r w:rsidRPr="00CA03F0">
        <w:rPr>
          <w:rStyle w:val="CharDivText"/>
        </w:rPr>
        <w:t>Woden town centre</w:t>
      </w:r>
      <w:bookmarkEnd w:id="354"/>
      <w:r w:rsidRPr="00CA03F0">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5E1449DE">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64"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6E19F4CE" w14:textId="77777777" w:rsidR="00550394" w:rsidRDefault="00550394">
      <w:pPr>
        <w:pStyle w:val="03Schedule"/>
        <w:sectPr w:rsidR="00550394">
          <w:headerReference w:type="even" r:id="rId565"/>
          <w:headerReference w:type="default" r:id="rId566"/>
          <w:footerReference w:type="even" r:id="rId567"/>
          <w:footerReference w:type="default" r:id="rId568"/>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CA03F0" w:rsidRDefault="00E356BB" w:rsidP="00B77FAF">
      <w:pPr>
        <w:pStyle w:val="Sched-Form"/>
      </w:pPr>
      <w:bookmarkStart w:id="355" w:name="_Toc96952754"/>
      <w:r w:rsidRPr="00CA03F0">
        <w:rPr>
          <w:rStyle w:val="CharDivNo"/>
        </w:rPr>
        <w:lastRenderedPageBreak/>
        <w:t>Division 3.4.6</w:t>
      </w:r>
      <w:r w:rsidRPr="009E1EBC">
        <w:tab/>
      </w:r>
      <w:r w:rsidRPr="00CA03F0">
        <w:rPr>
          <w:rStyle w:val="CharDivText"/>
        </w:rPr>
        <w:t>Kingston Foreshore</w:t>
      </w:r>
      <w:bookmarkEnd w:id="355"/>
    </w:p>
    <w:p w14:paraId="30044421" w14:textId="77777777" w:rsidR="00E356BB" w:rsidRDefault="00D53B4E" w:rsidP="00E356BB">
      <w:r w:rsidRPr="00D53B4E">
        <w:rPr>
          <w:noProof/>
          <w:lang w:eastAsia="en-AU"/>
        </w:rPr>
        <w:drawing>
          <wp:inline distT="0" distB="0" distL="0" distR="0" wp14:anchorId="4B62B1A6" wp14:editId="24460BA4">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9"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CA03F0" w:rsidRDefault="00AE6616" w:rsidP="00AE6616">
      <w:pPr>
        <w:pStyle w:val="Sched-Form"/>
      </w:pPr>
      <w:bookmarkStart w:id="356" w:name="_Toc96952755"/>
      <w:r w:rsidRPr="00CA03F0">
        <w:rPr>
          <w:rStyle w:val="CharDivNo"/>
        </w:rPr>
        <w:lastRenderedPageBreak/>
        <w:t>Division 3.4.7</w:t>
      </w:r>
      <w:r w:rsidRPr="00943D54">
        <w:tab/>
      </w:r>
      <w:r w:rsidRPr="00CA03F0">
        <w:rPr>
          <w:rStyle w:val="CharDivText"/>
        </w:rPr>
        <w:t>University of Canberra site</w:t>
      </w:r>
      <w:bookmarkEnd w:id="356"/>
    </w:p>
    <w:p w14:paraId="26DA81A7" w14:textId="77777777" w:rsidR="00AE6616" w:rsidRPr="00943D54" w:rsidRDefault="00AE6616" w:rsidP="00AE6616">
      <w:r>
        <w:rPr>
          <w:noProof/>
          <w:lang w:eastAsia="en-AU"/>
        </w:rPr>
        <w:drawing>
          <wp:inline distT="0" distB="0" distL="0" distR="0" wp14:anchorId="2E39605B" wp14:editId="6A324B5D">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70"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335E508F" w14:textId="77777777" w:rsidR="00550394" w:rsidRDefault="00550394">
      <w:pPr>
        <w:pStyle w:val="03Schedule"/>
        <w:sectPr w:rsidR="00550394">
          <w:headerReference w:type="even" r:id="rId571"/>
          <w:headerReference w:type="default" r:id="rId572"/>
          <w:footerReference w:type="even" r:id="rId573"/>
          <w:footerReference w:type="default" r:id="rId574"/>
          <w:type w:val="continuous"/>
          <w:pgSz w:w="11907" w:h="16839" w:code="9"/>
          <w:pgMar w:top="3880" w:right="1900" w:bottom="3100" w:left="2300" w:header="1920" w:footer="1760" w:gutter="0"/>
          <w:cols w:space="720"/>
          <w:docGrid w:linePitch="254"/>
        </w:sectPr>
      </w:pPr>
    </w:p>
    <w:p w14:paraId="751D01C1" w14:textId="77777777" w:rsidR="00AB1BB3" w:rsidRPr="00CA03F0" w:rsidRDefault="00AB1BB3">
      <w:pPr>
        <w:pStyle w:val="Sched-heading"/>
      </w:pPr>
      <w:bookmarkStart w:id="357" w:name="_Toc96952756"/>
      <w:r w:rsidRPr="00CA03F0">
        <w:rPr>
          <w:rStyle w:val="CharChapNo"/>
        </w:rPr>
        <w:lastRenderedPageBreak/>
        <w:t>Schedule 4</w:t>
      </w:r>
      <w:r>
        <w:tab/>
      </w:r>
      <w:r w:rsidRPr="00CA03F0">
        <w:rPr>
          <w:rStyle w:val="CharChapText"/>
        </w:rPr>
        <w:t>Prescribed territory plan instruments</w:t>
      </w:r>
      <w:bookmarkEnd w:id="357"/>
    </w:p>
    <w:p w14:paraId="74D93A2D" w14:textId="77777777" w:rsidR="00AB1BB3" w:rsidRDefault="00AB1BB3">
      <w:pPr>
        <w:pStyle w:val="ref"/>
        <w:spacing w:after="120"/>
      </w:pPr>
      <w:r>
        <w:t>(see s 401)</w:t>
      </w:r>
    </w:p>
    <w:p w14:paraId="4C99D44C" w14:textId="77777777" w:rsidR="00AB1BB3" w:rsidRPr="00CA03F0" w:rsidRDefault="00AB1BB3">
      <w:pPr>
        <w:pStyle w:val="Sched-Part"/>
      </w:pPr>
      <w:bookmarkStart w:id="358" w:name="_Toc96952757"/>
      <w:r w:rsidRPr="00CA03F0">
        <w:rPr>
          <w:rStyle w:val="CharPartNo"/>
        </w:rPr>
        <w:t>Part 4.1</w:t>
      </w:r>
      <w:r>
        <w:tab/>
      </w:r>
      <w:r w:rsidRPr="00CA03F0">
        <w:rPr>
          <w:rStyle w:val="CharPartText"/>
        </w:rPr>
        <w:t>Australian standards</w:t>
      </w:r>
      <w:bookmarkEnd w:id="358"/>
    </w:p>
    <w:p w14:paraId="44723C81" w14:textId="736C82B4"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5"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CA03F0" w:rsidRDefault="00AB1BB3">
      <w:pPr>
        <w:pStyle w:val="Sched-Part"/>
      </w:pPr>
      <w:bookmarkStart w:id="359" w:name="_Toc96952758"/>
      <w:r w:rsidRPr="00CA03F0">
        <w:rPr>
          <w:rStyle w:val="CharPartNo"/>
        </w:rPr>
        <w:lastRenderedPageBreak/>
        <w:t>Part 4.2</w:t>
      </w:r>
      <w:r>
        <w:tab/>
      </w:r>
      <w:r w:rsidRPr="00CA03F0">
        <w:rPr>
          <w:rStyle w:val="CharPartText"/>
        </w:rPr>
        <w:t>Computer modelling software</w:t>
      </w:r>
      <w:bookmarkEnd w:id="359"/>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CA03F0" w:rsidRDefault="00AB1BB3">
      <w:pPr>
        <w:pStyle w:val="Sched-Part"/>
      </w:pPr>
      <w:bookmarkStart w:id="360" w:name="_Toc96952759"/>
      <w:r w:rsidRPr="00CA03F0">
        <w:rPr>
          <w:rStyle w:val="CharPartNo"/>
        </w:rPr>
        <w:lastRenderedPageBreak/>
        <w:t>Part 4.3</w:t>
      </w:r>
      <w:r>
        <w:tab/>
      </w:r>
      <w:r w:rsidRPr="00CA03F0">
        <w:rPr>
          <w:rStyle w:val="CharPartText"/>
        </w:rPr>
        <w:t>Other instruments</w:t>
      </w:r>
      <w:bookmarkEnd w:id="360"/>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country-region">
        <w:smartTag w:uri="urn:schemas-microsoft-com:office:smarttags" w:element="place">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7D46D078" w14:textId="77777777" w:rsidR="00550394" w:rsidRDefault="00550394">
      <w:pPr>
        <w:pStyle w:val="03Schedule"/>
        <w:sectPr w:rsidR="00550394">
          <w:headerReference w:type="even" r:id="rId576"/>
          <w:headerReference w:type="default" r:id="rId577"/>
          <w:footerReference w:type="even" r:id="rId578"/>
          <w:footerReference w:type="default" r:id="rId579"/>
          <w:type w:val="continuous"/>
          <w:pgSz w:w="11907" w:h="16839" w:code="9"/>
          <w:pgMar w:top="3880" w:right="1900" w:bottom="3100" w:left="2300" w:header="2280" w:footer="1760" w:gutter="0"/>
          <w:cols w:space="720"/>
        </w:sectPr>
      </w:pPr>
    </w:p>
    <w:p w14:paraId="1C1D6309" w14:textId="77777777" w:rsidR="00EA0469" w:rsidRPr="00EA0469" w:rsidRDefault="00EA0469" w:rsidP="00EA0469">
      <w:pPr>
        <w:pStyle w:val="PageBreak"/>
      </w:pPr>
      <w:r w:rsidRPr="00EA0469">
        <w:br w:type="page"/>
      </w:r>
    </w:p>
    <w:p w14:paraId="50D3E789" w14:textId="7FB349A6" w:rsidR="00AB1BB3" w:rsidRDefault="00AB1BB3" w:rsidP="00E42248">
      <w:pPr>
        <w:pStyle w:val="Dict-Heading"/>
      </w:pPr>
      <w:bookmarkStart w:id="361" w:name="_Toc96952760"/>
      <w:r>
        <w:lastRenderedPageBreak/>
        <w:t>Dictionary</w:t>
      </w:r>
      <w:bookmarkEnd w:id="361"/>
    </w:p>
    <w:p w14:paraId="6C6645B6" w14:textId="77777777" w:rsidR="00AB1BB3" w:rsidRDefault="00AB1BB3">
      <w:pPr>
        <w:pStyle w:val="ref"/>
        <w:keepNext/>
      </w:pPr>
      <w:r>
        <w:t>(see s 3)</w:t>
      </w:r>
    </w:p>
    <w:p w14:paraId="2A8D5A3E" w14:textId="24DF2D13" w:rsidR="00AB1BB3" w:rsidRDefault="00AB1BB3">
      <w:pPr>
        <w:pStyle w:val="aNote"/>
      </w:pPr>
      <w:r w:rsidRPr="00671961">
        <w:rPr>
          <w:rStyle w:val="charItals"/>
        </w:rPr>
        <w:t>Note 1</w:t>
      </w:r>
      <w:r w:rsidRPr="00671961">
        <w:rPr>
          <w:rStyle w:val="charItals"/>
        </w:rPr>
        <w:tab/>
      </w:r>
      <w:r>
        <w:t xml:space="preserve">The </w:t>
      </w:r>
      <w:hyperlink r:id="rId580" w:tooltip="A2001-14" w:history="1">
        <w:r w:rsidR="00671961" w:rsidRPr="00671961">
          <w:rPr>
            <w:rStyle w:val="charCitHyperlinkAbbrev"/>
          </w:rPr>
          <w:t>Legislation Act</w:t>
        </w:r>
      </w:hyperlink>
      <w:r>
        <w:t xml:space="preserve"> contains definitions and other provisions relevant to this regulation.</w:t>
      </w:r>
    </w:p>
    <w:p w14:paraId="0BCBD192" w14:textId="20D10B25" w:rsidR="00AB1BB3" w:rsidRDefault="00AB1BB3">
      <w:pPr>
        <w:pStyle w:val="aNote"/>
        <w:keepNext/>
      </w:pPr>
      <w:r w:rsidRPr="00671961">
        <w:rPr>
          <w:rStyle w:val="charItals"/>
        </w:rPr>
        <w:t>Note 2</w:t>
      </w:r>
      <w:r w:rsidRPr="00671961">
        <w:rPr>
          <w:rStyle w:val="charItals"/>
        </w:rPr>
        <w:tab/>
      </w:r>
      <w:r>
        <w:t xml:space="preserve">For example, the </w:t>
      </w:r>
      <w:hyperlink r:id="rId581"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46A664B0"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2" w:tooltip="A2007-24" w:history="1">
        <w:r w:rsidR="00671961" w:rsidRPr="00671961">
          <w:rPr>
            <w:rStyle w:val="charCitHyperlinkItal"/>
          </w:rPr>
          <w:t>Planning and Development Act 2007</w:t>
        </w:r>
      </w:hyperlink>
      <w:r>
        <w:rPr>
          <w:iCs/>
        </w:rPr>
        <w:t xml:space="preserve"> (see </w:t>
      </w:r>
      <w:hyperlink r:id="rId583"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4"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B6407C9" w14:textId="77777777" w:rsidR="00E118CA" w:rsidRPr="00004F36" w:rsidRDefault="00E118CA" w:rsidP="00E118CA">
      <w:pPr>
        <w:pStyle w:val="aNoteBulletss"/>
        <w:tabs>
          <w:tab w:val="left" w:pos="2300"/>
        </w:tabs>
      </w:pPr>
      <w:r w:rsidRPr="00004F36">
        <w:rPr>
          <w:rFonts w:ascii="Symbol" w:hAnsi="Symbol"/>
        </w:rPr>
        <w:lastRenderedPageBreak/>
        <w:t></w:t>
      </w:r>
      <w:r w:rsidRPr="00004F36">
        <w:rPr>
          <w:rFonts w:ascii="Symbol" w:hAnsi="Symbol"/>
        </w:rPr>
        <w:tab/>
      </w:r>
      <w:r w:rsidRPr="00004F36">
        <w:t>greenhouse gas emissions</w:t>
      </w:r>
    </w:p>
    <w:p w14:paraId="27564581" w14:textId="77777777" w:rsidR="00AB1BB3" w:rsidRDefault="00AB1BB3">
      <w:pPr>
        <w:pStyle w:val="aNoteBulletss"/>
        <w:tabs>
          <w:tab w:val="left" w:pos="2300"/>
        </w:tabs>
      </w:pPr>
      <w:r>
        <w:rPr>
          <w:rFonts w:ascii="Symbol" w:hAnsi="Symbol"/>
        </w:rPr>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78719BDC"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5" w:history="1">
        <w:r w:rsidR="00671961" w:rsidRPr="00671961">
          <w:rPr>
            <w:rStyle w:val="charCitHyperlinkAbbrev"/>
          </w:rPr>
          <w:t>www.legislation.act.gov.au</w:t>
        </w:r>
      </w:hyperlink>
      <w:r>
        <w:t>)</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397544A7" w:rsidR="004C2797" w:rsidRPr="00BC795F" w:rsidRDefault="004C2797" w:rsidP="004C2797">
      <w:pPr>
        <w:pStyle w:val="aDefpara"/>
      </w:pPr>
      <w:r w:rsidRPr="00BC795F">
        <w:tab/>
        <w:t>(b)</w:t>
      </w:r>
      <w:r w:rsidRPr="00BC795F">
        <w:tab/>
        <w:t xml:space="preserve">for schedule 1 (Exemptions from requirement for development approval)—see the </w:t>
      </w:r>
      <w:hyperlink r:id="rId586"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62D78CB6" w:rsidR="00AB1BB3" w:rsidRDefault="00AB1BB3">
      <w:pPr>
        <w:pStyle w:val="aDef"/>
      </w:pPr>
      <w:r w:rsidRPr="00671961">
        <w:rPr>
          <w:rStyle w:val="charBoldItals"/>
        </w:rPr>
        <w:t>basic paling fence</w:t>
      </w:r>
      <w:r>
        <w:t xml:space="preserve">, for schedule 1 (Exemptions from requirement for development approval)—see the </w:t>
      </w:r>
      <w:hyperlink r:id="rId587"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023E1E5A" w:rsidR="00597835" w:rsidRPr="00875704" w:rsidRDefault="00597835" w:rsidP="00597835">
      <w:pPr>
        <w:pStyle w:val="aDefpara"/>
      </w:pPr>
      <w:r w:rsidRPr="00875704">
        <w:tab/>
        <w:t>(a)</w:t>
      </w:r>
      <w:r w:rsidRPr="00875704">
        <w:tab/>
        <w:t xml:space="preserve">a block under the </w:t>
      </w:r>
      <w:hyperlink r:id="rId588"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241F1C51" w:rsidR="00AB1BB3" w:rsidRDefault="00AB1BB3">
      <w:pPr>
        <w:pStyle w:val="aDef"/>
      </w:pPr>
      <w:r w:rsidRPr="00671961">
        <w:rPr>
          <w:rStyle w:val="charBoldItals"/>
        </w:rPr>
        <w:t>building line</w:t>
      </w:r>
      <w:r>
        <w:t xml:space="preserve">, for schedule 1 (Exemptions from requirement for development approval)—see the </w:t>
      </w:r>
      <w:hyperlink r:id="rId589"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588E1D0D" w:rsidR="00AB1BB3" w:rsidRDefault="00AB1BB3">
      <w:pPr>
        <w:pStyle w:val="aDef"/>
      </w:pPr>
      <w:r w:rsidRPr="00671961">
        <w:rPr>
          <w:rStyle w:val="charBoldItals"/>
        </w:rPr>
        <w:t>carport</w:t>
      </w:r>
      <w:r>
        <w:t xml:space="preserve">, for schedule 1 (Exemptions from requirement for development approval)—see the </w:t>
      </w:r>
      <w:hyperlink r:id="rId590"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5EFD7375"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91"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3C433362"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2"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7917154F" w:rsidR="00AB1BB3" w:rsidRDefault="00AB1BB3">
      <w:pPr>
        <w:pStyle w:val="aDef"/>
      </w:pPr>
      <w:r w:rsidRPr="00671961">
        <w:rPr>
          <w:rStyle w:val="charBoldItals"/>
        </w:rPr>
        <w:t>community use</w:t>
      </w:r>
      <w:r>
        <w:t xml:space="preserve">—see the </w:t>
      </w:r>
      <w:hyperlink r:id="rId593"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05996852"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4" w:tooltip="NI2008-27" w:history="1">
        <w:r w:rsidR="003E1E86" w:rsidRPr="006B148E">
          <w:rPr>
            <w:rStyle w:val="charCitHyperlinkAbbrev"/>
          </w:rPr>
          <w:t>territory plan</w:t>
        </w:r>
      </w:hyperlink>
      <w:r w:rsidR="003E1E86">
        <w:t xml:space="preserve"> </w:t>
      </w:r>
      <w:r>
        <w:t>(13 Definitions).</w:t>
      </w:r>
    </w:p>
    <w:p w14:paraId="3B7EA917" w14:textId="6943C590" w:rsidR="00AB1BB3" w:rsidRDefault="00AB1BB3">
      <w:pPr>
        <w:pStyle w:val="aDef"/>
      </w:pPr>
      <w:r w:rsidRPr="00671961">
        <w:rPr>
          <w:rStyle w:val="charBoldItals"/>
        </w:rPr>
        <w:t>designated area</w:t>
      </w:r>
      <w:r>
        <w:t xml:space="preserve">—see the </w:t>
      </w:r>
      <w:hyperlink r:id="rId595"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67FF12DB"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6"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3F834AD4" w:rsidR="00AB1BB3" w:rsidRDefault="00AB1BB3">
      <w:pPr>
        <w:pStyle w:val="aDef"/>
      </w:pPr>
      <w:r w:rsidRPr="00671961">
        <w:rPr>
          <w:rStyle w:val="charBoldItals"/>
        </w:rPr>
        <w:t>finished floor level</w:t>
      </w:r>
      <w:r>
        <w:rPr>
          <w:lang w:val="en-US"/>
        </w:rPr>
        <w:t xml:space="preserve">—see the </w:t>
      </w:r>
      <w:hyperlink r:id="rId597" w:tooltip="NI2008-27" w:history="1">
        <w:r w:rsidR="003E1E86" w:rsidRPr="006B148E">
          <w:rPr>
            <w:rStyle w:val="charCitHyperlinkAbbrev"/>
          </w:rPr>
          <w:t>territory plan</w:t>
        </w:r>
      </w:hyperlink>
      <w:r w:rsidR="003E1E86">
        <w:t xml:space="preserve"> </w:t>
      </w:r>
      <w:r>
        <w:rPr>
          <w:lang w:val="en-US"/>
        </w:rPr>
        <w:t>(13 Definitions).</w:t>
      </w:r>
    </w:p>
    <w:p w14:paraId="730EEC80" w14:textId="2ADA76BE" w:rsidR="00AB1BB3" w:rsidRDefault="00AB1BB3">
      <w:pPr>
        <w:pStyle w:val="aDef"/>
      </w:pPr>
      <w:r w:rsidRPr="00671961">
        <w:rPr>
          <w:rStyle w:val="charBoldItals"/>
        </w:rPr>
        <w:lastRenderedPageBreak/>
        <w:t>finished ground level</w:t>
      </w:r>
      <w:r>
        <w:t xml:space="preserve">—see the </w:t>
      </w:r>
      <w:hyperlink r:id="rId598"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1A0A14B1" w:rsidR="00AB1BB3" w:rsidRDefault="00AB1BB3">
      <w:pPr>
        <w:pStyle w:val="aDef"/>
      </w:pPr>
      <w:r w:rsidRPr="00671961">
        <w:rPr>
          <w:rStyle w:val="charBoldItals"/>
        </w:rPr>
        <w:t>front boundary</w:t>
      </w:r>
      <w:r>
        <w:t xml:space="preserve">—see the </w:t>
      </w:r>
      <w:hyperlink r:id="rId599"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0FC89096" w:rsidR="00AB1BB3" w:rsidRDefault="00AB1BB3">
      <w:pPr>
        <w:pStyle w:val="aDef"/>
      </w:pPr>
      <w:r w:rsidRPr="00671961">
        <w:rPr>
          <w:rStyle w:val="charBoldItals"/>
        </w:rPr>
        <w:t>gross floor area</w:t>
      </w:r>
      <w:r>
        <w:t xml:space="preserve">—see the </w:t>
      </w:r>
      <w:hyperlink r:id="rId600"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tab/>
        <w:t>(b)</w:t>
      </w:r>
      <w:r>
        <w:tab/>
        <w:t>for a building or structure, for chapter 9 (Bushfire emergen</w:t>
      </w:r>
      <w:r w:rsidR="00FC4680">
        <w:t>cy rebuilding)—see section 371.</w:t>
      </w:r>
    </w:p>
    <w:p w14:paraId="2C4FBCEC" w14:textId="1C5F8C82" w:rsidR="00FC4680" w:rsidRPr="00EC5B4E" w:rsidRDefault="00FC4680" w:rsidP="00FC4680">
      <w:pPr>
        <w:pStyle w:val="aDef"/>
      </w:pPr>
      <w:r w:rsidRPr="00986C10">
        <w:rPr>
          <w:rStyle w:val="charBoldItals"/>
        </w:rPr>
        <w:t>holding lease</w:t>
      </w:r>
      <w:r w:rsidRPr="00EC5B4E">
        <w:t xml:space="preserve">—see the </w:t>
      </w:r>
      <w:hyperlink r:id="rId601"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189E0BAE" w:rsidR="00BE665F" w:rsidRDefault="00BE665F" w:rsidP="00BE665F">
      <w:pPr>
        <w:pStyle w:val="aDef"/>
      </w:pPr>
      <w:r w:rsidRPr="00E17C2E">
        <w:rPr>
          <w:rStyle w:val="charBoldItals"/>
        </w:rPr>
        <w:t>loose-fill asbestos insulation</w:t>
      </w:r>
      <w:r w:rsidRPr="00E17C2E">
        <w:t xml:space="preserve">—see the </w:t>
      </w:r>
      <w:hyperlink r:id="rId602"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0232CB63"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3" w:tooltip="A2014-59" w:history="1">
        <w:r w:rsidRPr="00F17562">
          <w:rPr>
            <w:rStyle w:val="charCitHyperlinkItal"/>
          </w:rPr>
          <w:t>Nature Conservation Act 2014</w:t>
        </w:r>
      </w:hyperlink>
      <w:r w:rsidRPr="001163FE">
        <w:t>, section 232.</w:t>
      </w:r>
    </w:p>
    <w:p w14:paraId="44550889" w14:textId="71B138C7"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4" w:tooltip="A2014-59" w:history="1">
        <w:r w:rsidRPr="00F17562">
          <w:rPr>
            <w:rStyle w:val="charCitHyperlinkItal"/>
          </w:rPr>
          <w:t>Nature Conservation Act 2014</w:t>
        </w:r>
      </w:hyperlink>
      <w:r w:rsidRPr="001163FE">
        <w:t>, section 233.</w:t>
      </w:r>
    </w:p>
    <w:p w14:paraId="0D3559A6" w14:textId="36DC23C1" w:rsidR="00AB1BB3" w:rsidRDefault="00AB1BB3">
      <w:pPr>
        <w:pStyle w:val="aDef"/>
      </w:pPr>
      <w:r w:rsidRPr="00671961">
        <w:rPr>
          <w:rStyle w:val="charBoldItals"/>
        </w:rPr>
        <w:t>natural ground level</w:t>
      </w:r>
      <w:r>
        <w:t xml:space="preserve">—see the </w:t>
      </w:r>
      <w:hyperlink r:id="rId605"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36547E74"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6" w:tooltip="NI2008-27" w:history="1">
        <w:r w:rsidRPr="00EC214B">
          <w:rPr>
            <w:rStyle w:val="charCitHyperlinkAbbrev"/>
          </w:rPr>
          <w:t>territory plan</w:t>
        </w:r>
      </w:hyperlink>
      <w:r w:rsidRPr="00EC214B">
        <w:t>, Residential Zones—Single Dwelling Housing Development Code; or</w:t>
      </w:r>
    </w:p>
    <w:p w14:paraId="2D3951FD" w14:textId="6283EBB9"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7" w:tooltip="NI2008-27" w:history="1">
        <w:r w:rsidRPr="00EC214B">
          <w:rPr>
            <w:rStyle w:val="charCitHyperlinkAbbrev"/>
          </w:rPr>
          <w:t>territory plan</w:t>
        </w:r>
      </w:hyperlink>
      <w:r w:rsidRPr="00EC214B">
        <w:t>, Residential Zones—Multi Unit Housing Development Code.</w:t>
      </w:r>
    </w:p>
    <w:p w14:paraId="0B0B0FF0" w14:textId="79F71243" w:rsidR="00AB1BB3" w:rsidRDefault="00AB1BB3">
      <w:pPr>
        <w:pStyle w:val="aDef"/>
      </w:pPr>
      <w:r w:rsidRPr="00671961">
        <w:rPr>
          <w:rStyle w:val="charBoldItals"/>
        </w:rPr>
        <w:lastRenderedPageBreak/>
        <w:t>residential lease</w:t>
      </w:r>
      <w:r>
        <w:t xml:space="preserve">—see the </w:t>
      </w:r>
      <w:hyperlink r:id="rId608"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1684906D" w:rsidR="00AB1BB3" w:rsidRDefault="00AB1BB3">
      <w:pPr>
        <w:pStyle w:val="aDef"/>
      </w:pPr>
      <w:r w:rsidRPr="00671961">
        <w:rPr>
          <w:rStyle w:val="charBoldItals"/>
        </w:rPr>
        <w:t>rural lease</w:t>
      </w:r>
      <w:r>
        <w:t xml:space="preserve">—see the </w:t>
      </w:r>
      <w:hyperlink r:id="rId609"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76A55147" w:rsidR="00AB1BB3" w:rsidRDefault="00AB1BB3">
      <w:pPr>
        <w:pStyle w:val="aDef"/>
      </w:pPr>
      <w:r>
        <w:rPr>
          <w:rStyle w:val="charBoldItals"/>
        </w:rPr>
        <w:t>setback</w:t>
      </w:r>
      <w:r>
        <w:t xml:space="preserve">—see the </w:t>
      </w:r>
      <w:hyperlink r:id="rId610"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3F2C0D06" w:rsidR="00AB1BB3" w:rsidRDefault="00AB1BB3">
      <w:pPr>
        <w:pStyle w:val="aDef"/>
      </w:pPr>
      <w:r w:rsidRPr="00671961">
        <w:rPr>
          <w:rStyle w:val="charBoldItals"/>
        </w:rPr>
        <w:t>subdivision</w:t>
      </w:r>
      <w:r>
        <w:t xml:space="preserve">—see the </w:t>
      </w:r>
      <w:hyperlink r:id="rId611"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17FC7F51" w:rsidR="00AB1BB3" w:rsidRDefault="00AB1BB3">
      <w:pPr>
        <w:pStyle w:val="aDef"/>
        <w:rPr>
          <w:lang w:val="en-US"/>
        </w:rPr>
      </w:pPr>
      <w:r w:rsidRPr="00671961">
        <w:rPr>
          <w:rStyle w:val="charBoldItals"/>
        </w:rPr>
        <w:t>surface water</w:t>
      </w:r>
      <w:r>
        <w:rPr>
          <w:lang w:val="en-US"/>
        </w:rPr>
        <w:t xml:space="preserve">—see the </w:t>
      </w:r>
      <w:hyperlink r:id="rId612"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44097C7C" w14:textId="77777777" w:rsidR="00550394" w:rsidRDefault="00550394">
      <w:pPr>
        <w:pStyle w:val="04Dictionary"/>
        <w:sectPr w:rsidR="00550394">
          <w:headerReference w:type="even" r:id="rId613"/>
          <w:headerReference w:type="default" r:id="rId614"/>
          <w:footerReference w:type="even" r:id="rId615"/>
          <w:footerReference w:type="default" r:id="rId616"/>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62" w:name="_Toc96952761"/>
      <w:r>
        <w:lastRenderedPageBreak/>
        <w:t>Endnotes</w:t>
      </w:r>
      <w:bookmarkEnd w:id="362"/>
    </w:p>
    <w:p w14:paraId="536D22C0" w14:textId="77777777" w:rsidR="00ED4522" w:rsidRPr="00CA03F0" w:rsidRDefault="00ED4522">
      <w:pPr>
        <w:pStyle w:val="Endnote20"/>
      </w:pPr>
      <w:bookmarkStart w:id="363" w:name="_Toc96952762"/>
      <w:r w:rsidRPr="00CA03F0">
        <w:rPr>
          <w:rStyle w:val="charTableNo"/>
        </w:rPr>
        <w:t>1</w:t>
      </w:r>
      <w:r>
        <w:tab/>
      </w:r>
      <w:r w:rsidRPr="00CA03F0">
        <w:rPr>
          <w:rStyle w:val="charTableText"/>
        </w:rPr>
        <w:t>About the endnotes</w:t>
      </w:r>
      <w:bookmarkEnd w:id="363"/>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4CACFBA0" w:rsidR="00ED4522" w:rsidRDefault="00ED4522">
      <w:pPr>
        <w:pStyle w:val="EndNoteTextPub"/>
      </w:pPr>
      <w:r>
        <w:t xml:space="preserve">Not all editorial amendments made under the </w:t>
      </w:r>
      <w:hyperlink r:id="rId617"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CA03F0" w:rsidRDefault="00ED4522">
      <w:pPr>
        <w:pStyle w:val="Endnote20"/>
      </w:pPr>
      <w:bookmarkStart w:id="364" w:name="_Toc96952763"/>
      <w:r w:rsidRPr="00CA03F0">
        <w:rPr>
          <w:rStyle w:val="charTableNo"/>
        </w:rPr>
        <w:t>2</w:t>
      </w:r>
      <w:r>
        <w:tab/>
      </w:r>
      <w:r w:rsidRPr="00CA03F0">
        <w:rPr>
          <w:rStyle w:val="charTableText"/>
        </w:rPr>
        <w:t>Abbreviation key</w:t>
      </w:r>
      <w:bookmarkEnd w:id="364"/>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CA03F0" w:rsidRDefault="00AB1BB3">
      <w:pPr>
        <w:pStyle w:val="Endnote20"/>
      </w:pPr>
      <w:bookmarkStart w:id="365" w:name="_Toc96952764"/>
      <w:r w:rsidRPr="00CA03F0">
        <w:rPr>
          <w:rStyle w:val="charTableNo"/>
        </w:rPr>
        <w:lastRenderedPageBreak/>
        <w:t>3</w:t>
      </w:r>
      <w:r>
        <w:tab/>
      </w:r>
      <w:r w:rsidRPr="00CA03F0">
        <w:rPr>
          <w:rStyle w:val="charTableText"/>
        </w:rPr>
        <w:t>Legislation history</w:t>
      </w:r>
      <w:bookmarkEnd w:id="365"/>
    </w:p>
    <w:p w14:paraId="3AF58BA0" w14:textId="77777777" w:rsidR="00AB1BB3" w:rsidRDefault="00AB1BB3">
      <w:pPr>
        <w:pStyle w:val="NewReg"/>
      </w:pPr>
      <w:r>
        <w:t>Planning and Development Regulation 2008 SL2008-2</w:t>
      </w:r>
    </w:p>
    <w:p w14:paraId="78FA4CD1" w14:textId="1CD0D1BC" w:rsidR="00AB1BB3" w:rsidRDefault="00AB1BB3">
      <w:pPr>
        <w:pStyle w:val="Actdetails"/>
      </w:pPr>
      <w:r>
        <w:t>notified LR 3 March 2008</w:t>
      </w:r>
      <w:r>
        <w:br/>
        <w:t>s 1, s 2 commenced 3 March 2008 (LA s 75 (1))</w:t>
      </w:r>
      <w:r>
        <w:br/>
        <w:t xml:space="preserve">remainder commenced 31 March 2008 (s 2 and see </w:t>
      </w:r>
      <w:hyperlink r:id="rId618" w:tooltip="A2007-24" w:history="1">
        <w:r w:rsidR="00671961" w:rsidRPr="00671961">
          <w:rPr>
            <w:rStyle w:val="charCitHyperlinkAbbrev"/>
          </w:rPr>
          <w:t>Planning and Development Act 2007</w:t>
        </w:r>
      </w:hyperlink>
      <w:r>
        <w:t xml:space="preserve"> A2007-24, s 2 and </w:t>
      </w:r>
      <w:hyperlink r:id="rId619"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120AC9C7" w:rsidR="00AB1BB3" w:rsidRDefault="00F82ADF">
      <w:pPr>
        <w:pStyle w:val="NewReg"/>
      </w:pPr>
      <w:hyperlink r:id="rId620" w:tooltip="SL2008-8" w:history="1">
        <w:r w:rsidR="00671961" w:rsidRPr="00671961">
          <w:rPr>
            <w:rStyle w:val="charCitHyperlinkAbbrev"/>
          </w:rPr>
          <w:t>Planning and Development Amendment Regulation 2008 (No 1)</w:t>
        </w:r>
      </w:hyperlink>
      <w:r w:rsidR="00AB1BB3">
        <w:t xml:space="preserve"> SL2008-8</w:t>
      </w:r>
    </w:p>
    <w:p w14:paraId="2B0521CD" w14:textId="6436F6B5"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21" w:tooltip="A2007-24" w:history="1">
        <w:r w:rsidR="00671961" w:rsidRPr="00671961">
          <w:rPr>
            <w:rStyle w:val="charCitHyperlinkAbbrev"/>
          </w:rPr>
          <w:t>Planning and Development Act 2007</w:t>
        </w:r>
      </w:hyperlink>
      <w:r>
        <w:t xml:space="preserve"> A2007-24, s 2 and </w:t>
      </w:r>
      <w:hyperlink r:id="rId622" w:tooltip="CN2008-1" w:history="1">
        <w:r w:rsidR="00671961" w:rsidRPr="00671961">
          <w:rPr>
            <w:rStyle w:val="charCitHyperlinkAbbrev"/>
          </w:rPr>
          <w:t>CN2008-1</w:t>
        </w:r>
      </w:hyperlink>
      <w:r>
        <w:t>)</w:t>
      </w:r>
    </w:p>
    <w:p w14:paraId="7EEE6F17" w14:textId="2BA3635C" w:rsidR="00AB1BB3" w:rsidRDefault="00F82ADF">
      <w:pPr>
        <w:pStyle w:val="NewReg"/>
      </w:pPr>
      <w:hyperlink r:id="rId623"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36277F96" w:rsidR="00AB1BB3" w:rsidRDefault="00F82ADF">
      <w:pPr>
        <w:pStyle w:val="NewReg"/>
      </w:pPr>
      <w:hyperlink r:id="rId624"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24567C0E" w:rsidR="00AB1BB3" w:rsidRDefault="00F82ADF">
      <w:pPr>
        <w:pStyle w:val="NewAct"/>
      </w:pPr>
      <w:hyperlink r:id="rId625"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24E1E168" w:rsidR="00AB1BB3" w:rsidRDefault="00F82ADF">
      <w:pPr>
        <w:pStyle w:val="NewAct"/>
      </w:pPr>
      <w:hyperlink r:id="rId626"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3FEEB509" w:rsidR="000E225A" w:rsidRPr="00912621" w:rsidRDefault="000E225A" w:rsidP="008E4971">
      <w:pPr>
        <w:pStyle w:val="Actdetails"/>
      </w:pPr>
      <w:r>
        <w:t xml:space="preserve">sch 1 pt 1.82 commenced 2 February 2009 (s 2 (1) and see </w:t>
      </w:r>
      <w:hyperlink r:id="rId627" w:tooltip="A2008-35" w:history="1">
        <w:r w:rsidR="00671961" w:rsidRPr="00671961">
          <w:rPr>
            <w:rStyle w:val="charCitHyperlinkAbbrev"/>
          </w:rPr>
          <w:t>ACT Civil and Administrative Tribunal Act 2008</w:t>
        </w:r>
      </w:hyperlink>
      <w:r>
        <w:t xml:space="preserve"> A2008-35, s 2 (1) and </w:t>
      </w:r>
      <w:hyperlink r:id="rId628" w:tooltip="CN2009-2" w:history="1">
        <w:r w:rsidR="00671961" w:rsidRPr="00671961">
          <w:rPr>
            <w:rStyle w:val="charCitHyperlinkAbbrev"/>
          </w:rPr>
          <w:t>CN2009-2</w:t>
        </w:r>
      </w:hyperlink>
      <w:r>
        <w:t>)</w:t>
      </w:r>
    </w:p>
    <w:p w14:paraId="3BE708BF" w14:textId="43A3EE57" w:rsidR="00AB1BB3" w:rsidRDefault="00F82ADF">
      <w:pPr>
        <w:pStyle w:val="NewReg"/>
      </w:pPr>
      <w:hyperlink r:id="rId629"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02FB51CE" w:rsidR="00726A2D" w:rsidRDefault="00F82ADF" w:rsidP="00726A2D">
      <w:pPr>
        <w:pStyle w:val="NewReg"/>
      </w:pPr>
      <w:hyperlink r:id="rId630"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7E7E0946" w:rsidR="001A2196" w:rsidRDefault="00F82ADF" w:rsidP="001A2196">
      <w:pPr>
        <w:pStyle w:val="NewReg"/>
      </w:pPr>
      <w:hyperlink r:id="rId631"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4436C089" w:rsidR="00686603" w:rsidRDefault="00F82ADF" w:rsidP="00686603">
      <w:pPr>
        <w:pStyle w:val="NewReg"/>
      </w:pPr>
      <w:hyperlink r:id="rId632"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03852D27" w:rsidR="00686603" w:rsidRDefault="00686603" w:rsidP="00686603">
      <w:pPr>
        <w:pStyle w:val="Actdetails"/>
      </w:pPr>
      <w:r>
        <w:t>remainder commenced 2</w:t>
      </w:r>
      <w:r w:rsidR="00B40A16">
        <w:t xml:space="preserve">4 March 2009 (s 2 and </w:t>
      </w:r>
      <w:hyperlink r:id="rId633" w:tooltip="CN2009-8" w:history="1">
        <w:r w:rsidR="00671961" w:rsidRPr="00671961">
          <w:rPr>
            <w:rStyle w:val="charCitHyperlinkAbbrev"/>
          </w:rPr>
          <w:t>CN2009-8</w:t>
        </w:r>
      </w:hyperlink>
      <w:r>
        <w:t>)</w:t>
      </w:r>
    </w:p>
    <w:p w14:paraId="52E45093" w14:textId="2721DB6E" w:rsidR="009D5C36" w:rsidRDefault="00F82ADF" w:rsidP="009D5C36">
      <w:pPr>
        <w:pStyle w:val="NewReg"/>
      </w:pPr>
      <w:hyperlink r:id="rId634"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58EBCF85" w:rsidR="00B51ECA" w:rsidRDefault="00B51ECA" w:rsidP="00B51ECA">
      <w:pPr>
        <w:pStyle w:val="LegHistNote"/>
      </w:pPr>
      <w:r>
        <w:rPr>
          <w:rStyle w:val="charItals"/>
        </w:rPr>
        <w:t>Note</w:t>
      </w:r>
      <w:r>
        <w:tab/>
      </w:r>
      <w:hyperlink r:id="rId63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698502DF" w:rsidR="0010450A" w:rsidRDefault="00F82ADF" w:rsidP="0010450A">
      <w:pPr>
        <w:pStyle w:val="NewReg"/>
      </w:pPr>
      <w:hyperlink r:id="rId636"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2ECC11E2" w:rsidR="00E670E5" w:rsidRDefault="00F82ADF" w:rsidP="00E670E5">
      <w:pPr>
        <w:pStyle w:val="NewReg"/>
      </w:pPr>
      <w:hyperlink r:id="rId637"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65D6E204" w:rsidR="00972873" w:rsidRDefault="00F82ADF" w:rsidP="00972873">
      <w:pPr>
        <w:pStyle w:val="NewReg"/>
      </w:pPr>
      <w:hyperlink r:id="rId638"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7FA9A843" w:rsidR="00630592" w:rsidRDefault="00F82ADF" w:rsidP="00630592">
      <w:pPr>
        <w:pStyle w:val="NewReg"/>
      </w:pPr>
      <w:hyperlink r:id="rId639"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2AA9195D" w:rsidR="00161202" w:rsidRDefault="00F82ADF" w:rsidP="00161202">
      <w:pPr>
        <w:pStyle w:val="NewReg"/>
      </w:pPr>
      <w:hyperlink r:id="rId640"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343EC48D" w:rsidR="004C072C" w:rsidRDefault="00F82ADF" w:rsidP="004C072C">
      <w:pPr>
        <w:pStyle w:val="NewReg"/>
      </w:pPr>
      <w:hyperlink r:id="rId641"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67071ECD" w:rsidR="000444B0" w:rsidRDefault="00F82ADF" w:rsidP="000444B0">
      <w:pPr>
        <w:pStyle w:val="NewReg"/>
      </w:pPr>
      <w:hyperlink r:id="rId642"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1735868D" w:rsidR="00D06B1B" w:rsidRDefault="00F82ADF" w:rsidP="00D06B1B">
      <w:pPr>
        <w:pStyle w:val="NewReg"/>
      </w:pPr>
      <w:hyperlink r:id="rId643"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7B778E29" w:rsidR="00EB4A91" w:rsidRDefault="00F82ADF" w:rsidP="00EB4A91">
      <w:pPr>
        <w:pStyle w:val="NewReg"/>
      </w:pPr>
      <w:hyperlink r:id="rId644"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3495AAEA" w:rsidR="00AC58AA" w:rsidRPr="00A423A0" w:rsidRDefault="00F82ADF" w:rsidP="00AC58AA">
      <w:pPr>
        <w:pStyle w:val="NewAct"/>
      </w:pPr>
      <w:hyperlink r:id="rId645"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6CCA9BC3" w:rsidR="0004788B" w:rsidRDefault="00F82ADF" w:rsidP="0004788B">
      <w:pPr>
        <w:pStyle w:val="NewAct"/>
      </w:pPr>
      <w:hyperlink r:id="rId646"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33C66FFE" w:rsidR="0004788B" w:rsidRDefault="0004788B" w:rsidP="0004788B">
      <w:pPr>
        <w:pStyle w:val="Actdetails"/>
      </w:pPr>
      <w:r>
        <w:t>pt 3 commenced 26</w:t>
      </w:r>
      <w:r w:rsidR="00BD58F4">
        <w:t xml:space="preserve"> February 2010 (s 2 and </w:t>
      </w:r>
      <w:hyperlink r:id="rId647" w:tooltip="CN2010-1" w:history="1">
        <w:r w:rsidR="00671961" w:rsidRPr="00671961">
          <w:rPr>
            <w:rStyle w:val="charCitHyperlinkAbbrev"/>
          </w:rPr>
          <w:t>CN2010-1</w:t>
        </w:r>
      </w:hyperlink>
      <w:r>
        <w:t>)</w:t>
      </w:r>
    </w:p>
    <w:p w14:paraId="172FFE65" w14:textId="5EC32954" w:rsidR="006F4E85" w:rsidRDefault="00F82ADF" w:rsidP="006F4E85">
      <w:pPr>
        <w:pStyle w:val="NewAct"/>
      </w:pPr>
      <w:hyperlink r:id="rId648"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0015755A" w:rsidR="004E54B1" w:rsidRDefault="00F82ADF" w:rsidP="004E54B1">
      <w:pPr>
        <w:pStyle w:val="NewAct"/>
      </w:pPr>
      <w:hyperlink r:id="rId649"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5243BE82" w:rsidR="003B79B3" w:rsidRDefault="00F82ADF" w:rsidP="003B79B3">
      <w:pPr>
        <w:pStyle w:val="NewAct"/>
      </w:pPr>
      <w:hyperlink r:id="rId650"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0BF05FA4" w:rsidR="001F43A1" w:rsidRDefault="00F82ADF" w:rsidP="001F43A1">
      <w:pPr>
        <w:pStyle w:val="NewAct"/>
      </w:pPr>
      <w:hyperlink r:id="rId651"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1F91D299" w:rsidR="00693A03" w:rsidRDefault="00F82ADF" w:rsidP="006242D4">
      <w:pPr>
        <w:pStyle w:val="NewAct"/>
      </w:pPr>
      <w:hyperlink r:id="rId652"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3848FE04" w:rsidR="006242D4" w:rsidRDefault="00F82ADF" w:rsidP="006242D4">
      <w:pPr>
        <w:pStyle w:val="NewReg"/>
      </w:pPr>
      <w:hyperlink r:id="rId653"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6345AF66" w:rsidR="009F6C17" w:rsidRDefault="00F82ADF" w:rsidP="009F6C17">
      <w:pPr>
        <w:pStyle w:val="NewAct"/>
      </w:pPr>
      <w:hyperlink r:id="rId654"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0366D4FE" w:rsidR="0006584A" w:rsidRDefault="00F82ADF" w:rsidP="0006584A">
      <w:pPr>
        <w:pStyle w:val="NewAct"/>
      </w:pPr>
      <w:hyperlink r:id="rId655"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1B05CE32" w:rsidR="0006584A" w:rsidRDefault="0006584A" w:rsidP="0006584A">
      <w:pPr>
        <w:pStyle w:val="Actdetails"/>
      </w:pPr>
      <w:r>
        <w:t>s 34 commenced</w:t>
      </w:r>
      <w:r w:rsidR="00896C7C">
        <w:t xml:space="preserve"> 1 February 2011 (s 2 and </w:t>
      </w:r>
      <w:hyperlink r:id="rId656" w:tooltip="CN2011-1" w:history="1">
        <w:r w:rsidR="00671961" w:rsidRPr="00671961">
          <w:rPr>
            <w:rStyle w:val="charCitHyperlinkAbbrev"/>
          </w:rPr>
          <w:t>CN2011-1</w:t>
        </w:r>
      </w:hyperlink>
      <w:r>
        <w:t>)</w:t>
      </w:r>
    </w:p>
    <w:p w14:paraId="6EC72096" w14:textId="48C4174D" w:rsidR="00950869" w:rsidRDefault="00F82ADF" w:rsidP="00950869">
      <w:pPr>
        <w:pStyle w:val="NewAct"/>
      </w:pPr>
      <w:hyperlink r:id="rId657"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25BEB539" w:rsidR="00E056BA" w:rsidRDefault="00F82ADF" w:rsidP="00E056BA">
      <w:pPr>
        <w:pStyle w:val="NewAct"/>
      </w:pPr>
      <w:hyperlink r:id="rId658"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203B13CA" w:rsidR="00E056BA" w:rsidRDefault="00F82ADF" w:rsidP="00E056BA">
      <w:pPr>
        <w:pStyle w:val="NewAct"/>
      </w:pPr>
      <w:hyperlink r:id="rId659"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1572FC2F" w:rsidR="00965F69" w:rsidRDefault="00F82ADF" w:rsidP="00965F69">
      <w:pPr>
        <w:pStyle w:val="NewAct"/>
      </w:pPr>
      <w:hyperlink r:id="rId660"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77415BB5" w:rsidR="00C75792" w:rsidRDefault="00F82ADF" w:rsidP="00C75792">
      <w:pPr>
        <w:pStyle w:val="NewAct"/>
      </w:pPr>
      <w:hyperlink r:id="rId661"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21681748" w:rsidR="00C75792" w:rsidRPr="004A0557" w:rsidRDefault="00C75792" w:rsidP="00C75792">
      <w:pPr>
        <w:pStyle w:val="Actdetails"/>
      </w:pPr>
      <w:r>
        <w:t xml:space="preserve">pt 3 commenced 8 July 2011 (s 2 and see </w:t>
      </w:r>
      <w:hyperlink r:id="rId662"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3151E79E" w:rsidR="007A0648" w:rsidRDefault="00F82ADF" w:rsidP="007A0648">
      <w:pPr>
        <w:pStyle w:val="NewAct"/>
      </w:pPr>
      <w:hyperlink r:id="rId663"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2E2F76A9" w:rsidR="00A918E4" w:rsidRDefault="00F82ADF" w:rsidP="00A918E4">
      <w:pPr>
        <w:pStyle w:val="NewAct"/>
      </w:pPr>
      <w:hyperlink r:id="rId664"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6DE7F833"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5" w:tooltip="CN2012-6" w:history="1">
        <w:r w:rsidR="00671961" w:rsidRPr="00671961">
          <w:rPr>
            <w:rStyle w:val="charCitHyperlinkAbbrev"/>
          </w:rPr>
          <w:t>CN2012-6</w:t>
        </w:r>
      </w:hyperlink>
      <w:r w:rsidR="00301742" w:rsidRPr="009A7FDA">
        <w:t>)</w:t>
      </w:r>
    </w:p>
    <w:p w14:paraId="105EE1B1" w14:textId="15379AC2" w:rsidR="00DA651A" w:rsidRDefault="00F82ADF" w:rsidP="00DA651A">
      <w:pPr>
        <w:pStyle w:val="NewAct"/>
      </w:pPr>
      <w:hyperlink r:id="rId666"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7"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1138C059" w:rsidR="0082667D" w:rsidRDefault="00F82ADF" w:rsidP="0082667D">
      <w:pPr>
        <w:pStyle w:val="NewAct"/>
      </w:pPr>
      <w:hyperlink r:id="rId668"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4937CED4" w:rsidR="00381605" w:rsidRDefault="00F82ADF" w:rsidP="00D4557E">
      <w:pPr>
        <w:pStyle w:val="NewAct"/>
      </w:pPr>
      <w:hyperlink r:id="rId669"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7D067334" w:rsidR="004C2F91" w:rsidRDefault="00F82ADF" w:rsidP="004C2F91">
      <w:pPr>
        <w:pStyle w:val="NewAct"/>
      </w:pPr>
      <w:hyperlink r:id="rId670"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7B7E8A13" w:rsidR="00F22C61" w:rsidRDefault="00F82ADF" w:rsidP="00F22C61">
      <w:pPr>
        <w:pStyle w:val="NewAct"/>
      </w:pPr>
      <w:hyperlink r:id="rId671"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4083E23B" w:rsidR="00145522" w:rsidRDefault="00145522">
      <w:pPr>
        <w:pStyle w:val="LegHistNote"/>
      </w:pPr>
      <w:r>
        <w:rPr>
          <w:rStyle w:val="charItals"/>
        </w:rPr>
        <w:t>Note</w:t>
      </w:r>
      <w:r>
        <w:tab/>
        <w:t>This Assembly resolution only amends the</w:t>
      </w:r>
      <w:r w:rsidRPr="00661325">
        <w:rPr>
          <w:color w:val="FF0000"/>
        </w:rPr>
        <w:t xml:space="preserve"> </w:t>
      </w:r>
      <w:hyperlink r:id="rId672" w:tooltip="SL2011-30" w:history="1">
        <w:r w:rsidR="00671961" w:rsidRPr="00671961">
          <w:rPr>
            <w:rStyle w:val="charCitHyperlinkAbbrev"/>
          </w:rPr>
          <w:t>Planning and Development Amendment Regulation 2011 (No 1)</w:t>
        </w:r>
      </w:hyperlink>
      <w:r>
        <w:t xml:space="preserve"> SL2011</w:t>
      </w:r>
      <w:r>
        <w:noBreakHyphen/>
        <w:t>30.</w:t>
      </w:r>
    </w:p>
    <w:p w14:paraId="62CB3382" w14:textId="1E8AB77E" w:rsidR="00652019" w:rsidRDefault="00F82ADF" w:rsidP="00652019">
      <w:pPr>
        <w:pStyle w:val="NewAct"/>
      </w:pPr>
      <w:hyperlink r:id="rId673"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4AAE303E" w:rsidR="005F2728" w:rsidRDefault="00F82ADF" w:rsidP="005F2728">
      <w:pPr>
        <w:pStyle w:val="NewAct"/>
      </w:pPr>
      <w:hyperlink r:id="rId674"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177DA1B4" w:rsidR="00E56BB5" w:rsidRDefault="00F82ADF" w:rsidP="00E56BB5">
      <w:pPr>
        <w:pStyle w:val="NewAct"/>
      </w:pPr>
      <w:hyperlink r:id="rId675"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49B12E70"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6"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2D4F536F" w:rsidR="001C0554" w:rsidRDefault="00F82ADF" w:rsidP="001C0554">
      <w:pPr>
        <w:pStyle w:val="NewAct"/>
      </w:pPr>
      <w:hyperlink r:id="rId677"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57408D82" w:rsidR="00414CD9" w:rsidRDefault="00F82ADF" w:rsidP="00414CD9">
      <w:pPr>
        <w:pStyle w:val="NewAct"/>
      </w:pPr>
      <w:hyperlink r:id="rId678"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6281994E" w:rsidR="00D7336F" w:rsidRDefault="00F82ADF" w:rsidP="00D7336F">
      <w:pPr>
        <w:pStyle w:val="NewAct"/>
      </w:pPr>
      <w:hyperlink r:id="rId679"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20E32073" w:rsidR="00893059" w:rsidRDefault="00F82ADF" w:rsidP="00893059">
      <w:pPr>
        <w:pStyle w:val="NewAct"/>
      </w:pPr>
      <w:hyperlink r:id="rId680"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4460B0D2" w:rsidR="00CF0BA5" w:rsidRPr="005E7D56" w:rsidRDefault="00F82ADF" w:rsidP="00CF0BA5">
      <w:pPr>
        <w:pStyle w:val="NewAct"/>
      </w:pPr>
      <w:hyperlink r:id="rId681"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4C6C4859" w:rsidR="00CF0BA5" w:rsidRDefault="00CF0BA5" w:rsidP="00CF0BA5">
      <w:pPr>
        <w:pStyle w:val="Actdetails"/>
      </w:pPr>
      <w:r>
        <w:t xml:space="preserve">sch 2 pt 2.8 commenced 1 July 2013 (s 2 and </w:t>
      </w:r>
      <w:hyperlink r:id="rId682" w:tooltip="Public Unleased Land Commencement Notice 2013" w:history="1">
        <w:r w:rsidRPr="00C85ADD">
          <w:rPr>
            <w:rStyle w:val="charCitHyperlinkAbbrev"/>
          </w:rPr>
          <w:t>CN2013-9</w:t>
        </w:r>
      </w:hyperlink>
      <w:r>
        <w:t>)</w:t>
      </w:r>
    </w:p>
    <w:p w14:paraId="71EFC21D" w14:textId="712052EC" w:rsidR="00226EF4" w:rsidRDefault="00F82ADF" w:rsidP="00226EF4">
      <w:pPr>
        <w:pStyle w:val="NewAct"/>
      </w:pPr>
      <w:hyperlink r:id="rId683"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001A2AB7" w:rsidR="002750BD" w:rsidRDefault="00F82ADF" w:rsidP="002750BD">
      <w:pPr>
        <w:pStyle w:val="NewAct"/>
      </w:pPr>
      <w:hyperlink r:id="rId684"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06E54F14" w:rsidR="00982A85" w:rsidRDefault="00F82ADF" w:rsidP="00982A85">
      <w:pPr>
        <w:pStyle w:val="NewAct"/>
      </w:pPr>
      <w:hyperlink r:id="rId685"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26176645" w:rsidR="00B616D2" w:rsidRDefault="00F82ADF" w:rsidP="00B616D2">
      <w:pPr>
        <w:pStyle w:val="NewAct"/>
      </w:pPr>
      <w:hyperlink r:id="rId686"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6ABB292A"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7" w:tooltip="Planning, Building and Environment Legislation Amendment (No 2) Commencement Notice 2014" w:history="1">
        <w:r w:rsidRPr="009C49B0">
          <w:rPr>
            <w:rStyle w:val="charCitHyperlinkAbbrev"/>
          </w:rPr>
          <w:t>CN2014-1</w:t>
        </w:r>
      </w:hyperlink>
      <w:r w:rsidRPr="009A7FDA">
        <w:t>)</w:t>
      </w:r>
    </w:p>
    <w:p w14:paraId="4FFCBF50" w14:textId="2927257C" w:rsidR="006B0878" w:rsidRDefault="00F82ADF" w:rsidP="006B0878">
      <w:pPr>
        <w:pStyle w:val="NewAct"/>
      </w:pPr>
      <w:hyperlink r:id="rId688"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5DD5D385" w:rsidR="00A42248" w:rsidRDefault="00F82ADF" w:rsidP="00A42248">
      <w:pPr>
        <w:pStyle w:val="NewAct"/>
      </w:pPr>
      <w:hyperlink r:id="rId689"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6F208E79" w:rsidR="00A42248" w:rsidRDefault="00A42248" w:rsidP="00A42248">
      <w:pPr>
        <w:pStyle w:val="Actdetails"/>
      </w:pPr>
      <w:r>
        <w:t>pt 6</w:t>
      </w:r>
      <w:r w:rsidRPr="00153362">
        <w:t xml:space="preserve"> commenced 27 January 2014 (s 2 and </w:t>
      </w:r>
      <w:hyperlink r:id="rId690" w:tooltip="CN2014-1" w:history="1">
        <w:r w:rsidRPr="00153362">
          <w:rPr>
            <w:rStyle w:val="charCitHyperlinkAbbrev"/>
          </w:rPr>
          <w:t>CN2014-1</w:t>
        </w:r>
      </w:hyperlink>
      <w:r>
        <w:t>)</w:t>
      </w:r>
    </w:p>
    <w:p w14:paraId="448F162C" w14:textId="4F06AD25" w:rsidR="006D2950" w:rsidRDefault="00F82ADF" w:rsidP="006D2950">
      <w:pPr>
        <w:pStyle w:val="NewAct"/>
      </w:pPr>
      <w:hyperlink r:id="rId691"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4E2D4194" w:rsidR="00725D95" w:rsidRDefault="00F82ADF" w:rsidP="00725D95">
      <w:pPr>
        <w:pStyle w:val="NewAct"/>
      </w:pPr>
      <w:hyperlink r:id="rId692"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39399C23" w:rsidR="00EB1354" w:rsidRDefault="00F82ADF" w:rsidP="00EB1354">
      <w:pPr>
        <w:pStyle w:val="NewAct"/>
      </w:pPr>
      <w:hyperlink r:id="rId693"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7227CE97" w:rsidR="00710A52" w:rsidRDefault="00F82ADF" w:rsidP="00710A52">
      <w:pPr>
        <w:pStyle w:val="NewAct"/>
      </w:pPr>
      <w:hyperlink r:id="rId694"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7C2D7BED" w:rsidR="002D789A" w:rsidRDefault="00F82ADF" w:rsidP="002D789A">
      <w:pPr>
        <w:pStyle w:val="NewAct"/>
      </w:pPr>
      <w:hyperlink r:id="rId695"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77F823B6" w:rsidR="00833548" w:rsidRDefault="00F82ADF" w:rsidP="00833548">
      <w:pPr>
        <w:pStyle w:val="NewAct"/>
      </w:pPr>
      <w:hyperlink r:id="rId696"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057EFDA0" w:rsidR="002715D7" w:rsidRDefault="00F82ADF" w:rsidP="002715D7">
      <w:pPr>
        <w:pStyle w:val="NewAct"/>
      </w:pPr>
      <w:hyperlink r:id="rId697"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73D48404" w:rsidR="006A5A41" w:rsidRDefault="00F82ADF" w:rsidP="006A5A41">
      <w:pPr>
        <w:pStyle w:val="NewAct"/>
      </w:pPr>
      <w:hyperlink r:id="rId698"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3AD983B1" w:rsidR="00735C6A" w:rsidRDefault="00F82ADF" w:rsidP="00735C6A">
      <w:pPr>
        <w:pStyle w:val="NewAct"/>
      </w:pPr>
      <w:hyperlink r:id="rId699"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459DE90E" w:rsidR="00E3750D" w:rsidRDefault="00F82ADF" w:rsidP="00E3750D">
      <w:pPr>
        <w:pStyle w:val="NewAct"/>
      </w:pPr>
      <w:hyperlink r:id="rId700"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56028A10" w:rsidR="00F8180C" w:rsidRDefault="00F82ADF" w:rsidP="00F8180C">
      <w:pPr>
        <w:pStyle w:val="NewAct"/>
      </w:pPr>
      <w:hyperlink r:id="rId701"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3A7768B2" w:rsidR="00D20B2F" w:rsidRDefault="00F82ADF" w:rsidP="00D20B2F">
      <w:pPr>
        <w:pStyle w:val="NewAct"/>
      </w:pPr>
      <w:hyperlink r:id="rId702"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11F84930"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3"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7D1C65B7" w:rsidR="00CB78F5" w:rsidRDefault="00CB78F5" w:rsidP="00D20B2F">
      <w:pPr>
        <w:pStyle w:val="Actdetails"/>
      </w:pPr>
      <w:r>
        <w:t>pt 4 remainder commenced 2 A</w:t>
      </w:r>
      <w:r w:rsidR="00262786">
        <w:t xml:space="preserve">pril 2015 (s 2 (2) and </w:t>
      </w:r>
      <w:hyperlink r:id="rId704" w:tooltip="CN2015-2" w:history="1">
        <w:r w:rsidR="00262786">
          <w:rPr>
            <w:rStyle w:val="charCitHyperlinkAbbrev"/>
          </w:rPr>
          <w:t>CN2015-2</w:t>
        </w:r>
      </w:hyperlink>
      <w:r>
        <w:t>)</w:t>
      </w:r>
    </w:p>
    <w:p w14:paraId="78EB111D" w14:textId="45770EEC" w:rsidR="007C3DD2" w:rsidRDefault="00F82ADF" w:rsidP="007C3DD2">
      <w:pPr>
        <w:pStyle w:val="NewAct"/>
      </w:pPr>
      <w:hyperlink r:id="rId705"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03844DE1"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6" w:tooltip="CN2015-6" w:history="1">
        <w:r w:rsidR="008C65AE">
          <w:rPr>
            <w:rStyle w:val="charCitHyperlinkAbbrev"/>
          </w:rPr>
          <w:t>CN2015-6</w:t>
        </w:r>
      </w:hyperlink>
      <w:r w:rsidRPr="009A7FDA">
        <w:t>)</w:t>
      </w:r>
    </w:p>
    <w:p w14:paraId="33859669" w14:textId="05AC5190" w:rsidR="00B56A5D" w:rsidRDefault="00F82ADF" w:rsidP="00B56A5D">
      <w:pPr>
        <w:pStyle w:val="NewAct"/>
      </w:pPr>
      <w:hyperlink r:id="rId707"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3EC1A3DB" w:rsidR="007E10EB" w:rsidRDefault="00F82ADF" w:rsidP="007E10EB">
      <w:pPr>
        <w:pStyle w:val="NewAct"/>
      </w:pPr>
      <w:hyperlink r:id="rId708"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25B7D849" w:rsidR="00596D96" w:rsidRDefault="00F82ADF" w:rsidP="00596D96">
      <w:pPr>
        <w:pStyle w:val="NewAct"/>
      </w:pPr>
      <w:hyperlink r:id="rId709"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18F12630"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10" w:tooltip="CN2015-9" w:history="1">
        <w:r w:rsidR="00E82916">
          <w:rPr>
            <w:rStyle w:val="charCitHyperlinkAbbrev"/>
          </w:rPr>
          <w:t>CN2015-9</w:t>
        </w:r>
      </w:hyperlink>
      <w:r>
        <w:t>)</w:t>
      </w:r>
    </w:p>
    <w:p w14:paraId="47C22E2B" w14:textId="7652C5B8" w:rsidR="00024C0F" w:rsidRDefault="00F82ADF" w:rsidP="00024C0F">
      <w:pPr>
        <w:pStyle w:val="NewAct"/>
      </w:pPr>
      <w:hyperlink r:id="rId711"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60780C38" w:rsidR="003A1C58" w:rsidRDefault="00F82ADF" w:rsidP="003A1C58">
      <w:pPr>
        <w:pStyle w:val="NewAct"/>
      </w:pPr>
      <w:hyperlink r:id="rId712"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78799B3B" w:rsidR="00EC5DB1" w:rsidRDefault="00F82ADF" w:rsidP="00EC5DB1">
      <w:pPr>
        <w:pStyle w:val="NewAct"/>
      </w:pPr>
      <w:hyperlink r:id="rId713"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6C450CEF"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4" w:tooltip="CN2015-21" w:history="1">
        <w:r w:rsidRPr="000F6A85">
          <w:rPr>
            <w:rStyle w:val="charCitHyperlinkAbbrev"/>
          </w:rPr>
          <w:t>CN2015-21</w:t>
        </w:r>
      </w:hyperlink>
      <w:r>
        <w:t>)</w:t>
      </w:r>
    </w:p>
    <w:p w14:paraId="40453A97" w14:textId="300E193F" w:rsidR="00097430" w:rsidRDefault="00F82ADF" w:rsidP="00097430">
      <w:pPr>
        <w:pStyle w:val="NewAct"/>
      </w:pPr>
      <w:hyperlink r:id="rId715"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27EB596F" w:rsidR="009F2908" w:rsidRDefault="00F82ADF" w:rsidP="009F2908">
      <w:pPr>
        <w:pStyle w:val="NewAct"/>
      </w:pPr>
      <w:hyperlink r:id="rId716"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0AD2BF1C" w:rsidR="00ED6DB5" w:rsidRDefault="00F82ADF" w:rsidP="00ED6DB5">
      <w:pPr>
        <w:pStyle w:val="NewAct"/>
      </w:pPr>
      <w:hyperlink r:id="rId717"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51FA4919" w:rsidR="00C344DB" w:rsidRDefault="00F82ADF" w:rsidP="00C344DB">
      <w:pPr>
        <w:pStyle w:val="NewAct"/>
      </w:pPr>
      <w:hyperlink r:id="rId718"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09D31934" w:rsidR="00807603" w:rsidRDefault="00F82ADF" w:rsidP="00807603">
      <w:pPr>
        <w:pStyle w:val="NewAct"/>
      </w:pPr>
      <w:hyperlink r:id="rId719"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027AA08F" w:rsidR="00155FCF" w:rsidRDefault="00F82ADF" w:rsidP="00155FCF">
      <w:pPr>
        <w:pStyle w:val="NewAct"/>
      </w:pPr>
      <w:hyperlink r:id="rId720"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356E380F" w:rsidR="00AF63AB" w:rsidRDefault="00F82ADF" w:rsidP="00AF63AB">
      <w:pPr>
        <w:pStyle w:val="NewAct"/>
      </w:pPr>
      <w:hyperlink r:id="rId721"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60697470"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2" w:tooltip="CN2016-19" w:history="1">
        <w:r w:rsidR="005535CB" w:rsidRPr="005535CB">
          <w:rPr>
            <w:rStyle w:val="charCitHyperlinkAbbrev"/>
          </w:rPr>
          <w:t>CN2016-19</w:t>
        </w:r>
      </w:hyperlink>
      <w:r>
        <w:t>)</w:t>
      </w:r>
    </w:p>
    <w:p w14:paraId="47BFC32F" w14:textId="48A4C720" w:rsidR="009C53DA" w:rsidRDefault="00F82ADF" w:rsidP="009C53DA">
      <w:pPr>
        <w:pStyle w:val="NewAct"/>
      </w:pPr>
      <w:hyperlink r:id="rId723"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7477F9AD" w:rsidR="00A4373E" w:rsidRDefault="00F82ADF" w:rsidP="00A4373E">
      <w:pPr>
        <w:pStyle w:val="NewAct"/>
      </w:pPr>
      <w:hyperlink r:id="rId724"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39B266FF" w:rsidR="00DC1B32" w:rsidRDefault="00F82ADF" w:rsidP="00DC1B32">
      <w:pPr>
        <w:pStyle w:val="NewAct"/>
      </w:pPr>
      <w:hyperlink r:id="rId725"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0C2615F0" w:rsidR="00DC1B32" w:rsidRDefault="00DC1B32" w:rsidP="00DC1B32">
      <w:pPr>
        <w:pStyle w:val="Actdetails"/>
      </w:pPr>
      <w:r>
        <w:t>sch 1 pt 1.</w:t>
      </w:r>
      <w:r w:rsidR="00CE5E83">
        <w:t>5</w:t>
      </w:r>
      <w:r>
        <w:t xml:space="preserve"> commenced 1 July 2017 (s 2 and </w:t>
      </w:r>
      <w:hyperlink r:id="rId726" w:tooltip="CN2017-3" w:history="1">
        <w:r>
          <w:rPr>
            <w:rStyle w:val="charCitHyperlinkAbbrev"/>
          </w:rPr>
          <w:t>CN2017</w:t>
        </w:r>
        <w:r>
          <w:rPr>
            <w:rStyle w:val="charCitHyperlinkAbbrev"/>
          </w:rPr>
          <w:noBreakHyphen/>
          <w:t>3</w:t>
        </w:r>
      </w:hyperlink>
      <w:r>
        <w:t>)</w:t>
      </w:r>
    </w:p>
    <w:p w14:paraId="347746C1" w14:textId="2C244EBD" w:rsidR="00666942" w:rsidRDefault="00F82ADF" w:rsidP="00666942">
      <w:pPr>
        <w:pStyle w:val="NewAct"/>
      </w:pPr>
      <w:hyperlink r:id="rId727"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07ED6522" w:rsidR="00BC37A2" w:rsidRPr="00935D4E" w:rsidRDefault="00F82ADF" w:rsidP="00BC37A2">
      <w:pPr>
        <w:pStyle w:val="NewAct"/>
      </w:pPr>
      <w:hyperlink r:id="rId728"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394D6CDE" w:rsidR="004355A5" w:rsidRPr="00935D4E" w:rsidRDefault="00F82ADF" w:rsidP="004355A5">
      <w:pPr>
        <w:pStyle w:val="NewAct"/>
      </w:pPr>
      <w:hyperlink r:id="rId729"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6A565E3B" w:rsidR="000B3493" w:rsidRDefault="00F82ADF" w:rsidP="000B3493">
      <w:pPr>
        <w:pStyle w:val="NewAct"/>
      </w:pPr>
      <w:hyperlink r:id="rId730"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0E69F89E" w:rsidR="001A12B2" w:rsidRDefault="00F82ADF" w:rsidP="001A12B2">
      <w:pPr>
        <w:pStyle w:val="NewAct"/>
      </w:pPr>
      <w:hyperlink r:id="rId731"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1273908E" w:rsidR="002B7B0E" w:rsidRDefault="00F82ADF" w:rsidP="002B7B0E">
      <w:pPr>
        <w:pStyle w:val="NewAct"/>
      </w:pPr>
      <w:hyperlink r:id="rId732"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767D522D" w:rsidR="000F3F2F" w:rsidRDefault="00F82ADF" w:rsidP="000F3F2F">
      <w:pPr>
        <w:pStyle w:val="NewAct"/>
      </w:pPr>
      <w:hyperlink r:id="rId733"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40C68A33"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4"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1BB09820" w:rsidR="00DD2578" w:rsidRDefault="00F82ADF" w:rsidP="00DD2578">
      <w:pPr>
        <w:pStyle w:val="NewAct"/>
      </w:pPr>
      <w:hyperlink r:id="rId735"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60C8D60B" w:rsidR="007E7C21" w:rsidRPr="00935D4E" w:rsidRDefault="00F82ADF" w:rsidP="007E7C21">
      <w:pPr>
        <w:pStyle w:val="NewAct"/>
      </w:pPr>
      <w:hyperlink r:id="rId736"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77777777" w:rsidR="007E7C21" w:rsidRPr="007E7C21" w:rsidRDefault="007E7C21" w:rsidP="007E7C21">
      <w:pPr>
        <w:pStyle w:val="Actdetails"/>
        <w:rPr>
          <w:rStyle w:val="charUnderline"/>
        </w:rPr>
      </w:pPr>
      <w:r w:rsidRPr="007E7C21">
        <w:rPr>
          <w:rStyle w:val="charUnderline"/>
        </w:rPr>
        <w:t>pt 3 awaiting commencement</w:t>
      </w:r>
    </w:p>
    <w:p w14:paraId="49B0DB92" w14:textId="13C85CB5" w:rsidR="001A214E" w:rsidRDefault="00F82ADF" w:rsidP="001A214E">
      <w:pPr>
        <w:pStyle w:val="NewAct"/>
      </w:pPr>
      <w:hyperlink r:id="rId737"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08995723" w:rsidR="00136AC5" w:rsidRDefault="00F82ADF" w:rsidP="00136AC5">
      <w:pPr>
        <w:pStyle w:val="NewAct"/>
      </w:pPr>
      <w:hyperlink r:id="rId738"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7DB082D9" w:rsidR="00BA6A85" w:rsidRPr="00935D4E" w:rsidRDefault="00F82ADF" w:rsidP="00BA6A85">
      <w:pPr>
        <w:pStyle w:val="NewAct"/>
      </w:pPr>
      <w:hyperlink r:id="rId739"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7798B451" w:rsidR="00E37699" w:rsidRDefault="00F82ADF" w:rsidP="00E37699">
      <w:pPr>
        <w:pStyle w:val="NewAct"/>
      </w:pPr>
      <w:hyperlink r:id="rId740"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384A8070" w:rsidR="009B30F8" w:rsidRDefault="00F82ADF" w:rsidP="009B30F8">
      <w:pPr>
        <w:pStyle w:val="NewAct"/>
      </w:pPr>
      <w:hyperlink r:id="rId741"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4177507F" w14:textId="1D2E09A7" w:rsidR="0054792B" w:rsidRPr="004E1A6C" w:rsidRDefault="00F82ADF" w:rsidP="0054792B">
      <w:pPr>
        <w:pStyle w:val="NewAct"/>
      </w:pPr>
      <w:hyperlink r:id="rId742" w:tooltip="A2021-12" w:history="1">
        <w:r w:rsidR="0054792B" w:rsidRPr="004E1A6C">
          <w:rPr>
            <w:rStyle w:val="charCitHyperlinkAbbrev"/>
          </w:rPr>
          <w:t>Statute Law Amendment Act 2021</w:t>
        </w:r>
      </w:hyperlink>
      <w:r w:rsidR="0054792B" w:rsidRPr="004E1A6C">
        <w:t xml:space="preserve"> A2021-12 sch 3 pt 3.</w:t>
      </w:r>
      <w:r w:rsidR="0054792B">
        <w:t>44</w:t>
      </w:r>
    </w:p>
    <w:p w14:paraId="1957EC0F" w14:textId="77777777" w:rsidR="0054792B" w:rsidRDefault="0054792B" w:rsidP="0054792B">
      <w:pPr>
        <w:pStyle w:val="Actdetails"/>
      </w:pPr>
      <w:r>
        <w:t>notified LR 9 June 2021</w:t>
      </w:r>
    </w:p>
    <w:p w14:paraId="5D07BFB5" w14:textId="77777777" w:rsidR="0054792B" w:rsidRDefault="0054792B" w:rsidP="0054792B">
      <w:pPr>
        <w:pStyle w:val="Actdetails"/>
      </w:pPr>
      <w:r>
        <w:t>s 1, s 2 commenced 9 June 2021 (LA s 75 (1))</w:t>
      </w:r>
    </w:p>
    <w:p w14:paraId="0D526ECE" w14:textId="073A1063" w:rsidR="0054792B" w:rsidRDefault="0054792B" w:rsidP="0054792B">
      <w:pPr>
        <w:pStyle w:val="Actdetails"/>
      </w:pPr>
      <w:r>
        <w:t>sch 3 pt 3.44 commenced 23 June 2021 (s 2 (1))</w:t>
      </w:r>
    </w:p>
    <w:p w14:paraId="17F154FD" w14:textId="0A3511A8" w:rsidR="00E53D45" w:rsidRPr="004E1A6C" w:rsidRDefault="00F82ADF" w:rsidP="00E53D45">
      <w:pPr>
        <w:pStyle w:val="NewAct"/>
      </w:pPr>
      <w:hyperlink r:id="rId743" w:tooltip="A2021-16" w:history="1">
        <w:r w:rsidR="00E53D45">
          <w:rPr>
            <w:rStyle w:val="charCitHyperlinkAbbrev"/>
          </w:rPr>
          <w:t>Loose-fill Asbestos Legislation Amendment Act 2021</w:t>
        </w:r>
      </w:hyperlink>
      <w:r w:rsidR="00E53D45" w:rsidRPr="004E1A6C">
        <w:t xml:space="preserve"> A2021-1</w:t>
      </w:r>
      <w:r w:rsidR="00395B06">
        <w:t>6</w:t>
      </w:r>
      <w:r w:rsidR="00E53D45" w:rsidRPr="004E1A6C">
        <w:t xml:space="preserve"> </w:t>
      </w:r>
      <w:r w:rsidR="00395B06">
        <w:t>pt 5</w:t>
      </w:r>
    </w:p>
    <w:p w14:paraId="205635B2" w14:textId="2BCF5373" w:rsidR="00E53D45" w:rsidRDefault="00E53D45" w:rsidP="00E53D45">
      <w:pPr>
        <w:pStyle w:val="Actdetails"/>
      </w:pPr>
      <w:r>
        <w:t xml:space="preserve">notified LR </w:t>
      </w:r>
      <w:r w:rsidR="00395B06">
        <w:t>1 July 2021</w:t>
      </w:r>
    </w:p>
    <w:p w14:paraId="2656A197" w14:textId="48E00C2F" w:rsidR="00E53D45" w:rsidRDefault="00E53D45" w:rsidP="00E53D45">
      <w:pPr>
        <w:pStyle w:val="Actdetails"/>
      </w:pPr>
      <w:r>
        <w:t xml:space="preserve">s 1, s 2 commenced </w:t>
      </w:r>
      <w:r w:rsidR="00395B06">
        <w:t>1 July</w:t>
      </w:r>
      <w:r>
        <w:t xml:space="preserve"> 2021 (LA s 75 (1))</w:t>
      </w:r>
    </w:p>
    <w:p w14:paraId="59936547" w14:textId="46079067" w:rsidR="00E53D45" w:rsidRPr="009163F0" w:rsidRDefault="00395B06" w:rsidP="0054792B">
      <w:pPr>
        <w:pStyle w:val="Actdetails"/>
      </w:pPr>
      <w:r w:rsidRPr="009163F0">
        <w:t xml:space="preserve">pt 5 </w:t>
      </w:r>
      <w:r w:rsidR="006A2582" w:rsidRPr="009163F0">
        <w:t>commenced 18 August 2021 (s 2)</w:t>
      </w:r>
    </w:p>
    <w:p w14:paraId="452065FF" w14:textId="30F3002C" w:rsidR="00395B06" w:rsidRPr="004E1A6C" w:rsidRDefault="00F82ADF" w:rsidP="00395B06">
      <w:pPr>
        <w:pStyle w:val="NewAct"/>
        <w:keepLines/>
      </w:pPr>
      <w:hyperlink r:id="rId744" w:tooltip="SL2021-16" w:history="1">
        <w:r w:rsidR="00113709">
          <w:rPr>
            <w:rStyle w:val="charCitHyperlinkAbbrev"/>
          </w:rPr>
          <w:t>Planning and Development Amendment Regulation 2021 (No 1)</w:t>
        </w:r>
      </w:hyperlink>
      <w:r w:rsidR="00395B06" w:rsidRPr="004E1A6C">
        <w:t xml:space="preserve"> </w:t>
      </w:r>
      <w:r w:rsidR="00113709">
        <w:t>SL2021-16</w:t>
      </w:r>
    </w:p>
    <w:p w14:paraId="06F5CF31" w14:textId="7D31E38D" w:rsidR="00395B06" w:rsidRDefault="00395B06" w:rsidP="00395B06">
      <w:pPr>
        <w:pStyle w:val="Actdetails"/>
        <w:keepNext/>
        <w:keepLines/>
      </w:pPr>
      <w:r>
        <w:t xml:space="preserve">notified LR </w:t>
      </w:r>
      <w:r w:rsidR="00113709">
        <w:t>5 July</w:t>
      </w:r>
      <w:r>
        <w:t xml:space="preserve"> 2021</w:t>
      </w:r>
    </w:p>
    <w:p w14:paraId="1F1A3F54" w14:textId="7FEF2184" w:rsidR="00395B06" w:rsidRDefault="00395B06" w:rsidP="00395B06">
      <w:pPr>
        <w:pStyle w:val="Actdetails"/>
        <w:keepNext/>
        <w:keepLines/>
      </w:pPr>
      <w:r>
        <w:t xml:space="preserve">s 1, s 2 commenced </w:t>
      </w:r>
      <w:r w:rsidR="00113709">
        <w:t>5 July</w:t>
      </w:r>
      <w:r>
        <w:t xml:space="preserve"> 2021 (LA s 75 (1))</w:t>
      </w:r>
    </w:p>
    <w:p w14:paraId="476B9815" w14:textId="35E85CDE" w:rsidR="00395B06" w:rsidRPr="00395B06" w:rsidRDefault="00113709" w:rsidP="00395B06">
      <w:pPr>
        <w:pStyle w:val="Actdetails"/>
        <w:keepNext/>
        <w:keepLines/>
      </w:pPr>
      <w:r>
        <w:t>remainder</w:t>
      </w:r>
      <w:r w:rsidR="00395B06">
        <w:t xml:space="preserve"> commenced </w:t>
      </w:r>
      <w:r>
        <w:t>6 July</w:t>
      </w:r>
      <w:r w:rsidR="00395B06">
        <w:t xml:space="preserve"> 2021 (s 2)</w:t>
      </w:r>
    </w:p>
    <w:p w14:paraId="7AD7F8C7" w14:textId="755A5CEA" w:rsidR="00AE1FFE" w:rsidRPr="004E1A6C" w:rsidRDefault="00F82ADF" w:rsidP="00AE1FFE">
      <w:pPr>
        <w:pStyle w:val="NewAct"/>
        <w:keepLines/>
      </w:pPr>
      <w:hyperlink r:id="rId745" w:tooltip="SL2022-3" w:history="1">
        <w:r w:rsidR="00AE1FFE">
          <w:rPr>
            <w:rStyle w:val="charCitHyperlinkAbbrev"/>
          </w:rPr>
          <w:t>Planning and Development Amendment Regulation 2022 (No 1)</w:t>
        </w:r>
      </w:hyperlink>
      <w:r w:rsidR="00AE1FFE" w:rsidRPr="004E1A6C">
        <w:t xml:space="preserve"> </w:t>
      </w:r>
      <w:r w:rsidR="00AE1FFE">
        <w:t>SL202</w:t>
      </w:r>
      <w:r w:rsidR="001F4346">
        <w:t>2-3</w:t>
      </w:r>
    </w:p>
    <w:p w14:paraId="4A6FE5D9" w14:textId="6DF9C185" w:rsidR="00AE1FFE" w:rsidRDefault="00AE1FFE" w:rsidP="00AE1FFE">
      <w:pPr>
        <w:pStyle w:val="Actdetails"/>
        <w:keepNext/>
        <w:keepLines/>
      </w:pPr>
      <w:r>
        <w:t xml:space="preserve">notified LR </w:t>
      </w:r>
      <w:r w:rsidR="001F4346">
        <w:t>28 February 2022</w:t>
      </w:r>
    </w:p>
    <w:p w14:paraId="41D1A3E7" w14:textId="6E433652" w:rsidR="00AE1FFE" w:rsidRDefault="00AE1FFE" w:rsidP="00AE1FFE">
      <w:pPr>
        <w:pStyle w:val="Actdetails"/>
        <w:keepNext/>
        <w:keepLines/>
      </w:pPr>
      <w:r>
        <w:t xml:space="preserve">s 1, s 2 commenced </w:t>
      </w:r>
      <w:r w:rsidR="001F4346">
        <w:t>28 February 2022</w:t>
      </w:r>
      <w:r>
        <w:t xml:space="preserve"> (LA s 75 (1))</w:t>
      </w:r>
    </w:p>
    <w:p w14:paraId="2289A83E" w14:textId="25C4321C" w:rsidR="00AE1FFE" w:rsidRPr="00395B06" w:rsidRDefault="00AE1FFE" w:rsidP="00AE1FFE">
      <w:pPr>
        <w:pStyle w:val="Actdetails"/>
        <w:keepNext/>
        <w:keepLines/>
      </w:pPr>
      <w:r>
        <w:t xml:space="preserve">remainder commenced </w:t>
      </w:r>
      <w:r w:rsidR="001F4346">
        <w:t>1 March 2022</w:t>
      </w:r>
      <w:r>
        <w:t xml:space="preserve"> (s 2)</w:t>
      </w:r>
    </w:p>
    <w:p w14:paraId="7DD005BB" w14:textId="77777777" w:rsidR="00ED4522" w:rsidRPr="00ED4522" w:rsidRDefault="00ED4522" w:rsidP="00ED4522">
      <w:pPr>
        <w:pStyle w:val="PageBreak"/>
      </w:pPr>
      <w:r w:rsidRPr="00ED4522">
        <w:br w:type="page"/>
      </w:r>
    </w:p>
    <w:p w14:paraId="3078C288" w14:textId="77777777" w:rsidR="00AB1BB3" w:rsidRPr="00CA03F0" w:rsidRDefault="00AB1BB3">
      <w:pPr>
        <w:pStyle w:val="Endnote20"/>
      </w:pPr>
      <w:bookmarkStart w:id="366" w:name="_Toc96952765"/>
      <w:r w:rsidRPr="00CA03F0">
        <w:rPr>
          <w:rStyle w:val="charTableNo"/>
        </w:rPr>
        <w:lastRenderedPageBreak/>
        <w:t>4</w:t>
      </w:r>
      <w:r>
        <w:tab/>
      </w:r>
      <w:r w:rsidRPr="00CA03F0">
        <w:rPr>
          <w:rStyle w:val="charTableText"/>
        </w:rPr>
        <w:t>Amendment history</w:t>
      </w:r>
      <w:bookmarkEnd w:id="366"/>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26AB8168" w:rsidR="00E463B3" w:rsidRDefault="00E463B3" w:rsidP="00E463B3">
      <w:pPr>
        <w:pStyle w:val="AmdtsEntries"/>
      </w:pPr>
      <w:r>
        <w:t>s 5</w:t>
      </w:r>
      <w:r>
        <w:tab/>
        <w:t xml:space="preserve">am </w:t>
      </w:r>
      <w:hyperlink r:id="rId7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1C904B20" w:rsidR="000C3438" w:rsidRPr="000C3438" w:rsidRDefault="000C3438" w:rsidP="000C3438">
      <w:pPr>
        <w:pStyle w:val="AmdtsEntries"/>
      </w:pPr>
      <w:r>
        <w:t>ch 1A hdg</w:t>
      </w:r>
      <w:r>
        <w:tab/>
        <w:t xml:space="preserve">ins </w:t>
      </w:r>
      <w:hyperlink r:id="rId7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669EC405" w:rsidR="000C3438" w:rsidRPr="000C3438" w:rsidRDefault="000C3438" w:rsidP="000C3438">
      <w:pPr>
        <w:pStyle w:val="AmdtsEntries"/>
      </w:pPr>
      <w:r>
        <w:t>s 6</w:t>
      </w:r>
      <w:r>
        <w:tab/>
        <w:t xml:space="preserve">ins </w:t>
      </w:r>
      <w:hyperlink r:id="rId7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73D2D2E6" w:rsidR="000C3438" w:rsidRDefault="000C3438" w:rsidP="000C3438">
      <w:pPr>
        <w:pStyle w:val="AmdtsEntries"/>
      </w:pPr>
      <w:r>
        <w:t>s 7</w:t>
      </w:r>
      <w:r>
        <w:tab/>
        <w:t xml:space="preserve">ins </w:t>
      </w:r>
      <w:hyperlink r:id="rId7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79F1AEA6" w:rsidR="00045838" w:rsidRDefault="00045838" w:rsidP="000C3438">
      <w:pPr>
        <w:pStyle w:val="AmdtsEntries"/>
      </w:pPr>
      <w:r>
        <w:tab/>
        <w:t xml:space="preserve">am </w:t>
      </w:r>
      <w:hyperlink r:id="rId750"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47C60220" w:rsidR="002750BD" w:rsidRPr="002750BD" w:rsidRDefault="002750BD" w:rsidP="002750BD">
      <w:pPr>
        <w:pStyle w:val="AmdtsEntries"/>
      </w:pPr>
      <w:r>
        <w:t>s 14</w:t>
      </w:r>
      <w:r>
        <w:tab/>
        <w:t xml:space="preserve">am </w:t>
      </w:r>
      <w:hyperlink r:id="rId751"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124C6E27" w:rsidR="004444B0" w:rsidRDefault="001B6FC4" w:rsidP="0037069E">
      <w:pPr>
        <w:pStyle w:val="AmdtsEntries"/>
        <w:keepNext/>
      </w:pPr>
      <w:r>
        <w:t>pt 3.1AA hdg</w:t>
      </w:r>
      <w:r>
        <w:tab/>
      </w:r>
      <w:r w:rsidR="004444B0">
        <w:t xml:space="preserve">pt 3.1AA hdg ins </w:t>
      </w:r>
      <w:hyperlink r:id="rId752"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192A908F" w:rsidR="001B6FC4" w:rsidRDefault="004444B0" w:rsidP="001B6FC4">
      <w:pPr>
        <w:pStyle w:val="AmdtsEntries"/>
      </w:pPr>
      <w:r>
        <w:tab/>
      </w:r>
      <w:r w:rsidR="001B6FC4">
        <w:t xml:space="preserve">ins </w:t>
      </w:r>
      <w:hyperlink r:id="rId75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10F86EE1" w:rsidR="001B6FC4" w:rsidRPr="00141008" w:rsidRDefault="001B6FC4" w:rsidP="001B6FC4">
      <w:pPr>
        <w:pStyle w:val="AmdtsEntries"/>
      </w:pPr>
      <w:r>
        <w:t>s 19</w:t>
      </w:r>
      <w:r>
        <w:tab/>
        <w:t xml:space="preserve">ins </w:t>
      </w:r>
      <w:hyperlink r:id="rId7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6D75EF34" w14:textId="355E332F" w:rsidR="001F4346" w:rsidRDefault="001F4346">
      <w:pPr>
        <w:pStyle w:val="AmdtsEntryHd"/>
      </w:pPr>
      <w:r w:rsidRPr="00004F36">
        <w:t>Development proposals requiring EIS—annual expected greenhouse gas emissions—Act, sch 4, pt 4.3, item 9</w:t>
      </w:r>
    </w:p>
    <w:p w14:paraId="79DE62B2" w14:textId="25C278AB" w:rsidR="001F4346" w:rsidRPr="001F4346" w:rsidRDefault="001F4346" w:rsidP="001F4346">
      <w:pPr>
        <w:pStyle w:val="AmdtsEntries"/>
      </w:pPr>
      <w:r>
        <w:t>s 19A</w:t>
      </w:r>
      <w:r>
        <w:tab/>
        <w:t xml:space="preserve">ins </w:t>
      </w:r>
      <w:hyperlink r:id="rId755" w:tooltip="Planning and Development Amendment Regulation 2022 (No 1)" w:history="1">
        <w:r>
          <w:rPr>
            <w:rStyle w:val="charCitHyperlinkAbbrev"/>
          </w:rPr>
          <w:t>SL2022</w:t>
        </w:r>
        <w:r>
          <w:rPr>
            <w:rStyle w:val="charCitHyperlinkAbbrev"/>
          </w:rPr>
          <w:noBreakHyphen/>
          <w:t>3</w:t>
        </w:r>
      </w:hyperlink>
      <w:r>
        <w:t xml:space="preserve"> s 4</w:t>
      </w:r>
    </w:p>
    <w:p w14:paraId="18365FC5" w14:textId="71373194"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309C042D" w:rsidR="008641C1" w:rsidRDefault="008641C1" w:rsidP="00F86CE8">
      <w:pPr>
        <w:pStyle w:val="AmdtsEntries"/>
        <w:keepNext/>
      </w:pPr>
      <w:r>
        <w:t>s 20 hdg</w:t>
      </w:r>
      <w:r>
        <w:tab/>
        <w:t xml:space="preserve">sub </w:t>
      </w:r>
      <w:hyperlink r:id="rId7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6C58F3D5" w:rsidR="00AB1BB3" w:rsidRDefault="00AB1BB3" w:rsidP="00F86CE8">
      <w:pPr>
        <w:pStyle w:val="AmdtsEntries"/>
        <w:keepNext/>
      </w:pPr>
      <w:r>
        <w:t>s 20</w:t>
      </w:r>
      <w:r>
        <w:tab/>
        <w:t xml:space="preserve">am </w:t>
      </w:r>
      <w:hyperlink r:id="rId7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2B8F2924" w:rsidR="00AB1BB3" w:rsidRDefault="00AB1BB3" w:rsidP="00F86CE8">
      <w:pPr>
        <w:pStyle w:val="AmdtsEntries"/>
        <w:keepNext/>
      </w:pPr>
      <w:r>
        <w:tab/>
        <w:t xml:space="preserve">sub </w:t>
      </w:r>
      <w:hyperlink r:id="rId7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21210683" w:rsidR="008C7EC9" w:rsidRDefault="008C7EC9">
      <w:pPr>
        <w:pStyle w:val="AmdtsEntries"/>
      </w:pPr>
      <w:r>
        <w:tab/>
        <w:t xml:space="preserve">am </w:t>
      </w:r>
      <w:hyperlink r:id="rId75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6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9019CFC" w14:textId="590DECDA" w:rsidR="00D728FD" w:rsidRPr="00D728FD" w:rsidRDefault="00D728FD" w:rsidP="00D728FD">
      <w:pPr>
        <w:pStyle w:val="AmdtsEntryHd"/>
        <w:rPr>
          <w:lang w:val="en-US"/>
        </w:rPr>
      </w:pPr>
      <w:r w:rsidRPr="00D728FD">
        <w:rPr>
          <w:lang w:val="en-US"/>
        </w:rPr>
        <w:t>Prohibited waste facility development applications</w:t>
      </w:r>
    </w:p>
    <w:p w14:paraId="141B2C7B" w14:textId="0B0390DB" w:rsidR="00D728FD" w:rsidRDefault="00D728FD">
      <w:pPr>
        <w:pStyle w:val="AmdtsEntries"/>
      </w:pPr>
      <w:r>
        <w:t>pt 3.1AAA hdg</w:t>
      </w:r>
      <w:r>
        <w:tab/>
        <w:t xml:space="preserve">ins </w:t>
      </w:r>
      <w:hyperlink r:id="rId761" w:tooltip="Planning and Development Amendment Regulation 2021 (No 1)" w:history="1">
        <w:r>
          <w:rPr>
            <w:rStyle w:val="charCitHyperlinkAbbrev"/>
          </w:rPr>
          <w:t>SL2021</w:t>
        </w:r>
        <w:r>
          <w:rPr>
            <w:rStyle w:val="charCitHyperlinkAbbrev"/>
          </w:rPr>
          <w:noBreakHyphen/>
          <w:t>16</w:t>
        </w:r>
      </w:hyperlink>
      <w:r>
        <w:t xml:space="preserve"> s 4</w:t>
      </w:r>
    </w:p>
    <w:p w14:paraId="7A8767E1" w14:textId="48E55F2B" w:rsidR="00E01F98" w:rsidRPr="00E01F98" w:rsidRDefault="00E01F98" w:rsidP="00E01F98">
      <w:pPr>
        <w:pStyle w:val="AmdtsEntryHd"/>
        <w:rPr>
          <w:lang w:val="en-US"/>
        </w:rPr>
      </w:pPr>
      <w:r w:rsidRPr="00E01F98">
        <w:rPr>
          <w:lang w:val="en-US"/>
        </w:rPr>
        <w:t xml:space="preserve">Sites that are not waste facilities—Act, s 137F (2), def </w:t>
      </w:r>
      <w:r w:rsidRPr="00E01F98">
        <w:rPr>
          <w:i/>
          <w:lang w:val="en-US"/>
        </w:rPr>
        <w:t>waste facility</w:t>
      </w:r>
      <w:r w:rsidRPr="00E01F98">
        <w:rPr>
          <w:lang w:val="en-US"/>
        </w:rPr>
        <w:t>, par (b)</w:t>
      </w:r>
      <w:r w:rsidR="00CC7928">
        <w:rPr>
          <w:lang w:val="en-US"/>
        </w:rPr>
        <w:t> </w:t>
      </w:r>
      <w:r w:rsidRPr="00E01F98">
        <w:rPr>
          <w:lang w:val="en-US"/>
        </w:rPr>
        <w:t>(ii)</w:t>
      </w:r>
    </w:p>
    <w:p w14:paraId="680406B6" w14:textId="22D8DD0E" w:rsidR="00E01F98" w:rsidRDefault="00E01F98">
      <w:pPr>
        <w:pStyle w:val="AmdtsEntries"/>
      </w:pPr>
      <w:r>
        <w:t>s 20AA</w:t>
      </w:r>
      <w:r>
        <w:tab/>
        <w:t xml:space="preserve">ins </w:t>
      </w:r>
      <w:hyperlink r:id="rId762" w:tooltip="Planning and Development Amendment Regulation 2021 (No 1)" w:history="1">
        <w:r>
          <w:rPr>
            <w:rStyle w:val="charCitHyperlinkAbbrev"/>
          </w:rPr>
          <w:t>SL2021</w:t>
        </w:r>
        <w:r>
          <w:rPr>
            <w:rStyle w:val="charCitHyperlinkAbbrev"/>
          </w:rPr>
          <w:noBreakHyphen/>
          <w:t>16</w:t>
        </w:r>
      </w:hyperlink>
      <w:r>
        <w:t xml:space="preserve"> s 4</w:t>
      </w:r>
    </w:p>
    <w:p w14:paraId="6E940C08" w14:textId="77777777" w:rsidR="008641C1" w:rsidRDefault="008641C1" w:rsidP="00EA74B0">
      <w:pPr>
        <w:pStyle w:val="AmdtsEntryHd"/>
      </w:pPr>
      <w:r w:rsidRPr="00575A77">
        <w:t>Pre-application matters</w:t>
      </w:r>
    </w:p>
    <w:p w14:paraId="409E83CB" w14:textId="74A51E1A"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6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lastRenderedPageBreak/>
        <w:t>Prescribed development proposal for community consultation—Act, s 138AE</w:t>
      </w:r>
    </w:p>
    <w:p w14:paraId="4B249887" w14:textId="7D80B83D" w:rsidR="008641C1" w:rsidRDefault="008641C1" w:rsidP="0037069E">
      <w:pPr>
        <w:pStyle w:val="AmdtsEntries"/>
        <w:keepNext/>
      </w:pPr>
      <w:r>
        <w:t>s 20A</w:t>
      </w:r>
      <w:r>
        <w:tab/>
        <w:t xml:space="preserve">ins </w:t>
      </w:r>
      <w:hyperlink r:id="rId76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79B6E08A" w:rsidR="00815306" w:rsidRPr="00FF57EC" w:rsidRDefault="00815306" w:rsidP="008641C1">
      <w:pPr>
        <w:pStyle w:val="AmdtsEntries"/>
      </w:pPr>
      <w:r>
        <w:tab/>
        <w:t xml:space="preserve">am </w:t>
      </w:r>
      <w:hyperlink r:id="rId7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66"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67"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68"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t>Consultation with design review panel—Act, s 138AL</w:t>
      </w:r>
    </w:p>
    <w:p w14:paraId="5FE46AA8" w14:textId="77D1051E" w:rsidR="009200EA" w:rsidRDefault="009200EA" w:rsidP="00365C8C">
      <w:pPr>
        <w:pStyle w:val="AmdtsEntries"/>
        <w:keepNext/>
      </w:pPr>
      <w:r>
        <w:t>s 20B</w:t>
      </w:r>
      <w:r>
        <w:tab/>
        <w:t xml:space="preserve">ins </w:t>
      </w:r>
      <w:hyperlink r:id="rId769"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28BE3AD3" w:rsidR="00FF57EC" w:rsidRPr="00FF57EC" w:rsidRDefault="00FF57EC" w:rsidP="009200EA">
      <w:pPr>
        <w:pStyle w:val="AmdtsEntries"/>
      </w:pPr>
      <w:r>
        <w:tab/>
        <w:t xml:space="preserve">sub </w:t>
      </w:r>
      <w:hyperlink r:id="rId770"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24E36BEC" w:rsidR="00141008" w:rsidRPr="00141008" w:rsidRDefault="00141008" w:rsidP="00141008">
      <w:pPr>
        <w:pStyle w:val="AmdtsEntries"/>
      </w:pPr>
      <w:r>
        <w:t>pt 3.1A hdg</w:t>
      </w:r>
      <w:r>
        <w:tab/>
        <w:t xml:space="preserve">ins </w:t>
      </w:r>
      <w:hyperlink r:id="rId77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43B00A36" w:rsidR="008E7A19" w:rsidRPr="00141008" w:rsidRDefault="008E7A19" w:rsidP="008E7A19">
      <w:pPr>
        <w:pStyle w:val="AmdtsEntries"/>
      </w:pPr>
      <w:r>
        <w:t>s 21</w:t>
      </w:r>
      <w:r>
        <w:tab/>
        <w:t xml:space="preserve">ins </w:t>
      </w:r>
      <w:hyperlink r:id="rId77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53848C69" w:rsidR="008E7A19" w:rsidRDefault="008E7A19" w:rsidP="008E7A19">
      <w:pPr>
        <w:pStyle w:val="AmdtsEntries"/>
      </w:pPr>
      <w:r>
        <w:t>s 22</w:t>
      </w:r>
      <w:r>
        <w:tab/>
        <w:t xml:space="preserve">ins </w:t>
      </w:r>
      <w:hyperlink r:id="rId77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1F0B8D56" w:rsidR="00D11D42" w:rsidRPr="00D11D42" w:rsidRDefault="00D11D42" w:rsidP="008E7A19">
      <w:pPr>
        <w:pStyle w:val="AmdtsEntries"/>
      </w:pPr>
      <w:r>
        <w:tab/>
        <w:t xml:space="preserve">am </w:t>
      </w:r>
      <w:hyperlink r:id="rId77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1939D304" w:rsidR="005A6064" w:rsidRPr="005A6064" w:rsidRDefault="005A6064" w:rsidP="005A6064">
      <w:pPr>
        <w:pStyle w:val="AmdtsEntries"/>
      </w:pPr>
      <w:r>
        <w:t>s 22A</w:t>
      </w:r>
      <w:r>
        <w:tab/>
        <w:t xml:space="preserve">ins </w:t>
      </w:r>
      <w:hyperlink r:id="rId7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5A6111D3" w:rsidR="00327807" w:rsidRDefault="00327807" w:rsidP="005A6064">
      <w:pPr>
        <w:pStyle w:val="AmdtsEntries"/>
        <w:keepNext/>
      </w:pPr>
      <w:r>
        <w:t>s 23</w:t>
      </w:r>
      <w:r>
        <w:tab/>
        <w:t xml:space="preserve">ins </w:t>
      </w:r>
      <w:hyperlink r:id="rId77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58F5AF88" w:rsidR="005A6064" w:rsidRPr="00141008" w:rsidRDefault="005A6064" w:rsidP="00327807">
      <w:pPr>
        <w:pStyle w:val="AmdtsEntries"/>
      </w:pPr>
      <w:r>
        <w:tab/>
        <w:t xml:space="preserve">sub </w:t>
      </w:r>
      <w:hyperlink r:id="rId77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3BAEB753" w:rsidR="00BB4F79" w:rsidRDefault="002D5788" w:rsidP="00BB4F79">
      <w:pPr>
        <w:pStyle w:val="AmdtsEntryHd"/>
      </w:pPr>
      <w:r w:rsidRPr="00FF0E0E">
        <w:t>Exemption assessment D notice—attached documents—Act, s</w:t>
      </w:r>
      <w:r w:rsidR="00365C8C">
        <w:t> </w:t>
      </w:r>
      <w:r w:rsidRPr="00FF0E0E">
        <w:t>138D</w:t>
      </w:r>
      <w:r w:rsidR="00365C8C">
        <w:t> </w:t>
      </w:r>
      <w:r w:rsidRPr="00FF0E0E">
        <w:t>(2)</w:t>
      </w:r>
      <w:r w:rsidR="00365C8C">
        <w:t> </w:t>
      </w:r>
      <w:r w:rsidRPr="00FF0E0E">
        <w:t>(b)</w:t>
      </w:r>
      <w:r>
        <w:t> </w:t>
      </w:r>
      <w:r w:rsidRPr="00FF0E0E">
        <w:t>(ii)</w:t>
      </w:r>
    </w:p>
    <w:p w14:paraId="29D086F5" w14:textId="645BD31D" w:rsidR="002D789A" w:rsidRPr="002D789A" w:rsidRDefault="002D789A" w:rsidP="002D5788">
      <w:pPr>
        <w:pStyle w:val="AmdtsEntries"/>
        <w:keepNext/>
      </w:pPr>
      <w:r>
        <w:t>s 24 hdg</w:t>
      </w:r>
      <w:r>
        <w:tab/>
        <w:t xml:space="preserve">sub </w:t>
      </w:r>
      <w:hyperlink r:id="rId778"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31BEF027" w:rsidR="00BB4F79" w:rsidRDefault="00BB4F79" w:rsidP="002D5788">
      <w:pPr>
        <w:pStyle w:val="AmdtsEntries"/>
        <w:keepNext/>
      </w:pPr>
      <w:r>
        <w:t>s 24</w:t>
      </w:r>
      <w:r>
        <w:tab/>
        <w:t xml:space="preserve">ins </w:t>
      </w:r>
      <w:hyperlink r:id="rId7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050FE23C" w:rsidR="002D789A" w:rsidRPr="00141008" w:rsidRDefault="002D789A" w:rsidP="00052643">
      <w:pPr>
        <w:pStyle w:val="AmdtsEntries"/>
      </w:pPr>
      <w:r>
        <w:tab/>
        <w:t xml:space="preserve">am </w:t>
      </w:r>
      <w:hyperlink r:id="rId780"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6A56BC92" w:rsidR="00EA74B0" w:rsidRDefault="0054792B" w:rsidP="00EA74B0">
      <w:pPr>
        <w:pStyle w:val="AmdtsEntryHd"/>
      </w:pPr>
      <w:r w:rsidRPr="005F3DEA">
        <w:rPr>
          <w:bCs/>
        </w:rPr>
        <w:t>When survey certificate not required for development applications—Act, s</w:t>
      </w:r>
      <w:r>
        <w:rPr>
          <w:bCs/>
        </w:rPr>
        <w:t> </w:t>
      </w:r>
      <w:r w:rsidRPr="005F3DEA">
        <w:rPr>
          <w:bCs/>
        </w:rPr>
        <w:t>139 (2) (n)</w:t>
      </w:r>
    </w:p>
    <w:p w14:paraId="379D232F" w14:textId="4D66D803" w:rsidR="00C15F4C" w:rsidRDefault="00C15F4C" w:rsidP="00C15F4C">
      <w:pPr>
        <w:pStyle w:val="AmdtsEntries"/>
        <w:keepNext/>
      </w:pPr>
      <w:r>
        <w:t>s 25 hdg</w:t>
      </w:r>
      <w:r>
        <w:tab/>
        <w:t xml:space="preserve">sub </w:t>
      </w:r>
      <w:hyperlink r:id="rId781"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7D79B81D" w:rsidR="004E70A6" w:rsidRDefault="004E70A6" w:rsidP="00C15F4C">
      <w:pPr>
        <w:pStyle w:val="AmdtsEntries"/>
        <w:keepNext/>
      </w:pPr>
      <w:r>
        <w:tab/>
        <w:t xml:space="preserve">am </w:t>
      </w:r>
      <w:hyperlink r:id="rId782" w:tooltip="Planning, Building and Environment Legislation Amendment Act 2017" w:history="1">
        <w:r>
          <w:rPr>
            <w:rStyle w:val="charCitHyperlinkAbbrev"/>
          </w:rPr>
          <w:t>A2017-3</w:t>
        </w:r>
      </w:hyperlink>
      <w:r>
        <w:t xml:space="preserve"> s 18</w:t>
      </w:r>
    </w:p>
    <w:p w14:paraId="39FE5413" w14:textId="4199263F" w:rsidR="0054792B" w:rsidRPr="00C15F4C" w:rsidRDefault="0054792B" w:rsidP="00C15F4C">
      <w:pPr>
        <w:pStyle w:val="AmdtsEntries"/>
        <w:keepNext/>
      </w:pPr>
      <w:r>
        <w:tab/>
        <w:t xml:space="preserve">sub </w:t>
      </w:r>
      <w:hyperlink r:id="rId783" w:tooltip="Statute Law Amendment Act 2021" w:history="1">
        <w:r w:rsidRPr="004E1A6C">
          <w:rPr>
            <w:color w:val="0000FF" w:themeColor="hyperlink"/>
          </w:rPr>
          <w:t>A2021-12</w:t>
        </w:r>
      </w:hyperlink>
      <w:r>
        <w:t xml:space="preserve"> amdt 3.102</w:t>
      </w:r>
    </w:p>
    <w:p w14:paraId="2E795D31" w14:textId="749064CB" w:rsidR="00EA74B0" w:rsidRPr="00EA74B0" w:rsidRDefault="00EA74B0" w:rsidP="00EA74B0">
      <w:pPr>
        <w:pStyle w:val="AmdtsEntries"/>
      </w:pPr>
      <w:r>
        <w:t>s 25</w:t>
      </w:r>
      <w:r>
        <w:tab/>
        <w:t xml:space="preserve">am </w:t>
      </w:r>
      <w:hyperlink r:id="rId7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8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86" w:tooltip="Planning, Building and Environment Legislation Amendment Act 2017" w:history="1">
        <w:r w:rsidR="004E70A6">
          <w:rPr>
            <w:rStyle w:val="charCitHyperlinkAbbrev"/>
          </w:rPr>
          <w:t>A2017-3</w:t>
        </w:r>
      </w:hyperlink>
      <w:r w:rsidR="004E70A6">
        <w:t xml:space="preserve"> s 19</w:t>
      </w:r>
    </w:p>
    <w:p w14:paraId="5292841E" w14:textId="1278CF12" w:rsidR="00E63802" w:rsidRDefault="00E63802" w:rsidP="00E63802">
      <w:pPr>
        <w:pStyle w:val="AmdtsEntryHd"/>
      </w:pPr>
      <w:r w:rsidRPr="00004F36">
        <w:t>Annual expected greenhouse gas emissions—Act, s 139 (2) (u)</w:t>
      </w:r>
    </w:p>
    <w:p w14:paraId="59E35547" w14:textId="6277AC8A" w:rsidR="00E63802" w:rsidRPr="001F4346" w:rsidRDefault="00E63802" w:rsidP="00E63802">
      <w:pPr>
        <w:pStyle w:val="AmdtsEntries"/>
      </w:pPr>
      <w:r>
        <w:t>s 25AA</w:t>
      </w:r>
      <w:r>
        <w:tab/>
        <w:t xml:space="preserve">ins </w:t>
      </w:r>
      <w:hyperlink r:id="rId787" w:tooltip="Planning and Development Amendment Regulation 2022 (No 1)" w:history="1">
        <w:r>
          <w:rPr>
            <w:rStyle w:val="charCitHyperlinkAbbrev"/>
          </w:rPr>
          <w:t>SL2022</w:t>
        </w:r>
        <w:r>
          <w:rPr>
            <w:rStyle w:val="charCitHyperlinkAbbrev"/>
          </w:rPr>
          <w:noBreakHyphen/>
          <w:t>3</w:t>
        </w:r>
      </w:hyperlink>
      <w:r>
        <w:t xml:space="preserve"> s 5</w:t>
      </w:r>
    </w:p>
    <w:p w14:paraId="00F8E956" w14:textId="77777777" w:rsidR="00807603" w:rsidRDefault="00807603">
      <w:pPr>
        <w:pStyle w:val="AmdtsEntryHd"/>
      </w:pPr>
      <w:r w:rsidRPr="00537CD4">
        <w:t>Prescribed encroachment for development encroaching on adjoining territory land—Act, s 137AC (1) (b)</w:t>
      </w:r>
    </w:p>
    <w:p w14:paraId="681C351F" w14:textId="24232072" w:rsidR="00807603" w:rsidRPr="00807603" w:rsidRDefault="00807603" w:rsidP="00807603">
      <w:pPr>
        <w:pStyle w:val="AmdtsEntries"/>
      </w:pPr>
      <w:r>
        <w:t>s 25A</w:t>
      </w:r>
      <w:r>
        <w:tab/>
        <w:t xml:space="preserve">ins </w:t>
      </w:r>
      <w:hyperlink r:id="rId788"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5B0138DC" w:rsidR="004203C0" w:rsidRPr="004203C0" w:rsidRDefault="004203C0" w:rsidP="004203C0">
      <w:pPr>
        <w:pStyle w:val="AmdtsEntries"/>
      </w:pPr>
      <w:r>
        <w:t>s 26</w:t>
      </w:r>
      <w:r>
        <w:tab/>
        <w:t xml:space="preserve">am </w:t>
      </w:r>
      <w:hyperlink r:id="rId78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90"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91"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92"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93"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lastRenderedPageBreak/>
        <w:t>Public notification of merit track development applications—Act, s 152 (1) (a) and (2)</w:t>
      </w:r>
    </w:p>
    <w:p w14:paraId="2F3358B8" w14:textId="58EF4675" w:rsidR="00AB1BB3" w:rsidRDefault="00AB1BB3" w:rsidP="00AB0022">
      <w:pPr>
        <w:pStyle w:val="AmdtsEntries"/>
        <w:keepNext/>
      </w:pPr>
      <w:r>
        <w:t>s 27</w:t>
      </w:r>
      <w:r>
        <w:tab/>
        <w:t xml:space="preserve">sub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6E6EDDFA" w:rsidR="009A549F" w:rsidRDefault="009A549F" w:rsidP="00AB0022">
      <w:pPr>
        <w:pStyle w:val="AmdtsEntries"/>
        <w:keepNext/>
      </w:pPr>
      <w:r>
        <w:tab/>
        <w:t xml:space="preserve">am </w:t>
      </w:r>
      <w:hyperlink r:id="rId7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2E46BA1B" w:rsidR="00860D75" w:rsidRPr="00860D75" w:rsidRDefault="00860D75" w:rsidP="00860D75">
      <w:pPr>
        <w:pStyle w:val="AmdtsEntries"/>
      </w:pPr>
      <w:r>
        <w:t>s 28 hdg</w:t>
      </w:r>
      <w:r>
        <w:tab/>
        <w:t xml:space="preserve">am </w:t>
      </w:r>
      <w:hyperlink r:id="rId79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6A5E6211" w:rsidR="00AB1BB3" w:rsidRDefault="00AB1BB3" w:rsidP="00E458D9">
      <w:pPr>
        <w:pStyle w:val="AmdtsEntries"/>
        <w:keepNext/>
      </w:pPr>
      <w:r>
        <w:t>s 28</w:t>
      </w:r>
      <w:r>
        <w:tab/>
        <w:t xml:space="preserve">sub </w:t>
      </w:r>
      <w:hyperlink r:id="rId7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41E51239" w:rsidR="009A549F" w:rsidRDefault="009A549F" w:rsidP="00E458D9">
      <w:pPr>
        <w:pStyle w:val="AmdtsEntries"/>
        <w:keepNext/>
      </w:pPr>
      <w:r>
        <w:tab/>
        <w:t xml:space="preserve">am </w:t>
      </w:r>
      <w:hyperlink r:id="rId79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67770772" w:rsidR="00BF5C9E" w:rsidRPr="00FF57EC" w:rsidRDefault="00BF5C9E" w:rsidP="00C939DA">
      <w:pPr>
        <w:pStyle w:val="AmdtsEntries"/>
      </w:pPr>
      <w:r>
        <w:tab/>
        <w:t xml:space="preserve">am </w:t>
      </w:r>
      <w:hyperlink r:id="rId799"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800"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5C657CF3" w:rsidR="00B62BBD" w:rsidRPr="00860D75" w:rsidRDefault="00B62BBD" w:rsidP="00B62BBD">
      <w:pPr>
        <w:pStyle w:val="AmdtsEntries"/>
      </w:pPr>
      <w:r>
        <w:t>s 29</w:t>
      </w:r>
      <w:r>
        <w:tab/>
        <w:t xml:space="preserve">am </w:t>
      </w:r>
      <w:hyperlink r:id="rId801"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t>Development approvals—when amendment not required</w:t>
      </w:r>
    </w:p>
    <w:p w14:paraId="026406D2" w14:textId="3C775CA1" w:rsidR="00AB1BB3" w:rsidRDefault="00AB1BB3">
      <w:pPr>
        <w:pStyle w:val="AmdtsEntries"/>
      </w:pPr>
      <w:r>
        <w:t>pt 3.3 hdg</w:t>
      </w:r>
      <w:r>
        <w:tab/>
        <w:t xml:space="preserve">ins </w:t>
      </w:r>
      <w:hyperlink r:id="rId8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t xml:space="preserve">When development approvals do not </w:t>
      </w:r>
      <w:r w:rsidR="004E54B1">
        <w:t>require amendment—Act, s 198C (3</w:t>
      </w:r>
      <w:r>
        <w:t>)</w:t>
      </w:r>
    </w:p>
    <w:p w14:paraId="3D12946B" w14:textId="4A296AF9" w:rsidR="004E54B1" w:rsidRPr="004E54B1" w:rsidRDefault="001424D1" w:rsidP="0060408B">
      <w:pPr>
        <w:pStyle w:val="AmdtsEntries"/>
        <w:keepNext/>
      </w:pPr>
      <w:r>
        <w:t>s 35 hdg</w:t>
      </w:r>
      <w:r>
        <w:tab/>
        <w:t xml:space="preserve">sub </w:t>
      </w:r>
      <w:hyperlink r:id="rId80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31F9AE2C" w:rsidR="00AB1BB3" w:rsidRDefault="00AB1BB3" w:rsidP="008B021E">
      <w:pPr>
        <w:pStyle w:val="AmdtsEntries"/>
        <w:keepNext/>
      </w:pPr>
      <w:r>
        <w:t>s 35</w:t>
      </w:r>
      <w:r>
        <w:tab/>
        <w:t xml:space="preserve">ins </w:t>
      </w:r>
      <w:hyperlink r:id="rId8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43C0CE27" w:rsidR="008C7EC9" w:rsidRDefault="008C7EC9" w:rsidP="0060408B">
      <w:pPr>
        <w:pStyle w:val="AmdtsEntries"/>
      </w:pPr>
      <w:r>
        <w:tab/>
        <w:t xml:space="preserve">am </w:t>
      </w:r>
      <w:hyperlink r:id="rId80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80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807"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56B194F8" w:rsidR="00AB1BB3" w:rsidRDefault="00AB1BB3" w:rsidP="00AE7A9A">
      <w:pPr>
        <w:pStyle w:val="AmdtsEntries"/>
        <w:keepNext/>
      </w:pPr>
      <w:r>
        <w:t>s 36</w:t>
      </w:r>
      <w:r>
        <w:tab/>
        <w:t xml:space="preserve">ins </w:t>
      </w:r>
      <w:hyperlink r:id="rId8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75ACD006" w:rsidR="004E54B1" w:rsidRDefault="001424D1">
      <w:pPr>
        <w:pStyle w:val="AmdtsEntries"/>
      </w:pPr>
      <w:r>
        <w:tab/>
        <w:t xml:space="preserve">om </w:t>
      </w:r>
      <w:hyperlink r:id="rId80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01B55F88" w:rsidR="00C45F3F" w:rsidRPr="00C45F3F" w:rsidRDefault="00C45F3F" w:rsidP="00C45F3F">
      <w:pPr>
        <w:pStyle w:val="AmdtsEntries"/>
      </w:pPr>
      <w:r>
        <w:t>s 50</w:t>
      </w:r>
      <w:r>
        <w:tab/>
        <w:t xml:space="preserve">am </w:t>
      </w:r>
      <w:hyperlink r:id="rId81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261EA6DF" w:rsidR="007F06BA" w:rsidRDefault="007F06BA" w:rsidP="009B7200">
      <w:pPr>
        <w:pStyle w:val="AmdtsEntries"/>
        <w:keepNext/>
      </w:pPr>
      <w:r>
        <w:t>s 50A</w:t>
      </w:r>
      <w:r>
        <w:tab/>
        <w:t xml:space="preserve">ins </w:t>
      </w:r>
      <w:hyperlink r:id="rId81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00F470EA" w:rsidR="005E70D8" w:rsidRPr="007F06BA" w:rsidRDefault="005E70D8" w:rsidP="007F06BA">
      <w:pPr>
        <w:pStyle w:val="AmdtsEntries"/>
      </w:pPr>
      <w:r>
        <w:tab/>
        <w:t xml:space="preserve">sub </w:t>
      </w:r>
      <w:hyperlink r:id="rId812"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3C9C7875" w:rsidR="00456598" w:rsidRDefault="00456598" w:rsidP="00F904B7">
      <w:pPr>
        <w:pStyle w:val="AmdtsEntries"/>
        <w:keepNext/>
      </w:pPr>
      <w:r>
        <w:t>s 51 hdg</w:t>
      </w:r>
      <w:r>
        <w:tab/>
        <w:t xml:space="preserve">sub </w:t>
      </w:r>
      <w:hyperlink r:id="rId813"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59C5E3DD" w:rsidR="004203C0" w:rsidRPr="004203C0" w:rsidRDefault="004203C0" w:rsidP="004203C0">
      <w:pPr>
        <w:pStyle w:val="AmdtsEntries"/>
      </w:pPr>
      <w:r>
        <w:t>s 51</w:t>
      </w:r>
      <w:r>
        <w:tab/>
        <w:t xml:space="preserve">am </w:t>
      </w:r>
      <w:hyperlink r:id="rId81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43CF2BC3" w:rsidR="0006584A" w:rsidRPr="0006584A" w:rsidRDefault="0006584A" w:rsidP="0006584A">
      <w:pPr>
        <w:pStyle w:val="AmdtsEntries"/>
      </w:pPr>
      <w:r>
        <w:t>s 54</w:t>
      </w:r>
      <w:r>
        <w:tab/>
        <w:t xml:space="preserve">am </w:t>
      </w:r>
      <w:hyperlink r:id="rId815"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1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17"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7DCEA4DD" w:rsidR="00AB1BB3" w:rsidRDefault="00AB1BB3">
      <w:pPr>
        <w:pStyle w:val="AmdtsEntries"/>
      </w:pPr>
      <w:r>
        <w:t>s 70</w:t>
      </w:r>
      <w:r>
        <w:tab/>
        <w:t xml:space="preserve">def </w:t>
      </w:r>
      <w:r w:rsidRPr="00671961">
        <w:rPr>
          <w:rStyle w:val="charBoldItals"/>
        </w:rPr>
        <w:t>inquiry panel</w:t>
      </w:r>
      <w:r>
        <w:t xml:space="preserve"> om </w:t>
      </w:r>
      <w:hyperlink r:id="rId81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7B97A7FF" w:rsidR="002C4E1C" w:rsidRDefault="003453CF" w:rsidP="00F904B7">
      <w:pPr>
        <w:pStyle w:val="AmdtsEntries"/>
        <w:keepNext/>
      </w:pPr>
      <w:r>
        <w:t>pt 5.1</w:t>
      </w:r>
      <w:r w:rsidR="002C4E1C">
        <w:t>A hdg</w:t>
      </w:r>
      <w:r w:rsidR="002C4E1C">
        <w:tab/>
        <w:t xml:space="preserve">(prev ch 6 hdg) reloc and renum as pt 5.1A hdg R17 </w:t>
      </w:r>
      <w:hyperlink r:id="rId81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0414C944" w:rsidR="009345B1" w:rsidRDefault="009345B1" w:rsidP="002C4E1C">
      <w:pPr>
        <w:pStyle w:val="AmdtsEntries"/>
      </w:pPr>
      <w:r>
        <w:tab/>
        <w:t xml:space="preserve">om </w:t>
      </w:r>
      <w:hyperlink r:id="rId82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lastRenderedPageBreak/>
        <w:t xml:space="preserve">Concessional lease exclusions—Act, s 235 (1), def </w:t>
      </w:r>
      <w:r w:rsidRPr="00671961">
        <w:rPr>
          <w:rStyle w:val="charItals"/>
        </w:rPr>
        <w:t>concessional lease</w:t>
      </w:r>
      <w:r>
        <w:t>, par (c) (v)</w:t>
      </w:r>
    </w:p>
    <w:p w14:paraId="73C5CB38" w14:textId="5D29CD6A" w:rsidR="00EB4A91" w:rsidRDefault="00EB4A91" w:rsidP="00F86CE8">
      <w:pPr>
        <w:pStyle w:val="AmdtsEntries"/>
        <w:keepNext/>
      </w:pPr>
      <w:r>
        <w:t>s 99</w:t>
      </w:r>
      <w:r>
        <w:tab/>
        <w:t xml:space="preserve">(prev s 240) am </w:t>
      </w:r>
      <w:hyperlink r:id="rId8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2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27BA442F"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2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2FD68F66" w:rsidR="009345B1" w:rsidRDefault="009345B1" w:rsidP="009345B1">
      <w:pPr>
        <w:pStyle w:val="AmdtsEntries"/>
      </w:pPr>
      <w:r>
        <w:tab/>
        <w:t xml:space="preserve">om </w:t>
      </w:r>
      <w:hyperlink r:id="rId82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55480B1A" w:rsidR="009345B1" w:rsidRPr="009345B1" w:rsidRDefault="009345B1">
      <w:pPr>
        <w:pStyle w:val="AmdtsEntries"/>
      </w:pPr>
      <w:r>
        <w:tab/>
        <w:t xml:space="preserve">def </w:t>
      </w:r>
      <w:r>
        <w:rPr>
          <w:rStyle w:val="charBoldItals"/>
        </w:rPr>
        <w:t xml:space="preserve">Commonwealth entity </w:t>
      </w:r>
      <w:r>
        <w:t xml:space="preserve">om </w:t>
      </w:r>
      <w:hyperlink r:id="rId8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47DED67C"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2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4AD73E6B"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2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3E8273E0"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2DA42C85" w:rsidR="009345B1" w:rsidRPr="00671961" w:rsidRDefault="009345B1" w:rsidP="009345B1">
      <w:pPr>
        <w:pStyle w:val="AmdtsEntriesDefL2"/>
        <w:rPr>
          <w:rFonts w:cs="Arial"/>
        </w:rPr>
      </w:pPr>
      <w:r w:rsidRPr="00671961">
        <w:rPr>
          <w:rFonts w:cs="Arial"/>
        </w:rPr>
        <w:tab/>
        <w:t xml:space="preserve">sub </w:t>
      </w:r>
      <w:hyperlink r:id="rId8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t xml:space="preserve">Meaning of </w:t>
      </w:r>
      <w:r w:rsidRPr="00671961">
        <w:rPr>
          <w:rStyle w:val="charItals"/>
        </w:rPr>
        <w:t>City West precinct</w:t>
      </w:r>
      <w:r>
        <w:t>—pt 5.1</w:t>
      </w:r>
    </w:p>
    <w:p w14:paraId="24BB3FAA" w14:textId="0E4CC37C" w:rsidR="00AB1BB3" w:rsidRDefault="00AB1BB3" w:rsidP="00F904B7">
      <w:pPr>
        <w:pStyle w:val="AmdtsEntries"/>
        <w:keepNext/>
      </w:pPr>
      <w:r>
        <w:t>s 102</w:t>
      </w:r>
      <w:r>
        <w:tab/>
        <w:t xml:space="preserve">am </w:t>
      </w:r>
      <w:hyperlink r:id="rId8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3896DA8E" w14:textId="77777777" w:rsidR="00AB1BB3" w:rsidRDefault="00AB1BB3">
      <w:pPr>
        <w:pStyle w:val="AmdtsEntryHd"/>
      </w:pPr>
      <w:r>
        <w:t>Direct sales requiring approval by Executive—Act, s 240 (1) (a)</w:t>
      </w:r>
    </w:p>
    <w:p w14:paraId="0E4B4FD5" w14:textId="7E4A5F43" w:rsidR="00EA2735" w:rsidRDefault="00AB1BB3" w:rsidP="00C346FA">
      <w:pPr>
        <w:pStyle w:val="AmdtsEntries"/>
        <w:keepNext/>
      </w:pPr>
      <w:r>
        <w:t>s 105</w:t>
      </w:r>
      <w:r>
        <w:tab/>
      </w:r>
      <w:r w:rsidR="00EA2735">
        <w:t xml:space="preserve">am </w:t>
      </w:r>
      <w:hyperlink r:id="rId83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3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5DAFABB4" w14:textId="77777777" w:rsidR="00EA2735" w:rsidRDefault="00EA2735" w:rsidP="00EA2735">
      <w:pPr>
        <w:pStyle w:val="AmdtsEntryHd"/>
      </w:pPr>
      <w:r>
        <w:t>Direct sale criteria for territory entities—Act, s 240 (1) (a) (i)</w:t>
      </w:r>
    </w:p>
    <w:p w14:paraId="375AFB12" w14:textId="4D44F91C" w:rsidR="00EA2735" w:rsidRDefault="00EA2735" w:rsidP="00EA2735">
      <w:pPr>
        <w:pStyle w:val="AmdtsEntries"/>
      </w:pPr>
      <w:r>
        <w:t>s 106</w:t>
      </w:r>
      <w:r>
        <w:tab/>
        <w:t xml:space="preserve">am </w:t>
      </w:r>
      <w:hyperlink r:id="rId8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3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540658A7" w:rsidR="00700767" w:rsidRDefault="00AB1BB3" w:rsidP="00AE7A9A">
      <w:pPr>
        <w:pStyle w:val="AmdtsEntries"/>
        <w:keepNext/>
      </w:pPr>
      <w:r>
        <w:t>s 107</w:t>
      </w:r>
      <w:r>
        <w:tab/>
      </w:r>
      <w:r w:rsidR="00700767">
        <w:t xml:space="preserve">am </w:t>
      </w:r>
      <w:hyperlink r:id="rId8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3775EED6" w:rsidR="000520E6" w:rsidRPr="00A27FD8" w:rsidRDefault="00AB1BB3" w:rsidP="000520E6">
      <w:pPr>
        <w:pStyle w:val="AmdtsEntries"/>
        <w:keepNext/>
      </w:pPr>
      <w:r>
        <w:t>s 108</w:t>
      </w:r>
      <w:r w:rsidR="006F67D8">
        <w:tab/>
        <w:t xml:space="preserve">am </w:t>
      </w:r>
      <w:hyperlink r:id="rId83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38"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39"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51F53633" w:rsidR="001151A3" w:rsidRPr="001151A3" w:rsidRDefault="001151A3" w:rsidP="001151A3">
      <w:pPr>
        <w:pStyle w:val="AmdtsEntries"/>
      </w:pPr>
      <w:r>
        <w:t>s 110</w:t>
      </w:r>
      <w:r>
        <w:tab/>
        <w:t xml:space="preserve">am </w:t>
      </w:r>
      <w:hyperlink r:id="rId8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4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293B8D19" w:rsidR="00AB1BB3" w:rsidRDefault="00AB1BB3" w:rsidP="005C5A77">
      <w:pPr>
        <w:pStyle w:val="AmdtsEntries"/>
        <w:keepNext/>
        <w:keepLines/>
      </w:pPr>
      <w:r>
        <w:t>s 111</w:t>
      </w:r>
      <w:r>
        <w:tab/>
        <w:t xml:space="preserve">am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43"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2EA0102B" w14:textId="77777777" w:rsidR="00700767" w:rsidRDefault="0084236A" w:rsidP="00700767">
      <w:pPr>
        <w:pStyle w:val="AmdtsEntryHd"/>
      </w:pPr>
      <w:r w:rsidRPr="009972B5">
        <w:t>Direct sale criteria for community organisations—Act, s 240 (1) (a) (i)</w:t>
      </w:r>
    </w:p>
    <w:p w14:paraId="4D99134B" w14:textId="6CA0BAFE" w:rsidR="00700767" w:rsidRDefault="00700767" w:rsidP="00F904B7">
      <w:pPr>
        <w:pStyle w:val="AmdtsEntries"/>
        <w:keepNext/>
      </w:pPr>
      <w:r>
        <w:t>s 112</w:t>
      </w:r>
      <w:r>
        <w:tab/>
        <w:t xml:space="preserve">sub </w:t>
      </w:r>
      <w:hyperlink r:id="rId84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3D9DD73D" w:rsidR="006D7649" w:rsidRDefault="006D7649" w:rsidP="00700767">
      <w:pPr>
        <w:pStyle w:val="AmdtsEntries"/>
      </w:pPr>
      <w:r>
        <w:tab/>
        <w:t xml:space="preserve">am </w:t>
      </w:r>
      <w:hyperlink r:id="rId8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4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47"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lastRenderedPageBreak/>
        <w:t>Direct sale criteria for supportive accommodation—Act, s 240 (1) (a) (i)</w:t>
      </w:r>
    </w:p>
    <w:p w14:paraId="3A62CECE" w14:textId="73D03E88" w:rsidR="00AB1BB3" w:rsidRDefault="00AB1BB3">
      <w:pPr>
        <w:pStyle w:val="AmdtsEntries"/>
      </w:pPr>
      <w:r>
        <w:t>s 113</w:t>
      </w:r>
      <w:r>
        <w:tab/>
        <w:t xml:space="preserve">am </w:t>
      </w:r>
      <w:hyperlink r:id="rId8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51"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16FBE883" w:rsidR="000B4F87" w:rsidRPr="000B4F87" w:rsidRDefault="000B4F87" w:rsidP="000B4F87">
      <w:pPr>
        <w:pStyle w:val="AmdtsEntries"/>
      </w:pPr>
      <w:r>
        <w:t>s 114</w:t>
      </w:r>
      <w:r>
        <w:tab/>
        <w:t xml:space="preserve">am </w:t>
      </w:r>
      <w:hyperlink r:id="rId85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t>Direct sales requiring approval by Minister—Act, s 240 (1) (b)</w:t>
      </w:r>
    </w:p>
    <w:p w14:paraId="224F176A" w14:textId="59139BDE" w:rsidR="00AB1BB3" w:rsidRDefault="00AB1BB3">
      <w:pPr>
        <w:pStyle w:val="AmdtsEntries"/>
      </w:pPr>
      <w:r>
        <w:t>s 120</w:t>
      </w:r>
      <w:r>
        <w:tab/>
        <w:t xml:space="preserve">am </w:t>
      </w:r>
      <w:hyperlink r:id="rId8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604F68EA" w:rsidR="000B4F87" w:rsidRPr="000B4F87" w:rsidRDefault="000B4F87" w:rsidP="000B4F87">
      <w:pPr>
        <w:pStyle w:val="AmdtsEntries"/>
      </w:pPr>
      <w:r>
        <w:t>s 121</w:t>
      </w:r>
      <w:r>
        <w:tab/>
        <w:t xml:space="preserve">am </w:t>
      </w:r>
      <w:hyperlink r:id="rId85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728291AF" w:rsidR="001151A3" w:rsidRPr="001151A3" w:rsidRDefault="001151A3" w:rsidP="001151A3">
      <w:pPr>
        <w:pStyle w:val="AmdtsEntries"/>
      </w:pPr>
      <w:r>
        <w:t>s</w:t>
      </w:r>
      <w:r w:rsidR="002E0257">
        <w:t xml:space="preserve"> 122</w:t>
      </w:r>
      <w:r w:rsidR="002E0257">
        <w:tab/>
        <w:t xml:space="preserve">am </w:t>
      </w:r>
      <w:hyperlink r:id="rId8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5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161BEAAD" w:rsidR="00AB1BB3" w:rsidRDefault="00AB1BB3">
      <w:pPr>
        <w:pStyle w:val="AmdtsEntries"/>
      </w:pPr>
      <w:r>
        <w:t>div 5.1.4 hdg</w:t>
      </w:r>
      <w:r>
        <w:tab/>
        <w:t xml:space="preserve">ins </w:t>
      </w:r>
      <w:hyperlink r:id="rId8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t>Certain direct sales not requiring approval—Act, s 240 (1) (d)</w:t>
      </w:r>
    </w:p>
    <w:p w14:paraId="0E5427F0" w14:textId="4806AB51" w:rsidR="00AB1BB3" w:rsidRDefault="00AB1BB3" w:rsidP="00F904B7">
      <w:pPr>
        <w:pStyle w:val="AmdtsEntries"/>
        <w:keepNext/>
      </w:pPr>
      <w:r>
        <w:t>s 130</w:t>
      </w:r>
      <w:r>
        <w:tab/>
        <w:t xml:space="preserve">ins </w:t>
      </w:r>
      <w:hyperlink r:id="rId8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43356509" w:rsidR="000B4F87" w:rsidRPr="00CD6451" w:rsidRDefault="000B4F87">
      <w:pPr>
        <w:pStyle w:val="AmdtsEntries"/>
      </w:pPr>
      <w:r>
        <w:tab/>
        <w:t xml:space="preserve">am </w:t>
      </w:r>
      <w:hyperlink r:id="rId85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60"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61"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62"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63"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64"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2E4F938B" w14:textId="77777777" w:rsidR="00AB1BB3" w:rsidRDefault="00AB1BB3">
      <w:pPr>
        <w:pStyle w:val="AmdtsEntryHd"/>
      </w:pPr>
      <w:r>
        <w:t>Exemptions from restrictions on dealings with certain single dwelling house leases—Act, s 251 (1) (c) (ii)</w:t>
      </w:r>
    </w:p>
    <w:p w14:paraId="3DDC115D" w14:textId="7271E9BA" w:rsidR="00AB1BB3" w:rsidRDefault="00AB1BB3">
      <w:pPr>
        <w:pStyle w:val="AmdtsEntries"/>
      </w:pPr>
      <w:r>
        <w:t>s 141</w:t>
      </w:r>
      <w:r>
        <w:tab/>
        <w:t xml:space="preserve">ins </w:t>
      </w:r>
      <w:hyperlink r:id="rId8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t>Exemptions from restrictions on dealings with certain leases—Act, s 251 (5)</w:t>
      </w:r>
    </w:p>
    <w:p w14:paraId="27F7DF32" w14:textId="17206E26" w:rsidR="00FA2DBF" w:rsidRPr="00FA2DBF" w:rsidRDefault="00FA2DBF" w:rsidP="00F904B7">
      <w:pPr>
        <w:pStyle w:val="AmdtsEntries"/>
        <w:keepNext/>
      </w:pPr>
      <w:r>
        <w:t>s 142 hdg</w:t>
      </w:r>
      <w:r>
        <w:tab/>
        <w:t xml:space="preserve">sub </w:t>
      </w:r>
      <w:hyperlink r:id="rId8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522E58BB" w:rsidR="00AB1BB3" w:rsidRDefault="00AB1BB3">
      <w:pPr>
        <w:pStyle w:val="AmdtsEntries"/>
      </w:pPr>
      <w:r>
        <w:t>s 142</w:t>
      </w:r>
      <w:r>
        <w:tab/>
        <w:t xml:space="preserve">ins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549A9D1D" w:rsidR="006C6464" w:rsidRDefault="006C6464">
      <w:pPr>
        <w:pStyle w:val="AmdtsEntries"/>
      </w:pPr>
      <w:r>
        <w:tab/>
        <w:t xml:space="preserve">am </w:t>
      </w:r>
      <w:hyperlink r:id="rId86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6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70"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4A8A3215" w:rsidR="003F438F" w:rsidRDefault="003F438F" w:rsidP="003F438F">
      <w:pPr>
        <w:pStyle w:val="AmdtsEntries"/>
      </w:pPr>
      <w:r>
        <w:t>pt 5.2A hdg</w:t>
      </w:r>
      <w:r>
        <w:tab/>
        <w:t xml:space="preserve">ins </w:t>
      </w:r>
      <w:hyperlink r:id="rId871"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32B03396" w:rsidR="003F438F" w:rsidRDefault="003F438F" w:rsidP="003F438F">
      <w:pPr>
        <w:pStyle w:val="AmdtsEntries"/>
      </w:pPr>
      <w:r>
        <w:t>s 143</w:t>
      </w:r>
      <w:r>
        <w:tab/>
        <w:t xml:space="preserve">ins </w:t>
      </w:r>
      <w:hyperlink r:id="rId872" w:tooltip="Planning and Development (Community Concessional Leases) Amendment Act 2019" w:history="1">
        <w:r>
          <w:rPr>
            <w:rStyle w:val="charCitHyperlinkAbbrev"/>
          </w:rPr>
          <w:t>A2019-28</w:t>
        </w:r>
      </w:hyperlink>
      <w:r>
        <w:t xml:space="preserve"> s 24</w:t>
      </w:r>
    </w:p>
    <w:p w14:paraId="41322936" w14:textId="2CB7C0CF" w:rsidR="005D2366" w:rsidRDefault="005D2366" w:rsidP="003F438F">
      <w:pPr>
        <w:pStyle w:val="AmdtsEntries"/>
      </w:pPr>
      <w:r>
        <w:tab/>
        <w:t xml:space="preserve">def </w:t>
      </w:r>
      <w:r w:rsidRPr="005D2366">
        <w:rPr>
          <w:b/>
          <w:bCs/>
          <w:i/>
          <w:iCs/>
        </w:rPr>
        <w:t>additional use</w:t>
      </w:r>
      <w:r>
        <w:t xml:space="preserve"> ins </w:t>
      </w:r>
      <w:hyperlink r:id="rId873" w:tooltip="Planning and Development (Community Concessional Leases) Amendment Act 2019" w:history="1">
        <w:r>
          <w:rPr>
            <w:rStyle w:val="charCitHyperlinkAbbrev"/>
          </w:rPr>
          <w:t>A2019-28</w:t>
        </w:r>
      </w:hyperlink>
      <w:r>
        <w:t xml:space="preserve"> s 24</w:t>
      </w:r>
    </w:p>
    <w:p w14:paraId="3C63C599" w14:textId="206C8B56" w:rsidR="005D2366" w:rsidRDefault="005D2366" w:rsidP="003F438F">
      <w:pPr>
        <w:pStyle w:val="AmdtsEntries"/>
      </w:pPr>
      <w:r>
        <w:tab/>
        <w:t xml:space="preserve">def </w:t>
      </w:r>
      <w:r w:rsidRPr="005D2366">
        <w:rPr>
          <w:b/>
          <w:bCs/>
          <w:i/>
          <w:iCs/>
        </w:rPr>
        <w:t>proposed lease</w:t>
      </w:r>
      <w:r>
        <w:t xml:space="preserve"> ins </w:t>
      </w:r>
      <w:hyperlink r:id="rId874" w:tooltip="Planning and Development (Community Concessional Leases) Amendment Act 2019" w:history="1">
        <w:r>
          <w:rPr>
            <w:rStyle w:val="charCitHyperlinkAbbrev"/>
          </w:rPr>
          <w:t>A2019-28</w:t>
        </w:r>
      </w:hyperlink>
      <w:r>
        <w:t xml:space="preserve"> s 24</w:t>
      </w:r>
    </w:p>
    <w:p w14:paraId="5AA05546" w14:textId="7F2A1650" w:rsidR="005D2366" w:rsidRDefault="005D2366" w:rsidP="003F438F">
      <w:pPr>
        <w:pStyle w:val="AmdtsEntries"/>
      </w:pPr>
      <w:r>
        <w:tab/>
        <w:t xml:space="preserve">def </w:t>
      </w:r>
      <w:r w:rsidRPr="005D2366">
        <w:rPr>
          <w:b/>
          <w:bCs/>
          <w:i/>
          <w:iCs/>
        </w:rPr>
        <w:t>threshold criteria</w:t>
      </w:r>
      <w:r>
        <w:t xml:space="preserve"> ins </w:t>
      </w:r>
      <w:hyperlink r:id="rId875"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0CA7047C" w:rsidR="003F438F" w:rsidRDefault="003F438F" w:rsidP="003F438F">
      <w:pPr>
        <w:pStyle w:val="AmdtsEntries"/>
      </w:pPr>
      <w:r>
        <w:t>s 144</w:t>
      </w:r>
      <w:r>
        <w:tab/>
        <w:t xml:space="preserve">ins </w:t>
      </w:r>
      <w:hyperlink r:id="rId876" w:tooltip="Planning and Development (Community Concessional Leases) Amendment Act 2019" w:history="1">
        <w:r>
          <w:rPr>
            <w:rStyle w:val="charCitHyperlinkAbbrev"/>
          </w:rPr>
          <w:t>A2019-28</w:t>
        </w:r>
      </w:hyperlink>
      <w:r>
        <w:t xml:space="preserve"> s 24</w:t>
      </w:r>
    </w:p>
    <w:p w14:paraId="46E22D31" w14:textId="7E63C19D" w:rsidR="00507A1F" w:rsidRPr="00507A1F" w:rsidRDefault="00507A1F" w:rsidP="003F438F">
      <w:pPr>
        <w:pStyle w:val="AmdtsEntries"/>
      </w:pPr>
      <w:r>
        <w:tab/>
        <w:t xml:space="preserve">am </w:t>
      </w:r>
      <w:hyperlink r:id="rId877"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5407A98E" w:rsidR="003F438F" w:rsidRDefault="003F438F" w:rsidP="003F438F">
      <w:pPr>
        <w:pStyle w:val="AmdtsEntries"/>
      </w:pPr>
      <w:r>
        <w:t>s 145</w:t>
      </w:r>
      <w:r>
        <w:tab/>
        <w:t xml:space="preserve">ins </w:t>
      </w:r>
      <w:hyperlink r:id="rId878"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lastRenderedPageBreak/>
        <w:t>Tender process—content of tenders—Act, s 253F (b)</w:t>
      </w:r>
    </w:p>
    <w:p w14:paraId="75CE637E" w14:textId="4500A0CD" w:rsidR="003F438F" w:rsidRDefault="003F438F" w:rsidP="003F438F">
      <w:pPr>
        <w:pStyle w:val="AmdtsEntries"/>
      </w:pPr>
      <w:r>
        <w:t>s 146</w:t>
      </w:r>
      <w:r>
        <w:tab/>
        <w:t xml:space="preserve">ins </w:t>
      </w:r>
      <w:hyperlink r:id="rId879"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4425A7BF" w:rsidR="003F438F" w:rsidRDefault="003F438F" w:rsidP="003F438F">
      <w:pPr>
        <w:pStyle w:val="AmdtsEntries"/>
      </w:pPr>
      <w:r>
        <w:t>s 147</w:t>
      </w:r>
      <w:r>
        <w:tab/>
        <w:t xml:space="preserve">ins </w:t>
      </w:r>
      <w:hyperlink r:id="rId880"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14:paraId="2EB57187" w14:textId="73A12AF7" w:rsidR="003F438F" w:rsidRDefault="003F438F" w:rsidP="003F438F">
      <w:pPr>
        <w:pStyle w:val="AmdtsEntries"/>
      </w:pPr>
      <w:r>
        <w:t>s 148</w:t>
      </w:r>
      <w:r>
        <w:tab/>
        <w:t xml:space="preserve">ins </w:t>
      </w:r>
      <w:hyperlink r:id="rId881"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08FA4B1B" w:rsidR="00301742" w:rsidRDefault="00301742" w:rsidP="00301742">
      <w:pPr>
        <w:pStyle w:val="AmdtsEntries"/>
      </w:pPr>
      <w:r>
        <w:t>s 150</w:t>
      </w:r>
      <w:r>
        <w:tab/>
        <w:t xml:space="preserve">am </w:t>
      </w:r>
      <w:hyperlink r:id="rId882"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05200A94" w:rsidR="003F438F" w:rsidRPr="00301742" w:rsidRDefault="003F438F" w:rsidP="003F438F">
      <w:pPr>
        <w:pStyle w:val="AmdtsEntries"/>
      </w:pPr>
      <w:r>
        <w:t>s 152</w:t>
      </w:r>
      <w:r>
        <w:tab/>
        <w:t xml:space="preserve">ins </w:t>
      </w:r>
      <w:hyperlink r:id="rId883"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394272FC" w:rsidR="00AB1BB3" w:rsidRDefault="00AB1BB3">
      <w:pPr>
        <w:pStyle w:val="AmdtsEntries"/>
      </w:pPr>
      <w:r>
        <w:t>s 160 hdg</w:t>
      </w:r>
      <w:r>
        <w:tab/>
        <w:t xml:space="preserve">sub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4541EF42" w:rsidR="00AB1BB3" w:rsidRDefault="00AB1BB3">
      <w:pPr>
        <w:pStyle w:val="AmdtsEntries"/>
      </w:pPr>
      <w:r>
        <w:t>s 161</w:t>
      </w:r>
      <w:r>
        <w:tab/>
        <w:t xml:space="preserve">ins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t>Lease variation charges</w:t>
      </w:r>
    </w:p>
    <w:p w14:paraId="5E103100" w14:textId="0D849C48" w:rsidR="00355A24" w:rsidRPr="00355A24" w:rsidRDefault="00355A24" w:rsidP="00355A24">
      <w:pPr>
        <w:pStyle w:val="AmdtsEntries"/>
      </w:pPr>
      <w:r>
        <w:t>pt 5.5 hdg</w:t>
      </w:r>
      <w:r>
        <w:tab/>
        <w:t xml:space="preserve">sub </w:t>
      </w:r>
      <w:hyperlink r:id="rId88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336C3FD0" w:rsidR="0065473E" w:rsidRPr="0065473E" w:rsidRDefault="0065473E" w:rsidP="0065473E">
      <w:pPr>
        <w:pStyle w:val="AmdtsEntries"/>
      </w:pPr>
      <w:r>
        <w:t>div 5.5.1 hdg</w:t>
      </w:r>
      <w:r>
        <w:tab/>
        <w:t xml:space="preserve">sub </w:t>
      </w:r>
      <w:hyperlink r:id="rId88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4BC646B4" w:rsidR="0065473E" w:rsidRDefault="0065473E" w:rsidP="0065473E">
      <w:pPr>
        <w:pStyle w:val="AmdtsEntries"/>
      </w:pPr>
      <w:r>
        <w:t>s 170</w:t>
      </w:r>
      <w:r>
        <w:tab/>
        <w:t xml:space="preserve">sub </w:t>
      </w:r>
      <w:hyperlink r:id="rId88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89"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7F9B7F2D" w:rsidR="00ED6DB5" w:rsidRPr="0065473E" w:rsidRDefault="00ED6DB5" w:rsidP="0065473E">
      <w:pPr>
        <w:pStyle w:val="AmdtsEntries"/>
      </w:pPr>
      <w:r>
        <w:tab/>
        <w:t xml:space="preserve">am </w:t>
      </w:r>
      <w:hyperlink r:id="rId890"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91"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393E6965" w14:textId="0B6AD44B" w:rsidR="0065473E" w:rsidRDefault="0065473E" w:rsidP="00F904B7">
      <w:pPr>
        <w:pStyle w:val="AmdtsEntries"/>
        <w:keepNext/>
      </w:pPr>
      <w:r>
        <w:t>s 170A</w:t>
      </w:r>
      <w:r>
        <w:tab/>
        <w:t xml:space="preserve">ins </w:t>
      </w:r>
      <w:hyperlink r:id="rId89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7FCE46AC" w:rsidR="00B25D4F" w:rsidRDefault="003862DE" w:rsidP="0065473E">
      <w:pPr>
        <w:pStyle w:val="AmdtsEntries"/>
      </w:pPr>
      <w:r>
        <w:tab/>
        <w:t xml:space="preserve">am </w:t>
      </w:r>
      <w:hyperlink r:id="rId89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94"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277A2B3F" w:rsidR="003862DE" w:rsidRPr="0065473E" w:rsidRDefault="00B25D4F" w:rsidP="0065473E">
      <w:pPr>
        <w:pStyle w:val="AmdtsEntries"/>
      </w:pPr>
      <w:r>
        <w:tab/>
        <w:t xml:space="preserve">sub </w:t>
      </w:r>
      <w:hyperlink r:id="rId895"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14D9E5FB" w:rsidR="0065473E" w:rsidRPr="0065473E" w:rsidRDefault="0065473E" w:rsidP="0065473E">
      <w:pPr>
        <w:pStyle w:val="AmdtsEntries"/>
      </w:pPr>
      <w:r>
        <w:t>s 170B</w:t>
      </w:r>
      <w:r>
        <w:tab/>
        <w:t xml:space="preserve">ins </w:t>
      </w:r>
      <w:hyperlink r:id="rId89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06589CB6" w:rsidR="0065473E" w:rsidRDefault="0065473E" w:rsidP="005D7C14">
      <w:pPr>
        <w:pStyle w:val="AmdtsEntries"/>
        <w:keepNext/>
      </w:pPr>
      <w:r>
        <w:t>s 170C</w:t>
      </w:r>
      <w:r>
        <w:tab/>
        <w:t xml:space="preserve">ins </w:t>
      </w:r>
      <w:hyperlink r:id="rId89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1080B362" w:rsidR="00355A24" w:rsidRPr="00355A24" w:rsidRDefault="00355A24" w:rsidP="00355A24">
      <w:pPr>
        <w:pStyle w:val="AmdtsEntries"/>
      </w:pPr>
      <w:r>
        <w:t>div 5.5.2 hdg</w:t>
      </w:r>
      <w:r>
        <w:tab/>
        <w:t xml:space="preserve">sub </w:t>
      </w:r>
      <w:hyperlink r:id="rId8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346E7218" w:rsidR="00DF522C" w:rsidRPr="00DF522C" w:rsidRDefault="00DF522C" w:rsidP="00DF522C">
      <w:pPr>
        <w:pStyle w:val="AmdtsEntries"/>
      </w:pPr>
      <w:r>
        <w:t>s 171</w:t>
      </w:r>
      <w:r>
        <w:tab/>
        <w:t xml:space="preserve">ins </w:t>
      </w:r>
      <w:hyperlink r:id="rId89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0C1BE51A" w:rsidR="00DF522C" w:rsidRPr="00DF522C" w:rsidRDefault="00DF522C" w:rsidP="00DF522C">
      <w:pPr>
        <w:pStyle w:val="AmdtsEntries"/>
      </w:pPr>
      <w:r>
        <w:t>s 172</w:t>
      </w:r>
      <w:r>
        <w:tab/>
        <w:t xml:space="preserve">ins </w:t>
      </w:r>
      <w:hyperlink r:id="rId9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lastRenderedPageBreak/>
        <w:t>Remission of change of use charges generally—Act, s 278 (1) and (2)</w:t>
      </w:r>
    </w:p>
    <w:p w14:paraId="3C907A8F" w14:textId="2530DCE1" w:rsidR="002D0C88" w:rsidRDefault="00AB1BB3" w:rsidP="00150760">
      <w:pPr>
        <w:pStyle w:val="AmdtsEntries"/>
        <w:keepNext/>
      </w:pPr>
      <w:r>
        <w:t>s 175</w:t>
      </w:r>
      <w:r>
        <w:tab/>
      </w:r>
      <w:r w:rsidR="002D0C88">
        <w:t xml:space="preserve">am </w:t>
      </w:r>
      <w:hyperlink r:id="rId90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5E9673AF" w:rsidR="001151A3" w:rsidRPr="00671961" w:rsidRDefault="001151A3" w:rsidP="00E458D9">
      <w:pPr>
        <w:pStyle w:val="AmdtsEntries"/>
        <w:keepNext/>
        <w:rPr>
          <w:rFonts w:cs="Arial"/>
        </w:rPr>
      </w:pPr>
      <w:r w:rsidRPr="00671961">
        <w:rPr>
          <w:rFonts w:cs="Arial"/>
        </w:rPr>
        <w:tab/>
        <w:t xml:space="preserve">am </w:t>
      </w:r>
      <w:hyperlink r:id="rId9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4CE0F982" w:rsidR="00DF522C" w:rsidRPr="000D096B" w:rsidRDefault="00DF522C" w:rsidP="00F86CE8">
      <w:pPr>
        <w:pStyle w:val="AmdtsEntries"/>
      </w:pPr>
      <w:r>
        <w:tab/>
        <w:t xml:space="preserve">om </w:t>
      </w:r>
      <w:hyperlink r:id="rId90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6DD0D082" w:rsidR="00DF522C" w:rsidRPr="00DF522C" w:rsidRDefault="00DF522C" w:rsidP="00DF522C">
      <w:pPr>
        <w:pStyle w:val="AmdtsEntries"/>
      </w:pPr>
      <w:r>
        <w:t>s 176</w:t>
      </w:r>
      <w:r>
        <w:tab/>
        <w:t xml:space="preserve">om </w:t>
      </w:r>
      <w:hyperlink r:id="rId9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7EDBF4B9" w:rsidR="00DF522C" w:rsidRPr="00DF522C" w:rsidRDefault="00DF522C" w:rsidP="00DF522C">
      <w:pPr>
        <w:pStyle w:val="AmdtsEntries"/>
      </w:pPr>
      <w:r>
        <w:t>s 177</w:t>
      </w:r>
      <w:r>
        <w:tab/>
        <w:t xml:space="preserve">om </w:t>
      </w:r>
      <w:hyperlink r:id="rId9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574853D1" w:rsidR="00DF522C" w:rsidRPr="00DF522C" w:rsidRDefault="00DF522C" w:rsidP="00DF522C">
      <w:pPr>
        <w:pStyle w:val="AmdtsEntries"/>
      </w:pPr>
      <w:r>
        <w:t>div 5.5.3 hdg</w:t>
      </w:r>
      <w:r>
        <w:tab/>
        <w:t xml:space="preserve">am </w:t>
      </w:r>
      <w:hyperlink r:id="rId90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t xml:space="preserve">Meaning of </w:t>
      </w:r>
      <w:r w:rsidRPr="00671961">
        <w:rPr>
          <w:rStyle w:val="charItals"/>
        </w:rPr>
        <w:t>added value</w:t>
      </w:r>
      <w:r w:rsidRPr="00D6187F">
        <w:t>—div 5.5.3</w:t>
      </w:r>
    </w:p>
    <w:p w14:paraId="35B5C67B" w14:textId="0CC46773" w:rsidR="009C0709" w:rsidRPr="009C0709" w:rsidRDefault="009C0709" w:rsidP="009C0709">
      <w:pPr>
        <w:pStyle w:val="AmdtsEntries"/>
      </w:pPr>
      <w:r>
        <w:t>s 179</w:t>
      </w:r>
      <w:r>
        <w:tab/>
        <w:t xml:space="preserve">ins </w:t>
      </w:r>
      <w:hyperlink r:id="rId90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65C1572E" w:rsidR="00DF522C" w:rsidRDefault="00DF522C" w:rsidP="00AE05D5">
      <w:pPr>
        <w:pStyle w:val="AmdtsEntries"/>
        <w:keepNext/>
      </w:pPr>
      <w:r>
        <w:t>s 181 hdg</w:t>
      </w:r>
      <w:r>
        <w:tab/>
        <w:t xml:space="preserve">am </w:t>
      </w:r>
      <w:hyperlink r:id="rId90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6C7E7164" w:rsidR="004A4C05" w:rsidRPr="004A4C05" w:rsidRDefault="004A4C05" w:rsidP="004A4C05">
      <w:pPr>
        <w:pStyle w:val="AmdtsEntries"/>
      </w:pPr>
      <w:r>
        <w:t>s 181</w:t>
      </w:r>
      <w:r>
        <w:tab/>
        <w:t xml:space="preserve">am </w:t>
      </w:r>
      <w:hyperlink r:id="rId9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49D0EE8E" w:rsidR="00DF522C" w:rsidRDefault="00DF522C" w:rsidP="00AE05D5">
      <w:pPr>
        <w:pStyle w:val="AmdtsEntries"/>
        <w:keepNext/>
      </w:pPr>
      <w:r>
        <w:t>s 182 hdg</w:t>
      </w:r>
      <w:r>
        <w:tab/>
        <w:t xml:space="preserve">am </w:t>
      </w:r>
      <w:hyperlink r:id="rId9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507467E3" w:rsidR="004A4C05" w:rsidRPr="004A4C05" w:rsidRDefault="004A4C05" w:rsidP="004A4C05">
      <w:pPr>
        <w:pStyle w:val="AmdtsEntries"/>
      </w:pPr>
      <w:r>
        <w:t>s 182</w:t>
      </w:r>
      <w:r>
        <w:tab/>
        <w:t xml:space="preserve">am </w:t>
      </w:r>
      <w:hyperlink r:id="rId9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1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1CC24C4E" w:rsidR="001F43A1" w:rsidRPr="001F43A1" w:rsidRDefault="001F43A1" w:rsidP="001F43A1">
      <w:pPr>
        <w:pStyle w:val="AmdtsEntries"/>
      </w:pPr>
      <w:r>
        <w:t>s 191</w:t>
      </w:r>
      <w:r>
        <w:tab/>
        <w:t xml:space="preserve">am </w:t>
      </w:r>
      <w:hyperlink r:id="rId91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64F601D5" w:rsidR="00AB1BB3" w:rsidRDefault="00AB1BB3">
      <w:pPr>
        <w:pStyle w:val="AmdtsEntries"/>
      </w:pPr>
      <w:r>
        <w:t>div 5.7.1 hdg</w:t>
      </w:r>
      <w:r>
        <w:tab/>
        <w:t xml:space="preserve">ins </w:t>
      </w:r>
      <w:hyperlink r:id="rId9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4CB13CBE" w:rsidR="00E463B3" w:rsidRPr="00E463B3" w:rsidRDefault="00E463B3" w:rsidP="00E463B3">
      <w:pPr>
        <w:pStyle w:val="AmdtsEntries"/>
      </w:pPr>
      <w:r>
        <w:t>s 201</w:t>
      </w:r>
      <w:r>
        <w:tab/>
        <w:t xml:space="preserve">am </w:t>
      </w:r>
      <w:hyperlink r:id="rId9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4674223C" w:rsidR="00AB1BB3" w:rsidRDefault="00AB1BB3">
      <w:pPr>
        <w:pStyle w:val="AmdtsEntries"/>
      </w:pPr>
      <w:r>
        <w:t>div 5.7.2 hdg</w:t>
      </w:r>
      <w:r>
        <w:tab/>
        <w:t xml:space="preserve">ins </w:t>
      </w:r>
      <w:hyperlink r:id="rId91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70523022" w:rsidR="006D2950" w:rsidRDefault="006D2950">
      <w:pPr>
        <w:pStyle w:val="AmdtsEntries"/>
      </w:pPr>
      <w:r>
        <w:tab/>
        <w:t xml:space="preserve">sub </w:t>
      </w:r>
      <w:hyperlink r:id="rId918"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1C0D8E7A" w:rsidR="00DC72F7" w:rsidRPr="00225D74" w:rsidRDefault="00DC72F7" w:rsidP="007B5476">
      <w:pPr>
        <w:pStyle w:val="AmdtsEntries"/>
        <w:keepNext/>
      </w:pPr>
      <w:r>
        <w:t>s 202 hdg</w:t>
      </w:r>
      <w:r>
        <w:tab/>
        <w:t xml:space="preserve">sub </w:t>
      </w:r>
      <w:hyperlink r:id="rId919"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4F1F9731" w:rsidR="00AB1BB3" w:rsidRDefault="00AB1BB3" w:rsidP="00AE05D5">
      <w:pPr>
        <w:pStyle w:val="AmdtsEntries"/>
        <w:keepNext/>
      </w:pPr>
      <w:r>
        <w:t>s 202</w:t>
      </w:r>
      <w:r>
        <w:tab/>
        <w:t xml:space="preserve">ins </w:t>
      </w:r>
      <w:hyperlink r:id="rId9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344D032F" w:rsidR="00AB1BB3" w:rsidRDefault="00AB1BB3">
      <w:pPr>
        <w:pStyle w:val="AmdtsEntries"/>
      </w:pPr>
      <w:r>
        <w:tab/>
        <w:t xml:space="preserve">sub </w:t>
      </w:r>
      <w:hyperlink r:id="rId9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23"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lastRenderedPageBreak/>
        <w:t>Application for extension of time—general rule—Act, s 298C (3), def </w:t>
      </w:r>
      <w:r w:rsidRPr="00D90804">
        <w:rPr>
          <w:rStyle w:val="charItals"/>
        </w:rPr>
        <w:t>A</w:t>
      </w:r>
    </w:p>
    <w:p w14:paraId="55EE99F2" w14:textId="0E129022" w:rsidR="00225D74" w:rsidRPr="00225D74" w:rsidRDefault="00225D74" w:rsidP="00AB0022">
      <w:pPr>
        <w:pStyle w:val="AmdtsEntries"/>
        <w:keepNext/>
      </w:pPr>
      <w:r>
        <w:t>s 203 hdg</w:t>
      </w:r>
      <w:r>
        <w:tab/>
        <w:t xml:space="preserve">sub </w:t>
      </w:r>
      <w:hyperlink r:id="rId92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2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79301049" w:rsidR="00AB1BB3" w:rsidRDefault="00AB1BB3" w:rsidP="00AB0022">
      <w:pPr>
        <w:pStyle w:val="AmdtsEntries"/>
        <w:keepNext/>
      </w:pPr>
      <w:r>
        <w:t>s 203</w:t>
      </w:r>
      <w:r>
        <w:tab/>
        <w:t xml:space="preserve">ins </w:t>
      </w:r>
      <w:hyperlink r:id="rId9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43EDB99B" w:rsidR="00AB1BB3" w:rsidRDefault="00AB1BB3" w:rsidP="00AB0022">
      <w:pPr>
        <w:pStyle w:val="AmdtsEntries"/>
        <w:keepNext/>
      </w:pPr>
      <w:r>
        <w:tab/>
        <w:t xml:space="preserve">sub </w:t>
      </w:r>
      <w:hyperlink r:id="rId9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338BC3F4" w:rsidR="00FC086E" w:rsidRDefault="00FC086E">
      <w:pPr>
        <w:pStyle w:val="AmdtsEntries"/>
      </w:pPr>
      <w:r>
        <w:tab/>
        <w:t xml:space="preserve">am </w:t>
      </w:r>
      <w:hyperlink r:id="rId9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3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72CA6829" w:rsidR="00FC086E" w:rsidRPr="00225D74" w:rsidRDefault="00FC086E" w:rsidP="00AE05D5">
      <w:pPr>
        <w:pStyle w:val="AmdtsEntries"/>
        <w:keepNext/>
      </w:pPr>
      <w:r>
        <w:t>s 204 hdg</w:t>
      </w:r>
      <w:r>
        <w:tab/>
        <w:t xml:space="preserve">sub </w:t>
      </w:r>
      <w:hyperlink r:id="rId93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3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5A0ADBA3" w:rsidR="00AB1BB3" w:rsidRDefault="00AB1BB3" w:rsidP="00AE05D5">
      <w:pPr>
        <w:pStyle w:val="AmdtsEntries"/>
        <w:keepNext/>
      </w:pPr>
      <w:r>
        <w:t>s 204</w:t>
      </w:r>
      <w:r>
        <w:tab/>
        <w:t xml:space="preserve">ins </w:t>
      </w:r>
      <w:hyperlink r:id="rId93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0E7F4A48" w:rsidR="00FC086E" w:rsidRDefault="00FC086E" w:rsidP="00FC086E">
      <w:pPr>
        <w:pStyle w:val="AmdtsEntries"/>
      </w:pPr>
      <w:r>
        <w:tab/>
        <w:t xml:space="preserve">am </w:t>
      </w:r>
      <w:hyperlink r:id="rId93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3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3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0307C1EC" w:rsidR="0095724E" w:rsidRPr="00225D74" w:rsidRDefault="0095724E" w:rsidP="001E3DEC">
      <w:pPr>
        <w:pStyle w:val="AmdtsEntries"/>
        <w:keepNext/>
      </w:pPr>
      <w:r>
        <w:t>s 205 hdg</w:t>
      </w:r>
      <w:r>
        <w:tab/>
        <w:t xml:space="preserve">sub </w:t>
      </w:r>
      <w:hyperlink r:id="rId93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3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5BA7236B" w:rsidR="00AB1BB3" w:rsidRDefault="00AB1BB3" w:rsidP="001E3DEC">
      <w:pPr>
        <w:pStyle w:val="AmdtsEntries"/>
        <w:keepNext/>
      </w:pPr>
      <w:r>
        <w:t>s 205</w:t>
      </w:r>
      <w:r>
        <w:tab/>
        <w:t xml:space="preserve">ins </w:t>
      </w:r>
      <w:hyperlink r:id="rId94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3606B1EA" w:rsidR="0095724E" w:rsidRDefault="0095724E" w:rsidP="0095724E">
      <w:pPr>
        <w:pStyle w:val="AmdtsEntries"/>
      </w:pPr>
      <w:r>
        <w:tab/>
        <w:t xml:space="preserve">am </w:t>
      </w:r>
      <w:hyperlink r:id="rId9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t>Application for extension of time—lease transferred or assigned in special circumstances—Act, s 298C (3), def </w:t>
      </w:r>
      <w:r w:rsidRPr="00D90804">
        <w:rPr>
          <w:rStyle w:val="charItals"/>
        </w:rPr>
        <w:t>A</w:t>
      </w:r>
    </w:p>
    <w:p w14:paraId="644D625B" w14:textId="0392ADC2" w:rsidR="0095724E" w:rsidRPr="00225D74" w:rsidRDefault="0095724E" w:rsidP="00655395">
      <w:pPr>
        <w:pStyle w:val="AmdtsEntries"/>
        <w:keepNext/>
      </w:pPr>
      <w:r>
        <w:t>s 206 hdg</w:t>
      </w:r>
      <w:r>
        <w:tab/>
        <w:t xml:space="preserve">sub </w:t>
      </w:r>
      <w:hyperlink r:id="rId9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4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2D209A15" w:rsidR="00AB1BB3" w:rsidRDefault="00AB1BB3" w:rsidP="00655395">
      <w:pPr>
        <w:pStyle w:val="AmdtsEntries"/>
        <w:keepNext/>
      </w:pPr>
      <w:r>
        <w:t>s 206</w:t>
      </w:r>
      <w:r>
        <w:tab/>
        <w:t xml:space="preserve">ins </w:t>
      </w:r>
      <w:hyperlink r:id="rId94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56C3F0B8" w:rsidR="0095724E" w:rsidRDefault="0095724E" w:rsidP="0095724E">
      <w:pPr>
        <w:pStyle w:val="AmdtsEntries"/>
      </w:pPr>
      <w:r>
        <w:tab/>
        <w:t xml:space="preserve">am </w:t>
      </w:r>
      <w:hyperlink r:id="rId94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50BA992F" w:rsidR="0095724E" w:rsidRPr="00225D74" w:rsidRDefault="0095724E" w:rsidP="00F734D3">
      <w:pPr>
        <w:pStyle w:val="AmdtsEntries"/>
        <w:keepNext/>
      </w:pPr>
      <w:r>
        <w:t>s 207 hdg</w:t>
      </w:r>
      <w:r>
        <w:tab/>
        <w:t xml:space="preserve">sub </w:t>
      </w:r>
      <w:hyperlink r:id="rId9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4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219390EB" w:rsidR="00AB1BB3" w:rsidRDefault="00AB1BB3" w:rsidP="00F734D3">
      <w:pPr>
        <w:pStyle w:val="AmdtsEntries"/>
        <w:keepNext/>
      </w:pPr>
      <w:r>
        <w:t>s 207</w:t>
      </w:r>
      <w:r>
        <w:tab/>
        <w:t xml:space="preserve">ins </w:t>
      </w:r>
      <w:hyperlink r:id="rId94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352B4FFA" w:rsidR="0095724E" w:rsidRDefault="0095724E" w:rsidP="0095724E">
      <w:pPr>
        <w:pStyle w:val="AmdtsEntries"/>
      </w:pPr>
      <w:r>
        <w:tab/>
        <w:t xml:space="preserve">am </w:t>
      </w:r>
      <w:hyperlink r:id="rId94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59A80408" w:rsidR="00721CB0" w:rsidRDefault="00721CB0" w:rsidP="00721CB0">
      <w:pPr>
        <w:pStyle w:val="AmdtsEntries"/>
      </w:pPr>
      <w:r>
        <w:t>div 5.8.1 hdg</w:t>
      </w:r>
      <w:r>
        <w:tab/>
        <w:t>ins</w:t>
      </w:r>
      <w:r w:rsidR="0037362F">
        <w:t xml:space="preserve"> </w:t>
      </w:r>
      <w:hyperlink r:id="rId950"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1DAF9B6C" w:rsidR="0037362F" w:rsidRDefault="0037362F" w:rsidP="0037362F">
      <w:pPr>
        <w:pStyle w:val="AmdtsEntries"/>
      </w:pPr>
      <w:r>
        <w:t>s 209</w:t>
      </w:r>
      <w:r>
        <w:tab/>
        <w:t xml:space="preserve">ins </w:t>
      </w:r>
      <w:hyperlink r:id="rId9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74EA4304" w:rsidR="00CD6451" w:rsidRPr="00CD6451" w:rsidRDefault="00CD6451" w:rsidP="0037362F">
      <w:pPr>
        <w:pStyle w:val="AmdtsEntries"/>
        <w:rPr>
          <w:b/>
        </w:rPr>
      </w:pPr>
      <w:r>
        <w:tab/>
        <w:t xml:space="preserve">am </w:t>
      </w:r>
      <w:hyperlink r:id="rId952"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5A19E6EA" w:rsidR="00AB1BB3" w:rsidRDefault="00AB1BB3" w:rsidP="00B00560">
      <w:pPr>
        <w:pStyle w:val="AmdtsEntries"/>
        <w:keepNext/>
      </w:pPr>
      <w:r>
        <w:t>s 210 hdg</w:t>
      </w:r>
      <w:r>
        <w:tab/>
        <w:t xml:space="preserve">sub </w:t>
      </w:r>
      <w:hyperlink r:id="rId95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6DF45216" w:rsidR="00AB1BB3" w:rsidRDefault="00AB1BB3" w:rsidP="0070378E">
      <w:pPr>
        <w:pStyle w:val="AmdtsEntries"/>
        <w:keepNext/>
      </w:pPr>
      <w:r>
        <w:t>s 210</w:t>
      </w:r>
      <w:r>
        <w:tab/>
        <w:t xml:space="preserve">am </w:t>
      </w:r>
      <w:hyperlink r:id="rId9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5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57"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50FDFE11" w:rsidR="00AB1BB3" w:rsidRDefault="00AB1BB3" w:rsidP="00AE05D5">
      <w:pPr>
        <w:pStyle w:val="AmdtsEntries"/>
        <w:keepNext/>
      </w:pPr>
      <w:r>
        <w:t>s 211 hdg</w:t>
      </w:r>
      <w:r>
        <w:tab/>
        <w:t xml:space="preserve">sub </w:t>
      </w:r>
      <w:hyperlink r:id="rId95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57FA432D" w:rsidR="00AB1BB3" w:rsidRDefault="00AB1BB3">
      <w:pPr>
        <w:pStyle w:val="AmdtsEntries"/>
      </w:pPr>
      <w:r>
        <w:t>s 211</w:t>
      </w:r>
      <w:r>
        <w:tab/>
        <w:t xml:space="preserve">am </w:t>
      </w:r>
      <w:hyperlink r:id="rId95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6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61"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36EFF6E8" w:rsidR="0037362F" w:rsidRDefault="0037362F" w:rsidP="0037362F">
      <w:pPr>
        <w:pStyle w:val="AmdtsEntries"/>
      </w:pPr>
      <w:r>
        <w:t>div 5.8.2 hdg</w:t>
      </w:r>
      <w:r>
        <w:tab/>
        <w:t xml:space="preserve">ins </w:t>
      </w:r>
      <w:hyperlink r:id="rId96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lastRenderedPageBreak/>
        <w:t xml:space="preserve">Meaning of </w:t>
      </w:r>
      <w:r w:rsidRPr="00BC795F">
        <w:rPr>
          <w:rStyle w:val="charItals"/>
        </w:rPr>
        <w:t>affected lease</w:t>
      </w:r>
    </w:p>
    <w:p w14:paraId="107AC094" w14:textId="2EDFE8CA" w:rsidR="0037362F" w:rsidRDefault="0037362F" w:rsidP="0037362F">
      <w:pPr>
        <w:pStyle w:val="AmdtsEntries"/>
      </w:pPr>
      <w:r>
        <w:t>s 212</w:t>
      </w:r>
      <w:r>
        <w:tab/>
        <w:t xml:space="preserve">ins </w:t>
      </w:r>
      <w:hyperlink r:id="rId9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5EF2644C" w:rsidR="00171F1A" w:rsidRDefault="00171F1A" w:rsidP="0037362F">
      <w:pPr>
        <w:pStyle w:val="AmdtsEntries"/>
      </w:pPr>
      <w:r>
        <w:tab/>
        <w:t xml:space="preserve">am </w:t>
      </w:r>
      <w:hyperlink r:id="rId964"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13FEAC6D" w:rsidR="0058257A" w:rsidRDefault="0058257A" w:rsidP="0037362F">
      <w:pPr>
        <w:pStyle w:val="AmdtsEntries"/>
      </w:pPr>
      <w:r>
        <w:tab/>
        <w:t xml:space="preserve">sub </w:t>
      </w:r>
      <w:hyperlink r:id="rId965"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2C298BE5" w:rsidR="0058257A" w:rsidRPr="0058257A" w:rsidRDefault="0058257A" w:rsidP="0058257A">
      <w:pPr>
        <w:pStyle w:val="AmdtsEntries"/>
      </w:pPr>
      <w:r>
        <w:t>s 212A</w:t>
      </w:r>
      <w:r>
        <w:tab/>
        <w:t xml:space="preserve">ins </w:t>
      </w:r>
      <w:hyperlink r:id="rId966"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50E88FCE" w:rsidR="0037362F" w:rsidRDefault="0037362F" w:rsidP="0037362F">
      <w:pPr>
        <w:pStyle w:val="AmdtsEntries"/>
      </w:pPr>
      <w:r>
        <w:t>s 213</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61BD2F6C" w:rsidR="008E3DD2" w:rsidRPr="00721CB0" w:rsidRDefault="008E3DD2" w:rsidP="0037362F">
      <w:pPr>
        <w:pStyle w:val="AmdtsEntries"/>
      </w:pPr>
      <w:r>
        <w:tab/>
        <w:t xml:space="preserve">sub </w:t>
      </w:r>
      <w:hyperlink r:id="rId968" w:tooltip="Building (Loose-fill Asbestos Eradication) Legislation Amendment Act 2015" w:history="1">
        <w:r>
          <w:rPr>
            <w:rStyle w:val="charCitHyperlinkAbbrev"/>
          </w:rPr>
          <w:t>A2015</w:t>
        </w:r>
        <w:r>
          <w:rPr>
            <w:rStyle w:val="charCitHyperlinkAbbrev"/>
          </w:rPr>
          <w:noBreakHyphen/>
          <w:t>42</w:t>
        </w:r>
      </w:hyperlink>
      <w:r>
        <w:t xml:space="preserve"> s 48</w:t>
      </w:r>
      <w:r w:rsidR="00507D98">
        <w:t xml:space="preserve">; </w:t>
      </w:r>
      <w:hyperlink r:id="rId969" w:tooltip="Loose-fill Asbestos Legislation Amendment Act 2021" w:history="1">
        <w:r w:rsidR="00507D98" w:rsidRPr="006A2582">
          <w:rPr>
            <w:rStyle w:val="charCitHyperlinkAbbrev"/>
          </w:rPr>
          <w:t>A2021-16</w:t>
        </w:r>
      </w:hyperlink>
      <w:r w:rsidR="00507D98">
        <w:t xml:space="preserve"> s 7</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31D126CA" w:rsidR="0037362F" w:rsidRDefault="0037362F" w:rsidP="0037362F">
      <w:pPr>
        <w:pStyle w:val="AmdtsEntries"/>
      </w:pPr>
      <w:r>
        <w:t>s 214</w:t>
      </w:r>
      <w:r>
        <w:tab/>
        <w:t xml:space="preserve">ins </w:t>
      </w:r>
      <w:hyperlink r:id="rId97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3FC9E415" w:rsidR="008E3DD2" w:rsidRPr="00721CB0" w:rsidRDefault="008E3DD2" w:rsidP="0037362F">
      <w:pPr>
        <w:pStyle w:val="AmdtsEntries"/>
      </w:pPr>
      <w:r>
        <w:tab/>
        <w:t xml:space="preserve">sub </w:t>
      </w:r>
      <w:hyperlink r:id="rId971"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t>Payment amount—contract entered on or before 18 February 2014—Act, s 300 (2)</w:t>
      </w:r>
    </w:p>
    <w:p w14:paraId="696A84E6" w14:textId="3F3FC528" w:rsidR="0037362F" w:rsidRDefault="0037362F" w:rsidP="0037362F">
      <w:pPr>
        <w:pStyle w:val="AmdtsEntries"/>
      </w:pPr>
      <w:r>
        <w:t>s 215</w:t>
      </w:r>
      <w:r>
        <w:tab/>
        <w:t xml:space="preserve">ins </w:t>
      </w:r>
      <w:hyperlink r:id="rId97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0C7B6CF8" w:rsidR="008E3DD2" w:rsidRPr="00721CB0" w:rsidRDefault="008E3DD2" w:rsidP="0037362F">
      <w:pPr>
        <w:pStyle w:val="AmdtsEntries"/>
      </w:pPr>
      <w:r>
        <w:tab/>
        <w:t xml:space="preserve">am </w:t>
      </w:r>
      <w:hyperlink r:id="rId973"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0E648A8" w14:textId="76102CF9" w:rsidR="0037362F" w:rsidRDefault="0037362F" w:rsidP="0037362F">
      <w:pPr>
        <w:pStyle w:val="AmdtsEntries"/>
      </w:pPr>
      <w:r>
        <w:t>s 216</w:t>
      </w:r>
      <w:r>
        <w:tab/>
        <w:t xml:space="preserve">ins </w:t>
      </w:r>
      <w:hyperlink r:id="rId9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659A4637" w:rsidR="008E3DD2" w:rsidRPr="00721CB0" w:rsidRDefault="008E3DD2" w:rsidP="0037362F">
      <w:pPr>
        <w:pStyle w:val="AmdtsEntries"/>
      </w:pPr>
      <w:r>
        <w:tab/>
        <w:t xml:space="preserve">am </w:t>
      </w:r>
      <w:hyperlink r:id="rId975"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6A848C43" w:rsidR="0037362F" w:rsidRDefault="0037362F" w:rsidP="0037362F">
      <w:pPr>
        <w:pStyle w:val="AmdtsEntries"/>
      </w:pPr>
      <w:r>
        <w:t>s 217</w:t>
      </w:r>
      <w:r>
        <w:tab/>
        <w:t xml:space="preserve">ins </w:t>
      </w:r>
      <w:hyperlink r:id="rId9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7A05CFD6" w:rsidR="008E3DD2" w:rsidRPr="00721CB0" w:rsidRDefault="008E3DD2" w:rsidP="0037362F">
      <w:pPr>
        <w:pStyle w:val="AmdtsEntries"/>
      </w:pPr>
      <w:r>
        <w:tab/>
        <w:t xml:space="preserve">am </w:t>
      </w:r>
      <w:hyperlink r:id="rId977"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4C033B5A" w:rsidR="006F3555" w:rsidRDefault="006F3555" w:rsidP="006F3555">
      <w:pPr>
        <w:pStyle w:val="AmdtsEntries"/>
      </w:pPr>
      <w:r>
        <w:t>s 218</w:t>
      </w:r>
      <w:r>
        <w:tab/>
        <w:t xml:space="preserve">ins </w:t>
      </w:r>
      <w:hyperlink r:id="rId97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3308DA37" w:rsidR="008E3DD2" w:rsidRPr="00721CB0" w:rsidRDefault="008E3DD2" w:rsidP="006F3555">
      <w:pPr>
        <w:pStyle w:val="AmdtsEntries"/>
      </w:pPr>
      <w:r>
        <w:tab/>
        <w:t xml:space="preserve">am </w:t>
      </w:r>
      <w:hyperlink r:id="rId979"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75A846BF" w:rsidR="006F3555" w:rsidRDefault="006F3555" w:rsidP="006F3555">
      <w:pPr>
        <w:pStyle w:val="AmdtsEntries"/>
      </w:pPr>
      <w:r>
        <w:t>s 219</w:t>
      </w:r>
      <w:r>
        <w:tab/>
        <w:t xml:space="preserve">ins </w:t>
      </w:r>
      <w:hyperlink r:id="rId98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53AEF443" w:rsidR="008E3DD2" w:rsidRPr="00721CB0" w:rsidRDefault="008E3DD2" w:rsidP="006F3555">
      <w:pPr>
        <w:pStyle w:val="AmdtsEntries"/>
      </w:pPr>
      <w:r>
        <w:tab/>
        <w:t xml:space="preserve">am </w:t>
      </w:r>
      <w:hyperlink r:id="rId981"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79DD9750" w:rsidR="006F3555" w:rsidRDefault="006F3555" w:rsidP="006F3555">
      <w:pPr>
        <w:pStyle w:val="AmdtsEntries"/>
      </w:pPr>
      <w:r>
        <w:t>s 219A</w:t>
      </w:r>
      <w:r>
        <w:tab/>
        <w:t xml:space="preserve">ins </w:t>
      </w:r>
      <w:hyperlink r:id="rId9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4502C442" w:rsidR="008E3DD2" w:rsidRPr="00721CB0" w:rsidRDefault="008E3DD2" w:rsidP="006F3555">
      <w:pPr>
        <w:pStyle w:val="AmdtsEntries"/>
      </w:pPr>
      <w:r>
        <w:tab/>
        <w:t xml:space="preserve">am </w:t>
      </w:r>
      <w:hyperlink r:id="rId983"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162FFCE8" w:rsidR="008E3DD2" w:rsidRDefault="008E3DD2" w:rsidP="006F3555">
      <w:pPr>
        <w:pStyle w:val="AmdtsEntries"/>
      </w:pPr>
      <w:r>
        <w:t>s 219B hdg</w:t>
      </w:r>
      <w:r>
        <w:tab/>
        <w:t xml:space="preserve">sub </w:t>
      </w:r>
      <w:hyperlink r:id="rId984"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4A061D75" w:rsidR="006F3555" w:rsidRPr="00721CB0" w:rsidRDefault="006F3555" w:rsidP="006F3555">
      <w:pPr>
        <w:pStyle w:val="AmdtsEntries"/>
      </w:pPr>
      <w:r>
        <w:t>s 219B</w:t>
      </w:r>
      <w:r>
        <w:tab/>
        <w:t xml:space="preserve">ins </w:t>
      </w:r>
      <w:hyperlink r:id="rId98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lastRenderedPageBreak/>
        <w:t>Payment amount under this division includes payment for improvements</w:t>
      </w:r>
    </w:p>
    <w:p w14:paraId="6B68A834" w14:textId="67A4EECA" w:rsidR="006F3555" w:rsidRPr="00721CB0" w:rsidRDefault="006F3555" w:rsidP="006F3555">
      <w:pPr>
        <w:pStyle w:val="AmdtsEntries"/>
      </w:pPr>
      <w:r>
        <w:t>s 219C</w:t>
      </w:r>
      <w:r>
        <w:tab/>
        <w:t xml:space="preserve">ins </w:t>
      </w:r>
      <w:hyperlink r:id="rId98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3D699AB1" w:rsidR="00C45F3F" w:rsidRDefault="00C45F3F" w:rsidP="00C45F3F">
      <w:pPr>
        <w:pStyle w:val="AmdtsEntries"/>
      </w:pPr>
      <w:r>
        <w:t>s 220 hdg</w:t>
      </w:r>
      <w:r>
        <w:tab/>
        <w:t xml:space="preserve">sub </w:t>
      </w:r>
      <w:hyperlink r:id="rId98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176053F1" w:rsidR="004C2ED5" w:rsidRPr="00C45F3F" w:rsidRDefault="004C2ED5" w:rsidP="00C45F3F">
      <w:pPr>
        <w:pStyle w:val="AmdtsEntries"/>
      </w:pPr>
      <w:r>
        <w:tab/>
        <w:t xml:space="preserve">am </w:t>
      </w:r>
      <w:hyperlink r:id="rId98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6580FDA5" w:rsidR="004C2ED5" w:rsidRPr="004C2ED5" w:rsidRDefault="004C2ED5" w:rsidP="004C2ED5">
      <w:pPr>
        <w:pStyle w:val="AmdtsEntries"/>
      </w:pPr>
      <w:r>
        <w:t>s 221</w:t>
      </w:r>
      <w:r>
        <w:tab/>
        <w:t xml:space="preserve">ins </w:t>
      </w:r>
      <w:hyperlink r:id="rId98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t>Period for deemed refusal of application for contr</w:t>
      </w:r>
      <w:r w:rsidR="007B5476">
        <w:t>olled activity order—Act, s </w:t>
      </w:r>
      <w:r>
        <w:t>351 (4)</w:t>
      </w:r>
    </w:p>
    <w:p w14:paraId="1705921C" w14:textId="208F8C85" w:rsidR="00E150B5" w:rsidRPr="00E150B5" w:rsidRDefault="00E150B5" w:rsidP="00E150B5">
      <w:pPr>
        <w:pStyle w:val="AmdtsEntries"/>
      </w:pPr>
      <w:r>
        <w:t>s 300</w:t>
      </w:r>
      <w:r>
        <w:tab/>
        <w:t xml:space="preserve">sub </w:t>
      </w:r>
      <w:hyperlink r:id="rId99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13E46D36" w14:textId="3E0E7B2C" w:rsidR="00E150B5" w:rsidRPr="00E150B5" w:rsidRDefault="00E150B5" w:rsidP="00E150B5">
      <w:pPr>
        <w:pStyle w:val="AmdtsEntries"/>
      </w:pPr>
      <w:r>
        <w:t>s 301</w:t>
      </w:r>
      <w:r>
        <w:tab/>
        <w:t xml:space="preserve">sub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4C980AF2" w:rsidR="00E150B5" w:rsidRPr="00E150B5" w:rsidRDefault="00E150B5" w:rsidP="00E150B5">
      <w:pPr>
        <w:pStyle w:val="AmdtsEntries"/>
      </w:pPr>
      <w:r>
        <w:t>s 302</w:t>
      </w:r>
      <w:r>
        <w:tab/>
        <w:t xml:space="preserve">ins </w:t>
      </w:r>
      <w:hyperlink r:id="rId9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7FE8B615" w:rsidR="00E150B5" w:rsidRPr="00E150B5" w:rsidRDefault="00E150B5" w:rsidP="00E150B5">
      <w:pPr>
        <w:pStyle w:val="AmdtsEntries"/>
      </w:pPr>
      <w:r>
        <w:t>s 303</w:t>
      </w:r>
      <w:r>
        <w:tab/>
        <w:t xml:space="preserve">ins </w:t>
      </w:r>
      <w:hyperlink r:id="rId9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1D9E5178" w:rsidR="00E150B5" w:rsidRPr="00E150B5" w:rsidRDefault="00E150B5" w:rsidP="00E150B5">
      <w:pPr>
        <w:pStyle w:val="AmdtsEntries"/>
      </w:pPr>
      <w:r>
        <w:t>s 304</w:t>
      </w:r>
      <w:r>
        <w:tab/>
        <w:t xml:space="preserve">ins </w:t>
      </w:r>
      <w:hyperlink r:id="rId9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5DA83C96" w:rsidR="00E150B5" w:rsidRPr="00E150B5" w:rsidRDefault="00E150B5" w:rsidP="00E150B5">
      <w:pPr>
        <w:pStyle w:val="AmdtsEntries"/>
      </w:pPr>
      <w:r>
        <w:t>s 305</w:t>
      </w:r>
      <w:r>
        <w:tab/>
        <w:t xml:space="preserve">ins </w:t>
      </w:r>
      <w:hyperlink r:id="rId9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1A293816" w:rsidR="00AB1BB3" w:rsidRPr="00671961" w:rsidRDefault="00AB1BB3">
      <w:pPr>
        <w:pStyle w:val="AmdtsEntries"/>
        <w:rPr>
          <w:rFonts w:cs="Arial"/>
        </w:rPr>
      </w:pPr>
      <w:r w:rsidRPr="000E225A">
        <w:t>s 350</w:t>
      </w:r>
      <w:r w:rsidRPr="000E225A">
        <w:tab/>
      </w:r>
      <w:r w:rsidRPr="00671961">
        <w:rPr>
          <w:rFonts w:cs="Arial"/>
        </w:rPr>
        <w:t xml:space="preserve">sub </w:t>
      </w:r>
      <w:hyperlink r:id="rId99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3A59658E" w:rsidR="00AB1BB3" w:rsidRPr="00671961" w:rsidRDefault="00AB1BB3">
      <w:pPr>
        <w:pStyle w:val="AmdtsEntries"/>
        <w:rPr>
          <w:rFonts w:cs="Arial"/>
        </w:rPr>
      </w:pPr>
      <w:r w:rsidRPr="000E225A">
        <w:t>s 351</w:t>
      </w:r>
      <w:r w:rsidRPr="000E225A">
        <w:tab/>
      </w:r>
      <w:r w:rsidRPr="00671961">
        <w:rPr>
          <w:rFonts w:cs="Arial"/>
        </w:rPr>
        <w:t xml:space="preserve">sub </w:t>
      </w:r>
      <w:hyperlink r:id="rId9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lastRenderedPageBreak/>
        <w:t>Disapplication of Legislation Act, s 47 (6)—regulation</w:t>
      </w:r>
    </w:p>
    <w:p w14:paraId="72CC3C96" w14:textId="1299CFF5" w:rsidR="00AB1BB3" w:rsidRDefault="00AB1BB3" w:rsidP="00C346FA">
      <w:pPr>
        <w:pStyle w:val="AmdtsEntries"/>
        <w:keepNext/>
      </w:pPr>
      <w:r>
        <w:t>s 400 hdg</w:t>
      </w:r>
      <w:r>
        <w:tab/>
        <w:t xml:space="preserve">sub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6A349710" w:rsidR="008115AD" w:rsidRDefault="00AB1BB3" w:rsidP="00C346FA">
      <w:pPr>
        <w:pStyle w:val="AmdtsEntries"/>
        <w:keepNext/>
      </w:pPr>
      <w:r>
        <w:t>s 400</w:t>
      </w:r>
      <w:r w:rsidR="008115AD">
        <w:tab/>
        <w:t xml:space="preserve">am </w:t>
      </w:r>
      <w:hyperlink r:id="rId9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1000"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rsidP="00836DD4">
      <w:pPr>
        <w:pStyle w:val="AmdtsEntries"/>
        <w:keepNext/>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7E942909" w:rsidR="008E70FC" w:rsidRPr="00EA07A2" w:rsidRDefault="008E70FC">
      <w:pPr>
        <w:pStyle w:val="AmdtsEntries"/>
        <w:rPr>
          <w:rStyle w:val="charUnderline"/>
          <w:u w:val="none"/>
        </w:rPr>
      </w:pPr>
      <w:r>
        <w:rPr>
          <w:rStyle w:val="charUnderline"/>
          <w:u w:val="none"/>
        </w:rPr>
        <w:tab/>
        <w:t xml:space="preserve">sub </w:t>
      </w:r>
      <w:hyperlink r:id="rId1001"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14F73183" w:rsidR="00AB1BB3" w:rsidRDefault="00AB1BB3">
      <w:pPr>
        <w:pStyle w:val="AmdtsEntries"/>
        <w:keepNext/>
      </w:pPr>
      <w:r>
        <w:tab/>
        <w:t xml:space="preserve">(prev s 400A) ins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6A333026" w:rsidR="00AB1BB3" w:rsidRDefault="00AB1BB3">
      <w:pPr>
        <w:pStyle w:val="AmdtsEntries"/>
      </w:pPr>
      <w:r>
        <w:tab/>
        <w:t xml:space="preserve">renum as s 401 </w:t>
      </w:r>
      <w:hyperlink r:id="rId10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t>Expiry of City West precinct provisions</w:t>
      </w:r>
    </w:p>
    <w:p w14:paraId="66A85009" w14:textId="48CB1F89" w:rsidR="00AB1BB3" w:rsidRDefault="00AB1BB3" w:rsidP="00FA63EB">
      <w:pPr>
        <w:pStyle w:val="AmdtsEntries"/>
        <w:keepNext/>
      </w:pPr>
      <w:r>
        <w:t>s 402</w:t>
      </w:r>
      <w:r>
        <w:tab/>
        <w:t xml:space="preserve">(prev s 401) am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33859CAB" w:rsidR="00AB1BB3" w:rsidRDefault="00AB1BB3" w:rsidP="00FA63EB">
      <w:pPr>
        <w:pStyle w:val="AmdtsEntries"/>
        <w:keepNext/>
      </w:pPr>
      <w:r>
        <w:tab/>
        <w:t xml:space="preserve">renum as s 402 </w:t>
      </w:r>
      <w:hyperlink r:id="rId10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27D8140E" w:rsidR="003314D8" w:rsidRDefault="003314D8" w:rsidP="00FA63EB">
      <w:pPr>
        <w:pStyle w:val="AmdtsEntries"/>
        <w:keepNext/>
      </w:pPr>
      <w:r>
        <w:tab/>
        <w:t xml:space="preserve">am </w:t>
      </w:r>
      <w:hyperlink r:id="rId1006"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217DFD11" w14:textId="77777777" w:rsidR="00AB1BB3" w:rsidRDefault="00AB1BB3">
      <w:pPr>
        <w:pStyle w:val="AmdtsEntryHd"/>
      </w:pPr>
      <w:r>
        <w:t>Securing things seized under the Act, pt 12.3</w:t>
      </w:r>
    </w:p>
    <w:p w14:paraId="79623DA1" w14:textId="27861EF3" w:rsidR="00AB1BB3" w:rsidRDefault="00AB1BB3" w:rsidP="00FA63EB">
      <w:pPr>
        <w:pStyle w:val="AmdtsEntries"/>
        <w:keepNext/>
      </w:pPr>
      <w:r>
        <w:t>s 403</w:t>
      </w:r>
      <w:r>
        <w:tab/>
        <w:t xml:space="preserve">ins </w:t>
      </w:r>
      <w:hyperlink r:id="rId10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5F5E1D27" w:rsidR="00784FC2" w:rsidRDefault="00784FC2">
      <w:pPr>
        <w:pStyle w:val="AmdtsEntries"/>
      </w:pPr>
      <w:r>
        <w:tab/>
        <w:t xml:space="preserve">om </w:t>
      </w:r>
      <w:hyperlink r:id="rId1008"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389148F2" w:rsidR="008C7EC9" w:rsidRDefault="008C7EC9" w:rsidP="008C7EC9">
      <w:pPr>
        <w:pStyle w:val="AmdtsEntries"/>
      </w:pPr>
      <w:r>
        <w:t>s 404</w:t>
      </w:r>
      <w:r>
        <w:tab/>
        <w:t xml:space="preserve">ins </w:t>
      </w:r>
      <w:hyperlink r:id="rId100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0735385C" w:rsidR="00784C2E" w:rsidRDefault="00784C2E" w:rsidP="00FA63EB">
      <w:pPr>
        <w:pStyle w:val="AmdtsEntries"/>
        <w:keepNext/>
      </w:pPr>
      <w:r w:rsidRPr="0076726C">
        <w:t>s 405</w:t>
      </w:r>
      <w:r w:rsidRPr="0076726C">
        <w:tab/>
        <w:t xml:space="preserve">ins </w:t>
      </w:r>
      <w:hyperlink r:id="rId101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1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1FBFC3F7" w:rsidR="00554FDD" w:rsidRDefault="00554FDD" w:rsidP="00130C04">
      <w:pPr>
        <w:pStyle w:val="AmdtsEntries"/>
        <w:keepNext/>
      </w:pPr>
      <w:r>
        <w:t>s 406</w:t>
      </w:r>
      <w:r w:rsidRPr="0076726C">
        <w:tab/>
        <w:t xml:space="preserve">ins </w:t>
      </w:r>
      <w:hyperlink r:id="rId101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1ACDAA75" w:rsidR="009A549F" w:rsidRDefault="009A549F" w:rsidP="00130C04">
      <w:pPr>
        <w:pStyle w:val="AmdtsEntries"/>
        <w:keepNext/>
      </w:pPr>
      <w:r>
        <w:tab/>
        <w:t xml:space="preserve">am </w:t>
      </w:r>
      <w:hyperlink r:id="rId101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5F11082B" w:rsidR="00554FDD" w:rsidRDefault="00554FDD" w:rsidP="00AE4FAF">
      <w:pPr>
        <w:pStyle w:val="AmdtsEntries"/>
        <w:keepNext/>
      </w:pPr>
      <w:r>
        <w:t>s 407</w:t>
      </w:r>
      <w:r w:rsidRPr="0076726C">
        <w:tab/>
        <w:t xml:space="preserve">ins </w:t>
      </w:r>
      <w:hyperlink r:id="rId101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2B734645" w:rsidR="00552BB9" w:rsidRDefault="00452D69" w:rsidP="00AE4FAF">
      <w:pPr>
        <w:pStyle w:val="AmdtsEntries"/>
        <w:keepNext/>
      </w:pPr>
      <w:r>
        <w:tab/>
        <w:t xml:space="preserve">am </w:t>
      </w:r>
      <w:hyperlink r:id="rId101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005B8715" w:rsidR="00AB1BB3" w:rsidRDefault="00AB1BB3" w:rsidP="00F734D3">
      <w:pPr>
        <w:pStyle w:val="AmdtsEntries"/>
        <w:keepNext/>
      </w:pPr>
      <w:r>
        <w:t>s 410</w:t>
      </w:r>
      <w:r>
        <w:tab/>
        <w:t xml:space="preserve">ins </w:t>
      </w:r>
      <w:hyperlink r:id="rId10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5259E514" w:rsidR="00AB1BB3" w:rsidRDefault="00AB1BB3" w:rsidP="000F4433">
      <w:pPr>
        <w:pStyle w:val="AmdtsEntries"/>
        <w:keepNext/>
      </w:pPr>
      <w:r>
        <w:tab/>
        <w:t xml:space="preserve">am </w:t>
      </w:r>
      <w:hyperlink r:id="rId10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5DB60FCD" w:rsidR="00AC58AA" w:rsidRDefault="00AC58AA">
      <w:pPr>
        <w:pStyle w:val="AmdtsEntries"/>
      </w:pPr>
      <w:r>
        <w:tab/>
        <w:t xml:space="preserve">om </w:t>
      </w:r>
      <w:hyperlink r:id="rId101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lastRenderedPageBreak/>
        <w:t>Modification of Act, ch 15—Act, s 429</w:t>
      </w:r>
    </w:p>
    <w:p w14:paraId="78C725C2" w14:textId="2C89040A" w:rsidR="00693A03" w:rsidRDefault="00E56550" w:rsidP="007F4B89">
      <w:pPr>
        <w:pStyle w:val="AmdtsEntries"/>
        <w:keepNext/>
      </w:pPr>
      <w:r>
        <w:t>s 411</w:t>
      </w:r>
      <w:r>
        <w:tab/>
        <w:t xml:space="preserve">ins </w:t>
      </w:r>
      <w:hyperlink r:id="rId102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1F6CC1EF" w:rsidR="00AB1BB3" w:rsidRDefault="00AB1BB3">
      <w:pPr>
        <w:pStyle w:val="AmdtsEntries"/>
      </w:pPr>
      <w:r>
        <w:t>sch 1</w:t>
      </w:r>
      <w:r>
        <w:tab/>
        <w:t xml:space="preserve">am </w:t>
      </w:r>
      <w:hyperlink r:id="rId10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2A58C08C"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22"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29DF82B8"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7EA687BC" w:rsidR="00CB3B92" w:rsidRDefault="00CB3B92" w:rsidP="008037AD">
      <w:pPr>
        <w:pStyle w:val="AmdtsEntries"/>
        <w:keepNext/>
      </w:pPr>
      <w:r>
        <w:tab/>
        <w:t xml:space="preserve">def </w:t>
      </w:r>
      <w:r w:rsidRPr="00CB3B92">
        <w:rPr>
          <w:rStyle w:val="charBoldItals"/>
        </w:rPr>
        <w:t>clearing</w:t>
      </w:r>
      <w:r>
        <w:t xml:space="preserve"> sub </w:t>
      </w:r>
      <w:hyperlink r:id="rId1024" w:tooltip="Nature Conservation Act 2014" w:history="1">
        <w:r>
          <w:rPr>
            <w:rStyle w:val="charCitHyperlinkAbbrev"/>
          </w:rPr>
          <w:t>A2014</w:t>
        </w:r>
        <w:r>
          <w:rPr>
            <w:rStyle w:val="charCitHyperlinkAbbrev"/>
          </w:rPr>
          <w:noBreakHyphen/>
          <w:t>59</w:t>
        </w:r>
      </w:hyperlink>
      <w:r>
        <w:t xml:space="preserve"> amdt 2.89</w:t>
      </w:r>
    </w:p>
    <w:p w14:paraId="57EBD14C" w14:textId="55B22EA8" w:rsidR="00AB1BB3" w:rsidRDefault="00AB1BB3" w:rsidP="008037AD">
      <w:pPr>
        <w:pStyle w:val="AmdtsEntries"/>
        <w:keepNext/>
      </w:pPr>
      <w:r>
        <w:tab/>
        <w:t xml:space="preserve">def </w:t>
      </w:r>
      <w:r>
        <w:rPr>
          <w:rStyle w:val="charBoldItals"/>
        </w:rPr>
        <w:t xml:space="preserve">designated development </w:t>
      </w:r>
      <w:r>
        <w:t xml:space="preserve">om </w:t>
      </w:r>
      <w:hyperlink r:id="rId10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2FB4CA82" w:rsidR="00AB1BB3" w:rsidRDefault="00AB1BB3" w:rsidP="008037AD">
      <w:pPr>
        <w:pStyle w:val="AmdtsEntries"/>
        <w:keepNext/>
      </w:pPr>
      <w:r>
        <w:tab/>
        <w:t xml:space="preserve">def </w:t>
      </w:r>
      <w:r>
        <w:rPr>
          <w:rStyle w:val="charBoldItals"/>
        </w:rPr>
        <w:t xml:space="preserve">finished floor level </w:t>
      </w:r>
      <w:r>
        <w:t xml:space="preserve">om </w:t>
      </w:r>
      <w:hyperlink r:id="rId10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45C9B125" w:rsidR="00AB1BB3" w:rsidRDefault="00AB1BB3">
      <w:pPr>
        <w:pStyle w:val="AmdtsEntries"/>
      </w:pPr>
      <w:r>
        <w:tab/>
        <w:t xml:space="preserve">def </w:t>
      </w:r>
      <w:r>
        <w:rPr>
          <w:rStyle w:val="charBoldItals"/>
        </w:rPr>
        <w:t xml:space="preserve">general exemption criteria </w:t>
      </w:r>
      <w:r>
        <w:t xml:space="preserve">om </w:t>
      </w:r>
      <w:hyperlink r:id="rId10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659DC310" w:rsidR="00CB3B92" w:rsidRDefault="00CB3B92" w:rsidP="00E01BB5">
      <w:pPr>
        <w:pStyle w:val="AmdtsEntries"/>
      </w:pPr>
      <w:r>
        <w:tab/>
        <w:t xml:space="preserve">def </w:t>
      </w:r>
      <w:r>
        <w:rPr>
          <w:rStyle w:val="charBoldItals"/>
        </w:rPr>
        <w:t>native vegetation</w:t>
      </w:r>
      <w:r>
        <w:t xml:space="preserve"> sub </w:t>
      </w:r>
      <w:hyperlink r:id="rId1028" w:tooltip="Nature Conservation Act 2014" w:history="1">
        <w:r>
          <w:rPr>
            <w:rStyle w:val="charCitHyperlinkAbbrev"/>
          </w:rPr>
          <w:t>A2014</w:t>
        </w:r>
        <w:r>
          <w:rPr>
            <w:rStyle w:val="charCitHyperlinkAbbrev"/>
          </w:rPr>
          <w:noBreakHyphen/>
          <w:t>59</w:t>
        </w:r>
      </w:hyperlink>
      <w:r>
        <w:t xml:space="preserve"> amdt 2.89</w:t>
      </w:r>
    </w:p>
    <w:p w14:paraId="7BC6759D" w14:textId="705128DB" w:rsidR="00AB1BB3" w:rsidRDefault="00AB1BB3" w:rsidP="00E01BB5">
      <w:pPr>
        <w:pStyle w:val="AmdtsEntries"/>
      </w:pPr>
      <w:r>
        <w:tab/>
        <w:t xml:space="preserve">def </w:t>
      </w:r>
      <w:r w:rsidRPr="00671961">
        <w:rPr>
          <w:rStyle w:val="charBoldItals"/>
        </w:rPr>
        <w:t>open space boundary</w:t>
      </w:r>
      <w:r>
        <w:t xml:space="preserve"> ins </w:t>
      </w:r>
      <w:hyperlink r:id="rId10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749956E9" w:rsidR="007625D3" w:rsidRPr="007625D3" w:rsidRDefault="007625D3" w:rsidP="00E01BB5">
      <w:pPr>
        <w:pStyle w:val="AmdtsEntries"/>
        <w:keepNext/>
      </w:pPr>
      <w:r>
        <w:tab/>
        <w:t xml:space="preserve">def </w:t>
      </w:r>
      <w:r>
        <w:rPr>
          <w:rStyle w:val="charBoldItals"/>
        </w:rPr>
        <w:t>party wall</w:t>
      </w:r>
      <w:r>
        <w:t xml:space="preserve"> ins </w:t>
      </w:r>
      <w:hyperlink r:id="rId1030"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39A82480" w:rsidR="00AB1BB3" w:rsidRDefault="00AB1BB3">
      <w:pPr>
        <w:pStyle w:val="AmdtsEntries"/>
      </w:pPr>
      <w:r>
        <w:tab/>
        <w:t xml:space="preserve">def </w:t>
      </w:r>
      <w:r>
        <w:rPr>
          <w:rStyle w:val="charBoldItals"/>
        </w:rPr>
        <w:t xml:space="preserve">surface water </w:t>
      </w:r>
      <w:r>
        <w:t xml:space="preserve">om </w:t>
      </w:r>
      <w:hyperlink r:id="rId10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t>Exemption does not affect other territory laws</w:t>
      </w:r>
    </w:p>
    <w:p w14:paraId="655DB7AF" w14:textId="3D8892AA" w:rsidR="008115AD" w:rsidRPr="008115AD" w:rsidRDefault="008115AD" w:rsidP="008115AD">
      <w:pPr>
        <w:pStyle w:val="AmdtsEntries"/>
      </w:pPr>
      <w:r>
        <w:t>sch 1 s 1.4</w:t>
      </w:r>
      <w:r>
        <w:tab/>
        <w:t xml:space="preserve">am </w:t>
      </w:r>
      <w:hyperlink r:id="rId10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34"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3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3B6F48FE" w:rsidR="00AB1BB3" w:rsidRDefault="00AB1BB3">
      <w:pPr>
        <w:pStyle w:val="AmdtsEntries"/>
      </w:pPr>
      <w:r>
        <w:t>sch 1 pt 1.2 hdg</w:t>
      </w:r>
      <w:r>
        <w:tab/>
        <w:t xml:space="preserve">sub </w:t>
      </w:r>
      <w:hyperlink r:id="rId10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439E501A" w:rsidR="00166E35" w:rsidRPr="00166E35" w:rsidRDefault="00166E35" w:rsidP="00166E35">
      <w:pPr>
        <w:pStyle w:val="AmdtsEntries"/>
      </w:pPr>
      <w:r>
        <w:t>sch 1 s 1.10</w:t>
      </w:r>
      <w:r>
        <w:tab/>
        <w:t xml:space="preserve">am </w:t>
      </w:r>
      <w:hyperlink r:id="rId103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41"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4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43"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2D0B0B37" w:rsidR="00171C82" w:rsidRPr="00171C82" w:rsidRDefault="00171C82" w:rsidP="00171C82">
      <w:pPr>
        <w:pStyle w:val="AmdtsEntries"/>
      </w:pPr>
      <w:r>
        <w:t>sch 1 s 1.11</w:t>
      </w:r>
      <w:r>
        <w:tab/>
        <w:t xml:space="preserve">am </w:t>
      </w:r>
      <w:hyperlink r:id="rId10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45"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46"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47"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1BBA19E5" w:rsidR="00AB1BB3" w:rsidRDefault="00AB1BB3">
      <w:pPr>
        <w:pStyle w:val="AmdtsEntries"/>
      </w:pPr>
      <w:r>
        <w:t>sch 1 s 1.12</w:t>
      </w:r>
      <w:r>
        <w:tab/>
        <w:t xml:space="preserve">am </w:t>
      </w:r>
      <w:hyperlink r:id="rId10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4D8022A8" w:rsidR="00AB1BB3" w:rsidRDefault="00AB1BB3">
      <w:pPr>
        <w:pStyle w:val="AmdtsEntries"/>
      </w:pPr>
      <w:r>
        <w:t>sch 1 s 1.13</w:t>
      </w:r>
      <w:r>
        <w:tab/>
        <w:t xml:space="preserve">am </w:t>
      </w:r>
      <w:hyperlink r:id="rId10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47BE7746" w:rsidR="00781A2E" w:rsidRDefault="00781A2E">
      <w:pPr>
        <w:pStyle w:val="AmdtsEntries"/>
      </w:pPr>
      <w:r>
        <w:tab/>
        <w:t xml:space="preserve">om </w:t>
      </w:r>
      <w:hyperlink r:id="rId10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2571EC46" w:rsidR="00B5543C" w:rsidRPr="00B5543C" w:rsidRDefault="00B5543C" w:rsidP="00B5543C">
      <w:pPr>
        <w:pStyle w:val="AmdtsEntries"/>
        <w:keepNext/>
      </w:pPr>
      <w:r>
        <w:t>sch 1 s 1.14 hdg</w:t>
      </w:r>
      <w:r>
        <w:tab/>
        <w:t xml:space="preserve">sub </w:t>
      </w:r>
      <w:hyperlink r:id="rId10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5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4E44C894" w:rsidR="00171C82" w:rsidRPr="003C6E07" w:rsidRDefault="00171C82" w:rsidP="00171C82">
      <w:pPr>
        <w:pStyle w:val="AmdtsEntries"/>
      </w:pPr>
      <w:r>
        <w:t>sch 1 s 1.14</w:t>
      </w:r>
      <w:r>
        <w:tab/>
        <w:t xml:space="preserve">am </w:t>
      </w:r>
      <w:hyperlink r:id="rId10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5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56"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57"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lastRenderedPageBreak/>
        <w:t>Criterion 5—compliance with lease and agreement collateral to lease</w:t>
      </w:r>
    </w:p>
    <w:p w14:paraId="69B63578" w14:textId="3FCFA81D" w:rsidR="00171C82" w:rsidRDefault="00171C82" w:rsidP="00AE4FAF">
      <w:pPr>
        <w:pStyle w:val="AmdtsEntries"/>
        <w:keepNext/>
      </w:pPr>
      <w:r>
        <w:t>sch 1 s 1.15 hdg</w:t>
      </w:r>
      <w:r>
        <w:tab/>
        <w:t xml:space="preserve">sub </w:t>
      </w:r>
      <w:hyperlink r:id="rId10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7A95E857" w:rsidR="00AB1BB3" w:rsidRDefault="00AB1BB3" w:rsidP="0049181C">
      <w:pPr>
        <w:pStyle w:val="AmdtsEntries"/>
        <w:keepNext/>
      </w:pPr>
      <w:r>
        <w:t>sch 1 s 1.15</w:t>
      </w:r>
      <w:r>
        <w:tab/>
        <w:t xml:space="preserve">am </w:t>
      </w:r>
      <w:hyperlink r:id="rId10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6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63FF38DB" w:rsidR="003B79B3" w:rsidRDefault="003B79B3">
      <w:pPr>
        <w:pStyle w:val="AmdtsEntries"/>
      </w:pPr>
      <w:r>
        <w:tab/>
        <w:t xml:space="preserve">sub </w:t>
      </w:r>
      <w:hyperlink r:id="rId1063"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7B909D8C" w:rsidR="00AB1BB3" w:rsidRDefault="00AB1BB3" w:rsidP="0060408B">
      <w:pPr>
        <w:pStyle w:val="AmdtsEntries"/>
        <w:keepNext/>
      </w:pPr>
      <w:r>
        <w:t>sch 1 s 1.16</w:t>
      </w:r>
      <w:r>
        <w:tab/>
        <w:t xml:space="preserve">am </w:t>
      </w:r>
      <w:hyperlink r:id="rId10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75F90CE6" w:rsidR="00696E50" w:rsidRDefault="00696E50">
      <w:pPr>
        <w:pStyle w:val="AmdtsEntries"/>
      </w:pPr>
      <w:r>
        <w:tab/>
        <w:t xml:space="preserve">om </w:t>
      </w:r>
      <w:hyperlink r:id="rId106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6E70DC4C" w:rsidR="00D1373E" w:rsidRPr="00D1373E" w:rsidRDefault="00D1373E" w:rsidP="00D1373E">
      <w:pPr>
        <w:pStyle w:val="AmdtsEntries"/>
      </w:pPr>
      <w:r>
        <w:t>sch 1 s 1.17A</w:t>
      </w:r>
      <w:r>
        <w:tab/>
        <w:t xml:space="preserve">ins </w:t>
      </w:r>
      <w:hyperlink r:id="rId1067"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7AC03C7A" w:rsidR="00052643" w:rsidRDefault="00052643" w:rsidP="00052643">
      <w:pPr>
        <w:pStyle w:val="AmdtsEntries"/>
      </w:pPr>
      <w:r>
        <w:t>sch 1 pt 1.2A hdg</w:t>
      </w:r>
      <w:r>
        <w:tab/>
        <w:t xml:space="preserve">ins </w:t>
      </w:r>
      <w:hyperlink r:id="rId10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3BDD11AD" w:rsidR="00AB1BB3" w:rsidRDefault="00AB1BB3">
      <w:pPr>
        <w:pStyle w:val="AmdtsEntries"/>
      </w:pPr>
      <w:r>
        <w:t>sch 1 s 1.19</w:t>
      </w:r>
      <w:r>
        <w:tab/>
        <w:t xml:space="preserve">om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2AFBEF58" w:rsidR="00052643" w:rsidRDefault="00052643">
      <w:pPr>
        <w:pStyle w:val="AmdtsEntries"/>
      </w:pPr>
      <w:r>
        <w:tab/>
        <w:t xml:space="preserve">ins </w:t>
      </w:r>
      <w:hyperlink r:id="rId10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t>Internal alterations of buildings</w:t>
      </w:r>
    </w:p>
    <w:p w14:paraId="57EDB30D" w14:textId="1E19C01D" w:rsidR="00AB1BB3" w:rsidRDefault="00AB1BB3">
      <w:pPr>
        <w:pStyle w:val="AmdtsEntries"/>
      </w:pPr>
      <w:r>
        <w:t>sch 1 s 1.20</w:t>
      </w:r>
      <w:r>
        <w:tab/>
        <w:t xml:space="preserve">sub </w:t>
      </w:r>
      <w:hyperlink r:id="rId10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t>Installation, alteration and removal of low impact external doors and windows in buildings</w:t>
      </w:r>
    </w:p>
    <w:p w14:paraId="393942F4" w14:textId="5CEBD467" w:rsidR="00AB1BB3" w:rsidRDefault="00AB1BB3" w:rsidP="008C4D70">
      <w:pPr>
        <w:pStyle w:val="AmdtsEntries"/>
        <w:keepNext/>
      </w:pPr>
      <w:r>
        <w:t>sch 1 s 1.21</w:t>
      </w:r>
      <w:r>
        <w:tab/>
        <w:t xml:space="preserve">am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5E405247" w:rsidR="00AB1BB3" w:rsidRDefault="00AB1BB3">
      <w:pPr>
        <w:pStyle w:val="AmdtsEntries"/>
      </w:pPr>
      <w:r>
        <w:tab/>
        <w:t xml:space="preserve">sub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64A145FB" w:rsidR="00AB1BB3" w:rsidRDefault="00AB1BB3">
      <w:pPr>
        <w:pStyle w:val="AmdtsEntries"/>
      </w:pPr>
      <w:r>
        <w:t>sch 1 s 1.21A</w:t>
      </w:r>
      <w:r>
        <w:tab/>
        <w:t xml:space="preserve">ins </w:t>
      </w:r>
      <w:hyperlink r:id="rId10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27414D4E" w:rsidR="00AB1BB3" w:rsidRDefault="00AB1BB3">
      <w:pPr>
        <w:pStyle w:val="AmdtsEntries"/>
      </w:pPr>
      <w:r>
        <w:t>sch 1 s 1.22</w:t>
      </w:r>
      <w:r>
        <w:tab/>
        <w:t xml:space="preserve">am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7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452823AB" w:rsidR="008C0FAD" w:rsidRPr="008C0FAD" w:rsidRDefault="008C0FAD" w:rsidP="008C0FAD">
      <w:pPr>
        <w:pStyle w:val="AmdtsEntries"/>
      </w:pPr>
      <w:r>
        <w:t>sch 1 s 1.23</w:t>
      </w:r>
      <w:r>
        <w:tab/>
        <w:t xml:space="preserve">am </w:t>
      </w:r>
      <w:hyperlink r:id="rId10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8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2FED2F63" w:rsidR="005535CB" w:rsidRPr="005535CB" w:rsidRDefault="005535CB" w:rsidP="005535CB">
      <w:pPr>
        <w:pStyle w:val="AmdtsEntries"/>
      </w:pPr>
      <w:r>
        <w:t>sch 1 s 1.26</w:t>
      </w:r>
      <w:r>
        <w:tab/>
        <w:t xml:space="preserve">am </w:t>
      </w:r>
      <w:hyperlink r:id="rId1081"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393FC1C1" w:rsidR="00781A2E" w:rsidRDefault="00781A2E" w:rsidP="00781A2E">
      <w:pPr>
        <w:pStyle w:val="AmdtsEntries"/>
      </w:pPr>
      <w:r>
        <w:t>sch 1 s 1.26A</w:t>
      </w:r>
      <w:r>
        <w:tab/>
        <w:t xml:space="preserve">ins </w:t>
      </w:r>
      <w:hyperlink r:id="rId10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5DF8EC51" w:rsidR="00B5543C" w:rsidRDefault="00B5543C" w:rsidP="00B5543C">
      <w:pPr>
        <w:pStyle w:val="AmdtsEntries"/>
      </w:pPr>
      <w:r>
        <w:t>sch 1 s 1.27</w:t>
      </w:r>
      <w:r>
        <w:tab/>
        <w:t xml:space="preserve">sub </w:t>
      </w:r>
      <w:hyperlink r:id="rId108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318ECC26" w:rsidR="005535CB" w:rsidRDefault="005535CB" w:rsidP="00B5543C">
      <w:pPr>
        <w:pStyle w:val="AmdtsEntries"/>
      </w:pPr>
      <w:r>
        <w:tab/>
        <w:t xml:space="preserve">am </w:t>
      </w:r>
      <w:hyperlink r:id="rId1084"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4E3A96C9" w:rsidR="00E40A3D" w:rsidRDefault="00E40A3D" w:rsidP="00E40A3D">
      <w:pPr>
        <w:pStyle w:val="AmdtsEntries"/>
      </w:pPr>
      <w:r>
        <w:t>sch 1 s 1.27A</w:t>
      </w:r>
      <w:r>
        <w:tab/>
        <w:t xml:space="preserve">ins </w:t>
      </w:r>
      <w:hyperlink r:id="rId108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38B773B6" w:rsidR="00057CBC" w:rsidRDefault="00057CBC" w:rsidP="00057CBC">
      <w:pPr>
        <w:pStyle w:val="AmdtsEntries"/>
      </w:pPr>
      <w:r>
        <w:tab/>
        <w:t xml:space="preserve">am </w:t>
      </w:r>
      <w:hyperlink r:id="rId1086"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lastRenderedPageBreak/>
        <w:t>Residential leases—driveway crossings of road verges</w:t>
      </w:r>
    </w:p>
    <w:p w14:paraId="15B1D33D" w14:textId="3337EC34" w:rsidR="008C0FAD" w:rsidRPr="008C0FAD" w:rsidRDefault="008C0FAD" w:rsidP="008C0FAD">
      <w:pPr>
        <w:pStyle w:val="AmdtsEntries"/>
      </w:pPr>
      <w:r>
        <w:t>sch 1 s 1.30</w:t>
      </w:r>
      <w:r>
        <w:tab/>
        <w:t xml:space="preserve">am </w:t>
      </w:r>
      <w:hyperlink r:id="rId10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8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036D4576" w:rsidR="001C102C" w:rsidRDefault="001C102C" w:rsidP="001C102C">
      <w:pPr>
        <w:pStyle w:val="AmdtsEntries"/>
      </w:pPr>
      <w:r>
        <w:t>sch 1 s 1.30A</w:t>
      </w:r>
      <w:r>
        <w:tab/>
        <w:t xml:space="preserve">ins </w:t>
      </w:r>
      <w:hyperlink r:id="rId10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120E66AF" w:rsidR="00AB1BB3" w:rsidRDefault="00AB1BB3">
      <w:pPr>
        <w:pStyle w:val="AmdtsEntries"/>
      </w:pPr>
      <w:r>
        <w:t>sch 1 s 1.31</w:t>
      </w:r>
      <w:r>
        <w:tab/>
        <w:t xml:space="preserve">ins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4D85FE7F" w:rsidR="00D63AE9" w:rsidRDefault="00D63AE9">
      <w:pPr>
        <w:pStyle w:val="AmdtsEntries"/>
      </w:pPr>
      <w:r>
        <w:tab/>
        <w:t xml:space="preserve">am </w:t>
      </w:r>
      <w:hyperlink r:id="rId10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28812D72" w:rsidR="00AB1BB3" w:rsidRDefault="00AB1BB3">
      <w:pPr>
        <w:pStyle w:val="AmdtsEntries"/>
      </w:pPr>
      <w:r>
        <w:t>sch 1 div 1.3.2 hdg</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7EB94A0C" w:rsidR="00AB1BB3" w:rsidRDefault="00AB1BB3">
      <w:pPr>
        <w:pStyle w:val="AmdtsEntries"/>
      </w:pPr>
      <w:r>
        <w:t>hdg</w:t>
      </w:r>
      <w:r w:rsidR="00B00560">
        <w:tab/>
        <w:t xml:space="preserve">ins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255AB42F" w:rsidR="00AB1BB3" w:rsidRDefault="00AB1BB3">
      <w:pPr>
        <w:pStyle w:val="AmdtsEntries"/>
      </w:pPr>
      <w:r>
        <w:t>sch 1 s 1.40</w:t>
      </w:r>
      <w:r>
        <w:tab/>
        <w:t xml:space="preserve">sub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t>Class 10 buildings and structures—2nd exempt building or structure within boundary clearance area</w:t>
      </w:r>
    </w:p>
    <w:p w14:paraId="6680BF4B" w14:textId="23BF3270" w:rsidR="00AB1BB3" w:rsidRDefault="00AB1BB3">
      <w:pPr>
        <w:pStyle w:val="AmdtsEntries"/>
      </w:pPr>
      <w:r>
        <w:t>sch 1 s 1.41</w:t>
      </w:r>
      <w:r>
        <w:tab/>
        <w:t xml:space="preserve">sub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78FEB179" w:rsidR="004E70A6" w:rsidRDefault="004E70A6">
      <w:pPr>
        <w:pStyle w:val="AmdtsEntries"/>
      </w:pPr>
      <w:r>
        <w:tab/>
        <w:t xml:space="preserve">am </w:t>
      </w:r>
      <w:hyperlink r:id="rId1096"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t>Class 10a buildings—outdoor verandas</w:t>
      </w:r>
    </w:p>
    <w:p w14:paraId="27C85829" w14:textId="5DEB7766" w:rsidR="00AB1BB3" w:rsidRDefault="00AB1BB3">
      <w:pPr>
        <w:pStyle w:val="AmdtsEntries"/>
      </w:pPr>
      <w:r>
        <w:t>sch 1 s 1.42</w:t>
      </w:r>
      <w:r>
        <w:tab/>
        <w:t xml:space="preserve">om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2D507B6B" w:rsidR="00AB1BB3" w:rsidRDefault="00AB1BB3">
      <w:pPr>
        <w:pStyle w:val="AmdtsEntries"/>
      </w:pPr>
      <w:r>
        <w:t>sch 1 s 1.43</w:t>
      </w:r>
      <w:r>
        <w:tab/>
        <w:t xml:space="preserve">om </w:t>
      </w:r>
      <w:hyperlink r:id="rId10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039B78EA" w:rsidR="00AB1BB3" w:rsidRDefault="00AB1BB3">
      <w:pPr>
        <w:pStyle w:val="AmdtsEntries"/>
      </w:pPr>
      <w:r>
        <w:t>sch 1 s 1.44</w:t>
      </w:r>
      <w:r>
        <w:tab/>
        <w:t xml:space="preserve">om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7E7A4F98" w:rsidR="00AB1BB3" w:rsidRDefault="00AB1BB3">
      <w:pPr>
        <w:pStyle w:val="AmdtsEntries"/>
      </w:pPr>
      <w:r>
        <w:t>hdg</w:t>
      </w:r>
      <w:r w:rsidR="00B00560">
        <w:tab/>
        <w:t xml:space="preserve">ins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354C68F7" w:rsidR="00AB1BB3" w:rsidRDefault="00AB1BB3" w:rsidP="00130C04">
      <w:pPr>
        <w:pStyle w:val="AmdtsEntries"/>
        <w:keepNext/>
      </w:pPr>
      <w:r>
        <w:t>sch 1 s 1.45</w:t>
      </w:r>
      <w:r>
        <w:tab/>
        <w:t xml:space="preserve">ins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4F639130" w:rsidR="00D63AE9" w:rsidRDefault="00D63AE9">
      <w:pPr>
        <w:pStyle w:val="AmdtsEntries"/>
      </w:pPr>
      <w:r>
        <w:tab/>
        <w:t xml:space="preserve">am </w:t>
      </w:r>
      <w:hyperlink r:id="rId11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39C5C6E3" w:rsidR="00AB1BB3" w:rsidRDefault="00AB1BB3">
      <w:pPr>
        <w:pStyle w:val="AmdtsEntries"/>
      </w:pPr>
      <w:r>
        <w:t>sch 1 s 1.46</w:t>
      </w:r>
      <w:r>
        <w:tab/>
        <w:t xml:space="preserve">sub </w:t>
      </w:r>
      <w:hyperlink r:id="rId11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736BD43E" w:rsidR="00D63AE9" w:rsidRDefault="00D63AE9" w:rsidP="00D63AE9">
      <w:pPr>
        <w:pStyle w:val="AmdtsEntries"/>
      </w:pPr>
      <w:r>
        <w:tab/>
        <w:t xml:space="preserve">am </w:t>
      </w:r>
      <w:hyperlink r:id="rId11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0ABA504E" w:rsidR="00AB1BB3" w:rsidRDefault="00AB1BB3">
      <w:pPr>
        <w:pStyle w:val="AmdtsEntries"/>
      </w:pPr>
      <w:r>
        <w:t>sch 1 s 1.47</w:t>
      </w:r>
      <w:r>
        <w:tab/>
        <w:t xml:space="preserve">sub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28A76487" w:rsidR="002F2992" w:rsidRDefault="002F2992" w:rsidP="002F2992">
      <w:pPr>
        <w:pStyle w:val="AmdtsEntries"/>
      </w:pPr>
      <w:r>
        <w:tab/>
        <w:t xml:space="preserve">am </w:t>
      </w:r>
      <w:hyperlink r:id="rId11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38C85E9E" w:rsidR="00AB1BB3" w:rsidRDefault="00AB1BB3">
      <w:pPr>
        <w:pStyle w:val="AmdtsEntries"/>
      </w:pPr>
      <w:r>
        <w:t>sch 1 s 1.48</w:t>
      </w:r>
      <w:r>
        <w:tab/>
        <w:t xml:space="preserve">sub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79E2A97D" w:rsidR="00E40A3D" w:rsidRDefault="00E40A3D">
      <w:pPr>
        <w:pStyle w:val="AmdtsEntries"/>
      </w:pPr>
      <w:r>
        <w:tab/>
        <w:t xml:space="preserve">am </w:t>
      </w:r>
      <w:hyperlink r:id="rId11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lastRenderedPageBreak/>
        <w:t>Class 10a buildings—external verandahs</w:t>
      </w:r>
    </w:p>
    <w:p w14:paraId="2101CB25" w14:textId="078D154D" w:rsidR="00AB1BB3" w:rsidRDefault="00AB1BB3">
      <w:pPr>
        <w:pStyle w:val="AmdtsEntries"/>
      </w:pPr>
      <w:r>
        <w:t>sch 1 s 1.49</w:t>
      </w:r>
      <w:r>
        <w:tab/>
        <w:t xml:space="preserve">sub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4A76EC3C" w:rsidR="00AB1BB3" w:rsidRDefault="00AB1BB3">
      <w:pPr>
        <w:pStyle w:val="AmdtsEntries"/>
      </w:pPr>
      <w:r>
        <w:t>hdg</w:t>
      </w:r>
      <w:r w:rsidR="00B00560">
        <w:tab/>
        <w:t xml:space="preserve">ins </w:t>
      </w:r>
      <w:hyperlink r:id="rId11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4F519BA7" w:rsidR="00AB1BB3" w:rsidRDefault="00AB1BB3">
      <w:pPr>
        <w:pStyle w:val="AmdtsEntries"/>
      </w:pPr>
      <w:r>
        <w:t>sch 1 s 1.50</w:t>
      </w:r>
      <w:r>
        <w:tab/>
        <w:t xml:space="preserve">sub </w:t>
      </w:r>
      <w:hyperlink r:id="rId11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08CD380D" w:rsidR="00AB1BB3" w:rsidRDefault="00AB1BB3" w:rsidP="00B00560">
      <w:pPr>
        <w:pStyle w:val="AmdtsEntries"/>
        <w:keepNext/>
      </w:pPr>
      <w:r>
        <w:t>sch 1 s 1.51</w:t>
      </w:r>
      <w:r>
        <w:tab/>
        <w:t xml:space="preserve">sub </w:t>
      </w:r>
      <w:hyperlink r:id="rId11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076E7042" w:rsidR="00AB1BB3" w:rsidRDefault="00AB1BB3">
      <w:pPr>
        <w:pStyle w:val="AmdtsEntries"/>
      </w:pPr>
      <w:r>
        <w:tab/>
        <w:t xml:space="preserve">am </w:t>
      </w:r>
      <w:hyperlink r:id="rId11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1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32D54DE6" w:rsidR="00AB1BB3" w:rsidRDefault="00AB1BB3" w:rsidP="00353816">
      <w:pPr>
        <w:pStyle w:val="AmdtsEntries"/>
        <w:keepNext/>
      </w:pPr>
      <w:r>
        <w:t>sch 1 s 1.52</w:t>
      </w:r>
      <w:r>
        <w:tab/>
        <w:t xml:space="preserve">sub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3C1A33B1" w:rsidR="00AB1BB3" w:rsidRDefault="00AB1BB3">
      <w:pPr>
        <w:pStyle w:val="AmdtsEntries"/>
      </w:pPr>
      <w:r>
        <w:tab/>
        <w:t xml:space="preserve">am </w:t>
      </w:r>
      <w:hyperlink r:id="rId11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t>Retaining walls</w:t>
      </w:r>
    </w:p>
    <w:p w14:paraId="01F52017" w14:textId="543DDD8C" w:rsidR="00AB1BB3" w:rsidRDefault="00AB1BB3">
      <w:pPr>
        <w:pStyle w:val="AmdtsEntries"/>
      </w:pPr>
      <w:r>
        <w:t>sch 1 s 1.53</w:t>
      </w:r>
      <w:r>
        <w:tab/>
        <w:t xml:space="preserve">sub </w:t>
      </w:r>
      <w:hyperlink r:id="rId11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6469324D" w:rsidR="00E40A3D" w:rsidRDefault="00E40A3D">
      <w:pPr>
        <w:pStyle w:val="AmdtsEntries"/>
      </w:pPr>
      <w:r>
        <w:tab/>
        <w:t xml:space="preserve">am </w:t>
      </w:r>
      <w:hyperlink r:id="rId111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t>Swimming pools</w:t>
      </w:r>
    </w:p>
    <w:p w14:paraId="6915F103" w14:textId="32BBAA23" w:rsidR="00AB1BB3" w:rsidRDefault="00AB1BB3" w:rsidP="007F4B89">
      <w:pPr>
        <w:pStyle w:val="AmdtsEntries"/>
        <w:keepNext/>
      </w:pPr>
      <w:r>
        <w:t>sch 1 s 1.54</w:t>
      </w:r>
      <w:r>
        <w:tab/>
        <w:t xml:space="preserve">sub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54F1CFDB" w:rsidR="00C733E0" w:rsidRPr="007C5583" w:rsidRDefault="00C733E0">
      <w:pPr>
        <w:pStyle w:val="AmdtsEntries"/>
      </w:pPr>
      <w:r>
        <w:tab/>
        <w:t xml:space="preserve">am </w:t>
      </w:r>
      <w:hyperlink r:id="rId11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22"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5BBFED4F" w:rsidR="007B5476" w:rsidRPr="007B5476" w:rsidRDefault="007B5476" w:rsidP="00AE7A9A">
      <w:pPr>
        <w:pStyle w:val="AmdtsEntries"/>
        <w:keepNext/>
        <w:rPr>
          <w:rFonts w:cs="Arial"/>
        </w:rPr>
      </w:pPr>
      <w:r w:rsidRPr="007B5476">
        <w:rPr>
          <w:rFonts w:cs="Arial"/>
        </w:rPr>
        <w:tab/>
        <w:t xml:space="preserve">om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6CFFC6FD" w:rsidR="001F6831" w:rsidRDefault="001F6831" w:rsidP="00AD782F">
      <w:pPr>
        <w:pStyle w:val="AmdtsEntries"/>
        <w:keepNext/>
        <w:rPr>
          <w:rFonts w:cs="Arial"/>
        </w:rPr>
      </w:pPr>
      <w:r>
        <w:tab/>
        <w:t xml:space="preserve">om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2B81C934" w:rsidR="001F6831" w:rsidRDefault="001F6831" w:rsidP="00C346FA">
      <w:pPr>
        <w:pStyle w:val="AmdtsEntries"/>
        <w:keepNext/>
        <w:rPr>
          <w:rFonts w:cs="Arial"/>
        </w:rPr>
      </w:pPr>
      <w:r>
        <w:tab/>
        <w:t xml:space="preserve">om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2D109BF2" w:rsidR="001F6831" w:rsidRDefault="001F6831" w:rsidP="0033665E">
      <w:pPr>
        <w:pStyle w:val="AmdtsEntries"/>
        <w:rPr>
          <w:rFonts w:cs="Arial"/>
        </w:rPr>
      </w:pPr>
      <w:r>
        <w:tab/>
        <w:t xml:space="preserve">om </w:t>
      </w:r>
      <w:hyperlink r:id="rId11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713B5466" w:rsidR="00AB1BB3" w:rsidRDefault="00AB1BB3">
      <w:pPr>
        <w:pStyle w:val="AmdtsEntries"/>
      </w:pPr>
      <w:r>
        <w:t>sch 1 s 1.59</w:t>
      </w:r>
      <w:r>
        <w:tab/>
        <w:t xml:space="preserve">ins </w:t>
      </w:r>
      <w:hyperlink r:id="rId11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lastRenderedPageBreak/>
        <w:t>Mast antennas</w:t>
      </w:r>
    </w:p>
    <w:p w14:paraId="4558CC08" w14:textId="0C21C3D2" w:rsidR="00AB1BB3" w:rsidRDefault="00AB1BB3">
      <w:pPr>
        <w:pStyle w:val="AmdtsEntries"/>
      </w:pPr>
      <w:r>
        <w:t>sch 1 s 1.60</w:t>
      </w:r>
      <w:r>
        <w:tab/>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0661FF06" w:rsidR="00AC7A73" w:rsidRPr="00AC7A73" w:rsidRDefault="00AC7A73" w:rsidP="00AC7A73">
      <w:pPr>
        <w:pStyle w:val="AmdtsEntries"/>
      </w:pPr>
      <w:r>
        <w:t>sch 1 s 1.61</w:t>
      </w:r>
      <w:r w:rsidR="0043131D">
        <w:tab/>
        <w:t xml:space="preserve">ins </w:t>
      </w:r>
      <w:hyperlink r:id="rId11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78813157" w:rsidR="0033665E" w:rsidRPr="0033665E" w:rsidRDefault="0033665E" w:rsidP="00024AC3">
      <w:pPr>
        <w:pStyle w:val="AmdtsEntries"/>
      </w:pPr>
      <w:r>
        <w:t>sdiv 1.3.2.4</w:t>
      </w:r>
      <w:r w:rsidR="00024AC3">
        <w:t xml:space="preserve"> </w:t>
      </w:r>
      <w:r>
        <w:t>hdg</w:t>
      </w:r>
      <w:r>
        <w:tab/>
        <w:t xml:space="preserve">ins </w:t>
      </w:r>
      <w:hyperlink r:id="rId11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0F4EBE3C"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148E3C23" w:rsidR="00952E41" w:rsidRDefault="00952E41" w:rsidP="00353816">
      <w:pPr>
        <w:pStyle w:val="AmdtsEntries"/>
        <w:keepNext/>
      </w:pPr>
      <w:r>
        <w:tab/>
        <w:t xml:space="preserve">am </w:t>
      </w:r>
      <w:hyperlink r:id="rId113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2FA5CD07" w:rsidR="000E074A" w:rsidRDefault="000E074A" w:rsidP="00952E41">
      <w:pPr>
        <w:pStyle w:val="AmdtsEntries"/>
      </w:pPr>
      <w:r>
        <w:tab/>
        <w:t xml:space="preserve">reloc and renum as sch 1 s 1.62 </w:t>
      </w:r>
      <w:hyperlink r:id="rId11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t>External ponds</w:t>
      </w:r>
    </w:p>
    <w:p w14:paraId="15DE7402" w14:textId="06B755DF"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4265F4B3" w:rsidR="00952E41" w:rsidRDefault="00952E41" w:rsidP="007B5476">
      <w:pPr>
        <w:pStyle w:val="AmdtsEntries"/>
        <w:keepNext/>
      </w:pPr>
      <w:r>
        <w:tab/>
        <w:t xml:space="preserve">am </w:t>
      </w:r>
      <w:hyperlink r:id="rId11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5C6942B4" w:rsidR="000E074A" w:rsidRDefault="000E074A" w:rsidP="000E074A">
      <w:pPr>
        <w:pStyle w:val="AmdtsEntries"/>
      </w:pPr>
      <w:r>
        <w:tab/>
        <w:t xml:space="preserve">reloc and renum as sch 1 s 1.63 </w:t>
      </w:r>
      <w:hyperlink r:id="rId11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t>Animal enclosures</w:t>
      </w:r>
    </w:p>
    <w:p w14:paraId="2AFD2A9C" w14:textId="4D30DEC3"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66DEC3D7" w:rsidR="00952E41" w:rsidRDefault="00952E41" w:rsidP="00AE7A9A">
      <w:pPr>
        <w:pStyle w:val="AmdtsEntries"/>
        <w:keepNext/>
      </w:pPr>
      <w:r>
        <w:tab/>
        <w:t xml:space="preserve">am </w:t>
      </w:r>
      <w:hyperlink r:id="rId11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0B0C099E" w:rsidR="000E074A" w:rsidRDefault="000E074A" w:rsidP="000E074A">
      <w:pPr>
        <w:pStyle w:val="AmdtsEntries"/>
      </w:pPr>
      <w:r>
        <w:tab/>
        <w:t xml:space="preserve">reloc and renum as sch 1 s 1.64 </w:t>
      </w:r>
      <w:hyperlink r:id="rId11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67D9A533" w:rsidR="00952E41" w:rsidRDefault="000E074A" w:rsidP="00AE7A9A">
      <w:pPr>
        <w:pStyle w:val="AmdtsEntries"/>
        <w:keepNext/>
      </w:pPr>
      <w:r>
        <w:t>sch 1 s 1.64A</w:t>
      </w:r>
      <w:r w:rsidR="00952E41">
        <w:tab/>
      </w:r>
      <w:r>
        <w:t xml:space="preserve">(prev sch 1 s 1.58) </w:t>
      </w:r>
      <w:r w:rsidR="00952E41">
        <w:t xml:space="preserve">ins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23A37536" w:rsidR="00952E41" w:rsidRDefault="00952E41" w:rsidP="00AE7A9A">
      <w:pPr>
        <w:pStyle w:val="AmdtsEntries"/>
        <w:keepNext/>
      </w:pPr>
      <w:r>
        <w:tab/>
        <w:t xml:space="preserve">am </w:t>
      </w:r>
      <w:hyperlink r:id="rId11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50D470BB" w:rsidR="000E074A" w:rsidRDefault="000E074A" w:rsidP="000E074A">
      <w:pPr>
        <w:pStyle w:val="AmdtsEntries"/>
      </w:pPr>
      <w:r>
        <w:tab/>
        <w:t xml:space="preserve">reloc and renum as sch 1 s 1.64A </w:t>
      </w:r>
      <w:hyperlink r:id="rId11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00F5A728" w:rsidR="00AB1BB3" w:rsidRDefault="00AB1BB3">
      <w:pPr>
        <w:pStyle w:val="AmdtsEntries"/>
      </w:pPr>
      <w:r>
        <w:t>sch 1 div 1.3.3 hdg</w:t>
      </w:r>
      <w:r>
        <w:tab/>
        <w:t xml:space="preserve">sub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6B1A4840" w:rsidR="00AB1BB3" w:rsidRDefault="00AB1BB3">
      <w:pPr>
        <w:pStyle w:val="AmdtsEntries"/>
      </w:pPr>
      <w:r>
        <w:t>sch 1 s 1.65</w:t>
      </w:r>
      <w:r>
        <w:tab/>
        <w:t xml:space="preserve">ins </w:t>
      </w:r>
      <w:hyperlink r:id="rId11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6A52AB38" w:rsidR="000E074A" w:rsidRDefault="000E074A">
      <w:pPr>
        <w:pStyle w:val="AmdtsEntries"/>
      </w:pPr>
      <w:r>
        <w:tab/>
        <w:t xml:space="preserve">sub </w:t>
      </w:r>
      <w:hyperlink r:id="rId11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007F8559" w:rsidR="00AB1BB3" w:rsidRDefault="00AB1BB3">
      <w:pPr>
        <w:pStyle w:val="AmdtsEntries"/>
      </w:pPr>
      <w:r>
        <w:t>sch 1 s 1.66</w:t>
      </w:r>
      <w:r>
        <w:tab/>
        <w:t xml:space="preserve">ins </w:t>
      </w:r>
      <w:hyperlink r:id="rId11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372B606E" w:rsidR="00417A35" w:rsidRDefault="00417A35">
      <w:pPr>
        <w:pStyle w:val="AmdtsEntries"/>
      </w:pPr>
      <w:r>
        <w:tab/>
        <w:t xml:space="preserve">sub </w:t>
      </w:r>
      <w:hyperlink r:id="rId11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161F1F2D" w:rsidR="00AB1BB3" w:rsidRDefault="00AB1BB3" w:rsidP="008316EF">
      <w:pPr>
        <w:pStyle w:val="AmdtsEntries"/>
        <w:keepNext/>
      </w:pPr>
      <w:r>
        <w:t>sch 1 s 1.67</w:t>
      </w:r>
      <w:r>
        <w:tab/>
        <w:t xml:space="preserve">ins </w:t>
      </w:r>
      <w:hyperlink r:id="rId11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42FBBDAA" w:rsidR="00EA179D" w:rsidRDefault="00EA179D">
      <w:pPr>
        <w:pStyle w:val="AmdtsEntries"/>
      </w:pPr>
      <w:r>
        <w:tab/>
        <w:t xml:space="preserve">am </w:t>
      </w:r>
      <w:hyperlink r:id="rId1150"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4EA80510" w:rsidR="00AB1BB3" w:rsidRDefault="00AB1BB3">
      <w:pPr>
        <w:pStyle w:val="AmdtsEntries"/>
      </w:pPr>
      <w:r>
        <w:t>sch 1 s 1.68</w:t>
      </w:r>
      <w:r>
        <w:tab/>
        <w:t xml:space="preserve">ins </w:t>
      </w:r>
      <w:hyperlink r:id="rId11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1ED71CA4" w:rsidR="00EA179D" w:rsidRDefault="00EA179D">
      <w:pPr>
        <w:pStyle w:val="AmdtsEntries"/>
      </w:pPr>
      <w:r>
        <w:tab/>
        <w:t xml:space="preserve">am </w:t>
      </w:r>
      <w:hyperlink r:id="rId1152"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3D7293A6" w:rsidR="00AB1BB3" w:rsidRDefault="00AB1BB3">
      <w:pPr>
        <w:pStyle w:val="AmdtsEntries"/>
      </w:pPr>
      <w:r>
        <w:t>sch 1 s 1.69</w:t>
      </w:r>
      <w:r>
        <w:tab/>
        <w:t xml:space="preserve">ins </w:t>
      </w:r>
      <w:hyperlink r:id="rId11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6F971980" w:rsidR="00EA179D" w:rsidRDefault="00EA179D">
      <w:pPr>
        <w:pStyle w:val="AmdtsEntries"/>
      </w:pPr>
      <w:r>
        <w:tab/>
        <w:t xml:space="preserve">am </w:t>
      </w:r>
      <w:hyperlink r:id="rId1154"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lastRenderedPageBreak/>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12BA274F" w:rsidR="00AB1BB3" w:rsidRDefault="00AB1BB3">
      <w:pPr>
        <w:pStyle w:val="AmdtsEntries"/>
      </w:pPr>
      <w:r>
        <w:tab/>
        <w:t xml:space="preserve">ins </w:t>
      </w: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0A82B315" w:rsidR="008641C1" w:rsidRPr="008641C1" w:rsidRDefault="008641C1">
      <w:pPr>
        <w:pStyle w:val="AmdtsEntries"/>
      </w:pPr>
      <w:r>
        <w:rPr>
          <w:rStyle w:val="charBold"/>
        </w:rPr>
        <w:tab/>
      </w:r>
      <w:r>
        <w:t xml:space="preserve">ins </w:t>
      </w:r>
      <w:hyperlink r:id="rId11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531CD4A4" w:rsidR="00E40A3D" w:rsidRDefault="00E40A3D" w:rsidP="00E40A3D">
      <w:pPr>
        <w:pStyle w:val="AmdtsEntries"/>
      </w:pPr>
      <w:r>
        <w:t>sch 1 div 1.3.3A hdg</w:t>
      </w:r>
      <w:r>
        <w:tab/>
      </w:r>
      <w:r w:rsidR="00561C1E">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14167145" w:rsidR="00305941" w:rsidRDefault="00305941">
      <w:pPr>
        <w:pStyle w:val="AmdtsEntries"/>
      </w:pPr>
      <w:r>
        <w:tab/>
        <w:t xml:space="preserve">ins </w:t>
      </w:r>
      <w:hyperlink r:id="rId11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3C0427CD" w:rsidR="00305941" w:rsidRPr="00305941" w:rsidRDefault="00305941">
      <w:pPr>
        <w:pStyle w:val="AmdtsEntries"/>
      </w:pPr>
      <w:r>
        <w:tab/>
        <w:t xml:space="preserve">def </w:t>
      </w:r>
      <w:r>
        <w:rPr>
          <w:rStyle w:val="charBoldItals"/>
        </w:rPr>
        <w:t xml:space="preserve">boundary </w:t>
      </w:r>
      <w:r>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0677C51C" w:rsidR="008B401F" w:rsidRPr="00305941" w:rsidRDefault="008B401F" w:rsidP="008B401F">
      <w:pPr>
        <w:pStyle w:val="AmdtsEntries"/>
      </w:pPr>
      <w:r>
        <w:tab/>
        <w:t xml:space="preserve">def </w:t>
      </w:r>
      <w:r w:rsidRPr="00671961">
        <w:rPr>
          <w:rStyle w:val="charBoldItals"/>
        </w:rPr>
        <w:t>class 10a building</w:t>
      </w:r>
      <w:r>
        <w:t xml:space="preserve">ins </w:t>
      </w:r>
      <w:hyperlink r:id="rId11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3BD16A49" w:rsidR="008B401F" w:rsidRPr="00305941" w:rsidRDefault="008B401F" w:rsidP="008B401F">
      <w:pPr>
        <w:pStyle w:val="AmdtsEntries"/>
      </w:pPr>
      <w:r>
        <w:tab/>
        <w:t xml:space="preserve">def </w:t>
      </w:r>
      <w:r w:rsidRPr="00671961">
        <w:rPr>
          <w:rStyle w:val="charBoldItals"/>
        </w:rPr>
        <w:t>class 10b structure</w:t>
      </w:r>
      <w:r>
        <w:t xml:space="preserve">ins </w:t>
      </w:r>
      <w:hyperlink r:id="rId11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6BE74550" w:rsidR="008B401F" w:rsidRPr="00305941" w:rsidRDefault="008B401F" w:rsidP="008B401F">
      <w:pPr>
        <w:pStyle w:val="AmdtsEntries"/>
      </w:pPr>
      <w:r>
        <w:tab/>
        <w:t xml:space="preserve">def </w:t>
      </w:r>
      <w:r w:rsidRPr="00671961">
        <w:rPr>
          <w:rStyle w:val="charBoldItals"/>
        </w:rPr>
        <w:t>community garden</w:t>
      </w:r>
      <w:r>
        <w:t xml:space="preserve">ins </w:t>
      </w:r>
      <w:hyperlink r:id="rId11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225B0341" w:rsidR="00B50669" w:rsidRDefault="00B50669" w:rsidP="00B50669">
      <w:pPr>
        <w:pStyle w:val="AmdtsEntries"/>
      </w:pPr>
      <w:r>
        <w:tab/>
        <w:t xml:space="preserve">ins </w:t>
      </w:r>
      <w:hyperlink r:id="rId11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18988B63" w:rsidR="00E72767" w:rsidRDefault="00E72767" w:rsidP="00E72767">
      <w:pPr>
        <w:pStyle w:val="AmdtsEntries"/>
      </w:pPr>
      <w:r>
        <w:t>sch 1 s 1.74</w:t>
      </w:r>
      <w:r>
        <w:tab/>
        <w:t xml:space="preserve">ins </w:t>
      </w:r>
      <w:hyperlink r:id="rId11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2F282657" w:rsidR="00E72767" w:rsidRDefault="00E72767" w:rsidP="00E72767">
      <w:pPr>
        <w:pStyle w:val="AmdtsEntries"/>
      </w:pPr>
      <w:r>
        <w:t>sch 1 s 1.74A</w:t>
      </w:r>
      <w:r>
        <w:tab/>
        <w:t xml:space="preserve">ins </w:t>
      </w:r>
      <w:hyperlink r:id="rId116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3253951F" w:rsidR="00E72767" w:rsidRDefault="00E72767" w:rsidP="00E72767">
      <w:pPr>
        <w:pStyle w:val="AmdtsEntries"/>
      </w:pPr>
      <w:r>
        <w:t>sch 1 s 1.74B</w:t>
      </w:r>
      <w:r>
        <w:tab/>
        <w:t xml:space="preserve">ins </w:t>
      </w:r>
      <w:hyperlink r:id="rId11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4B8CA4F8" w:rsidR="00E72767" w:rsidRDefault="00E72767" w:rsidP="00E72767">
      <w:pPr>
        <w:pStyle w:val="AmdtsEntries"/>
      </w:pPr>
      <w:r>
        <w:t>sch 1 s 1.74C</w:t>
      </w:r>
      <w:r>
        <w:tab/>
        <w:t xml:space="preserve">ins </w:t>
      </w:r>
      <w:hyperlink r:id="rId11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6DA1AEB5" w:rsidR="00E72767" w:rsidRDefault="00E72767" w:rsidP="00E72767">
      <w:pPr>
        <w:pStyle w:val="AmdtsEntries"/>
      </w:pPr>
      <w:r>
        <w:t>sch 1 s 1.74D</w:t>
      </w:r>
      <w:r>
        <w:tab/>
        <w:t xml:space="preserve">ins </w:t>
      </w:r>
      <w:hyperlink r:id="rId11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6EB8562E" w:rsidR="00E72767" w:rsidRDefault="00E72767" w:rsidP="00E72767">
      <w:pPr>
        <w:pStyle w:val="AmdtsEntries"/>
      </w:pPr>
      <w:r>
        <w:t>sch 1 s 1.74E</w:t>
      </w:r>
      <w:r>
        <w:tab/>
        <w:t xml:space="preserve">ins </w:t>
      </w:r>
      <w:hyperlink r:id="rId11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30CF0970" w:rsidR="00E72767" w:rsidRDefault="00E72767" w:rsidP="00E72767">
      <w:pPr>
        <w:pStyle w:val="AmdtsEntries"/>
      </w:pPr>
      <w:r>
        <w:t>sch 1 s 1.74F</w:t>
      </w:r>
      <w:r>
        <w:tab/>
        <w:t xml:space="preserve">ins </w:t>
      </w:r>
      <w:hyperlink r:id="rId11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lastRenderedPageBreak/>
        <w:t>Lease variations—exempt developments</w:t>
      </w:r>
    </w:p>
    <w:p w14:paraId="5473325D" w14:textId="11A9E8BB" w:rsidR="00AB1BB3" w:rsidRDefault="00AB1BB3">
      <w:pPr>
        <w:pStyle w:val="AmdtsEntries"/>
      </w:pPr>
      <w:r>
        <w:t>sch 1 s 1.75</w:t>
      </w:r>
      <w:r>
        <w:tab/>
        <w:t xml:space="preserve">(prev s 1.70) renum as s 1.75 </w:t>
      </w:r>
      <w:hyperlink r:id="rId11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3E51F5A5" w:rsidR="00417A35" w:rsidRDefault="00417A35" w:rsidP="00417A35">
      <w:pPr>
        <w:pStyle w:val="AmdtsEntries"/>
      </w:pPr>
      <w:r>
        <w:tab/>
        <w:t xml:space="preserve">sub </w:t>
      </w:r>
      <w:hyperlink r:id="rId11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69499F1E" w:rsidR="00AB1BB3" w:rsidRDefault="00AB1BB3" w:rsidP="0049181C">
      <w:pPr>
        <w:pStyle w:val="AmdtsEntries"/>
        <w:keepNext/>
      </w:pPr>
      <w:r>
        <w:t>sch 1 s 1.76</w:t>
      </w:r>
      <w:r>
        <w:tab/>
        <w:t xml:space="preserve">(prev s 1.71) renum as s 1.76 </w:t>
      </w:r>
      <w:hyperlink r:id="rId11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486A3C7B" w:rsidR="00417A35" w:rsidRDefault="00417A35" w:rsidP="00417A35">
      <w:pPr>
        <w:pStyle w:val="AmdtsEntries"/>
      </w:pPr>
      <w:r>
        <w:tab/>
        <w:t xml:space="preserve">sub </w:t>
      </w:r>
      <w:hyperlink r:id="rId11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2E9F1AD1" w:rsidR="00AB1BB3" w:rsidRDefault="00AB1BB3">
      <w:pPr>
        <w:pStyle w:val="AmdtsEntries"/>
      </w:pPr>
      <w:r>
        <w:t>sch 1 s 1.77</w:t>
      </w:r>
      <w:r>
        <w:tab/>
        <w:t xml:space="preserve">(prev s 1.72) renum as s 1.77 </w:t>
      </w:r>
      <w:hyperlink r:id="rId11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28D49F7D" w:rsidR="00417A35" w:rsidRDefault="00417A35" w:rsidP="00417A35">
      <w:pPr>
        <w:pStyle w:val="AmdtsEntries"/>
      </w:pPr>
      <w:r>
        <w:tab/>
        <w:t xml:space="preserve">sub </w:t>
      </w:r>
      <w:hyperlink r:id="rId11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7FF756E6" w:rsidR="00436857" w:rsidRDefault="00436857" w:rsidP="00417A35">
      <w:pPr>
        <w:pStyle w:val="AmdtsEntries"/>
      </w:pPr>
      <w:r>
        <w:tab/>
        <w:t xml:space="preserve">om </w:t>
      </w:r>
      <w:hyperlink r:id="rId11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t>Lease variations—subdivisions</w:t>
      </w:r>
    </w:p>
    <w:p w14:paraId="5E5EF502" w14:textId="4ECDA340" w:rsidR="00AB1BB3" w:rsidRDefault="00AB1BB3" w:rsidP="00AE7A9A">
      <w:pPr>
        <w:pStyle w:val="AmdtsEntries"/>
        <w:keepNext/>
      </w:pPr>
      <w:r>
        <w:t>sch 1 s 1.78</w:t>
      </w:r>
      <w:r>
        <w:tab/>
        <w:t xml:space="preserve">(prev s 1.73) renum as s 1.78 </w:t>
      </w:r>
      <w:hyperlink r:id="rId11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41FCA518" w:rsidR="00AB1BB3" w:rsidRDefault="00AB1BB3" w:rsidP="00AE7A9A">
      <w:pPr>
        <w:pStyle w:val="AmdtsEntries"/>
        <w:keepNext/>
      </w:pPr>
      <w:r>
        <w:tab/>
        <w:t xml:space="preserve">am </w:t>
      </w:r>
      <w:hyperlink r:id="rId11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14565134" w:rsidR="00417A35" w:rsidRDefault="00417A35" w:rsidP="00AE7A9A">
      <w:pPr>
        <w:pStyle w:val="AmdtsEntries"/>
        <w:keepNext/>
      </w:pPr>
      <w:r>
        <w:tab/>
        <w:t xml:space="preserve">sub </w:t>
      </w:r>
      <w:hyperlink r:id="rId11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4E75F64E" w:rsidR="00436857" w:rsidRDefault="00436857" w:rsidP="00417A35">
      <w:pPr>
        <w:pStyle w:val="AmdtsEntries"/>
      </w:pPr>
      <w:r>
        <w:tab/>
        <w:t xml:space="preserve">am </w:t>
      </w:r>
      <w:hyperlink r:id="rId11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1E76F3F1" w:rsidR="0093479C" w:rsidRPr="0093479C" w:rsidRDefault="00D64E52" w:rsidP="0093479C">
      <w:pPr>
        <w:pStyle w:val="AmdtsEntries"/>
      </w:pPr>
      <w:r>
        <w:t>sch 1 div 1.3.4A hdg</w:t>
      </w:r>
      <w:r>
        <w:tab/>
      </w:r>
      <w:r w:rsidR="0093479C">
        <w:t xml:space="preserve">ins </w:t>
      </w:r>
      <w:hyperlink r:id="rId1182"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547923B7" w:rsidR="00772C9F" w:rsidRDefault="0093479C" w:rsidP="0093479C">
      <w:pPr>
        <w:pStyle w:val="AmdtsEntries"/>
      </w:pPr>
      <w:r>
        <w:t>sch 1 s 1.79</w:t>
      </w:r>
      <w:r>
        <w:tab/>
      </w:r>
      <w:r w:rsidR="00772C9F">
        <w:t xml:space="preserve">ins </w:t>
      </w:r>
      <w:hyperlink r:id="rId1183"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465C020A"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84"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52C71C50" w:rsidR="00D91379" w:rsidRPr="00D91379" w:rsidRDefault="00D91379" w:rsidP="0093479C">
      <w:pPr>
        <w:pStyle w:val="AmdtsEntries"/>
      </w:pPr>
      <w:r>
        <w:tab/>
        <w:t xml:space="preserve">def </w:t>
      </w:r>
      <w:r>
        <w:rPr>
          <w:b/>
          <w:i/>
        </w:rPr>
        <w:t xml:space="preserve">public unleased land </w:t>
      </w:r>
      <w:r>
        <w:t xml:space="preserve">ins </w:t>
      </w:r>
      <w:hyperlink r:id="rId1185"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3B960B5E" w:rsidR="00AB1BB3" w:rsidRDefault="00AB1BB3" w:rsidP="00D64E52">
      <w:pPr>
        <w:pStyle w:val="AmdtsEntries"/>
        <w:keepNext/>
      </w:pPr>
      <w:r>
        <w:t>sch 1 s 1.80</w:t>
      </w:r>
      <w:r>
        <w:tab/>
        <w:t xml:space="preserve">om </w:t>
      </w:r>
      <w:hyperlink r:id="rId11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063EFAFB" w:rsidR="00D64E52" w:rsidRDefault="00D64E52">
      <w:pPr>
        <w:pStyle w:val="AmdtsEntries"/>
      </w:pPr>
      <w:r>
        <w:tab/>
        <w:t xml:space="preserve">ins </w:t>
      </w:r>
      <w:hyperlink r:id="rId1187"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392F1CE4" w:rsidR="00AB1BB3" w:rsidRDefault="00785519">
      <w:pPr>
        <w:pStyle w:val="AmdtsEntries"/>
      </w:pPr>
      <w:r>
        <w:tab/>
      </w:r>
      <w:r w:rsidR="00DB6079">
        <w:t xml:space="preserve">renum as s 1.86 </w:t>
      </w:r>
      <w:hyperlink r:id="rId1188"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5F742906" w:rsidR="00785519" w:rsidRPr="00785519" w:rsidRDefault="00785519">
      <w:pPr>
        <w:pStyle w:val="AmdtsEntries"/>
      </w:pPr>
      <w:r>
        <w:tab/>
        <w:t xml:space="preserve">ins </w:t>
      </w:r>
      <w:hyperlink r:id="rId1189"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0656AEFD" w:rsidR="001E791A" w:rsidRPr="0093479C" w:rsidRDefault="001E791A" w:rsidP="001E791A">
      <w:pPr>
        <w:pStyle w:val="AmdtsEntries"/>
      </w:pPr>
      <w:r>
        <w:t>sch 1 s 1.82</w:t>
      </w:r>
      <w:r>
        <w:tab/>
        <w:t xml:space="preserve">ins </w:t>
      </w:r>
      <w:hyperlink r:id="rId1190"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4683D14A" w:rsidR="00AB1BB3" w:rsidRDefault="00AB1BB3">
      <w:pPr>
        <w:pStyle w:val="AmdtsEntries"/>
      </w:pPr>
      <w:r>
        <w:t>sch 1 s 1.85</w:t>
      </w:r>
      <w:r>
        <w:tab/>
        <w:t xml:space="preserve">ins </w:t>
      </w:r>
      <w:hyperlink r:id="rId11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3625EEDB" w:rsidR="001F0A97" w:rsidRPr="000F1397" w:rsidRDefault="001F0A97">
      <w:pPr>
        <w:pStyle w:val="AmdtsEntries"/>
      </w:pPr>
      <w:r>
        <w:tab/>
        <w:t xml:space="preserve">am </w:t>
      </w:r>
      <w:hyperlink r:id="rId119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93"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94"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68492930" w:rsidR="00AB1BB3" w:rsidRDefault="00AB1BB3">
      <w:pPr>
        <w:pStyle w:val="AmdtsEntries"/>
      </w:pPr>
      <w:r>
        <w:t>sch 1 s 1.86</w:t>
      </w:r>
      <w:r>
        <w:tab/>
        <w:t>(prev s 1.8</w:t>
      </w:r>
      <w:r w:rsidR="00DB6079">
        <w:t>1</w:t>
      </w:r>
      <w:r>
        <w:t xml:space="preserve">) renum as s 1.86 </w:t>
      </w:r>
      <w:hyperlink r:id="rId11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59BE0A47" w:rsidR="00AB1BB3" w:rsidRDefault="00AB1BB3">
      <w:pPr>
        <w:pStyle w:val="AmdtsEntries"/>
      </w:pPr>
      <w:r>
        <w:t>sch 1 s 1.90</w:t>
      </w:r>
      <w:r>
        <w:tab/>
        <w:t xml:space="preserve">am </w:t>
      </w:r>
      <w:hyperlink r:id="rId11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6A9D1896" w:rsidR="00436857" w:rsidRDefault="00436857">
      <w:pPr>
        <w:pStyle w:val="AmdtsEntries"/>
      </w:pPr>
      <w:r>
        <w:tab/>
        <w:t xml:space="preserve">sub </w:t>
      </w:r>
      <w:hyperlink r:id="rId11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009CA4C8" w:rsidR="001F035D" w:rsidRPr="005B0300" w:rsidRDefault="001F035D">
      <w:pPr>
        <w:pStyle w:val="AmdtsEntries"/>
      </w:pPr>
      <w:r>
        <w:tab/>
        <w:t xml:space="preserve">am </w:t>
      </w:r>
      <w:hyperlink r:id="rId11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99"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200"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201"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202"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lastRenderedPageBreak/>
        <w:t>Public artworks</w:t>
      </w:r>
    </w:p>
    <w:p w14:paraId="5B1C3997" w14:textId="146A308D" w:rsidR="00A95CC9" w:rsidRDefault="00A95CC9" w:rsidP="00A95CC9">
      <w:pPr>
        <w:pStyle w:val="AmdtsEntries"/>
      </w:pPr>
      <w:r>
        <w:t>sch 1 s 1.90A</w:t>
      </w:r>
      <w:r>
        <w:tab/>
        <w:t xml:space="preserve">ins </w:t>
      </w:r>
      <w:hyperlink r:id="rId12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48D544ED" w:rsidR="004203C0" w:rsidRPr="00A95CC9" w:rsidRDefault="004203C0" w:rsidP="00A95CC9">
      <w:pPr>
        <w:pStyle w:val="AmdtsEntries"/>
      </w:pPr>
      <w:r>
        <w:tab/>
        <w:t xml:space="preserve">am </w:t>
      </w:r>
      <w:hyperlink r:id="rId120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38C203D0" w:rsidR="00436857" w:rsidRPr="00436857" w:rsidRDefault="00436857" w:rsidP="00436857">
      <w:pPr>
        <w:pStyle w:val="AmdtsEntries"/>
      </w:pPr>
      <w:r>
        <w:t>sch 1 s 1.91</w:t>
      </w:r>
      <w:r>
        <w:tab/>
        <w:t xml:space="preserve">om </w:t>
      </w:r>
      <w:hyperlink r:id="rId12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06191E47" w:rsidR="00B56A5D" w:rsidRPr="00B56A5D" w:rsidRDefault="00B56A5D" w:rsidP="00B56A5D">
      <w:pPr>
        <w:pStyle w:val="AmdtsEntries"/>
      </w:pPr>
      <w:r>
        <w:t>sch 1 s 1.92</w:t>
      </w:r>
      <w:r>
        <w:tab/>
        <w:t xml:space="preserve">am </w:t>
      </w:r>
      <w:hyperlink r:id="rId1206"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223D3C03" w:rsidR="004203C0" w:rsidRPr="004203C0" w:rsidRDefault="004203C0" w:rsidP="004203C0">
      <w:pPr>
        <w:pStyle w:val="AmdtsEntries"/>
      </w:pPr>
      <w:r>
        <w:t>sch 1 pt 1.93</w:t>
      </w:r>
      <w:r>
        <w:tab/>
        <w:t xml:space="preserve">am </w:t>
      </w:r>
      <w:hyperlink r:id="rId120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208"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t>Temporary flood mitigation measures</w:t>
      </w:r>
    </w:p>
    <w:p w14:paraId="36E11F56" w14:textId="223416AF" w:rsidR="00AB1BB3" w:rsidRDefault="00AB1BB3">
      <w:pPr>
        <w:pStyle w:val="AmdtsEntries"/>
      </w:pPr>
      <w:r>
        <w:t>sch 1 s 1.95</w:t>
      </w:r>
      <w:r>
        <w:tab/>
        <w:t xml:space="preserve">am </w:t>
      </w:r>
      <w:hyperlink r:id="rId12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4356F803" w:rsidR="008E1F40" w:rsidRDefault="008E1F40" w:rsidP="008E1F40">
      <w:pPr>
        <w:pStyle w:val="AmdtsEntries"/>
      </w:pPr>
      <w:r>
        <w:t>div 1.3.6A hdg</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7A756D05" w:rsidR="008E1F40" w:rsidRDefault="008E1F40" w:rsidP="008E1F40">
      <w:pPr>
        <w:pStyle w:val="AmdtsEntries"/>
      </w:pPr>
      <w:r>
        <w:t>sdiv 1.3.6A.1 hdg</w:t>
      </w:r>
      <w:r>
        <w:tab/>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05E4422B"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20CB2E16"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2DB3B9E4" w:rsidR="008E1F40" w:rsidRDefault="008E1F40" w:rsidP="00AE7A9A">
      <w:pPr>
        <w:pStyle w:val="AmdtsEntries"/>
        <w:keepNext/>
      </w:pPr>
      <w:r>
        <w:tab/>
        <w:t xml:space="preserve">def </w:t>
      </w:r>
      <w:r>
        <w:rPr>
          <w:rStyle w:val="charBoldItals"/>
        </w:rPr>
        <w:t xml:space="preserve">existing ground level </w:t>
      </w:r>
      <w:r>
        <w:t xml:space="preserve">ins </w:t>
      </w:r>
      <w:hyperlink r:id="rId12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62EF26A2" w:rsidR="008E70FC" w:rsidRPr="008E1F40" w:rsidRDefault="008E70FC" w:rsidP="008E70FC">
      <w:pPr>
        <w:pStyle w:val="AmdtsEntriesDefL2"/>
      </w:pPr>
      <w:r>
        <w:tab/>
        <w:t xml:space="preserve">sub </w:t>
      </w:r>
      <w:hyperlink r:id="rId1215"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0BAA07A5" w:rsidR="008E1F40" w:rsidRDefault="008E1F40" w:rsidP="00AE7A9A">
      <w:pPr>
        <w:pStyle w:val="AmdtsEntries"/>
        <w:keepNext/>
      </w:pPr>
      <w:r>
        <w:tab/>
        <w:t xml:space="preserve">def </w:t>
      </w:r>
      <w:r>
        <w:rPr>
          <w:rStyle w:val="charBoldItals"/>
        </w:rPr>
        <w:t xml:space="preserve">existing school </w:t>
      </w:r>
      <w:r>
        <w:t xml:space="preserve">ins </w:t>
      </w: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14F402E9" w:rsidR="00D4195D" w:rsidRPr="008E1F40" w:rsidRDefault="00D4195D" w:rsidP="00AE7A9A">
      <w:pPr>
        <w:pStyle w:val="AmdtsEntriesDefL2"/>
        <w:keepNext/>
      </w:pPr>
      <w:r>
        <w:tab/>
        <w:t xml:space="preserve">om </w:t>
      </w:r>
      <w:hyperlink r:id="rId121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7020606F" w:rsidR="008E1F40" w:rsidRPr="008E1F40" w:rsidRDefault="008E1F40" w:rsidP="008E1F40">
      <w:pPr>
        <w:pStyle w:val="AmdtsEntries"/>
      </w:pPr>
      <w:r>
        <w:tab/>
        <w:t xml:space="preserve">def </w:t>
      </w:r>
      <w:r>
        <w:rPr>
          <w:rStyle w:val="charBoldItals"/>
        </w:rPr>
        <w:t xml:space="preserve">young child </w:t>
      </w:r>
      <w:r>
        <w:t xml:space="preserve">ins </w:t>
      </w:r>
      <w:hyperlink r:id="rId12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25208095" w:rsidR="00D4195D" w:rsidRDefault="00D4195D" w:rsidP="00D4195D">
      <w:pPr>
        <w:pStyle w:val="AmdtsEntries"/>
      </w:pPr>
      <w:r>
        <w:t>sch 1 s 1.96A</w:t>
      </w:r>
      <w:r>
        <w:tab/>
        <w:t xml:space="preserve">ins </w:t>
      </w:r>
      <w:hyperlink r:id="rId121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6AF18A26" w:rsidR="008E70FC" w:rsidRDefault="008E70FC" w:rsidP="00D4195D">
      <w:pPr>
        <w:pStyle w:val="AmdtsEntries"/>
      </w:pPr>
      <w:r>
        <w:tab/>
        <w:t xml:space="preserve">am </w:t>
      </w:r>
      <w:hyperlink r:id="rId1220"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4F4DD295" w:rsidR="00E31698" w:rsidRDefault="00E31698" w:rsidP="00E31698">
      <w:pPr>
        <w:pStyle w:val="AmdtsEntries"/>
      </w:pPr>
      <w:r>
        <w:t>sch 1 s 1.97</w:t>
      </w:r>
      <w:r>
        <w:tab/>
        <w:t xml:space="preserve">ins </w:t>
      </w:r>
      <w:hyperlink r:id="rId12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779484DA" w:rsidR="008E70FC" w:rsidRDefault="008E70FC" w:rsidP="00E31698">
      <w:pPr>
        <w:pStyle w:val="AmdtsEntries"/>
      </w:pPr>
      <w:r>
        <w:tab/>
        <w:t xml:space="preserve">am </w:t>
      </w:r>
      <w:hyperlink r:id="rId1222"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17B9A086" w:rsidR="00E31698" w:rsidRDefault="00E31698" w:rsidP="00E31698">
      <w:pPr>
        <w:pStyle w:val="AmdtsEntries"/>
      </w:pPr>
      <w:r>
        <w:t>sch 1 s 1.98</w:t>
      </w:r>
      <w:r>
        <w:tab/>
        <w:t xml:space="preserve">ins </w:t>
      </w:r>
      <w:hyperlink r:id="rId12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474FFBF0" w:rsidR="00E31698" w:rsidRDefault="00E31698" w:rsidP="00E31698">
      <w:pPr>
        <w:pStyle w:val="AmdtsEntries"/>
      </w:pPr>
      <w:r>
        <w:t>sch 1 s 1.99</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6280F60F" w:rsidR="00A475BD" w:rsidRPr="00A475BD" w:rsidRDefault="00A475BD" w:rsidP="00A475BD">
      <w:pPr>
        <w:pStyle w:val="AmdtsEntries"/>
      </w:pPr>
      <w:r>
        <w:t>sch 1 s 1.99AA</w:t>
      </w:r>
      <w:r>
        <w:tab/>
        <w:t xml:space="preserve">ins </w:t>
      </w:r>
      <w:hyperlink r:id="rId1225"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086C8F6B" w:rsidR="00E31698" w:rsidRDefault="00E31698" w:rsidP="00E31698">
      <w:pPr>
        <w:pStyle w:val="AmdtsEntries"/>
      </w:pPr>
      <w:r>
        <w:t>sch 1 s 1.99A</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lastRenderedPageBreak/>
        <w:t>Review of division</w:t>
      </w:r>
    </w:p>
    <w:p w14:paraId="282EA9AD" w14:textId="47C6B9E9" w:rsidR="00E31698" w:rsidRDefault="00E31698" w:rsidP="00520391">
      <w:pPr>
        <w:pStyle w:val="AmdtsEntries"/>
        <w:keepNext/>
      </w:pPr>
      <w:r>
        <w:t>sch 1 s 1.99B</w:t>
      </w:r>
      <w:r>
        <w:tab/>
        <w:t xml:space="preserve">ins </w:t>
      </w:r>
      <w:hyperlink r:id="rId12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2DD708C5" w:rsidR="0051369B" w:rsidRDefault="0051369B" w:rsidP="0051369B">
      <w:pPr>
        <w:pStyle w:val="AmdtsEntries"/>
      </w:pPr>
      <w:r>
        <w:t>sdiv 1.3.6A.2 hdg</w:t>
      </w:r>
      <w:r>
        <w:tab/>
        <w:t xml:space="preserve">ins </w:t>
      </w:r>
      <w:hyperlink r:id="rId12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t>Schools—new</w:t>
      </w:r>
      <w:r>
        <w:t xml:space="preserve"> buildings or alterations to buildings</w:t>
      </w:r>
    </w:p>
    <w:p w14:paraId="171BB2CE" w14:textId="2D784156" w:rsidR="00E31698" w:rsidRDefault="00E31698" w:rsidP="009B7200">
      <w:pPr>
        <w:pStyle w:val="AmdtsEntries"/>
        <w:keepNext/>
      </w:pPr>
      <w:r>
        <w:t>sch 1 s 1.99C</w:t>
      </w:r>
      <w:r>
        <w:tab/>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404CE463" w:rsidR="006C6464" w:rsidRDefault="006C6464" w:rsidP="00E01BB5">
      <w:pPr>
        <w:pStyle w:val="AmdtsEntries"/>
        <w:keepNext/>
      </w:pPr>
      <w:r>
        <w:tab/>
        <w:t xml:space="preserve">am </w:t>
      </w:r>
      <w:hyperlink r:id="rId123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60E28035"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32"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6C5D4DB7" w:rsidR="00A475BD" w:rsidRPr="00671961" w:rsidRDefault="00A475BD" w:rsidP="00E31698">
      <w:pPr>
        <w:pStyle w:val="AmdtsEntries"/>
      </w:pPr>
      <w:r>
        <w:tab/>
        <w:t xml:space="preserve">am </w:t>
      </w:r>
      <w:hyperlink r:id="rId1233"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527B44DD" w:rsidR="00E31698" w:rsidRDefault="00E31698" w:rsidP="00E458D9">
      <w:pPr>
        <w:pStyle w:val="AmdtsEntries"/>
        <w:keepNext/>
      </w:pPr>
      <w:r>
        <w:t>sch 1 s 1.99D</w:t>
      </w:r>
      <w:r>
        <w:tab/>
        <w:t xml:space="preserve">ins </w:t>
      </w:r>
      <w:hyperlink r:id="rId12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5E0DB4F7" w:rsidR="00E31698" w:rsidRDefault="00E31698" w:rsidP="00E31698">
      <w:pPr>
        <w:pStyle w:val="AmdtsEntries"/>
      </w:pPr>
      <w:r>
        <w:t>sch 1 s 1.99E</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4EE44A09" w:rsidR="00E31698" w:rsidRDefault="00E31698" w:rsidP="00E31698">
      <w:pPr>
        <w:pStyle w:val="AmdtsEntries"/>
      </w:pPr>
      <w:r>
        <w:t>sch 1 s 1.99F</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26F92119" w:rsidR="006C6464" w:rsidRDefault="006C6464" w:rsidP="006C6464">
      <w:pPr>
        <w:pStyle w:val="AmdtsEntries"/>
      </w:pPr>
      <w:r>
        <w:tab/>
        <w:t xml:space="preserve">am </w:t>
      </w:r>
      <w:hyperlink r:id="rId123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3E779027" w:rsidR="00E31698" w:rsidRDefault="00E31698" w:rsidP="00E31698">
      <w:pPr>
        <w:pStyle w:val="AmdtsEntries"/>
      </w:pPr>
      <w:r>
        <w:t>sch 1 s 1.99G</w:t>
      </w:r>
      <w:r>
        <w:tab/>
        <w:t xml:space="preserve">ins </w:t>
      </w:r>
      <w:hyperlink r:id="rId12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0BE1FA5E" w:rsidR="00E31698" w:rsidRDefault="00E31698" w:rsidP="00E31698">
      <w:pPr>
        <w:pStyle w:val="AmdtsEntries"/>
      </w:pPr>
      <w:r>
        <w:t>sch 1 s 1.99H</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774EA596" w:rsidR="00E31698" w:rsidRDefault="00E31698" w:rsidP="00E31698">
      <w:pPr>
        <w:pStyle w:val="AmdtsEntries"/>
      </w:pPr>
      <w:r>
        <w:t>sch 1 s 1.99I</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1F336999" w:rsidR="00E31698" w:rsidRDefault="00E31698" w:rsidP="00E31698">
      <w:pPr>
        <w:pStyle w:val="AmdtsEntries"/>
      </w:pPr>
      <w:r>
        <w:t>sch 1 s 1.99J</w:t>
      </w:r>
      <w:r>
        <w:tab/>
        <w:t xml:space="preserve">ins </w:t>
      </w:r>
      <w:hyperlink r:id="rId124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1266E109" w:rsidR="00A475BD" w:rsidRDefault="00A475BD" w:rsidP="00E31698">
      <w:pPr>
        <w:pStyle w:val="AmdtsEntries"/>
      </w:pPr>
      <w:r>
        <w:tab/>
        <w:t xml:space="preserve">sub </w:t>
      </w:r>
      <w:hyperlink r:id="rId1242"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0FD3D091" w:rsidR="00E31698" w:rsidRDefault="00E31698" w:rsidP="00AE4FAF">
      <w:pPr>
        <w:pStyle w:val="AmdtsEntries"/>
        <w:keepNext/>
      </w:pPr>
      <w:r>
        <w:t>sch 1 s 1.99K</w:t>
      </w:r>
      <w:r>
        <w:tab/>
        <w:t xml:space="preserve">ins </w:t>
      </w:r>
      <w:hyperlink r:id="rId12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4BF50A4A" w:rsidR="006C6464" w:rsidRDefault="006C6464" w:rsidP="006C6464">
      <w:pPr>
        <w:pStyle w:val="AmdtsEntries"/>
      </w:pPr>
      <w:r>
        <w:tab/>
        <w:t xml:space="preserve">am </w:t>
      </w:r>
      <w:hyperlink r:id="rId124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12989AE4" w:rsidR="00E31698" w:rsidRDefault="00E31698" w:rsidP="00E31698">
      <w:pPr>
        <w:pStyle w:val="AmdtsEntries"/>
      </w:pPr>
      <w:r>
        <w:t>sch 1 s 1.99L</w:t>
      </w:r>
      <w:r>
        <w:tab/>
        <w:t xml:space="preserve">ins </w:t>
      </w:r>
      <w:hyperlink r:id="rId12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037AE6C9" w:rsidR="00E31698" w:rsidRDefault="00E31698" w:rsidP="00E31698">
      <w:pPr>
        <w:pStyle w:val="AmdtsEntries"/>
      </w:pPr>
      <w:r>
        <w:t>sch 1 s 1.99M</w:t>
      </w:r>
      <w:r>
        <w:tab/>
        <w:t xml:space="preserve">ins </w:t>
      </w:r>
      <w:hyperlink r:id="rId12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1CF46B36" w:rsidR="0004003E" w:rsidRDefault="0004003E" w:rsidP="00E31698">
      <w:pPr>
        <w:pStyle w:val="AmdtsEntries"/>
      </w:pPr>
      <w:r>
        <w:tab/>
        <w:t xml:space="preserve">am </w:t>
      </w:r>
      <w:hyperlink r:id="rId12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67C1C750" w:rsidR="00E31698" w:rsidRDefault="00E31698" w:rsidP="00E31698">
      <w:pPr>
        <w:pStyle w:val="AmdtsEntries"/>
      </w:pPr>
      <w:r>
        <w:t>sch 1 s 1.99N</w:t>
      </w:r>
      <w:r>
        <w:tab/>
        <w:t xml:space="preserve">ins </w:t>
      </w:r>
      <w:hyperlink r:id="rId12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lastRenderedPageBreak/>
        <w:t>Schools—</w:t>
      </w:r>
      <w:r>
        <w:t>car parks</w:t>
      </w:r>
    </w:p>
    <w:p w14:paraId="40A34CE3" w14:textId="100839F5" w:rsidR="00E31698" w:rsidRDefault="00E31698" w:rsidP="00E31698">
      <w:pPr>
        <w:pStyle w:val="AmdtsEntries"/>
      </w:pPr>
      <w:r>
        <w:t>sch 1 s 1.99O</w:t>
      </w:r>
      <w:r>
        <w:tab/>
        <w:t xml:space="preserve">ins </w:t>
      </w:r>
      <w:hyperlink r:id="rId124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26A42314" w:rsidR="00E31698" w:rsidRDefault="00E31698" w:rsidP="00E31698">
      <w:pPr>
        <w:pStyle w:val="AmdtsEntries"/>
      </w:pPr>
      <w:r>
        <w:t>sch 1 s 1.99P</w:t>
      </w:r>
      <w:r>
        <w:tab/>
        <w:t xml:space="preserve">ins </w:t>
      </w:r>
      <w:hyperlink r:id="rId12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t>Schools—</w:t>
      </w:r>
      <w:r>
        <w:t>toilet and change room facilities</w:t>
      </w:r>
    </w:p>
    <w:p w14:paraId="0C58CA47" w14:textId="01E27D27" w:rsidR="00E31698" w:rsidRDefault="00E31698" w:rsidP="00987EA4">
      <w:pPr>
        <w:pStyle w:val="AmdtsEntries"/>
        <w:keepNext/>
      </w:pPr>
      <w:r>
        <w:t>sch 1 s 1.99Q</w:t>
      </w:r>
      <w:r>
        <w:tab/>
        <w:t xml:space="preserve">ins </w:t>
      </w:r>
      <w:hyperlink r:id="rId12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68E7EE33" w:rsidR="006C6464" w:rsidRDefault="006C6464" w:rsidP="006C6464">
      <w:pPr>
        <w:pStyle w:val="AmdtsEntries"/>
      </w:pPr>
      <w:r>
        <w:tab/>
        <w:t xml:space="preserve">am </w:t>
      </w:r>
      <w:hyperlink r:id="rId125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24A9FABD" w:rsidR="00E31698" w:rsidRDefault="00E31698" w:rsidP="00E31698">
      <w:pPr>
        <w:pStyle w:val="AmdtsEntries"/>
      </w:pPr>
      <w:r>
        <w:t>sch 1 s 1.99R</w:t>
      </w:r>
      <w:r>
        <w:tab/>
        <w:t xml:space="preserve">ins </w:t>
      </w:r>
      <w:hyperlink r:id="rId12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2804F7D5" w:rsidR="00E31698" w:rsidRDefault="00E31698" w:rsidP="00E31698">
      <w:pPr>
        <w:pStyle w:val="AmdtsEntries"/>
      </w:pPr>
      <w:r>
        <w:t>sch 1 s 1.99S</w:t>
      </w:r>
      <w:r>
        <w:tab/>
        <w:t xml:space="preserve">ins </w:t>
      </w:r>
      <w:hyperlink r:id="rId12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61A471AE" w:rsidR="00E31698" w:rsidRDefault="00E31698" w:rsidP="00E31698">
      <w:pPr>
        <w:pStyle w:val="AmdtsEntries"/>
      </w:pPr>
      <w:r>
        <w:t>sch 1 s 1.99T</w:t>
      </w:r>
      <w:r>
        <w:tab/>
        <w:t xml:space="preserve">ins </w:t>
      </w:r>
      <w:hyperlink r:id="rId12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7CAA0F1A" w:rsidR="00E31698" w:rsidRDefault="00E31698" w:rsidP="00AB0022">
      <w:pPr>
        <w:pStyle w:val="AmdtsEntries"/>
        <w:keepNext/>
      </w:pPr>
      <w:r>
        <w:t>sch 1 s 1.99U</w:t>
      </w:r>
      <w:r>
        <w:tab/>
        <w:t xml:space="preserve">ins </w:t>
      </w:r>
      <w:hyperlink r:id="rId125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2312520E" w:rsidR="006C6464" w:rsidRDefault="006C6464" w:rsidP="006C6464">
      <w:pPr>
        <w:pStyle w:val="AmdtsEntries"/>
      </w:pPr>
      <w:r>
        <w:tab/>
        <w:t xml:space="preserve">am </w:t>
      </w:r>
      <w:hyperlink r:id="rId125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10E2B56F" w:rsidR="00E31698" w:rsidRDefault="00E31698" w:rsidP="00DD6D1F">
      <w:pPr>
        <w:pStyle w:val="AmdtsEntries"/>
        <w:keepNext/>
      </w:pPr>
      <w:r>
        <w:t>sch 1 s 1.99V</w:t>
      </w:r>
      <w:r>
        <w:tab/>
        <w:t xml:space="preserve">ins </w:t>
      </w:r>
      <w:hyperlink r:id="rId12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64572EB3" w:rsidR="006C6464" w:rsidRDefault="006C6464" w:rsidP="006C6464">
      <w:pPr>
        <w:pStyle w:val="AmdtsEntries"/>
      </w:pPr>
      <w:r>
        <w:tab/>
        <w:t xml:space="preserve">am </w:t>
      </w:r>
      <w:hyperlink r:id="rId125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57BBBFF4" w:rsidR="00696E50" w:rsidRPr="00696E50" w:rsidRDefault="00696E50" w:rsidP="008B021E">
      <w:pPr>
        <w:pStyle w:val="AmdtsEntries"/>
        <w:keepNext/>
      </w:pPr>
      <w:r>
        <w:t>sch 1 s 1.100 hdg</w:t>
      </w:r>
      <w:r>
        <w:tab/>
        <w:t xml:space="preserve">sub </w:t>
      </w:r>
      <w:hyperlink r:id="rId12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6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58BFC649" w:rsidR="00AB1BB3" w:rsidRDefault="00AB1BB3" w:rsidP="008B021E">
      <w:pPr>
        <w:pStyle w:val="AmdtsEntries"/>
        <w:keepNext/>
      </w:pPr>
      <w:r>
        <w:t>sch 1 s 1.100</w:t>
      </w:r>
      <w:r>
        <w:tab/>
        <w:t xml:space="preserve">sub </w:t>
      </w:r>
      <w:hyperlink r:id="rId12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4E374389" w:rsidR="00BB696B" w:rsidRDefault="00303614" w:rsidP="007A5FC0">
      <w:pPr>
        <w:pStyle w:val="AmdtsEntries"/>
        <w:keepNext/>
      </w:pPr>
      <w:r>
        <w:tab/>
        <w:t xml:space="preserve">am </w:t>
      </w:r>
      <w:hyperlink r:id="rId126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6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3926C9B1" w:rsidR="00EE33F2" w:rsidRDefault="00EE33F2" w:rsidP="007A5FC0">
      <w:pPr>
        <w:pStyle w:val="AmdtsEntries"/>
        <w:keepNext/>
      </w:pPr>
      <w:r>
        <w:tab/>
        <w:t xml:space="preserve">sub </w:t>
      </w:r>
      <w:hyperlink r:id="rId12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4AA0FA6E" w:rsidR="007A5FC0" w:rsidRDefault="007A5FC0">
      <w:pPr>
        <w:pStyle w:val="AmdtsEntries"/>
      </w:pPr>
      <w:r>
        <w:tab/>
        <w:t xml:space="preserve">am </w:t>
      </w:r>
      <w:hyperlink r:id="rId1267"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68"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1CB424E1" w:rsidR="00EE33F2" w:rsidRDefault="00EE33F2" w:rsidP="00EE33F2">
      <w:pPr>
        <w:pStyle w:val="AmdtsEntries"/>
      </w:pPr>
      <w:r>
        <w:t>sch 1 s 1.100AA</w:t>
      </w:r>
      <w:r>
        <w:tab/>
        <w:t xml:space="preserve">ins </w:t>
      </w:r>
      <w:hyperlink r:id="rId12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46E30418" w:rsidR="000434F0" w:rsidRDefault="000434F0" w:rsidP="00EE33F2">
      <w:pPr>
        <w:pStyle w:val="AmdtsEntries"/>
      </w:pPr>
      <w:r>
        <w:tab/>
        <w:t xml:space="preserve">am </w:t>
      </w:r>
      <w:hyperlink r:id="rId1270" w:tooltip="Planning, Building and Environment Legislation Amendment Act 2014 (No 2)" w:history="1">
        <w:r>
          <w:rPr>
            <w:rStyle w:val="charCitHyperlinkAbbrev"/>
          </w:rPr>
          <w:t>A2014</w:t>
        </w:r>
        <w:r>
          <w:rPr>
            <w:rStyle w:val="charCitHyperlinkAbbrev"/>
          </w:rPr>
          <w:noBreakHyphen/>
          <w:t>45</w:t>
        </w:r>
      </w:hyperlink>
      <w:r>
        <w:t xml:space="preserve"> s 35</w:t>
      </w:r>
      <w:r w:rsidR="0054792B">
        <w:t xml:space="preserve">; </w:t>
      </w:r>
      <w:hyperlink r:id="rId1271" w:tooltip="Statute Law Amendment Act 2021" w:history="1">
        <w:r w:rsidR="0054792B" w:rsidRPr="004E1A6C">
          <w:rPr>
            <w:color w:val="0000FF" w:themeColor="hyperlink"/>
          </w:rPr>
          <w:t>A2021-12</w:t>
        </w:r>
      </w:hyperlink>
      <w:r w:rsidR="0054792B">
        <w:t xml:space="preserve"> amdt 3.103</w:t>
      </w:r>
    </w:p>
    <w:p w14:paraId="5E294D4A" w14:textId="77777777" w:rsidR="00503E22" w:rsidRDefault="00A11440" w:rsidP="00503E22">
      <w:pPr>
        <w:pStyle w:val="AmdtsEntryHd"/>
      </w:pPr>
      <w:r w:rsidRPr="008A0DA4">
        <w:t>Otherwise non-compliant single dwellings—old residential land</w:t>
      </w:r>
    </w:p>
    <w:p w14:paraId="7186ED17" w14:textId="0E20F2B3" w:rsidR="00A11440" w:rsidRPr="00A11440" w:rsidRDefault="00A11440" w:rsidP="00D36D4D">
      <w:pPr>
        <w:pStyle w:val="AmdtsEntries"/>
        <w:keepNext/>
      </w:pPr>
      <w:r>
        <w:t>sch 1 s 1.100A hdg</w:t>
      </w:r>
      <w:r>
        <w:tab/>
        <w:t xml:space="preserve">sub </w:t>
      </w:r>
      <w:hyperlink r:id="rId12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210B78AC" w:rsidR="00503E22" w:rsidRDefault="00503E22" w:rsidP="007A5FC0">
      <w:pPr>
        <w:pStyle w:val="AmdtsEntries"/>
        <w:keepNext/>
      </w:pPr>
      <w:r>
        <w:t>sch 1 s 1.100A</w:t>
      </w:r>
      <w:r>
        <w:tab/>
        <w:t xml:space="preserve">ins </w:t>
      </w:r>
      <w:hyperlink r:id="rId12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50212870" w:rsidR="006F4EA1" w:rsidRDefault="006F4EA1" w:rsidP="007A5FC0">
      <w:pPr>
        <w:pStyle w:val="AmdtsEntries"/>
        <w:keepNext/>
      </w:pPr>
      <w:r>
        <w:tab/>
        <w:t xml:space="preserve">sub </w:t>
      </w:r>
      <w:hyperlink r:id="rId127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191C5C39" w:rsidR="003D7D87" w:rsidRPr="00503E22" w:rsidRDefault="003D7D87" w:rsidP="00503E22">
      <w:pPr>
        <w:pStyle w:val="AmdtsEntries"/>
      </w:pPr>
      <w:r>
        <w:tab/>
        <w:t xml:space="preserve">am </w:t>
      </w:r>
      <w:hyperlink r:id="rId12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76"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700AC23B" w:rsidR="00A43090" w:rsidRDefault="00A43090" w:rsidP="00A43090">
      <w:pPr>
        <w:pStyle w:val="AmdtsEntries"/>
      </w:pPr>
      <w:r>
        <w:t>sch 1 s 1.100AB</w:t>
      </w:r>
      <w:r>
        <w:tab/>
        <w:t xml:space="preserve">ins </w:t>
      </w:r>
      <w:hyperlink r:id="rId127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67CA553B" w:rsidR="00972A6A" w:rsidRDefault="00972A6A" w:rsidP="00A43090">
      <w:pPr>
        <w:pStyle w:val="AmdtsEntries"/>
      </w:pPr>
      <w:r>
        <w:tab/>
        <w:t xml:space="preserve">am </w:t>
      </w:r>
      <w:hyperlink r:id="rId1278"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lastRenderedPageBreak/>
        <w:t>Single dwellings—demolition</w:t>
      </w:r>
    </w:p>
    <w:p w14:paraId="2213AD92" w14:textId="5834A5C1" w:rsidR="003F21AF" w:rsidRPr="00A11440" w:rsidRDefault="003F21AF" w:rsidP="008316EF">
      <w:pPr>
        <w:pStyle w:val="AmdtsEntries"/>
        <w:keepNext/>
      </w:pPr>
      <w:r>
        <w:t>sch 1 s 1.100B hdg</w:t>
      </w:r>
      <w:r>
        <w:tab/>
        <w:t xml:space="preserve">sub </w:t>
      </w:r>
      <w:hyperlink r:id="rId12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76C7B779" w:rsidR="006F4EA1" w:rsidRDefault="005F6226" w:rsidP="0077717C">
      <w:pPr>
        <w:pStyle w:val="AmdtsEntries"/>
        <w:keepNext/>
      </w:pPr>
      <w:r>
        <w:t>sch 1 s 1.100B</w:t>
      </w:r>
      <w:r w:rsidR="006F4EA1">
        <w:tab/>
      </w:r>
      <w:r>
        <w:t xml:space="preserve">ins </w:t>
      </w:r>
      <w:hyperlink r:id="rId128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6AF049FC" w:rsidR="0077717C" w:rsidRDefault="0077717C" w:rsidP="006F4EA1">
      <w:pPr>
        <w:pStyle w:val="AmdtsEntries"/>
      </w:pPr>
      <w:r>
        <w:tab/>
        <w:t xml:space="preserve">am </w:t>
      </w:r>
      <w:hyperlink r:id="rId12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8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83"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84"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8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8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t>Buildings and structures</w:t>
      </w:r>
      <w:r w:rsidRPr="000D42A2">
        <w:t>—</w:t>
      </w:r>
      <w:r>
        <w:t>demolition</w:t>
      </w:r>
    </w:p>
    <w:p w14:paraId="4AC77646" w14:textId="1F534501" w:rsidR="006F4EA1" w:rsidRDefault="006F4EA1" w:rsidP="001C6AC1">
      <w:pPr>
        <w:pStyle w:val="AmdtsEntries"/>
        <w:keepNext/>
      </w:pPr>
      <w:r>
        <w:t>sch 1 s 1.101</w:t>
      </w:r>
      <w:r>
        <w:tab/>
        <w:t xml:space="preserve">sub </w:t>
      </w:r>
      <w:hyperlink r:id="rId128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657A3333" w:rsidR="00F07F49" w:rsidRDefault="00F07F49" w:rsidP="006F4EA1">
      <w:pPr>
        <w:pStyle w:val="AmdtsEntries"/>
      </w:pPr>
      <w:r>
        <w:tab/>
        <w:t xml:space="preserve">am </w:t>
      </w:r>
      <w:hyperlink r:id="rId12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90"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91"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1C0B14CE" w:rsidR="00AB1BB3" w:rsidRDefault="00AB1BB3">
      <w:pPr>
        <w:pStyle w:val="AmdtsEntries"/>
      </w:pPr>
      <w:r>
        <w:t>sch 1 s 1.102</w:t>
      </w:r>
      <w:r>
        <w:tab/>
        <w:t xml:space="preserve">am </w:t>
      </w:r>
      <w:hyperlink r:id="rId12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7029DE2D" w:rsidR="00F07F49" w:rsidRDefault="00F07F49" w:rsidP="00F07F49">
      <w:pPr>
        <w:pStyle w:val="AmdtsEntries"/>
      </w:pPr>
      <w:r>
        <w:t>sch 1 s 1.103</w:t>
      </w:r>
      <w:r>
        <w:tab/>
        <w:t xml:space="preserve">am </w:t>
      </w:r>
      <w:hyperlink r:id="rId12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7A785047" w:rsidR="00EA179D" w:rsidRDefault="00AB1BB3">
      <w:pPr>
        <w:pStyle w:val="AmdtsEntries"/>
      </w:pPr>
      <w:r>
        <w:t>sch 1 s 1.104</w:t>
      </w:r>
      <w:r>
        <w:tab/>
        <w:t xml:space="preserve">am </w:t>
      </w:r>
      <w:hyperlink r:id="rId12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9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74ACB052" w:rsidR="00EA179D" w:rsidRDefault="00EA179D">
      <w:pPr>
        <w:pStyle w:val="AmdtsEntries"/>
      </w:pPr>
      <w:r>
        <w:tab/>
        <w:t xml:space="preserve">am </w:t>
      </w:r>
      <w:hyperlink r:id="rId1296"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1FF535CC" w:rsidR="00AB1BB3" w:rsidRDefault="00AB1BB3" w:rsidP="00047F31">
      <w:pPr>
        <w:pStyle w:val="AmdtsEntries"/>
        <w:keepNext/>
      </w:pPr>
      <w:r>
        <w:t>sch 1 s 1.106</w:t>
      </w:r>
      <w:r>
        <w:tab/>
        <w:t xml:space="preserve">sub </w:t>
      </w:r>
      <w:hyperlink r:id="rId12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1D1D9E44" w:rsidR="00AB1BB3" w:rsidRDefault="00AB1BB3">
      <w:pPr>
        <w:pStyle w:val="AmdtsEntries"/>
      </w:pPr>
      <w:r>
        <w:tab/>
        <w:t xml:space="preserve">om </w:t>
      </w:r>
      <w:hyperlink r:id="rId12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144D514D" w:rsidR="00AB1BB3" w:rsidRDefault="00AB1BB3" w:rsidP="00C346FA">
      <w:pPr>
        <w:pStyle w:val="AmdtsEntries"/>
        <w:keepNext/>
        <w:keepLines/>
      </w:pPr>
      <w:r>
        <w:t>sch 1 s 1.107</w:t>
      </w:r>
      <w:r>
        <w:tab/>
        <w:t xml:space="preserve">sub </w:t>
      </w:r>
      <w:hyperlink r:id="rId12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7534AC18" w:rsidR="00AB1BB3" w:rsidRDefault="00AB1BB3">
      <w:pPr>
        <w:pStyle w:val="AmdtsEntries"/>
      </w:pPr>
      <w:r>
        <w:tab/>
        <w:t xml:space="preserve">om </w:t>
      </w:r>
      <w:hyperlink r:id="rId13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22DF61C3" w:rsidR="00AB1BB3" w:rsidRDefault="00AB1BB3">
      <w:pPr>
        <w:pStyle w:val="AmdtsEntries"/>
      </w:pPr>
      <w:r>
        <w:t>sch 1 s 1.109</w:t>
      </w:r>
      <w:r>
        <w:tab/>
        <w:t xml:space="preserve">sub </w:t>
      </w:r>
      <w:hyperlink r:id="rId13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302"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6EB64C4E" w:rsidR="00C41D8D" w:rsidRDefault="00C41D8D" w:rsidP="00C41D8D">
      <w:pPr>
        <w:pStyle w:val="AmdtsEntries"/>
      </w:pPr>
      <w:r>
        <w:t>sch 1 s 1.110</w:t>
      </w:r>
      <w:r>
        <w:tab/>
        <w:t xml:space="preserve">ins </w:t>
      </w:r>
      <w:hyperlink r:id="rId13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2F60381C" w:rsidR="004558D7" w:rsidRDefault="004558D7" w:rsidP="00C41D8D">
      <w:pPr>
        <w:pStyle w:val="AmdtsEntries"/>
      </w:pPr>
      <w:r>
        <w:tab/>
        <w:t xml:space="preserve">am </w:t>
      </w:r>
      <w:hyperlink r:id="rId130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30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306"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307"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195559C0" w:rsidR="00C41D8D" w:rsidRDefault="00C41D8D" w:rsidP="00C41D8D">
      <w:pPr>
        <w:pStyle w:val="AmdtsEntries"/>
      </w:pPr>
      <w:r>
        <w:t>sch 1 s 1.111</w:t>
      </w:r>
      <w:r>
        <w:tab/>
        <w:t xml:space="preserve">ins </w:t>
      </w:r>
      <w:hyperlink r:id="rId130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7A60CA7A" w:rsidR="000C4859" w:rsidRDefault="000C4859" w:rsidP="000C4859">
      <w:pPr>
        <w:pStyle w:val="AmdtsEntries"/>
      </w:pPr>
      <w:r>
        <w:t>sch 1 s 1.112</w:t>
      </w:r>
      <w:r>
        <w:tab/>
        <w:t xml:space="preserve">ins </w:t>
      </w:r>
      <w:hyperlink r:id="rId13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6E449F35" w:rsidR="00A54D2D" w:rsidRPr="000C4859" w:rsidRDefault="00A54D2D" w:rsidP="000C4859">
      <w:pPr>
        <w:pStyle w:val="AmdtsEntries"/>
      </w:pPr>
      <w:r>
        <w:tab/>
        <w:t xml:space="preserve">sub </w:t>
      </w:r>
      <w:hyperlink r:id="rId1310"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599C9BE1" w:rsidR="0077717C" w:rsidRDefault="0077717C" w:rsidP="0077717C">
      <w:pPr>
        <w:pStyle w:val="AmdtsEntries"/>
      </w:pPr>
      <w:r>
        <w:t>sch 1 s 1.113</w:t>
      </w:r>
      <w:r>
        <w:tab/>
        <w:t xml:space="preserve">ins </w:t>
      </w:r>
      <w:hyperlink r:id="rId13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6814E8AB" w:rsidR="00A475BD" w:rsidRDefault="00A475BD" w:rsidP="0077717C">
      <w:pPr>
        <w:pStyle w:val="AmdtsEntries"/>
      </w:pPr>
      <w:r>
        <w:tab/>
        <w:t xml:space="preserve">sub </w:t>
      </w:r>
      <w:hyperlink r:id="rId1312"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052ED179" w:rsidR="00A54D2D" w:rsidRPr="00A54D2D" w:rsidRDefault="00A54D2D" w:rsidP="00A54D2D">
      <w:pPr>
        <w:pStyle w:val="AmdtsEntries"/>
      </w:pPr>
      <w:r>
        <w:t>sch 1 s 1.114</w:t>
      </w:r>
      <w:r>
        <w:tab/>
        <w:t xml:space="preserve">ins </w:t>
      </w:r>
      <w:hyperlink r:id="rId1313"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lastRenderedPageBreak/>
        <w:t>Permitted open space boundary fence colours</w:t>
      </w:r>
    </w:p>
    <w:p w14:paraId="6CB284CE" w14:textId="7026D144" w:rsidR="00AB1BB3" w:rsidRDefault="00AB1BB3">
      <w:pPr>
        <w:pStyle w:val="AmdtsEntries"/>
      </w:pPr>
      <w:r>
        <w:t>sch 1 pt 1.4</w:t>
      </w:r>
      <w:r>
        <w:tab/>
        <w:t xml:space="preserve">ins </w:t>
      </w:r>
      <w:hyperlink r:id="rId13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1C371464" w:rsidR="00AB1BB3" w:rsidRDefault="00AB1BB3">
      <w:pPr>
        <w:pStyle w:val="AmdtsEntries"/>
      </w:pPr>
      <w:r>
        <w:t>sch 1 pt 1.5 hdg</w:t>
      </w:r>
      <w:r>
        <w:tab/>
        <w:t xml:space="preserve">note sub </w:t>
      </w:r>
      <w:hyperlink r:id="rId13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t>Permitted variations to approved and exempt developments</w:t>
      </w:r>
    </w:p>
    <w:p w14:paraId="29AE915F" w14:textId="08160F62" w:rsidR="00AB1BB3" w:rsidRDefault="00AB1BB3">
      <w:pPr>
        <w:pStyle w:val="AmdtsEntries"/>
      </w:pPr>
      <w:r>
        <w:t>sch 1A hdg</w:t>
      </w:r>
      <w:r>
        <w:tab/>
        <w:t xml:space="preserve">ins </w:t>
      </w:r>
      <w:hyperlink r:id="rId13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5158C7EA" w:rsidR="00AB1BB3" w:rsidRDefault="00AB1BB3">
      <w:pPr>
        <w:pStyle w:val="AmdtsEntries"/>
      </w:pPr>
      <w:r>
        <w:t>sch 1A pt 1A.1 hdg</w:t>
      </w:r>
      <w:r>
        <w:tab/>
        <w:t xml:space="preserve">ins </w:t>
      </w:r>
      <w:hyperlink r:id="rId13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55FA4761" w:rsidR="00AB1BB3" w:rsidRDefault="00AB1BB3" w:rsidP="001C6AC1">
      <w:pPr>
        <w:pStyle w:val="AmdtsEntries"/>
        <w:keepNext/>
      </w:pPr>
      <w:r>
        <w:t>sch 1A s 1A.1</w:t>
      </w:r>
      <w:r>
        <w:tab/>
        <w:t xml:space="preserve">ins </w:t>
      </w:r>
      <w:hyperlink r:id="rId13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7D91393D" w:rsidR="00AB1BB3" w:rsidRDefault="00AB1BB3" w:rsidP="001C6AC1">
      <w:pPr>
        <w:pStyle w:val="AmdtsEntries"/>
        <w:keepNext/>
      </w:pPr>
      <w:r>
        <w:tab/>
        <w:t xml:space="preserve">def </w:t>
      </w:r>
      <w:r>
        <w:rPr>
          <w:rStyle w:val="charBoldItals"/>
        </w:rPr>
        <w:t xml:space="preserve">approved development </w:t>
      </w:r>
      <w:r>
        <w:t xml:space="preserve">ins </w:t>
      </w:r>
      <w:hyperlink r:id="rId13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474DD3AB" w:rsidR="00AB1BB3" w:rsidRDefault="00AB1BB3" w:rsidP="001C6AC1">
      <w:pPr>
        <w:pStyle w:val="AmdtsEntries"/>
        <w:keepNext/>
      </w:pPr>
      <w:r>
        <w:tab/>
        <w:t xml:space="preserve">def </w:t>
      </w:r>
      <w:r>
        <w:rPr>
          <w:rStyle w:val="charBoldItals"/>
        </w:rPr>
        <w:t xml:space="preserve">exempt development </w:t>
      </w:r>
      <w:r>
        <w:t xml:space="preserve">ins </w:t>
      </w:r>
      <w:hyperlink r:id="rId13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0FBE205D" w:rsidR="00AB1BB3" w:rsidRDefault="00AB1BB3">
      <w:pPr>
        <w:pStyle w:val="AmdtsEntries"/>
      </w:pPr>
      <w:r>
        <w:tab/>
        <w:t xml:space="preserve">def </w:t>
      </w:r>
      <w:r>
        <w:rPr>
          <w:rStyle w:val="charBoldItals"/>
        </w:rPr>
        <w:t xml:space="preserve">sch 1 exempt development </w:t>
      </w:r>
      <w:r>
        <w:t xml:space="preserve">ins </w:t>
      </w:r>
      <w:hyperlink r:id="rId13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0BEC5014" w:rsidR="00AB1BB3" w:rsidRDefault="00AB1BB3">
      <w:pPr>
        <w:pStyle w:val="AmdtsEntries"/>
      </w:pPr>
      <w:r>
        <w:t>sch 1A pt 1A.2 hdg</w:t>
      </w:r>
      <w:r>
        <w:tab/>
        <w:t xml:space="preserve">ins </w:t>
      </w:r>
      <w:hyperlink r:id="rId13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03C8BCE7" w:rsidR="00AB1BB3" w:rsidRDefault="00AB1BB3" w:rsidP="00E01B01">
      <w:pPr>
        <w:pStyle w:val="AmdtsEntries"/>
        <w:keepNext/>
      </w:pPr>
      <w:r>
        <w:t>sch 1A s 1A.10</w:t>
      </w:r>
      <w:r>
        <w:tab/>
        <w:t xml:space="preserve">ins </w:t>
      </w:r>
      <w:hyperlink r:id="rId13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7F541F2E" w:rsidR="00057CBC" w:rsidRDefault="009138C3" w:rsidP="00057CBC">
      <w:pPr>
        <w:pStyle w:val="AmdtsEntries"/>
      </w:pPr>
      <w:r>
        <w:tab/>
        <w:t xml:space="preserve">am </w:t>
      </w:r>
      <w:hyperlink r:id="rId132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25"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26"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27"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593D23F1" w:rsidR="00AB1BB3" w:rsidRDefault="00AB1BB3" w:rsidP="009138C3">
      <w:pPr>
        <w:pStyle w:val="AmdtsEntries"/>
        <w:keepNext/>
      </w:pPr>
      <w:r>
        <w:t>sch 1A s 1A.11</w:t>
      </w:r>
      <w:r>
        <w:tab/>
        <w:t xml:space="preserve">ins </w:t>
      </w:r>
      <w:hyperlink r:id="rId13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1FDD1497" w:rsidR="009138C3" w:rsidRDefault="009138C3" w:rsidP="009138C3">
      <w:pPr>
        <w:pStyle w:val="AmdtsEntries"/>
      </w:pPr>
      <w:r>
        <w:tab/>
        <w:t xml:space="preserve">am </w:t>
      </w:r>
      <w:hyperlink r:id="rId132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3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31"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32"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7F6B9555" w:rsidR="00AB1BB3" w:rsidRDefault="00AB1BB3">
      <w:pPr>
        <w:pStyle w:val="AmdtsEntries"/>
      </w:pPr>
      <w:r>
        <w:t>sch 1A pt 1A.3 hdg</w:t>
      </w:r>
      <w:r>
        <w:tab/>
        <w:t xml:space="preserve">ins </w:t>
      </w:r>
      <w:hyperlink r:id="rId13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5D4CCBB9" w:rsidR="009138C3" w:rsidRDefault="009138C3">
      <w:pPr>
        <w:pStyle w:val="AmdtsEntries"/>
      </w:pPr>
      <w:r>
        <w:tab/>
        <w:t xml:space="preserve">om </w:t>
      </w:r>
      <w:hyperlink r:id="rId13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66305D22" w:rsidR="00AB1BB3" w:rsidRDefault="00AB1BB3" w:rsidP="00C346FA">
      <w:pPr>
        <w:pStyle w:val="AmdtsEntries"/>
        <w:keepNext/>
      </w:pPr>
      <w:r>
        <w:t>sch 1A s 1A.20</w:t>
      </w:r>
      <w:r>
        <w:tab/>
        <w:t xml:space="preserve">ins </w:t>
      </w:r>
      <w:hyperlink r:id="rId13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6871D4E4" w:rsidR="009138C3" w:rsidRDefault="009138C3" w:rsidP="009138C3">
      <w:pPr>
        <w:pStyle w:val="AmdtsEntries"/>
      </w:pPr>
      <w:r>
        <w:tab/>
        <w:t xml:space="preserve">om </w:t>
      </w:r>
      <w:hyperlink r:id="rId133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72010C1C" w:rsidR="00815306" w:rsidRDefault="00815306" w:rsidP="00815306">
      <w:pPr>
        <w:pStyle w:val="AmdtsEntries"/>
      </w:pPr>
      <w:r>
        <w:t>sch 1B</w:t>
      </w:r>
      <w:r>
        <w:tab/>
        <w:t xml:space="preserve">ins </w:t>
      </w:r>
      <w:hyperlink r:id="rId13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2D3A93D8" w:rsidR="00C9016E" w:rsidRPr="00815306" w:rsidRDefault="00C9016E" w:rsidP="00815306">
      <w:pPr>
        <w:pStyle w:val="AmdtsEntries"/>
      </w:pPr>
      <w:r>
        <w:tab/>
        <w:t xml:space="preserve">sub </w:t>
      </w:r>
      <w:hyperlink r:id="rId1338"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3B46A11B" w:rsidR="00613332" w:rsidRDefault="00AB1BB3">
      <w:pPr>
        <w:pStyle w:val="AmdtsEntries"/>
      </w:pPr>
      <w:r w:rsidRPr="0076726C">
        <w:t>sch 2</w:t>
      </w:r>
      <w:r w:rsidR="00613332">
        <w:t xml:space="preserve"> item 1</w:t>
      </w:r>
      <w:r w:rsidRPr="0076726C">
        <w:tab/>
        <w:t xml:space="preserve">am </w:t>
      </w:r>
      <w:hyperlink r:id="rId13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7C489502" w:rsidR="00AB1BB3" w:rsidRPr="0076726C" w:rsidRDefault="00613332">
      <w:pPr>
        <w:pStyle w:val="AmdtsEntries"/>
      </w:pPr>
      <w:r>
        <w:t>sch 2 item 7</w:t>
      </w:r>
      <w:r>
        <w:tab/>
        <w:t xml:space="preserve">ins </w:t>
      </w:r>
      <w:hyperlink r:id="rId134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4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4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0789580E" w:rsidR="00CB06B7" w:rsidRPr="001F3BC9" w:rsidRDefault="00CB06B7" w:rsidP="00613332">
      <w:pPr>
        <w:pStyle w:val="AmdtsEntries"/>
      </w:pPr>
      <w:r>
        <w:tab/>
        <w:t xml:space="preserve">ins </w:t>
      </w:r>
      <w:hyperlink r:id="rId1343"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48233FEE" w:rsidR="00613332" w:rsidRPr="0076726C" w:rsidRDefault="00613332" w:rsidP="0022280C">
      <w:pPr>
        <w:pStyle w:val="AmdtsEntries"/>
        <w:keepNext/>
      </w:pPr>
      <w:r>
        <w:lastRenderedPageBreak/>
        <w:t>sch 2 item 8</w:t>
      </w:r>
      <w:r>
        <w:tab/>
        <w:t xml:space="preserve">ins </w:t>
      </w:r>
      <w:hyperlink r:id="rId134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4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4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0B587876" w:rsidR="00CB06B7" w:rsidRPr="001F3BC9" w:rsidRDefault="00CB06B7" w:rsidP="00613332">
      <w:pPr>
        <w:pStyle w:val="AmdtsEntries"/>
      </w:pPr>
      <w:r>
        <w:tab/>
        <w:t xml:space="preserve">ins </w:t>
      </w:r>
      <w:hyperlink r:id="rId1347"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5C120907" w:rsidR="00A46498" w:rsidRDefault="00C939DA" w:rsidP="004962C2">
      <w:pPr>
        <w:pStyle w:val="AmdtsEntries"/>
        <w:keepNext/>
      </w:pPr>
      <w:r>
        <w:t>sch 2 item 9</w:t>
      </w:r>
      <w:r>
        <w:tab/>
      </w:r>
      <w:r w:rsidR="00A46498">
        <w:t xml:space="preserve">ins </w:t>
      </w:r>
      <w:hyperlink r:id="rId134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3AF13A4B" w:rsidR="00A46498" w:rsidRDefault="00C939DA" w:rsidP="00E01BB5">
      <w:pPr>
        <w:pStyle w:val="AmdtsEntries"/>
        <w:keepNext/>
      </w:pPr>
      <w:r>
        <w:t>sch 2 item 10</w:t>
      </w:r>
      <w:r w:rsidR="00A46498">
        <w:tab/>
        <w:t xml:space="preserve">ins </w:t>
      </w:r>
      <w:hyperlink r:id="rId134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53562689" w:rsidR="00A46498" w:rsidRDefault="00C939DA" w:rsidP="00D36D4D">
      <w:pPr>
        <w:pStyle w:val="AmdtsEntries"/>
        <w:keepNext/>
      </w:pPr>
      <w:r>
        <w:t>sch 2 item 11</w:t>
      </w:r>
      <w:r w:rsidR="00A46498">
        <w:tab/>
        <w:t xml:space="preserve">ins </w:t>
      </w:r>
      <w:hyperlink r:id="rId135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2B114710" w:rsidR="006F3555" w:rsidRPr="00721CB0" w:rsidRDefault="006F3555" w:rsidP="006F3555">
      <w:pPr>
        <w:pStyle w:val="AmdtsEntries"/>
      </w:pPr>
      <w:r>
        <w:t>sch 2A hdg</w:t>
      </w:r>
      <w:r>
        <w:tab/>
        <w:t xml:space="preserve">ins </w:t>
      </w:r>
      <w:hyperlink r:id="rId13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50DFFCDD"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52"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3BF49223"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53"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3097191D"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5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2FAB438E"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5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584B6624"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5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5F9A5ED3" w:rsidR="000830B2" w:rsidRPr="00721CB0" w:rsidRDefault="0058426D" w:rsidP="000830B2">
      <w:pPr>
        <w:pStyle w:val="AmdtsEntries"/>
      </w:pPr>
      <w:r>
        <w:t xml:space="preserve">sch 2A </w:t>
      </w:r>
      <w:r w:rsidR="000830B2">
        <w:t>s 2A.2</w:t>
      </w:r>
      <w:r w:rsidR="000830B2">
        <w:tab/>
        <w:t xml:space="preserve">ins </w:t>
      </w:r>
      <w:hyperlink r:id="rId1357"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4034A622" w:rsidR="000830B2" w:rsidRPr="00721CB0" w:rsidRDefault="0058426D" w:rsidP="000830B2">
      <w:pPr>
        <w:pStyle w:val="AmdtsEntries"/>
      </w:pPr>
      <w:r>
        <w:t xml:space="preserve">sch 2A </w:t>
      </w:r>
      <w:r w:rsidR="00627633">
        <w:t>s 2A.3</w:t>
      </w:r>
      <w:r w:rsidR="000830B2">
        <w:tab/>
        <w:t xml:space="preserve">ins </w:t>
      </w:r>
      <w:hyperlink r:id="rId1358"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3ED64C41" w:rsidR="00627633" w:rsidRPr="00721CB0" w:rsidRDefault="0058426D" w:rsidP="00627633">
      <w:pPr>
        <w:pStyle w:val="AmdtsEntries"/>
      </w:pPr>
      <w:r>
        <w:t xml:space="preserve">sch 2A </w:t>
      </w:r>
      <w:r w:rsidR="00627633">
        <w:t>s 2A.4</w:t>
      </w:r>
      <w:r w:rsidR="00627633">
        <w:tab/>
        <w:t xml:space="preserve">ins </w:t>
      </w:r>
      <w:hyperlink r:id="rId135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3E3834A7" w:rsidR="00627633" w:rsidRPr="00721CB0" w:rsidRDefault="0058426D" w:rsidP="00627633">
      <w:pPr>
        <w:pStyle w:val="AmdtsEntries"/>
      </w:pPr>
      <w:r>
        <w:t xml:space="preserve">sch 2A </w:t>
      </w:r>
      <w:r w:rsidR="00627633">
        <w:t>s 2A.5</w:t>
      </w:r>
      <w:r w:rsidR="00627633">
        <w:tab/>
        <w:t xml:space="preserve">ins </w:t>
      </w:r>
      <w:hyperlink r:id="rId136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0D48B8BF" w:rsidR="00627633" w:rsidRPr="00721CB0" w:rsidRDefault="0058426D" w:rsidP="00627633">
      <w:pPr>
        <w:pStyle w:val="AmdtsEntries"/>
      </w:pPr>
      <w:r>
        <w:t xml:space="preserve">sch 2A </w:t>
      </w:r>
      <w:r w:rsidR="00627633">
        <w:t>s 2A.6</w:t>
      </w:r>
      <w:r w:rsidR="00627633">
        <w:tab/>
        <w:t xml:space="preserve">ins </w:t>
      </w:r>
      <w:hyperlink r:id="rId136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39E43534" w:rsidR="00627633" w:rsidRPr="00721CB0" w:rsidRDefault="0058426D" w:rsidP="00627633">
      <w:pPr>
        <w:pStyle w:val="AmdtsEntries"/>
      </w:pPr>
      <w:r>
        <w:t xml:space="preserve">sch 2A </w:t>
      </w:r>
      <w:r w:rsidR="00627633">
        <w:t>s 2A.7</w:t>
      </w:r>
      <w:r w:rsidR="00627633">
        <w:tab/>
        <w:t xml:space="preserve">ins </w:t>
      </w:r>
      <w:hyperlink r:id="rId136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02D9E01D" w:rsidR="00627633" w:rsidRPr="00721CB0" w:rsidRDefault="0058426D" w:rsidP="00627633">
      <w:pPr>
        <w:pStyle w:val="AmdtsEntries"/>
      </w:pPr>
      <w:r>
        <w:t xml:space="preserve">sch 2A </w:t>
      </w:r>
      <w:r w:rsidR="00627633">
        <w:t>s 2A.8</w:t>
      </w:r>
      <w:r w:rsidR="00627633">
        <w:tab/>
        <w:t xml:space="preserve">ins </w:t>
      </w:r>
      <w:hyperlink r:id="rId136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7B77724D" w:rsidR="00627633" w:rsidRPr="00721CB0" w:rsidRDefault="0058426D" w:rsidP="00627633">
      <w:pPr>
        <w:pStyle w:val="AmdtsEntries"/>
      </w:pPr>
      <w:r>
        <w:t xml:space="preserve">sch 2A </w:t>
      </w:r>
      <w:r w:rsidR="00627633">
        <w:t>s 2A.9</w:t>
      </w:r>
      <w:r w:rsidR="00627633">
        <w:tab/>
        <w:t xml:space="preserve">ins </w:t>
      </w:r>
      <w:hyperlink r:id="rId136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3068F5E7" w:rsidR="00AB1BB3" w:rsidRPr="0016458F" w:rsidRDefault="00AB1BB3">
      <w:pPr>
        <w:pStyle w:val="AmdtsEntries"/>
      </w:pPr>
      <w:r w:rsidRPr="0016458F">
        <w:t>sch 3 hdg</w:t>
      </w:r>
      <w:r w:rsidRPr="0016458F">
        <w:tab/>
        <w:t xml:space="preserve">am </w:t>
      </w:r>
      <w:hyperlink r:id="rId136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45AE681F"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4EDD58DC"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67"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lastRenderedPageBreak/>
        <w:t>Merit track matters exempt from third-party ACAT review</w:t>
      </w:r>
    </w:p>
    <w:p w14:paraId="3BCCD905" w14:textId="1CA6C378" w:rsidR="00274856" w:rsidRDefault="00274856" w:rsidP="001C6AC1">
      <w:pPr>
        <w:pStyle w:val="AmdtsEntries"/>
        <w:keepNext/>
      </w:pPr>
      <w:r>
        <w:t>sch 3 pt 3.2 hdg</w:t>
      </w:r>
      <w:r>
        <w:tab/>
        <w:t xml:space="preserve">am </w:t>
      </w:r>
      <w:hyperlink r:id="rId13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44A59A60" w:rsidR="00304A9C" w:rsidRPr="00E128FE" w:rsidRDefault="00304A9C" w:rsidP="001C6AC1">
      <w:pPr>
        <w:pStyle w:val="AmdtsEntries"/>
        <w:keepNext/>
      </w:pPr>
      <w:r>
        <w:t xml:space="preserve">sch 3 </w:t>
      </w:r>
      <w:r w:rsidR="00A1109A">
        <w:t>pt 3.2 item 4</w:t>
      </w:r>
      <w:r w:rsidR="00A1109A">
        <w:tab/>
        <w:t xml:space="preserve">am </w:t>
      </w:r>
      <w:hyperlink r:id="rId136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20202F2A" w:rsidR="00E128FE" w:rsidRPr="00E128FE" w:rsidRDefault="00E128FE" w:rsidP="00E128FE">
      <w:pPr>
        <w:pStyle w:val="AmdtsEntries"/>
      </w:pPr>
      <w:r>
        <w:t>sch 3 pt 3.2 item 5</w:t>
      </w:r>
      <w:r>
        <w:tab/>
        <w:t xml:space="preserve">am </w:t>
      </w:r>
      <w:hyperlink r:id="rId13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54C5D0E7" w:rsidR="00304A9C" w:rsidRPr="00E128FE" w:rsidRDefault="00A1109A" w:rsidP="00304A9C">
      <w:pPr>
        <w:pStyle w:val="AmdtsEntries"/>
      </w:pPr>
      <w:r>
        <w:t>sch 3 pt 3.2 item 6</w:t>
      </w:r>
      <w:r>
        <w:tab/>
        <w:t xml:space="preserve">am </w:t>
      </w:r>
      <w:hyperlink r:id="rId137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72"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43EBFE64" w:rsidR="00304A9C" w:rsidRPr="00E128FE" w:rsidRDefault="00A1109A" w:rsidP="00304A9C">
      <w:pPr>
        <w:pStyle w:val="AmdtsEntries"/>
      </w:pPr>
      <w:r>
        <w:t>sch 3 pt 3.2 item 7</w:t>
      </w:r>
      <w:r>
        <w:tab/>
        <w:t xml:space="preserve">am </w:t>
      </w:r>
      <w:hyperlink r:id="rId137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273D29DD" w:rsidR="00E93793" w:rsidRPr="00E128FE" w:rsidRDefault="00E93793" w:rsidP="00E93793">
      <w:pPr>
        <w:pStyle w:val="AmdtsEntries"/>
      </w:pPr>
      <w:r>
        <w:t>sch 3 pt 3.2 item 8</w:t>
      </w:r>
      <w:r>
        <w:tab/>
        <w:t xml:space="preserve">am </w:t>
      </w:r>
      <w:hyperlink r:id="rId13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7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427EF073" w:rsidR="00E93793" w:rsidRPr="00E128FE" w:rsidRDefault="00E93793" w:rsidP="00E93793">
      <w:pPr>
        <w:pStyle w:val="AmdtsEntries"/>
      </w:pPr>
      <w:r>
        <w:t>sch 3 pt 3.2 item 9</w:t>
      </w:r>
      <w:r>
        <w:tab/>
        <w:t xml:space="preserve">am </w:t>
      </w:r>
      <w:hyperlink r:id="rId13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7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78"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1ADB56A1" w:rsidR="00E93793" w:rsidRDefault="00E93793" w:rsidP="00E93793">
      <w:pPr>
        <w:pStyle w:val="AmdtsEntries"/>
      </w:pPr>
      <w:r>
        <w:t>sch 3 pt 3.2 item 10</w:t>
      </w:r>
      <w:r>
        <w:tab/>
        <w:t xml:space="preserve">am </w:t>
      </w:r>
      <w:hyperlink r:id="rId13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6B9712B6" w:rsidR="00304F11" w:rsidRDefault="00304F11" w:rsidP="00E93793">
      <w:pPr>
        <w:pStyle w:val="AmdtsEntries"/>
      </w:pPr>
      <w:r>
        <w:t>sch 3 pt 3.2 item 15</w:t>
      </w:r>
      <w:r>
        <w:tab/>
      </w:r>
      <w:r w:rsidR="0066644F">
        <w:t>ins</w:t>
      </w:r>
      <w:r>
        <w:t xml:space="preserve"> </w:t>
      </w:r>
      <w:hyperlink r:id="rId1380"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1DB5C11D" w:rsidR="0085281B" w:rsidRDefault="0085281B" w:rsidP="00E93793">
      <w:pPr>
        <w:pStyle w:val="AmdtsEntries"/>
      </w:pPr>
      <w:r>
        <w:t>sch 3 pt 3.2 item 16</w:t>
      </w:r>
      <w:r>
        <w:tab/>
        <w:t xml:space="preserve">ins </w:t>
      </w:r>
      <w:hyperlink r:id="rId1381"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60BE25B6" w:rsidR="00DF0CC4" w:rsidRDefault="00DF0CC4" w:rsidP="00E93793">
      <w:pPr>
        <w:pStyle w:val="AmdtsEntries"/>
      </w:pPr>
      <w:r>
        <w:t>sch 3 pt 3.2 item 17</w:t>
      </w:r>
      <w:r>
        <w:tab/>
        <w:t xml:space="preserve">ins </w:t>
      </w:r>
      <w:hyperlink r:id="rId1382"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79B9AF73" w:rsidR="00DF0CC4" w:rsidRPr="00E128FE" w:rsidRDefault="00DF0CC4" w:rsidP="00E93793">
      <w:pPr>
        <w:pStyle w:val="AmdtsEntries"/>
      </w:pPr>
      <w:r>
        <w:tab/>
        <w:t xml:space="preserve">am </w:t>
      </w:r>
      <w:hyperlink r:id="rId1383"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638CC40A" w:rsidR="00304A9C" w:rsidRPr="00304A9C" w:rsidRDefault="00304A9C" w:rsidP="00304A9C">
      <w:pPr>
        <w:pStyle w:val="AmdtsEntries"/>
      </w:pPr>
      <w:r>
        <w:t>sch 3 pt 3.3 hdg</w:t>
      </w:r>
      <w:r>
        <w:tab/>
        <w:t xml:space="preserve">am </w:t>
      </w:r>
      <w:hyperlink r:id="rId138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2A4997D0" w:rsidR="00304F11" w:rsidRDefault="00304F11" w:rsidP="00304F11">
      <w:pPr>
        <w:pStyle w:val="AmdtsEntries"/>
      </w:pPr>
      <w:r>
        <w:t>sch 3 pt 3.3</w:t>
      </w:r>
      <w:r w:rsidR="0066644F">
        <w:t xml:space="preserve"> item 2</w:t>
      </w:r>
      <w:r>
        <w:tab/>
      </w:r>
      <w:r w:rsidR="0066644F">
        <w:t>ins</w:t>
      </w:r>
      <w:r>
        <w:t xml:space="preserve"> </w:t>
      </w:r>
      <w:hyperlink r:id="rId1385"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6451DAC8" w:rsidR="008D0226" w:rsidRDefault="008D0226" w:rsidP="00304F11">
      <w:pPr>
        <w:pStyle w:val="AmdtsEntries"/>
      </w:pPr>
      <w:r>
        <w:t>sch 3 pt 3.3 item 3</w:t>
      </w:r>
      <w:r>
        <w:tab/>
        <w:t xml:space="preserve">ins </w:t>
      </w:r>
      <w:hyperlink r:id="rId1386"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33430ACA" w:rsidR="008D0226" w:rsidRPr="00E128FE" w:rsidRDefault="008D0226" w:rsidP="00304F11">
      <w:pPr>
        <w:pStyle w:val="AmdtsEntries"/>
      </w:pPr>
      <w:r>
        <w:tab/>
        <w:t xml:space="preserve">am </w:t>
      </w:r>
      <w:hyperlink r:id="rId1387"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2E01C2F2" w:rsidR="00EE7242" w:rsidRPr="00EE7242" w:rsidRDefault="00EE7242" w:rsidP="00EE7242">
      <w:pPr>
        <w:pStyle w:val="AmdtsEntries"/>
      </w:pPr>
      <w:r>
        <w:t>sch 3 pt 3.4 hdg</w:t>
      </w:r>
      <w:r>
        <w:tab/>
        <w:t xml:space="preserve">sub </w:t>
      </w:r>
      <w:hyperlink r:id="rId1388"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14A09668" w:rsidR="00BB16F1" w:rsidRPr="00961322" w:rsidRDefault="00BB16F1" w:rsidP="00BB16F1">
      <w:pPr>
        <w:pStyle w:val="AmdtsEntries"/>
      </w:pPr>
      <w:r>
        <w:t>sch 3 div 3.4.3</w:t>
      </w:r>
      <w:r>
        <w:tab/>
        <w:t xml:space="preserve">sub </w:t>
      </w:r>
      <w:hyperlink r:id="rId13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5500BE60" w:rsidR="00961322" w:rsidRDefault="00961322" w:rsidP="00961322">
      <w:pPr>
        <w:pStyle w:val="AmdtsEntries"/>
      </w:pPr>
      <w:r>
        <w:t>sch 3 div 3.4.6</w:t>
      </w:r>
      <w:r>
        <w:tab/>
        <w:t xml:space="preserve">ins </w:t>
      </w:r>
      <w:hyperlink r:id="rId139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91"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189456CC" w:rsidR="0085281B" w:rsidRPr="00961322" w:rsidRDefault="0085281B" w:rsidP="00961322">
      <w:pPr>
        <w:pStyle w:val="AmdtsEntries"/>
      </w:pPr>
      <w:r>
        <w:t>sch 3 div 3.4.7</w:t>
      </w:r>
      <w:r>
        <w:tab/>
        <w:t xml:space="preserve">ins </w:t>
      </w:r>
      <w:hyperlink r:id="rId1392"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0DD2957F" w:rsidR="00AB1BB3" w:rsidRDefault="00AB1BB3">
      <w:pPr>
        <w:pStyle w:val="AmdtsEntries"/>
      </w:pPr>
      <w:r>
        <w:t>sch 4</w:t>
      </w:r>
      <w:r>
        <w:tab/>
        <w:t xml:space="preserve">ins </w:t>
      </w:r>
      <w:hyperlink r:id="rId13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62BDE441" w:rsidR="00AB1BB3" w:rsidRDefault="00AB1BB3">
      <w:pPr>
        <w:pStyle w:val="AmdtsEntries"/>
        <w:keepNext/>
      </w:pPr>
      <w:r>
        <w:t>sch 20</w:t>
      </w:r>
      <w:r>
        <w:tab/>
        <w:t xml:space="preserve">(prev sch 5) ins </w:t>
      </w:r>
      <w:hyperlink r:id="rId13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22F7DDFE" w:rsidR="00AB1BB3" w:rsidRDefault="00AB1BB3">
      <w:pPr>
        <w:pStyle w:val="AmdtsEntries"/>
        <w:keepNext/>
      </w:pPr>
      <w:r>
        <w:tab/>
        <w:t xml:space="preserve">am </w:t>
      </w:r>
      <w:hyperlink r:id="rId139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1A0C275A" w:rsidR="00AB1BB3" w:rsidRDefault="00AB1BB3">
      <w:pPr>
        <w:pStyle w:val="AmdtsEntries"/>
        <w:keepNext/>
      </w:pPr>
      <w:r>
        <w:tab/>
        <w:t xml:space="preserve">renum as sch 20 </w:t>
      </w:r>
      <w:hyperlink r:id="rId13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66569F70" w:rsidR="00AB1BB3" w:rsidRDefault="00AB1BB3">
      <w:pPr>
        <w:pStyle w:val="AmdtsEntries"/>
        <w:keepNext/>
      </w:pPr>
      <w:r>
        <w:tab/>
        <w:t xml:space="preserve">am </w:t>
      </w:r>
      <w:hyperlink r:id="rId13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9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40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4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242F8A8B" w:rsidR="00AC58AA" w:rsidRDefault="00AC58AA" w:rsidP="00AE4FAF">
      <w:pPr>
        <w:pStyle w:val="AmdtsEntries"/>
      </w:pPr>
      <w:r>
        <w:tab/>
        <w:t xml:space="preserve">om </w:t>
      </w:r>
      <w:hyperlink r:id="rId140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4EE2BDD4" w:rsidR="00C30B9D" w:rsidRDefault="00772AD8" w:rsidP="00AE4FAF">
      <w:pPr>
        <w:pStyle w:val="AmdtsEntries"/>
        <w:keepNext/>
      </w:pPr>
      <w:r>
        <w:t>sch 21</w:t>
      </w:r>
      <w:r>
        <w:tab/>
        <w:t xml:space="preserve">ins </w:t>
      </w:r>
      <w:hyperlink r:id="rId140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lastRenderedPageBreak/>
        <w:t>Dictionary</w:t>
      </w:r>
    </w:p>
    <w:p w14:paraId="12586382" w14:textId="73BBDAEC" w:rsidR="00AB1BB3" w:rsidRPr="0016458F" w:rsidRDefault="00AB1BB3" w:rsidP="00836DD4">
      <w:pPr>
        <w:pStyle w:val="AmdtsEntries"/>
        <w:keepNext/>
        <w:keepLines/>
      </w:pPr>
      <w:r w:rsidRPr="0016458F">
        <w:t>dict</w:t>
      </w:r>
      <w:r w:rsidRPr="0016458F">
        <w:tab/>
        <w:t xml:space="preserve">am </w:t>
      </w:r>
      <w:hyperlink r:id="rId14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405"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40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40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40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4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4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41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12"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1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14"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15"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16"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17"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18"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19"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20"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21"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w:t>
      </w:r>
      <w:r w:rsidR="00E63802">
        <w:t xml:space="preserve"> </w:t>
      </w:r>
      <w:r w:rsidR="009C725D">
        <w:t>s 15</w:t>
      </w:r>
      <w:r w:rsidR="00E63802">
        <w:t xml:space="preserve">; </w:t>
      </w:r>
      <w:hyperlink r:id="rId1422" w:tooltip="Planning and Development Amendment Regulation 2022 (No 1)" w:history="1">
        <w:r w:rsidR="00E63802">
          <w:rPr>
            <w:rStyle w:val="charCitHyperlinkAbbrev"/>
          </w:rPr>
          <w:t>SL2022</w:t>
        </w:r>
        <w:r w:rsidR="00E63802">
          <w:rPr>
            <w:rStyle w:val="charCitHyperlinkAbbrev"/>
          </w:rPr>
          <w:noBreakHyphen/>
          <w:t>3</w:t>
        </w:r>
      </w:hyperlink>
      <w:r w:rsidR="00E63802">
        <w:t xml:space="preserve"> s 6</w:t>
      </w:r>
    </w:p>
    <w:p w14:paraId="63EE258D" w14:textId="08CA8992" w:rsidR="00D46666" w:rsidRDefault="00D46666" w:rsidP="009826CC">
      <w:pPr>
        <w:pStyle w:val="AmdtsEntries"/>
        <w:keepNext/>
      </w:pPr>
      <w:r>
        <w:tab/>
        <w:t xml:space="preserve">def </w:t>
      </w:r>
      <w:r w:rsidRPr="00671961">
        <w:rPr>
          <w:rStyle w:val="charBoldItals"/>
        </w:rPr>
        <w:t xml:space="preserve">added value </w:t>
      </w:r>
      <w:r>
        <w:t xml:space="preserve">ins </w:t>
      </w:r>
      <w:hyperlink r:id="rId14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5D0C6700" w:rsidR="009C0709" w:rsidRDefault="009C0709" w:rsidP="009C0709">
      <w:pPr>
        <w:pStyle w:val="AmdtsEntriesDefL2"/>
      </w:pPr>
      <w:r>
        <w:tab/>
        <w:t xml:space="preserve">sub </w:t>
      </w:r>
      <w:hyperlink r:id="rId142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3FD85759"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25" w:tooltip="Planning and Development (Community Concessional Leases) Amendment Act 2019" w:history="1">
        <w:r w:rsidR="003F438F">
          <w:rPr>
            <w:rStyle w:val="charCitHyperlinkAbbrev"/>
          </w:rPr>
          <w:t>A2019-28</w:t>
        </w:r>
      </w:hyperlink>
      <w:r w:rsidR="003F438F">
        <w:t xml:space="preserve"> s 2</w:t>
      </w:r>
      <w:r>
        <w:t>7</w:t>
      </w:r>
    </w:p>
    <w:p w14:paraId="540BF7B6" w14:textId="699BBDD5"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26"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16CE7FAE"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2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0B04EDE3" w:rsidR="00BE1547" w:rsidRDefault="00BE1547" w:rsidP="00BE1547">
      <w:pPr>
        <w:pStyle w:val="AmdtsEntriesDefL2"/>
      </w:pPr>
      <w:r>
        <w:tab/>
        <w:t xml:space="preserve">sub </w:t>
      </w:r>
      <w:hyperlink r:id="rId1428"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5726CF5E"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29"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06EE21F1" w:rsidR="00AB1BB3" w:rsidRDefault="00AB1BB3">
      <w:pPr>
        <w:pStyle w:val="AmdtsEntries"/>
      </w:pPr>
      <w:r>
        <w:tab/>
        <w:t xml:space="preserve">def </w:t>
      </w:r>
      <w:r>
        <w:rPr>
          <w:rStyle w:val="charBoldItals"/>
        </w:rPr>
        <w:t xml:space="preserve">approved development </w:t>
      </w:r>
      <w:r>
        <w:t xml:space="preserve">ins </w:t>
      </w:r>
      <w:hyperlink r:id="rId14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7898D764"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3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1A8C040D"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3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08842FC8" w:rsidR="00AB1BB3" w:rsidRDefault="00AB1BB3">
      <w:pPr>
        <w:pStyle w:val="AmdtsEntries"/>
      </w:pPr>
      <w:r>
        <w:tab/>
        <w:t xml:space="preserve">def </w:t>
      </w:r>
      <w:r w:rsidRPr="00671961">
        <w:rPr>
          <w:rStyle w:val="charBoldItals"/>
        </w:rPr>
        <w:t xml:space="preserve">basic paling fence </w:t>
      </w:r>
      <w:r>
        <w:t xml:space="preserve">ins </w:t>
      </w:r>
      <w:hyperlink r:id="rId14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5229C2F4"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3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2728E66E"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35"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671CD0FE" w:rsidR="00865CD0" w:rsidRDefault="00865CD0">
      <w:pPr>
        <w:pStyle w:val="AmdtsEntries"/>
      </w:pPr>
      <w:r w:rsidRPr="00671961">
        <w:rPr>
          <w:rFonts w:cs="Arial"/>
        </w:rPr>
        <w:tab/>
        <w:t xml:space="preserve">def </w:t>
      </w:r>
      <w:r>
        <w:rPr>
          <w:rStyle w:val="charBoldItals"/>
        </w:rPr>
        <w:t xml:space="preserve">boundary </w:t>
      </w:r>
      <w:r>
        <w:t xml:space="preserve">ins </w:t>
      </w:r>
      <w:hyperlink r:id="rId14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578A819B" w:rsidR="00B2148D" w:rsidRDefault="00B2148D" w:rsidP="00B2148D">
      <w:pPr>
        <w:pStyle w:val="AmdtsEntries"/>
        <w:keepNext/>
      </w:pPr>
      <w:r>
        <w:tab/>
        <w:t xml:space="preserve">def </w:t>
      </w:r>
      <w:r w:rsidRPr="003C4D4D">
        <w:rPr>
          <w:rStyle w:val="charBoldItals"/>
        </w:rPr>
        <w:t>buyback program</w:t>
      </w:r>
      <w:r>
        <w:t xml:space="preserve"> ins </w:t>
      </w:r>
      <w:hyperlink r:id="rId143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779AEF45" w:rsidR="00F75D06" w:rsidRPr="00627633" w:rsidRDefault="00F75D06" w:rsidP="00F75D06">
      <w:pPr>
        <w:pStyle w:val="AmdtsEntriesDefL2"/>
      </w:pPr>
      <w:r>
        <w:tab/>
        <w:t xml:space="preserve">om </w:t>
      </w:r>
      <w:hyperlink r:id="rId1438"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0DDA33B7"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3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06FE9A86"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40"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707AAC24"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4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2D2ADA63"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6008E4CD" w:rsidR="00865CD0" w:rsidRDefault="00865CD0" w:rsidP="00865CD0">
      <w:pPr>
        <w:pStyle w:val="AmdtsEntriesDefL2"/>
      </w:pPr>
      <w:r>
        <w:tab/>
        <w:t xml:space="preserve">sub </w:t>
      </w:r>
      <w:hyperlink r:id="rId14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503E6856" w:rsidR="00865CD0" w:rsidRPr="00865CD0" w:rsidRDefault="00865CD0" w:rsidP="00865CD0">
      <w:pPr>
        <w:pStyle w:val="AmdtsEntries"/>
      </w:pPr>
      <w:r>
        <w:tab/>
        <w:t xml:space="preserve">def </w:t>
      </w:r>
      <w:r>
        <w:rPr>
          <w:rStyle w:val="charBoldItals"/>
        </w:rPr>
        <w:t xml:space="preserve">class 10b structure </w:t>
      </w:r>
      <w:r>
        <w:t xml:space="preserve">ins </w:t>
      </w:r>
      <w:hyperlink r:id="rId14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0535793F" w:rsidR="00645DAB" w:rsidRDefault="00645DAB">
      <w:pPr>
        <w:pStyle w:val="AmdtsEntries"/>
      </w:pPr>
      <w:r>
        <w:tab/>
        <w:t xml:space="preserve">def </w:t>
      </w:r>
      <w:r w:rsidRPr="00645DAB">
        <w:rPr>
          <w:rStyle w:val="charBoldItals"/>
        </w:rPr>
        <w:t>clearing</w:t>
      </w:r>
      <w:r>
        <w:t xml:space="preserve"> sub </w:t>
      </w:r>
      <w:hyperlink r:id="rId1445" w:tooltip="Nature Conservation Act 2014" w:history="1">
        <w:r>
          <w:rPr>
            <w:rStyle w:val="charCitHyperlinkAbbrev"/>
          </w:rPr>
          <w:t>A2014</w:t>
        </w:r>
        <w:r>
          <w:rPr>
            <w:rStyle w:val="charCitHyperlinkAbbrev"/>
          </w:rPr>
          <w:noBreakHyphen/>
          <w:t>59</w:t>
        </w:r>
      </w:hyperlink>
      <w:r>
        <w:t xml:space="preserve"> amdt 2.94</w:t>
      </w:r>
    </w:p>
    <w:p w14:paraId="12BD2959" w14:textId="6F791CBB" w:rsidR="00D2167F" w:rsidRDefault="00D2167F">
      <w:pPr>
        <w:pStyle w:val="AmdtsEntries"/>
      </w:pPr>
      <w:r>
        <w:tab/>
        <w:t xml:space="preserve">def </w:t>
      </w:r>
      <w:r>
        <w:rPr>
          <w:rStyle w:val="charBoldItals"/>
        </w:rPr>
        <w:t xml:space="preserve">commencement day </w:t>
      </w:r>
      <w:r>
        <w:t xml:space="preserve">ins </w:t>
      </w:r>
      <w:hyperlink r:id="rId14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145030A4" w:rsidR="004500BC" w:rsidRDefault="004500BC">
      <w:pPr>
        <w:pStyle w:val="AmdtsEntries"/>
      </w:pPr>
      <w:r>
        <w:tab/>
        <w:t xml:space="preserve">def </w:t>
      </w:r>
      <w:r>
        <w:rPr>
          <w:rStyle w:val="charBoldItals"/>
        </w:rPr>
        <w:t xml:space="preserve">Commonwealth entity </w:t>
      </w:r>
      <w:r>
        <w:t xml:space="preserve">om </w:t>
      </w:r>
      <w:hyperlink r:id="rId144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6366BD0C" w:rsidR="00865CD0" w:rsidRPr="00865CD0" w:rsidRDefault="00865CD0">
      <w:pPr>
        <w:pStyle w:val="AmdtsEntries"/>
      </w:pPr>
      <w:r>
        <w:tab/>
        <w:t xml:space="preserve">def </w:t>
      </w:r>
      <w:r>
        <w:rPr>
          <w:rStyle w:val="charBoldItals"/>
        </w:rPr>
        <w:t xml:space="preserve">community garden </w:t>
      </w:r>
      <w:r>
        <w:t xml:space="preserve">ins </w:t>
      </w:r>
      <w:hyperlink r:id="rId14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776F5B69" w:rsidR="004500BC" w:rsidRDefault="004500BC" w:rsidP="004500BC">
      <w:pPr>
        <w:pStyle w:val="AmdtsEntries"/>
      </w:pPr>
      <w:r>
        <w:tab/>
        <w:t xml:space="preserve">def </w:t>
      </w:r>
      <w:r>
        <w:rPr>
          <w:rStyle w:val="charBoldItals"/>
        </w:rPr>
        <w:t xml:space="preserve">community organisation </w:t>
      </w:r>
      <w:r>
        <w:t xml:space="preserve">om </w:t>
      </w:r>
      <w:hyperlink r:id="rId14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0612B41F"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5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1694CF2C"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5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65DC9084" w:rsidR="00AB1BB3" w:rsidRDefault="00AB1BB3">
      <w:pPr>
        <w:pStyle w:val="AmdtsEntries"/>
      </w:pPr>
      <w:r>
        <w:tab/>
        <w:t xml:space="preserve">def </w:t>
      </w:r>
      <w:r>
        <w:rPr>
          <w:rStyle w:val="charBoldItals"/>
        </w:rPr>
        <w:t xml:space="preserve">designated development </w:t>
      </w:r>
      <w:r>
        <w:t xml:space="preserve">sub </w:t>
      </w:r>
      <w:hyperlink r:id="rId14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59A1075F"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53"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11A4A52D" w:rsidR="00AB1BB3" w:rsidRDefault="00AB1BB3">
      <w:pPr>
        <w:pStyle w:val="AmdtsEntries"/>
      </w:pPr>
      <w:r>
        <w:tab/>
        <w:t xml:space="preserve">def </w:t>
      </w:r>
      <w:r>
        <w:rPr>
          <w:rStyle w:val="charBoldItals"/>
        </w:rPr>
        <w:t xml:space="preserve">exempt development </w:t>
      </w:r>
      <w:r>
        <w:t xml:space="preserve">ins </w:t>
      </w:r>
      <w:hyperlink r:id="rId14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746164C5" w:rsidR="00D017EF" w:rsidRPr="00D2167F" w:rsidRDefault="00D017EF" w:rsidP="00D017EF">
      <w:pPr>
        <w:pStyle w:val="AmdtsEntries"/>
      </w:pPr>
      <w:r>
        <w:tab/>
        <w:t xml:space="preserve">def </w:t>
      </w:r>
      <w:r>
        <w:rPr>
          <w:rStyle w:val="charBoldItals"/>
        </w:rPr>
        <w:t xml:space="preserve">existing ground level </w:t>
      </w:r>
      <w:r>
        <w:t xml:space="preserve">ins </w:t>
      </w:r>
      <w:hyperlink r:id="rId14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5763C6F6" w:rsidR="00D017EF" w:rsidRDefault="00D017EF" w:rsidP="009826CC">
      <w:pPr>
        <w:pStyle w:val="AmdtsEntries"/>
        <w:keepNext/>
        <w:keepLines/>
      </w:pPr>
      <w:r>
        <w:lastRenderedPageBreak/>
        <w:tab/>
        <w:t xml:space="preserve">def </w:t>
      </w:r>
      <w:r>
        <w:rPr>
          <w:rStyle w:val="charBoldItals"/>
        </w:rPr>
        <w:t xml:space="preserve">existing school </w:t>
      </w:r>
      <w:r>
        <w:t xml:space="preserve">ins </w:t>
      </w:r>
      <w:hyperlink r:id="rId145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29D4ACB3" w:rsidR="004558D7" w:rsidRPr="00D2167F" w:rsidRDefault="004558D7" w:rsidP="004558D7">
      <w:pPr>
        <w:pStyle w:val="AmdtsEntriesDefL2"/>
      </w:pPr>
      <w:r>
        <w:tab/>
        <w:t xml:space="preserve">sub </w:t>
      </w:r>
      <w:hyperlink r:id="rId1457"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5EF226FE"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0ACEC18F" w:rsidR="00AB1BB3" w:rsidRDefault="00AB1BB3">
      <w:pPr>
        <w:pStyle w:val="AmdtsEntries"/>
      </w:pPr>
      <w:r>
        <w:tab/>
        <w:t xml:space="preserve">def </w:t>
      </w:r>
      <w:r>
        <w:rPr>
          <w:rStyle w:val="charBoldItals"/>
        </w:rPr>
        <w:t xml:space="preserve">finished floor level </w:t>
      </w:r>
      <w:r>
        <w:t xml:space="preserve">sub </w:t>
      </w:r>
      <w:hyperlink r:id="rId14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38E431EA" w:rsidR="00AB1BB3" w:rsidRDefault="00AB1BB3">
      <w:pPr>
        <w:pStyle w:val="AmdtsEntries"/>
      </w:pPr>
      <w:r>
        <w:tab/>
        <w:t xml:space="preserve">def </w:t>
      </w:r>
      <w:r>
        <w:rPr>
          <w:rStyle w:val="charBoldItals"/>
        </w:rPr>
        <w:t xml:space="preserve">general exemption criteria </w:t>
      </w:r>
      <w:r>
        <w:t xml:space="preserve">sub </w:t>
      </w:r>
      <w:hyperlink r:id="rId14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255BA2DE"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6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4783F5B7" w:rsidR="00AB1BB3" w:rsidRDefault="00AB1BB3">
      <w:pPr>
        <w:pStyle w:val="AmdtsEntries"/>
      </w:pPr>
      <w:r>
        <w:tab/>
        <w:t xml:space="preserve">def </w:t>
      </w:r>
      <w:r w:rsidRPr="00671961">
        <w:rPr>
          <w:rStyle w:val="charBoldItals"/>
        </w:rPr>
        <w:t>height</w:t>
      </w:r>
      <w:r>
        <w:t xml:space="preserve"> sub </w:t>
      </w:r>
      <w:hyperlink r:id="rId14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2C7649DE" w:rsidR="00BB696B" w:rsidRPr="00BB696B" w:rsidRDefault="00BB696B">
      <w:pPr>
        <w:pStyle w:val="AmdtsEntries"/>
      </w:pPr>
      <w:r>
        <w:tab/>
        <w:t xml:space="preserve">def </w:t>
      </w:r>
      <w:r>
        <w:rPr>
          <w:rStyle w:val="charBoldItals"/>
        </w:rPr>
        <w:t xml:space="preserve">holding lease </w:t>
      </w:r>
      <w:r>
        <w:t xml:space="preserve">ins </w:t>
      </w:r>
      <w:hyperlink r:id="rId146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50FCA210" w:rsidR="00AB1BB3" w:rsidRDefault="00AB1BB3">
      <w:pPr>
        <w:pStyle w:val="AmdtsEntries"/>
      </w:pPr>
      <w:r>
        <w:tab/>
        <w:t xml:space="preserve">def </w:t>
      </w:r>
      <w:r w:rsidRPr="00671961">
        <w:rPr>
          <w:rStyle w:val="charBoldItals"/>
        </w:rPr>
        <w:t>inquiry panel</w:t>
      </w:r>
      <w:r>
        <w:t xml:space="preserve"> om </w:t>
      </w:r>
      <w:hyperlink r:id="rId146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06E2268B"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6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2CED5719"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66"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28332131"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5BAE2481" w:rsidR="00BE665F" w:rsidRDefault="00BE665F" w:rsidP="00BE665F">
      <w:pPr>
        <w:pStyle w:val="AmdtsEntriesDefL2"/>
      </w:pPr>
      <w:r>
        <w:tab/>
        <w:t xml:space="preserve">am </w:t>
      </w:r>
      <w:hyperlink r:id="rId1468"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69"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42BB4C85"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70"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2673541F"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7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316EFFE1" w:rsidR="00645DAB" w:rsidRDefault="00645DAB" w:rsidP="00645DAB">
      <w:pPr>
        <w:pStyle w:val="AmdtsEntries"/>
      </w:pPr>
      <w:r>
        <w:tab/>
        <w:t xml:space="preserve">def </w:t>
      </w:r>
      <w:r>
        <w:rPr>
          <w:rStyle w:val="charBoldItals"/>
        </w:rPr>
        <w:t>native vegetation</w:t>
      </w:r>
      <w:r>
        <w:t xml:space="preserve"> sub </w:t>
      </w:r>
      <w:hyperlink r:id="rId1472" w:tooltip="Nature Conservation Act 2014" w:history="1">
        <w:r>
          <w:rPr>
            <w:rStyle w:val="charCitHyperlinkAbbrev"/>
          </w:rPr>
          <w:t>A2014</w:t>
        </w:r>
        <w:r>
          <w:rPr>
            <w:rStyle w:val="charCitHyperlinkAbbrev"/>
          </w:rPr>
          <w:noBreakHyphen/>
          <w:t>59</w:t>
        </w:r>
      </w:hyperlink>
      <w:r>
        <w:t xml:space="preserve"> amdt 2.94</w:t>
      </w:r>
    </w:p>
    <w:p w14:paraId="206C67FA" w14:textId="0A5B33AF" w:rsidR="00645DAB" w:rsidRDefault="00645DAB" w:rsidP="00645DAB">
      <w:pPr>
        <w:pStyle w:val="AmdtsEntries"/>
      </w:pPr>
      <w:r>
        <w:tab/>
        <w:t xml:space="preserve">def </w:t>
      </w:r>
      <w:r>
        <w:rPr>
          <w:rStyle w:val="charBoldItals"/>
        </w:rPr>
        <w:t>native vegetation area</w:t>
      </w:r>
      <w:r>
        <w:t xml:space="preserve"> ins </w:t>
      </w:r>
      <w:hyperlink r:id="rId1473" w:tooltip="Nature Conservation Act 2014" w:history="1">
        <w:r>
          <w:rPr>
            <w:rStyle w:val="charCitHyperlinkAbbrev"/>
          </w:rPr>
          <w:t>A2014</w:t>
        </w:r>
        <w:r>
          <w:rPr>
            <w:rStyle w:val="charCitHyperlinkAbbrev"/>
          </w:rPr>
          <w:noBreakHyphen/>
          <w:t>59</w:t>
        </w:r>
      </w:hyperlink>
      <w:r>
        <w:t xml:space="preserve"> amdt 2.95</w:t>
      </w:r>
    </w:p>
    <w:p w14:paraId="79DD978A" w14:textId="67DA64FD" w:rsidR="00AB1BB3" w:rsidRDefault="00AB1BB3">
      <w:pPr>
        <w:pStyle w:val="AmdtsEntries"/>
      </w:pPr>
      <w:r>
        <w:tab/>
        <w:t xml:space="preserve">def </w:t>
      </w:r>
      <w:r w:rsidRPr="00671961">
        <w:rPr>
          <w:rStyle w:val="charBoldItals"/>
        </w:rPr>
        <w:t>open space boundary</w:t>
      </w:r>
      <w:r>
        <w:t xml:space="preserve"> ins </w:t>
      </w:r>
      <w:hyperlink r:id="rId14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40612264" w:rsidR="00513EAD" w:rsidRDefault="00513EAD">
      <w:pPr>
        <w:pStyle w:val="AmdtsEntries"/>
      </w:pPr>
      <w:r>
        <w:tab/>
        <w:t xml:space="preserve">def </w:t>
      </w:r>
      <w:r>
        <w:rPr>
          <w:rStyle w:val="charBoldItals"/>
        </w:rPr>
        <w:t>owner</w:t>
      </w:r>
      <w:r>
        <w:t xml:space="preserve"> ins </w:t>
      </w:r>
      <w:hyperlink r:id="rId1475"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6971200E" w:rsidR="007625D3" w:rsidRPr="007625D3" w:rsidRDefault="007625D3" w:rsidP="007625D3">
      <w:pPr>
        <w:pStyle w:val="AmdtsEntries"/>
      </w:pPr>
      <w:r>
        <w:tab/>
        <w:t xml:space="preserve">def </w:t>
      </w:r>
      <w:r>
        <w:rPr>
          <w:rStyle w:val="charBoldItals"/>
        </w:rPr>
        <w:t>party wall</w:t>
      </w:r>
      <w:r>
        <w:t xml:space="preserve"> ins </w:t>
      </w:r>
      <w:hyperlink r:id="rId1476"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33E7AF19" w:rsidR="00AB1BB3" w:rsidRDefault="00AB1BB3" w:rsidP="009826CC">
      <w:pPr>
        <w:pStyle w:val="AmdtsEntries"/>
        <w:keepNext/>
      </w:pPr>
      <w:r>
        <w:tab/>
        <w:t xml:space="preserve">def </w:t>
      </w:r>
      <w:r>
        <w:rPr>
          <w:rStyle w:val="charBoldItals"/>
        </w:rPr>
        <w:t xml:space="preserve">period of extension </w:t>
      </w:r>
      <w:r>
        <w:t xml:space="preserve">ins </w:t>
      </w:r>
      <w:hyperlink r:id="rId14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5A352F24" w:rsidR="00AC58AA" w:rsidRDefault="00AC58AA" w:rsidP="00AC58AA">
      <w:pPr>
        <w:pStyle w:val="AmdtsEntriesDefL2"/>
      </w:pPr>
      <w:r>
        <w:tab/>
        <w:t xml:space="preserve">om </w:t>
      </w:r>
      <w:hyperlink r:id="rId147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455E68D8"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7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51E90E78" w:rsidR="001D496F" w:rsidRDefault="001D496F" w:rsidP="001D496F">
      <w:pPr>
        <w:pStyle w:val="AmdtsEntries"/>
        <w:keepNext/>
      </w:pPr>
      <w:r>
        <w:tab/>
        <w:t xml:space="preserve">def </w:t>
      </w:r>
      <w:r w:rsidRPr="003C4D4D">
        <w:rPr>
          <w:rStyle w:val="charBoldItals"/>
        </w:rPr>
        <w:t>presidential valuer</w:t>
      </w:r>
      <w:r>
        <w:t xml:space="preserve"> ins </w:t>
      </w:r>
      <w:hyperlink r:id="rId148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74DCEFED"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81" w:tooltip="Planning and Development (Community Concessional Leases) Amendment Act 2019" w:history="1">
        <w:r>
          <w:rPr>
            <w:rStyle w:val="charCitHyperlinkAbbrev"/>
          </w:rPr>
          <w:t>A2019-28</w:t>
        </w:r>
      </w:hyperlink>
      <w:r>
        <w:t xml:space="preserve"> s 27</w:t>
      </w:r>
    </w:p>
    <w:p w14:paraId="7EACB727" w14:textId="5AED4B3C"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5C6C2B9D"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8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3CD218AD" w:rsidR="000C5386" w:rsidRDefault="000C5386" w:rsidP="00F20072">
      <w:pPr>
        <w:pStyle w:val="AmdtsEntries"/>
      </w:pPr>
      <w:r>
        <w:tab/>
        <w:t xml:space="preserve">def </w:t>
      </w:r>
      <w:r w:rsidRPr="000C5386">
        <w:rPr>
          <w:rStyle w:val="charBoldItals"/>
        </w:rPr>
        <w:t>relevant solar building envelope</w:t>
      </w:r>
      <w:r>
        <w:t xml:space="preserve"> ins </w:t>
      </w:r>
      <w:hyperlink r:id="rId1484"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63097B3D"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8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7DC9BD8E" w:rsidR="00AB1BB3" w:rsidRDefault="00AB1BB3">
      <w:pPr>
        <w:pStyle w:val="AmdtsEntries"/>
      </w:pPr>
      <w:r>
        <w:tab/>
        <w:t xml:space="preserve">def </w:t>
      </w:r>
      <w:r>
        <w:rPr>
          <w:rStyle w:val="charBoldItals"/>
        </w:rPr>
        <w:t xml:space="preserve">sch 1 exempt development </w:t>
      </w:r>
      <w:r>
        <w:t xml:space="preserve">ins </w:t>
      </w:r>
      <w:hyperlink r:id="rId14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3F79EE17" w:rsidR="00AB1BB3" w:rsidRDefault="00AB1BB3">
      <w:pPr>
        <w:pStyle w:val="AmdtsEntries"/>
      </w:pPr>
      <w:r>
        <w:tab/>
        <w:t xml:space="preserve">def </w:t>
      </w:r>
      <w:r>
        <w:rPr>
          <w:rStyle w:val="charBoldItals"/>
        </w:rPr>
        <w:t xml:space="preserve">surface water </w:t>
      </w:r>
      <w:r>
        <w:t xml:space="preserve">sub </w:t>
      </w:r>
      <w:hyperlink r:id="rId14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43AFCBC9" w:rsidR="004500BC" w:rsidRDefault="004500BC" w:rsidP="004500BC">
      <w:pPr>
        <w:pStyle w:val="AmdtsEntries"/>
      </w:pPr>
      <w:r>
        <w:tab/>
        <w:t xml:space="preserve">def </w:t>
      </w:r>
      <w:r>
        <w:rPr>
          <w:rStyle w:val="charBoldItals"/>
        </w:rPr>
        <w:t xml:space="preserve">territory entity </w:t>
      </w:r>
      <w:r>
        <w:t xml:space="preserve">om </w:t>
      </w:r>
      <w:hyperlink r:id="rId14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4A29B948" w:rsidR="00626CA6" w:rsidRPr="00626CA6" w:rsidRDefault="00626CA6" w:rsidP="004500BC">
      <w:pPr>
        <w:pStyle w:val="AmdtsEntries"/>
      </w:pPr>
      <w:r>
        <w:tab/>
        <w:t xml:space="preserve">def </w:t>
      </w:r>
      <w:r w:rsidRPr="00055803">
        <w:rPr>
          <w:rStyle w:val="charBoldItals"/>
        </w:rPr>
        <w:t>threshold criteria</w:t>
      </w:r>
      <w:r>
        <w:t xml:space="preserve"> </w:t>
      </w:r>
      <w:hyperlink r:id="rId1489" w:tooltip="Planning and Development (Community Concessional Leases) Amendment Act 2019" w:history="1">
        <w:r>
          <w:rPr>
            <w:rStyle w:val="charCitHyperlinkAbbrev"/>
          </w:rPr>
          <w:t>A2019-28</w:t>
        </w:r>
      </w:hyperlink>
      <w:r>
        <w:t xml:space="preserve"> s 27</w:t>
      </w:r>
    </w:p>
    <w:p w14:paraId="36E264BC" w14:textId="3DB5E223"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9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05B13089"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9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799FA6BF"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92"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16A48305" w14:textId="7CCCE951"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9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5C1FB30C" w:rsidR="00D017EF" w:rsidRPr="00D2167F" w:rsidRDefault="00D017EF" w:rsidP="00D017EF">
      <w:pPr>
        <w:pStyle w:val="AmdtsEntries"/>
      </w:pPr>
      <w:r>
        <w:tab/>
        <w:t xml:space="preserve">def </w:t>
      </w:r>
      <w:r>
        <w:rPr>
          <w:rStyle w:val="charBoldItals"/>
        </w:rPr>
        <w:t xml:space="preserve">young child </w:t>
      </w:r>
      <w:r>
        <w:t xml:space="preserve">ins </w:t>
      </w:r>
      <w:hyperlink r:id="rId14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CA03F0" w:rsidRDefault="00AB1BB3" w:rsidP="008B021E">
      <w:pPr>
        <w:pStyle w:val="Endnote20"/>
      </w:pPr>
      <w:bookmarkStart w:id="367" w:name="_Toc96952766"/>
      <w:r w:rsidRPr="00CA03F0">
        <w:rPr>
          <w:rStyle w:val="charTableNo"/>
        </w:rPr>
        <w:lastRenderedPageBreak/>
        <w:t>5</w:t>
      </w:r>
      <w:r>
        <w:tab/>
      </w:r>
      <w:r w:rsidRPr="00CA03F0">
        <w:rPr>
          <w:rStyle w:val="charTableText"/>
        </w:rPr>
        <w:t>Earlier republications</w:t>
      </w:r>
      <w:bookmarkEnd w:id="367"/>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4724BF7B" w:rsidR="00AB1BB3" w:rsidRDefault="00F82ADF">
            <w:pPr>
              <w:pStyle w:val="EarlierRepubEntries"/>
            </w:pPr>
            <w:hyperlink r:id="rId14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67D2AFA4" w:rsidR="00AB1BB3" w:rsidRDefault="00AB1BB3">
            <w:pPr>
              <w:pStyle w:val="EarlierRepubEntries"/>
            </w:pPr>
            <w:r>
              <w:t xml:space="preserve">new regulation and amendments by </w:t>
            </w:r>
            <w:hyperlink r:id="rId14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18A91E3E" w:rsidR="00AB1BB3" w:rsidRDefault="00F82ADF">
            <w:pPr>
              <w:pStyle w:val="EarlierRepubEntries"/>
            </w:pPr>
            <w:hyperlink r:id="rId149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2AF9E713" w:rsidR="00AB1BB3" w:rsidRDefault="00AB1BB3">
            <w:pPr>
              <w:pStyle w:val="EarlierRepubEntries"/>
            </w:pPr>
            <w:r>
              <w:t xml:space="preserve">amendments by </w:t>
            </w:r>
            <w:hyperlink r:id="rId1498"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5022805E" w:rsidR="00AB1BB3" w:rsidRDefault="00F82ADF">
            <w:pPr>
              <w:pStyle w:val="EarlierRepubEntries"/>
            </w:pPr>
            <w:hyperlink r:id="rId14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56A38664" w:rsidR="00AB1BB3" w:rsidRDefault="00AB1BB3">
            <w:pPr>
              <w:pStyle w:val="EarlierRepubEntries"/>
            </w:pPr>
            <w:r>
              <w:t xml:space="preserve">amendments by </w:t>
            </w:r>
            <w:hyperlink r:id="rId15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5A6787EA" w:rsidR="00AB1BB3" w:rsidRDefault="00F82ADF">
            <w:pPr>
              <w:pStyle w:val="EarlierRepubEntries"/>
            </w:pPr>
            <w:hyperlink r:id="rId1501"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50D5F0D3" w:rsidR="00AB1BB3" w:rsidRDefault="00AB1BB3">
            <w:pPr>
              <w:pStyle w:val="EarlierRepubEntries"/>
            </w:pPr>
            <w:r>
              <w:t xml:space="preserve">amendments by </w:t>
            </w:r>
            <w:hyperlink r:id="rId1502"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3A84C02B" w:rsidR="001A2196" w:rsidRDefault="00F82ADF">
            <w:pPr>
              <w:pStyle w:val="EarlierRepubEntries"/>
            </w:pPr>
            <w:hyperlink r:id="rId15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11CD1295" w:rsidR="001A2196" w:rsidRDefault="001A2196">
            <w:pPr>
              <w:pStyle w:val="EarlierRepubEntries"/>
            </w:pPr>
            <w:r>
              <w:t xml:space="preserve">amendments by </w:t>
            </w:r>
            <w:hyperlink r:id="rId150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034E9342" w:rsidR="004B2917" w:rsidRDefault="00F82ADF">
            <w:pPr>
              <w:pStyle w:val="EarlierRepubEntries"/>
            </w:pPr>
            <w:hyperlink r:id="rId150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7873F622" w:rsidR="004B2917" w:rsidRDefault="004B2917">
            <w:pPr>
              <w:pStyle w:val="EarlierRepubEntries"/>
            </w:pPr>
            <w:r>
              <w:t xml:space="preserve">amendments by </w:t>
            </w:r>
            <w:hyperlink r:id="rId150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13B6682C" w:rsidR="000E225A" w:rsidRDefault="00F82ADF">
            <w:pPr>
              <w:pStyle w:val="EarlierRepubEntries"/>
            </w:pPr>
            <w:hyperlink r:id="rId150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57C72717" w:rsidR="000E225A" w:rsidRDefault="000E225A">
            <w:pPr>
              <w:pStyle w:val="EarlierRepubEntries"/>
            </w:pPr>
            <w:r>
              <w:t xml:space="preserve">amendments by </w:t>
            </w:r>
            <w:hyperlink r:id="rId150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0E3385A9" w:rsidR="00686603" w:rsidRDefault="00F82ADF">
            <w:pPr>
              <w:pStyle w:val="EarlierRepubEntries"/>
            </w:pPr>
            <w:hyperlink r:id="rId150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699B51E0" w:rsidR="00686603" w:rsidRDefault="00686603">
            <w:pPr>
              <w:pStyle w:val="EarlierRepubEntries"/>
            </w:pPr>
            <w:r>
              <w:t xml:space="preserve">amendments by </w:t>
            </w:r>
            <w:hyperlink r:id="rId151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06A0E209" w:rsidR="0015549B" w:rsidRPr="0015549B" w:rsidRDefault="00F82ADF">
            <w:pPr>
              <w:pStyle w:val="EarlierRepubEntries"/>
            </w:pPr>
            <w:hyperlink r:id="rId1511"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650C16B5" w:rsidR="0015549B" w:rsidRDefault="0015549B">
            <w:pPr>
              <w:pStyle w:val="EarlierRepubEntries"/>
            </w:pPr>
            <w:r>
              <w:t xml:space="preserve">amendments by </w:t>
            </w:r>
            <w:hyperlink r:id="rId15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1BD01ABD" w:rsidR="0010450A" w:rsidRPr="0010450A" w:rsidRDefault="00F82ADF">
            <w:pPr>
              <w:pStyle w:val="EarlierRepubEntries"/>
            </w:pPr>
            <w:hyperlink r:id="rId15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199E773D" w:rsidR="0010450A" w:rsidRDefault="0010450A">
            <w:pPr>
              <w:pStyle w:val="EarlierRepubEntries"/>
            </w:pPr>
            <w:r>
              <w:t xml:space="preserve">repeal of </w:t>
            </w:r>
            <w:hyperlink r:id="rId151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6F5129F0" w:rsidR="005843D3" w:rsidRPr="0010450A" w:rsidRDefault="00F82ADF">
            <w:pPr>
              <w:pStyle w:val="EarlierRepubEntries"/>
            </w:pPr>
            <w:hyperlink r:id="rId151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17C2C0AB" w:rsidR="005843D3" w:rsidRDefault="005843D3">
            <w:pPr>
              <w:pStyle w:val="EarlierRepubEntries"/>
            </w:pPr>
            <w:r>
              <w:t xml:space="preserve">amendments by </w:t>
            </w:r>
            <w:hyperlink r:id="rId151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256629ED" w:rsidR="00972873" w:rsidRDefault="00F82ADF">
            <w:pPr>
              <w:pStyle w:val="EarlierRepubEntries"/>
            </w:pPr>
            <w:hyperlink r:id="rId151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5B633FB7" w:rsidR="00972873" w:rsidRDefault="00974B4D">
            <w:pPr>
              <w:pStyle w:val="EarlierRepubEntries"/>
            </w:pPr>
            <w:r>
              <w:t xml:space="preserve">amendments by </w:t>
            </w:r>
            <w:hyperlink r:id="rId151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0990286D" w:rsidR="008B7499" w:rsidRDefault="00F82ADF">
            <w:pPr>
              <w:pStyle w:val="EarlierRepubEntries"/>
            </w:pPr>
            <w:hyperlink r:id="rId151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7A6B8202" w:rsidR="008B7499" w:rsidRDefault="008B7499">
            <w:pPr>
              <w:pStyle w:val="EarlierRepubEntries"/>
            </w:pPr>
            <w:r>
              <w:t xml:space="preserve">amendments by </w:t>
            </w:r>
            <w:hyperlink r:id="rId152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09679193" w:rsidR="00D715B8" w:rsidRDefault="00F82ADF">
            <w:pPr>
              <w:pStyle w:val="EarlierRepubEntries"/>
            </w:pPr>
            <w:hyperlink r:id="rId152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654857D7" w:rsidR="00D715B8" w:rsidRDefault="00D715B8">
            <w:pPr>
              <w:pStyle w:val="EarlierRepubEntries"/>
            </w:pPr>
            <w:r>
              <w:t xml:space="preserve">amendments by </w:t>
            </w:r>
            <w:hyperlink r:id="rId152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235ED017" w:rsidR="004C072C" w:rsidRDefault="00F82ADF">
            <w:pPr>
              <w:pStyle w:val="EarlierRepubEntries"/>
            </w:pPr>
            <w:hyperlink r:id="rId152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0761B4F0" w:rsidR="004C072C" w:rsidRDefault="004C072C">
            <w:pPr>
              <w:pStyle w:val="EarlierRepubEntries"/>
            </w:pPr>
            <w:r>
              <w:t xml:space="preserve">amendments by </w:t>
            </w:r>
            <w:hyperlink r:id="rId152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4A66FF9A" w:rsidR="002C4E1C" w:rsidRDefault="00F82ADF">
            <w:pPr>
              <w:pStyle w:val="EarlierRepubEntries"/>
            </w:pPr>
            <w:hyperlink r:id="rId15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44D85C2A" w:rsidR="002C4E1C" w:rsidRDefault="002C4E1C">
            <w:pPr>
              <w:pStyle w:val="EarlierRepubEntries"/>
            </w:pPr>
            <w:r>
              <w:t xml:space="preserve">amendments by </w:t>
            </w:r>
            <w:hyperlink r:id="rId15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2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3B549452" w:rsidR="00AC58AA" w:rsidRDefault="00F82ADF">
            <w:pPr>
              <w:pStyle w:val="EarlierRepubEntries"/>
            </w:pPr>
            <w:hyperlink r:id="rId152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36CAD832" w:rsidR="00AC58AA" w:rsidRDefault="00ED24EE">
            <w:pPr>
              <w:pStyle w:val="EarlierRepubEntries"/>
            </w:pPr>
            <w:r>
              <w:t xml:space="preserve">amendments by </w:t>
            </w:r>
            <w:hyperlink r:id="rId153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1ED4B7CE" w:rsidR="00887209" w:rsidRDefault="00F82ADF">
            <w:pPr>
              <w:pStyle w:val="EarlierRepubEntries"/>
            </w:pPr>
            <w:hyperlink r:id="rId1531"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619C11CE" w:rsidR="00887209" w:rsidRDefault="00887209">
            <w:pPr>
              <w:pStyle w:val="EarlierRepubEntries"/>
            </w:pPr>
            <w:r>
              <w:t xml:space="preserve">commenced expiry and amendments by </w:t>
            </w:r>
            <w:hyperlink r:id="rId1532"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3B63FFFA" w:rsidR="000C4859" w:rsidRDefault="00F82ADF">
            <w:pPr>
              <w:pStyle w:val="EarlierRepubEntries"/>
            </w:pPr>
            <w:hyperlink r:id="rId1533"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065FE221" w:rsidR="000C4859" w:rsidRDefault="000C4859">
            <w:pPr>
              <w:pStyle w:val="EarlierRepubEntries"/>
            </w:pPr>
            <w:r>
              <w:t xml:space="preserve">amendments by </w:t>
            </w:r>
            <w:hyperlink r:id="rId1534"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2772CA55" w:rsidR="004E54B1" w:rsidRDefault="00F82ADF">
            <w:pPr>
              <w:pStyle w:val="EarlierRepubEntries"/>
            </w:pPr>
            <w:hyperlink r:id="rId15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79C8D726" w:rsidR="004E54B1" w:rsidRDefault="004E54B1">
            <w:pPr>
              <w:pStyle w:val="EarlierRepubEntries"/>
            </w:pPr>
            <w:r>
              <w:t xml:space="preserve">amendments by </w:t>
            </w:r>
            <w:hyperlink r:id="rId15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28F2B675" w:rsidR="00C94D7C" w:rsidRDefault="00F82ADF">
            <w:pPr>
              <w:pStyle w:val="EarlierRepubEntries"/>
            </w:pPr>
            <w:hyperlink r:id="rId153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024E5E7B" w:rsidR="00C94D7C" w:rsidRDefault="00C94D7C">
            <w:pPr>
              <w:pStyle w:val="EarlierRepubEntries"/>
            </w:pPr>
            <w:r>
              <w:t xml:space="preserve">amendments by </w:t>
            </w:r>
            <w:hyperlink r:id="rId153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138B3C19" w:rsidR="001F43A1" w:rsidRDefault="00F82ADF">
            <w:pPr>
              <w:pStyle w:val="EarlierRepubEntries"/>
            </w:pPr>
            <w:hyperlink r:id="rId153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5F8D5363" w:rsidR="001F43A1" w:rsidRDefault="001F43A1">
            <w:pPr>
              <w:pStyle w:val="EarlierRepubEntries"/>
            </w:pPr>
            <w:r>
              <w:t xml:space="preserve">amendments by </w:t>
            </w:r>
            <w:hyperlink r:id="rId1540"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4BC4F8AC" w:rsidR="00772AD8" w:rsidRDefault="00F82ADF">
            <w:pPr>
              <w:pStyle w:val="EarlierRepubEntries"/>
            </w:pPr>
            <w:hyperlink r:id="rId154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5E84B40D" w:rsidR="00772AD8" w:rsidRDefault="00772AD8">
            <w:pPr>
              <w:pStyle w:val="EarlierRepubEntries"/>
            </w:pPr>
            <w:r>
              <w:t xml:space="preserve">amendments by </w:t>
            </w:r>
            <w:hyperlink r:id="rId1542"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23FC4133" w:rsidR="00AB1830" w:rsidRDefault="00F82ADF">
            <w:pPr>
              <w:pStyle w:val="EarlierRepubEntries"/>
            </w:pPr>
            <w:hyperlink r:id="rId154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1F5DF947" w:rsidR="00AB1830" w:rsidRDefault="00AB1830">
            <w:pPr>
              <w:pStyle w:val="EarlierRepubEntries"/>
            </w:pPr>
            <w:r>
              <w:t xml:space="preserve">amendments by </w:t>
            </w:r>
            <w:hyperlink r:id="rId154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7330D1A9" w:rsidR="002E5C97" w:rsidRDefault="00F82ADF">
            <w:pPr>
              <w:pStyle w:val="EarlierRepubEntries"/>
            </w:pPr>
            <w:hyperlink r:id="rId1545"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32E83B6E" w:rsidR="002E5C97" w:rsidRDefault="002E5C97">
            <w:pPr>
              <w:pStyle w:val="EarlierRepubEntries"/>
            </w:pPr>
            <w:r>
              <w:t xml:space="preserve">amendments by </w:t>
            </w:r>
            <w:hyperlink r:id="rId1546"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123CA855" w:rsidR="007F5DB9" w:rsidRDefault="00F82ADF">
            <w:pPr>
              <w:pStyle w:val="EarlierRepubEntries"/>
            </w:pPr>
            <w:hyperlink r:id="rId154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3C126F4A" w:rsidR="007F5DB9" w:rsidRDefault="007F5DB9">
            <w:pPr>
              <w:pStyle w:val="EarlierRepubEntries"/>
            </w:pPr>
            <w:r>
              <w:t xml:space="preserve">amendments by </w:t>
            </w:r>
            <w:hyperlink r:id="rId154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2A443C61" w:rsidR="0006584A" w:rsidRDefault="00F82ADF">
            <w:pPr>
              <w:pStyle w:val="EarlierRepubEntries"/>
            </w:pPr>
            <w:hyperlink r:id="rId15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16CD2E8E" w:rsidR="00D4443F" w:rsidRDefault="00F82ADF">
            <w:pPr>
              <w:pStyle w:val="EarlierRepubEntries"/>
            </w:pPr>
            <w:hyperlink r:id="rId155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587FC4D7" w:rsidR="00D4443F" w:rsidRDefault="00D4443F">
            <w:pPr>
              <w:pStyle w:val="EarlierRepubEntries"/>
            </w:pPr>
            <w:r>
              <w:t xml:space="preserve">amendments by </w:t>
            </w:r>
            <w:hyperlink r:id="rId1551"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38AF6258" w:rsidR="004203C0" w:rsidRDefault="00F82ADF">
            <w:pPr>
              <w:pStyle w:val="EarlierRepubEntries"/>
            </w:pPr>
            <w:hyperlink r:id="rId155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3B5C9592" w:rsidR="004203C0" w:rsidRDefault="004203C0">
            <w:pPr>
              <w:pStyle w:val="EarlierRepubEntries"/>
            </w:pPr>
            <w:r>
              <w:t xml:space="preserve">amendments by </w:t>
            </w:r>
            <w:hyperlink r:id="rId155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69E2E671" w:rsidR="00965F69" w:rsidRDefault="00F82ADF">
            <w:pPr>
              <w:pStyle w:val="EarlierRepubEntries"/>
            </w:pPr>
            <w:hyperlink r:id="rId155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40AF662D" w:rsidR="00965F69" w:rsidRDefault="00965F69">
            <w:pPr>
              <w:pStyle w:val="EarlierRepubEntries"/>
            </w:pPr>
            <w:r>
              <w:t xml:space="preserve">amendments by </w:t>
            </w:r>
            <w:hyperlink r:id="rId155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23EFA01F" w:rsidR="00327807" w:rsidRDefault="00F82ADF">
            <w:pPr>
              <w:pStyle w:val="EarlierRepubEntries"/>
            </w:pPr>
            <w:hyperlink r:id="rId155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3ADE7B96" w:rsidR="00327807" w:rsidRDefault="001E71DB">
            <w:pPr>
              <w:pStyle w:val="EarlierRepubEntries"/>
            </w:pPr>
            <w:r>
              <w:t xml:space="preserve">amendments by </w:t>
            </w:r>
            <w:hyperlink r:id="rId155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0437F76C" w:rsidR="009C0709" w:rsidRDefault="00F82ADF">
            <w:pPr>
              <w:pStyle w:val="EarlierRepubEntries"/>
            </w:pPr>
            <w:hyperlink r:id="rId155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721B9A1C" w:rsidR="009C0709" w:rsidRDefault="00BB2CF6">
            <w:pPr>
              <w:pStyle w:val="EarlierRepubEntries"/>
            </w:pPr>
            <w:r>
              <w:t xml:space="preserve">amendments by </w:t>
            </w:r>
            <w:hyperlink r:id="rId155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27F42700" w:rsidR="00ED4522" w:rsidRDefault="00F82ADF">
            <w:pPr>
              <w:pStyle w:val="EarlierRepubEntries"/>
            </w:pPr>
            <w:hyperlink r:id="rId156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5C88E42B" w:rsidR="00ED4522" w:rsidRDefault="00ED4522">
            <w:pPr>
              <w:pStyle w:val="EarlierRepubEntries"/>
            </w:pPr>
            <w:r>
              <w:t xml:space="preserve">amendments by </w:t>
            </w:r>
            <w:hyperlink r:id="rId156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0AA6362B" w:rsidR="00C66703" w:rsidRDefault="00F82ADF">
            <w:pPr>
              <w:pStyle w:val="EarlierRepubEntries"/>
            </w:pPr>
            <w:hyperlink r:id="rId156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2578BC5B" w:rsidR="004558D7" w:rsidRDefault="00F82ADF">
            <w:pPr>
              <w:pStyle w:val="EarlierRepubEntries"/>
            </w:pPr>
            <w:hyperlink r:id="rId156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23DEB365" w:rsidR="004558D7" w:rsidRDefault="004558D7">
            <w:pPr>
              <w:pStyle w:val="EarlierRepubEntries"/>
            </w:pPr>
            <w:r>
              <w:t xml:space="preserve">amendments by </w:t>
            </w:r>
            <w:hyperlink r:id="rId156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3194F658" w:rsidR="007D247C" w:rsidRDefault="00F82ADF">
            <w:pPr>
              <w:pStyle w:val="EarlierRepubEntries"/>
            </w:pPr>
            <w:hyperlink r:id="rId1565"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3ABB60D7" w:rsidR="007D247C" w:rsidRDefault="007D247C">
            <w:pPr>
              <w:pStyle w:val="EarlierRepubEntries"/>
            </w:pPr>
            <w:r>
              <w:t xml:space="preserve">amendments by </w:t>
            </w:r>
            <w:hyperlink r:id="rId1566"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417EEDE6" w:rsidR="00EE444D" w:rsidRDefault="00F82ADF">
            <w:pPr>
              <w:pStyle w:val="EarlierRepubEntries"/>
            </w:pPr>
            <w:hyperlink r:id="rId156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3D796992" w:rsidR="00EE444D" w:rsidRDefault="00EE444D">
            <w:pPr>
              <w:pStyle w:val="EarlierRepubEntries"/>
            </w:pPr>
            <w:r>
              <w:t xml:space="preserve">amendments by </w:t>
            </w:r>
            <w:hyperlink r:id="rId156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75D3D7C8" w:rsidR="00B06588" w:rsidRPr="00041063" w:rsidRDefault="00F82ADF">
            <w:pPr>
              <w:pStyle w:val="EarlierRepubEntries"/>
            </w:pPr>
            <w:hyperlink r:id="rId156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2DA2C57E" w:rsidR="00B06588" w:rsidRDefault="00B06588">
            <w:pPr>
              <w:pStyle w:val="EarlierRepubEntries"/>
            </w:pPr>
            <w:r>
              <w:t xml:space="preserve">amendments by </w:t>
            </w:r>
            <w:hyperlink r:id="rId15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71"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587F4CD6" w:rsidR="00903F97" w:rsidRPr="00671961" w:rsidRDefault="00F82ADF">
            <w:pPr>
              <w:pStyle w:val="EarlierRepubEntries"/>
              <w:rPr>
                <w:highlight w:val="yellow"/>
              </w:rPr>
            </w:pPr>
            <w:hyperlink r:id="rId1572"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26B39452" w:rsidR="00903F97" w:rsidRDefault="00652019">
            <w:pPr>
              <w:pStyle w:val="EarlierRepubEntries"/>
            </w:pPr>
            <w:r>
              <w:t>amendments</w:t>
            </w:r>
            <w:r w:rsidR="00903F97">
              <w:t xml:space="preserve"> by </w:t>
            </w:r>
            <w:hyperlink r:id="rId1573"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524DDAD1" w:rsidR="005F2728" w:rsidRDefault="00F82ADF">
            <w:pPr>
              <w:pStyle w:val="EarlierRepubEntries"/>
            </w:pPr>
            <w:hyperlink r:id="rId15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0FD05347" w:rsidR="005F2728" w:rsidRDefault="005F2728">
            <w:pPr>
              <w:pStyle w:val="EarlierRepubEntries"/>
            </w:pPr>
            <w:r>
              <w:t xml:space="preserve">amendments by </w:t>
            </w:r>
            <w:hyperlink r:id="rId15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46178BFB" w:rsidR="009A4863" w:rsidRDefault="00F82ADF">
            <w:pPr>
              <w:pStyle w:val="EarlierRepubEntries"/>
            </w:pPr>
            <w:hyperlink r:id="rId157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1061F713" w:rsidR="009A4863" w:rsidRDefault="009A4863">
            <w:pPr>
              <w:pStyle w:val="EarlierRepubEntries"/>
            </w:pPr>
            <w:r>
              <w:t xml:space="preserve">amendments by </w:t>
            </w:r>
            <w:hyperlink r:id="rId157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1950540B" w:rsidR="00FA7398" w:rsidRDefault="00F82ADF">
            <w:pPr>
              <w:pStyle w:val="EarlierRepubEntries"/>
            </w:pPr>
            <w:hyperlink r:id="rId157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39B4F00E" w:rsidR="00FA7398" w:rsidRDefault="00FA7398">
            <w:pPr>
              <w:pStyle w:val="EarlierRepubEntries"/>
            </w:pPr>
            <w:r>
              <w:t xml:space="preserve">amendments by </w:t>
            </w:r>
            <w:hyperlink r:id="rId15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6D6A1C8E" w:rsidR="004F744F" w:rsidRDefault="00F82ADF">
            <w:pPr>
              <w:pStyle w:val="EarlierRepubEntries"/>
            </w:pPr>
            <w:hyperlink r:id="rId158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1AD65AC4" w:rsidR="004F744F" w:rsidRDefault="004F744F">
            <w:pPr>
              <w:pStyle w:val="EarlierRepubEntries"/>
            </w:pPr>
            <w:r>
              <w:t xml:space="preserve">amendments by </w:t>
            </w:r>
            <w:hyperlink r:id="rId158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2C64C953" w:rsidR="00AA2270" w:rsidRDefault="00F82ADF">
            <w:pPr>
              <w:pStyle w:val="EarlierRepubEntries"/>
            </w:pPr>
            <w:hyperlink r:id="rId158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318C50DE" w:rsidR="00D3272D" w:rsidRDefault="00F82ADF">
            <w:pPr>
              <w:pStyle w:val="EarlierRepubEntries"/>
            </w:pPr>
            <w:hyperlink r:id="rId158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6F0714B6" w:rsidR="00D7336F" w:rsidRDefault="00F82ADF">
            <w:pPr>
              <w:pStyle w:val="EarlierRepubEntries"/>
            </w:pPr>
            <w:hyperlink r:id="rId158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7DB26F91" w:rsidR="00D7336F" w:rsidRDefault="00D7336F" w:rsidP="00720C74">
            <w:pPr>
              <w:pStyle w:val="EarlierRepubEntries"/>
            </w:pPr>
            <w:r>
              <w:t xml:space="preserve">amendments by </w:t>
            </w:r>
            <w:hyperlink r:id="rId158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416F0BC8" w:rsidR="00815306" w:rsidRDefault="00F82ADF">
            <w:pPr>
              <w:pStyle w:val="EarlierRepubEntries"/>
            </w:pPr>
            <w:hyperlink r:id="rId158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5C23C61B" w:rsidR="00815306" w:rsidRDefault="006A5FA4" w:rsidP="00720C74">
            <w:pPr>
              <w:pStyle w:val="EarlierRepubEntries"/>
            </w:pPr>
            <w:r>
              <w:t xml:space="preserve">amendments by </w:t>
            </w:r>
            <w:hyperlink r:id="rId1587"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6373DA77" w:rsidR="00B5100F" w:rsidRDefault="00F82ADF">
            <w:pPr>
              <w:pStyle w:val="EarlierRepubEntries"/>
            </w:pPr>
            <w:hyperlink r:id="rId1588"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48E8EC43" w:rsidR="00B5100F" w:rsidRDefault="00B5100F" w:rsidP="00720C74">
            <w:pPr>
              <w:pStyle w:val="EarlierRepubEntries"/>
            </w:pPr>
            <w:r>
              <w:t xml:space="preserve">amendments by </w:t>
            </w:r>
            <w:hyperlink r:id="rId1589"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90"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2ABC904C" w:rsidR="001F3BC9" w:rsidRDefault="00F82ADF">
            <w:pPr>
              <w:pStyle w:val="EarlierRepubEntries"/>
            </w:pPr>
            <w:hyperlink r:id="rId1591"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1EF871CD" w:rsidR="00456598" w:rsidRDefault="00F82ADF">
            <w:pPr>
              <w:pStyle w:val="EarlierRepubEntries"/>
            </w:pPr>
            <w:hyperlink r:id="rId1592"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3C32962C" w:rsidR="005817CD" w:rsidRDefault="00F82ADF">
            <w:pPr>
              <w:pStyle w:val="EarlierRepubEntries"/>
            </w:pPr>
            <w:hyperlink r:id="rId1593"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7BB7E182" w:rsidR="005817CD" w:rsidRDefault="00CE4E3B" w:rsidP="00720C74">
            <w:pPr>
              <w:pStyle w:val="EarlierRepubEntries"/>
            </w:pPr>
            <w:r>
              <w:t xml:space="preserve">amendments by </w:t>
            </w:r>
            <w:hyperlink r:id="rId1594"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58533C06" w:rsidR="00680D6C" w:rsidRDefault="00F82ADF">
            <w:pPr>
              <w:pStyle w:val="EarlierRepubEntries"/>
            </w:pPr>
            <w:hyperlink r:id="rId1595"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0D1DCBDE" w:rsidR="00680D6C" w:rsidRDefault="00680D6C" w:rsidP="00720C74">
            <w:pPr>
              <w:pStyle w:val="EarlierRepubEntries"/>
            </w:pPr>
            <w:r>
              <w:t>amendments by</w:t>
            </w:r>
            <w:r w:rsidR="00763DCC">
              <w:t xml:space="preserve"> </w:t>
            </w:r>
            <w:hyperlink r:id="rId1596"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97"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4B22B95F" w:rsidR="009A6409" w:rsidRDefault="00F82ADF">
            <w:pPr>
              <w:pStyle w:val="EarlierRepubEntries"/>
            </w:pPr>
            <w:hyperlink r:id="rId1598"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0E2E546C" w:rsidR="009A6409" w:rsidRDefault="00086F6C" w:rsidP="00720C74">
            <w:pPr>
              <w:pStyle w:val="EarlierRepubEntries"/>
            </w:pPr>
            <w:r>
              <w:t xml:space="preserve">amendments by </w:t>
            </w:r>
            <w:hyperlink r:id="rId1599"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22695DB9" w:rsidR="00107B19" w:rsidRDefault="00F82ADF">
            <w:pPr>
              <w:pStyle w:val="EarlierRepubEntries"/>
            </w:pPr>
            <w:hyperlink r:id="rId1600"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3F3D354F" w:rsidR="00107B19" w:rsidRDefault="0002799B" w:rsidP="00720C74">
            <w:pPr>
              <w:pStyle w:val="EarlierRepubEntries"/>
            </w:pPr>
            <w:r>
              <w:t xml:space="preserve">amendments by </w:t>
            </w:r>
            <w:hyperlink r:id="rId1601"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2A32ECE5" w:rsidR="00ED4FE3" w:rsidRDefault="00F82ADF">
            <w:pPr>
              <w:pStyle w:val="EarlierRepubEntries"/>
            </w:pPr>
            <w:hyperlink r:id="rId1602"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7EB6D4D2" w:rsidR="00ED4FE3" w:rsidRDefault="00ED4FE3" w:rsidP="00720C74">
            <w:pPr>
              <w:pStyle w:val="EarlierRepubEntries"/>
            </w:pPr>
            <w:r>
              <w:t xml:space="preserve">amendments by </w:t>
            </w:r>
            <w:hyperlink r:id="rId1603"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470F6F01" w:rsidR="006D2950" w:rsidRDefault="00F82ADF">
            <w:pPr>
              <w:pStyle w:val="EarlierRepubEntries"/>
            </w:pPr>
            <w:hyperlink r:id="rId1604"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362256CD" w:rsidR="006D2950" w:rsidRDefault="006D2950" w:rsidP="00720C74">
            <w:pPr>
              <w:pStyle w:val="EarlierRepubEntries"/>
            </w:pPr>
            <w:r>
              <w:t xml:space="preserve">amendments by </w:t>
            </w:r>
            <w:hyperlink r:id="rId1605"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5E68BD5A" w:rsidR="00725D95" w:rsidRDefault="00F82ADF">
            <w:pPr>
              <w:pStyle w:val="EarlierRepubEntries"/>
            </w:pPr>
            <w:hyperlink r:id="rId1606"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73351F73" w:rsidR="00725D95" w:rsidRDefault="00725D95" w:rsidP="00720C74">
            <w:pPr>
              <w:pStyle w:val="EarlierRepubEntries"/>
            </w:pPr>
            <w:r>
              <w:t xml:space="preserve">amendments by </w:t>
            </w:r>
            <w:hyperlink r:id="rId1607"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58048559" w:rsidR="00EB1354" w:rsidRDefault="00F82ADF">
            <w:pPr>
              <w:pStyle w:val="EarlierRepubEntries"/>
            </w:pPr>
            <w:hyperlink r:id="rId1608"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407C89DD" w:rsidR="00EB1354" w:rsidRDefault="00EB1354" w:rsidP="00720C74">
            <w:pPr>
              <w:pStyle w:val="EarlierRepubEntries"/>
            </w:pPr>
            <w:r>
              <w:t xml:space="preserve">amendments by </w:t>
            </w:r>
            <w:hyperlink r:id="rId1609"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04C1B7A9" w:rsidR="00DF3E94" w:rsidRDefault="00F82ADF" w:rsidP="002D5788">
            <w:pPr>
              <w:pStyle w:val="EarlierRepubEntries"/>
            </w:pPr>
            <w:hyperlink r:id="rId1610"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16AF6FBE" w:rsidR="00DF3E94" w:rsidRDefault="00DF3E94" w:rsidP="002D5788">
            <w:pPr>
              <w:pStyle w:val="EarlierRepubEntries"/>
            </w:pPr>
            <w:r>
              <w:t xml:space="preserve">amendments by </w:t>
            </w:r>
            <w:hyperlink r:id="rId1611"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635E78FB" w:rsidR="00833548" w:rsidRDefault="00F82ADF" w:rsidP="002D5788">
            <w:pPr>
              <w:pStyle w:val="EarlierRepubEntries"/>
            </w:pPr>
            <w:hyperlink r:id="rId1612"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3A540E6D" w:rsidR="00833548" w:rsidRDefault="00833548" w:rsidP="002D5788">
            <w:pPr>
              <w:pStyle w:val="EarlierRepubEntries"/>
            </w:pPr>
            <w:r>
              <w:t xml:space="preserve">amendments by </w:t>
            </w:r>
            <w:hyperlink r:id="rId1613"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45BA2BE3" w:rsidR="002715D7" w:rsidRDefault="00F82ADF" w:rsidP="002D5788">
            <w:pPr>
              <w:pStyle w:val="EarlierRepubEntries"/>
            </w:pPr>
            <w:hyperlink r:id="rId1614"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12327776" w:rsidR="002715D7" w:rsidRDefault="002715D7" w:rsidP="002D5788">
            <w:pPr>
              <w:pStyle w:val="EarlierRepubEntries"/>
            </w:pPr>
            <w:r>
              <w:t xml:space="preserve">amendments by </w:t>
            </w:r>
            <w:hyperlink r:id="rId1615"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351DB519" w:rsidR="00FA56F9" w:rsidRDefault="00F82ADF" w:rsidP="002D5788">
            <w:pPr>
              <w:pStyle w:val="EarlierRepubEntries"/>
            </w:pPr>
            <w:hyperlink r:id="rId1616"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4FB941A5" w:rsidR="00FA56F9" w:rsidRDefault="00FA56F9" w:rsidP="002D5788">
            <w:pPr>
              <w:pStyle w:val="EarlierRepubEntries"/>
            </w:pPr>
            <w:r>
              <w:t xml:space="preserve">amendments by </w:t>
            </w:r>
            <w:hyperlink r:id="rId1617"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11182E50" w:rsidR="005350BF" w:rsidRDefault="00F82ADF" w:rsidP="002D5788">
            <w:pPr>
              <w:pStyle w:val="EarlierRepubEntries"/>
            </w:pPr>
            <w:hyperlink r:id="rId1618"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67B55E98" w:rsidR="005350BF" w:rsidRDefault="005350BF" w:rsidP="002D5788">
            <w:pPr>
              <w:pStyle w:val="EarlierRepubEntries"/>
            </w:pPr>
            <w:r>
              <w:t xml:space="preserve">amendments by </w:t>
            </w:r>
            <w:hyperlink r:id="rId1619"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33FADB84" w:rsidR="003F58A4" w:rsidRDefault="00F82ADF" w:rsidP="002D5788">
            <w:pPr>
              <w:pStyle w:val="EarlierRepubEntries"/>
            </w:pPr>
            <w:hyperlink r:id="rId1620"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32F8D6CE" w:rsidR="003F58A4" w:rsidRDefault="003F58A4" w:rsidP="002D5788">
            <w:pPr>
              <w:pStyle w:val="EarlierRepubEntries"/>
            </w:pPr>
            <w:r>
              <w:t xml:space="preserve">amendments by </w:t>
            </w:r>
            <w:hyperlink r:id="rId1621"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22"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0F555E40" w:rsidR="00603025" w:rsidRDefault="00F82ADF" w:rsidP="002D5788">
            <w:pPr>
              <w:pStyle w:val="EarlierRepubEntries"/>
            </w:pPr>
            <w:hyperlink r:id="rId1623"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76F49B59" w:rsidR="00603025" w:rsidRDefault="00603025" w:rsidP="002D5788">
            <w:pPr>
              <w:pStyle w:val="EarlierRepubEntries"/>
            </w:pPr>
            <w:r>
              <w:t xml:space="preserve">amendments by </w:t>
            </w:r>
            <w:hyperlink r:id="rId1624"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25"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20F892E1" w:rsidR="00EE7242" w:rsidRDefault="00F82ADF" w:rsidP="002D5788">
            <w:pPr>
              <w:pStyle w:val="EarlierRepubEntries"/>
            </w:pPr>
            <w:hyperlink r:id="rId1626"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7B278ACA" w:rsidR="00EE7242" w:rsidRDefault="00EE7242" w:rsidP="002D5788">
            <w:pPr>
              <w:pStyle w:val="EarlierRepubEntries"/>
            </w:pPr>
            <w:r>
              <w:t xml:space="preserve">amendments by </w:t>
            </w:r>
            <w:hyperlink r:id="rId1627"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37046B68" w:rsidR="00A27FD8" w:rsidRDefault="00F82ADF" w:rsidP="002D5788">
            <w:pPr>
              <w:pStyle w:val="EarlierRepubEntries"/>
            </w:pPr>
            <w:hyperlink r:id="rId1628"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3F9950B8" w:rsidR="00A27FD8" w:rsidRDefault="00A27FD8" w:rsidP="002D5788">
            <w:pPr>
              <w:pStyle w:val="EarlierRepubEntries"/>
            </w:pPr>
            <w:r>
              <w:t xml:space="preserve">amendments by </w:t>
            </w:r>
            <w:hyperlink r:id="rId1629"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77BA77CF" w:rsidR="00645DAB" w:rsidRDefault="00F82ADF" w:rsidP="002D5788">
            <w:pPr>
              <w:pStyle w:val="EarlierRepubEntries"/>
            </w:pPr>
            <w:hyperlink r:id="rId1630"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47933FA7" w:rsidR="00645DAB" w:rsidRDefault="00645DAB" w:rsidP="002D5788">
            <w:pPr>
              <w:pStyle w:val="EarlierRepubEntries"/>
            </w:pPr>
            <w:r>
              <w:t xml:space="preserve">amendments by </w:t>
            </w:r>
            <w:hyperlink r:id="rId1631"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76FDC274" w:rsidR="00596D96" w:rsidRDefault="00F82ADF" w:rsidP="002D5788">
            <w:pPr>
              <w:pStyle w:val="EarlierRepubEntries"/>
            </w:pPr>
            <w:hyperlink r:id="rId1632"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0019E5B7" w:rsidR="00596D96" w:rsidRDefault="00596D96" w:rsidP="002D5788">
            <w:pPr>
              <w:pStyle w:val="EarlierRepubEntries"/>
            </w:pPr>
            <w:r>
              <w:t xml:space="preserve">amendments by </w:t>
            </w:r>
            <w:hyperlink r:id="rId1633"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7C8E3D79" w:rsidR="008F6C7C" w:rsidRDefault="00F82ADF" w:rsidP="002D5788">
            <w:pPr>
              <w:pStyle w:val="EarlierRepubEntries"/>
            </w:pPr>
            <w:hyperlink r:id="rId1634"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77D93A4C" w:rsidR="008F6C7C" w:rsidRDefault="008F6C7C" w:rsidP="002D5788">
            <w:pPr>
              <w:pStyle w:val="EarlierRepubEntries"/>
            </w:pPr>
            <w:r>
              <w:t xml:space="preserve">amendments by </w:t>
            </w:r>
            <w:hyperlink r:id="rId1635"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639E8073" w:rsidR="003A1C58" w:rsidRDefault="00F82ADF" w:rsidP="002D5788">
            <w:pPr>
              <w:pStyle w:val="EarlierRepubEntries"/>
            </w:pPr>
            <w:hyperlink r:id="rId1636"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52B2ABF2" w:rsidR="003A1C58" w:rsidRDefault="003A1C58" w:rsidP="002D5788">
            <w:pPr>
              <w:pStyle w:val="EarlierRepubEntries"/>
            </w:pPr>
            <w:r>
              <w:t xml:space="preserve">amendments by </w:t>
            </w:r>
            <w:hyperlink r:id="rId1637"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2B7B3988" w:rsidR="005F11ED" w:rsidRDefault="00F82ADF" w:rsidP="002D5788">
            <w:pPr>
              <w:pStyle w:val="EarlierRepubEntries"/>
            </w:pPr>
            <w:hyperlink r:id="rId1638"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315AEF59" w:rsidR="005F11ED" w:rsidRDefault="005F11ED" w:rsidP="002D5788">
            <w:pPr>
              <w:pStyle w:val="EarlierRepubEntries"/>
            </w:pPr>
            <w:r>
              <w:t xml:space="preserve">amendments by </w:t>
            </w:r>
            <w:hyperlink r:id="rId1639"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089CF41D" w:rsidR="006474D3" w:rsidRDefault="00F82ADF" w:rsidP="002D5788">
            <w:pPr>
              <w:pStyle w:val="EarlierRepubEntries"/>
            </w:pPr>
            <w:hyperlink r:id="rId1640"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084DBAA8" w:rsidR="006474D3" w:rsidRDefault="006474D3" w:rsidP="002D5788">
            <w:pPr>
              <w:pStyle w:val="EarlierRepubEntries"/>
            </w:pPr>
            <w:r>
              <w:t xml:space="preserve">amendments by </w:t>
            </w:r>
            <w:hyperlink r:id="rId1641"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28FE6266" w:rsidR="00B105B2" w:rsidRDefault="00F82ADF" w:rsidP="002D5788">
            <w:pPr>
              <w:pStyle w:val="EarlierRepubEntries"/>
            </w:pPr>
            <w:hyperlink r:id="rId1642"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4211B2B4" w:rsidR="00B105B2" w:rsidRDefault="00ED6DB5" w:rsidP="002D5788">
            <w:pPr>
              <w:pStyle w:val="EarlierRepubEntries"/>
            </w:pPr>
            <w:r>
              <w:t>a</w:t>
            </w:r>
            <w:r w:rsidR="00B105B2">
              <w:t xml:space="preserve">mendments by </w:t>
            </w:r>
            <w:hyperlink r:id="rId1643"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3C018074" w:rsidR="00ED6DB5" w:rsidRDefault="00F82ADF" w:rsidP="002D5788">
            <w:pPr>
              <w:pStyle w:val="EarlierRepubEntries"/>
            </w:pPr>
            <w:hyperlink r:id="rId1644"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20A9AC8C" w:rsidR="00ED6DB5" w:rsidRDefault="00DD3DCE" w:rsidP="002D5788">
            <w:pPr>
              <w:pStyle w:val="EarlierRepubEntries"/>
            </w:pPr>
            <w:r>
              <w:t xml:space="preserve">amendments by </w:t>
            </w:r>
            <w:hyperlink r:id="rId1645"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284D3880" w:rsidR="00BA2118" w:rsidRDefault="00F82ADF" w:rsidP="002D5788">
            <w:pPr>
              <w:pStyle w:val="EarlierRepubEntries"/>
            </w:pPr>
            <w:hyperlink r:id="rId1646"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357D3E79" w:rsidR="00BA2118" w:rsidRDefault="00BA2118" w:rsidP="002D5788">
            <w:pPr>
              <w:pStyle w:val="EarlierRepubEntries"/>
            </w:pPr>
            <w:r>
              <w:t xml:space="preserve">amendments by </w:t>
            </w:r>
            <w:hyperlink r:id="rId1647"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20D275BC" w:rsidR="00807603" w:rsidRDefault="00F82ADF" w:rsidP="002D5788">
            <w:pPr>
              <w:pStyle w:val="EarlierRepubEntries"/>
            </w:pPr>
            <w:hyperlink r:id="rId1648"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44FB759A" w:rsidR="00807603" w:rsidRDefault="00280D43" w:rsidP="002D5788">
            <w:pPr>
              <w:pStyle w:val="EarlierRepubEntries"/>
            </w:pPr>
            <w:r>
              <w:t xml:space="preserve">amendments by </w:t>
            </w:r>
            <w:hyperlink r:id="rId1649"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7DDB79A5" w:rsidR="00E070CE" w:rsidRDefault="00F82ADF" w:rsidP="002D5788">
            <w:pPr>
              <w:pStyle w:val="EarlierRepubEntries"/>
            </w:pPr>
            <w:hyperlink r:id="rId1650"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67D6B3F0" w:rsidR="00E070CE" w:rsidRDefault="00E070CE" w:rsidP="002D5788">
            <w:pPr>
              <w:pStyle w:val="EarlierRepubEntries"/>
            </w:pPr>
            <w:r>
              <w:t xml:space="preserve">amendments by </w:t>
            </w:r>
            <w:hyperlink r:id="rId1651"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32C1E7EA" w:rsidR="000C5386" w:rsidRDefault="00F82ADF" w:rsidP="002D5788">
            <w:pPr>
              <w:pStyle w:val="EarlierRepubEntries"/>
            </w:pPr>
            <w:hyperlink r:id="rId1652"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53EABACC" w:rsidR="000C5386" w:rsidRDefault="000C5386" w:rsidP="002D5788">
            <w:pPr>
              <w:pStyle w:val="EarlierRepubEntries"/>
            </w:pPr>
            <w:r>
              <w:t xml:space="preserve">amendments by </w:t>
            </w:r>
            <w:hyperlink r:id="rId1653"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6F0D0630" w:rsidR="000F4A4A" w:rsidRDefault="00F82ADF" w:rsidP="002D5788">
            <w:pPr>
              <w:pStyle w:val="EarlierRepubEntries"/>
            </w:pPr>
            <w:hyperlink r:id="rId1654"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61B356B9" w:rsidR="000F4A4A" w:rsidRDefault="000F4A4A" w:rsidP="002D5788">
            <w:pPr>
              <w:pStyle w:val="EarlierRepubEntries"/>
            </w:pPr>
            <w:r>
              <w:t xml:space="preserve">amendments by </w:t>
            </w:r>
            <w:hyperlink r:id="rId1655"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3812D7A4" w:rsidR="000831DA" w:rsidRDefault="00F82ADF" w:rsidP="002D5788">
            <w:pPr>
              <w:pStyle w:val="EarlierRepubEntries"/>
            </w:pPr>
            <w:hyperlink r:id="rId1656"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45E77FA7" w:rsidR="000831DA" w:rsidRDefault="000831DA" w:rsidP="002D5788">
            <w:pPr>
              <w:pStyle w:val="EarlierRepubEntries"/>
            </w:pPr>
            <w:r>
              <w:t xml:space="preserve">amendments by </w:t>
            </w:r>
            <w:hyperlink r:id="rId1657"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5D18F1AC" w:rsidR="00DE5DAF" w:rsidRDefault="00F82ADF" w:rsidP="002D5788">
            <w:pPr>
              <w:pStyle w:val="EarlierRepubEntries"/>
            </w:pPr>
            <w:hyperlink r:id="rId1658"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20FC42AE" w:rsidR="00DE5DAF" w:rsidRDefault="00DE5DAF" w:rsidP="002D5788">
            <w:pPr>
              <w:pStyle w:val="EarlierRepubEntries"/>
            </w:pPr>
            <w:r>
              <w:t xml:space="preserve">amendments by </w:t>
            </w:r>
            <w:hyperlink r:id="rId1659"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0896D5F8" w:rsidR="00645078" w:rsidRDefault="00F82ADF" w:rsidP="002D5788">
            <w:pPr>
              <w:pStyle w:val="EarlierRepubEntries"/>
            </w:pPr>
            <w:hyperlink r:id="rId1660"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1D9B4CE2" w:rsidR="00645078" w:rsidRDefault="003C0908" w:rsidP="003C0908">
            <w:pPr>
              <w:pStyle w:val="EarlierRepubEntries"/>
            </w:pPr>
            <w:r>
              <w:t xml:space="preserve">amendments by </w:t>
            </w:r>
            <w:hyperlink r:id="rId1661"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69E14002" w:rsidR="00B25D4F" w:rsidRDefault="00F82ADF" w:rsidP="002D5788">
            <w:pPr>
              <w:pStyle w:val="EarlierRepubEntries"/>
            </w:pPr>
            <w:hyperlink r:id="rId1662"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016178A1" w:rsidR="00B25D4F" w:rsidRDefault="00B25D4F" w:rsidP="003C0908">
            <w:pPr>
              <w:pStyle w:val="EarlierRepubEntries"/>
            </w:pPr>
            <w:r>
              <w:t xml:space="preserve">amendments by </w:t>
            </w:r>
            <w:hyperlink r:id="rId1663"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135D5B2F" w:rsidR="002920D8" w:rsidRDefault="00F82ADF" w:rsidP="002D5788">
            <w:pPr>
              <w:pStyle w:val="EarlierRepubEntries"/>
              <w:rPr>
                <w:rStyle w:val="charCitHyperlinkAbbrev"/>
              </w:rPr>
            </w:pPr>
            <w:hyperlink r:id="rId1664"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659010CC" w:rsidR="002920D8" w:rsidRDefault="002920D8" w:rsidP="003C0908">
            <w:pPr>
              <w:pStyle w:val="EarlierRepubEntries"/>
            </w:pPr>
            <w:r>
              <w:t>amendments by</w:t>
            </w:r>
            <w:r w:rsidR="00D42F77">
              <w:t xml:space="preserve"> </w:t>
            </w:r>
            <w:hyperlink r:id="rId1665"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66"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62E15E44" w:rsidR="009200EA" w:rsidRDefault="00F82ADF" w:rsidP="002D5788">
            <w:pPr>
              <w:pStyle w:val="EarlierRepubEntries"/>
            </w:pPr>
            <w:hyperlink r:id="rId1667"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7AEA2FB7" w:rsidR="009200EA" w:rsidRDefault="009200EA" w:rsidP="003C0908">
            <w:pPr>
              <w:pStyle w:val="EarlierRepubEntries"/>
            </w:pPr>
            <w:r>
              <w:t xml:space="preserve">amendments by </w:t>
            </w:r>
            <w:hyperlink r:id="rId1668"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05357798" w:rsidR="00026536" w:rsidRDefault="00F82ADF" w:rsidP="002D5788">
            <w:pPr>
              <w:pStyle w:val="EarlierRepubEntries"/>
            </w:pPr>
            <w:hyperlink r:id="rId1669"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6F39BC49" w:rsidR="00026536" w:rsidRDefault="00026536" w:rsidP="003C0908">
            <w:pPr>
              <w:pStyle w:val="EarlierRepubEntries"/>
            </w:pPr>
            <w:r>
              <w:t xml:space="preserve">amendments by </w:t>
            </w:r>
            <w:hyperlink r:id="rId1670"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14F933F5" w:rsidR="00EA07A2" w:rsidRDefault="00F82ADF" w:rsidP="002D5788">
            <w:pPr>
              <w:pStyle w:val="EarlierRepubEntries"/>
            </w:pPr>
            <w:hyperlink r:id="rId1671"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374B0629" w:rsidR="00EA07A2" w:rsidRDefault="008961AD" w:rsidP="003C0908">
            <w:pPr>
              <w:pStyle w:val="EarlierRepubEntries"/>
            </w:pPr>
            <w:r>
              <w:t xml:space="preserve">amendments by </w:t>
            </w:r>
            <w:hyperlink r:id="rId1672"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543829A9" w:rsidR="00AF71FD" w:rsidRDefault="00F82ADF" w:rsidP="002D5788">
            <w:pPr>
              <w:pStyle w:val="EarlierRepubEntries"/>
            </w:pPr>
            <w:hyperlink r:id="rId1673"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09A31F46" w:rsidR="00BE1547" w:rsidRDefault="00F82ADF" w:rsidP="002D5788">
            <w:pPr>
              <w:pStyle w:val="EarlierRepubEntries"/>
            </w:pPr>
            <w:hyperlink r:id="rId1674"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51F382F7" w:rsidR="00BE1547" w:rsidRDefault="00BE19FB" w:rsidP="003C0908">
            <w:pPr>
              <w:pStyle w:val="EarlierRepubEntries"/>
            </w:pPr>
            <w:r>
              <w:t xml:space="preserve">amendments by </w:t>
            </w:r>
            <w:hyperlink r:id="rId1675"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05F422F6" w:rsidR="009C725D" w:rsidRDefault="00F82ADF" w:rsidP="002D5788">
            <w:pPr>
              <w:pStyle w:val="EarlierRepubEntries"/>
            </w:pPr>
            <w:hyperlink r:id="rId1676"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01EDFA0F" w:rsidR="009C725D" w:rsidRDefault="009C725D" w:rsidP="003C0908">
            <w:pPr>
              <w:pStyle w:val="EarlierRepubEntries"/>
            </w:pPr>
            <w:r>
              <w:t xml:space="preserve">amendments by </w:t>
            </w:r>
            <w:hyperlink r:id="rId1677"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219EB7E4" w:rsidR="000C1A5F" w:rsidRDefault="00F82ADF" w:rsidP="002D5788">
            <w:pPr>
              <w:pStyle w:val="EarlierRepubEntries"/>
            </w:pPr>
            <w:hyperlink r:id="rId1678"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61016046" w:rsidR="000C1A5F" w:rsidRDefault="000C1A5F" w:rsidP="003C0908">
            <w:pPr>
              <w:pStyle w:val="EarlierRepubEntries"/>
            </w:pPr>
            <w:r>
              <w:t xml:space="preserve">amendments by </w:t>
            </w:r>
            <w:hyperlink r:id="rId1679"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0CD741FD" w:rsidR="00CC2E21" w:rsidRDefault="00F82ADF" w:rsidP="002D5788">
            <w:pPr>
              <w:pStyle w:val="EarlierRepubEntries"/>
            </w:pPr>
            <w:hyperlink r:id="rId1680"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7D6D0969" w:rsidR="00CC2E21" w:rsidRDefault="005B2336" w:rsidP="003C0908">
            <w:pPr>
              <w:pStyle w:val="EarlierRepubEntries"/>
            </w:pPr>
            <w:r>
              <w:t xml:space="preserve">amendments by </w:t>
            </w:r>
            <w:hyperlink r:id="rId1681" w:tooltip="Planning and Development Amendment Regulation 2020 (No 2)" w:history="1">
              <w:r w:rsidRPr="00285B92">
                <w:rPr>
                  <w:rStyle w:val="charCitHyperlinkAbbrev"/>
                </w:rPr>
                <w:t>SL2020-33</w:t>
              </w:r>
            </w:hyperlink>
            <w:r>
              <w:t xml:space="preserve"> and </w:t>
            </w:r>
            <w:hyperlink r:id="rId1682"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5B0F04F1" w:rsidR="00C9016E" w:rsidRDefault="00F82ADF" w:rsidP="002D5788">
            <w:pPr>
              <w:pStyle w:val="EarlierRepubEntries"/>
            </w:pPr>
            <w:hyperlink r:id="rId1683"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6A3D7EDE" w:rsidR="00C9016E" w:rsidRDefault="00547B24" w:rsidP="003C0908">
            <w:pPr>
              <w:pStyle w:val="EarlierRepubEntries"/>
            </w:pPr>
            <w:r>
              <w:t xml:space="preserve">amendments by </w:t>
            </w:r>
            <w:hyperlink r:id="rId1684" w:tooltip="Planning and Development Amendment Regulation 2020 (No 3)" w:history="1">
              <w:r>
                <w:rPr>
                  <w:rStyle w:val="charCitHyperlinkAbbrev"/>
                </w:rPr>
                <w:t>SL2020-36</w:t>
              </w:r>
            </w:hyperlink>
          </w:p>
        </w:tc>
      </w:tr>
      <w:tr w:rsidR="00256714" w14:paraId="533E4276" w14:textId="77777777" w:rsidTr="002D5788">
        <w:trPr>
          <w:cantSplit/>
        </w:trPr>
        <w:tc>
          <w:tcPr>
            <w:tcW w:w="1576" w:type="dxa"/>
            <w:tcBorders>
              <w:top w:val="single" w:sz="4" w:space="0" w:color="auto"/>
              <w:bottom w:val="single" w:sz="4" w:space="0" w:color="auto"/>
            </w:tcBorders>
          </w:tcPr>
          <w:p w14:paraId="7D8E2391" w14:textId="4A3B819A" w:rsidR="00256714" w:rsidRDefault="00256714" w:rsidP="0020791F">
            <w:pPr>
              <w:pStyle w:val="EarlierRepubEntries"/>
            </w:pPr>
            <w:r>
              <w:t>R95</w:t>
            </w:r>
            <w:r>
              <w:br/>
              <w:t>1 Jan 2021</w:t>
            </w:r>
          </w:p>
        </w:tc>
        <w:tc>
          <w:tcPr>
            <w:tcW w:w="1681" w:type="dxa"/>
            <w:tcBorders>
              <w:top w:val="single" w:sz="4" w:space="0" w:color="auto"/>
              <w:bottom w:val="single" w:sz="4" w:space="0" w:color="auto"/>
            </w:tcBorders>
          </w:tcPr>
          <w:p w14:paraId="50F77C11" w14:textId="200EC2AF" w:rsidR="00256714" w:rsidRDefault="00256714" w:rsidP="003B2702">
            <w:pPr>
              <w:pStyle w:val="EarlierRepubEntries"/>
            </w:pPr>
            <w:r>
              <w:t>1 Jan 2021–</w:t>
            </w:r>
            <w:r>
              <w:br/>
              <w:t>22 June 2021</w:t>
            </w:r>
          </w:p>
        </w:tc>
        <w:tc>
          <w:tcPr>
            <w:tcW w:w="1783" w:type="dxa"/>
            <w:tcBorders>
              <w:top w:val="single" w:sz="4" w:space="0" w:color="auto"/>
              <w:bottom w:val="single" w:sz="4" w:space="0" w:color="auto"/>
            </w:tcBorders>
          </w:tcPr>
          <w:p w14:paraId="415F84E6" w14:textId="54390B60" w:rsidR="00256714" w:rsidRDefault="00F82ADF" w:rsidP="002D5788">
            <w:pPr>
              <w:pStyle w:val="EarlierRepubEntries"/>
            </w:pPr>
            <w:hyperlink r:id="rId1685" w:tooltip="Planning and Development Amendment Regulation 2020 (No 3)" w:history="1">
              <w:r w:rsidR="00256714">
                <w:rPr>
                  <w:rStyle w:val="charCitHyperlinkAbbrev"/>
                </w:rPr>
                <w:t>SL2020</w:t>
              </w:r>
              <w:r w:rsidR="00256714">
                <w:rPr>
                  <w:rStyle w:val="charCitHyperlinkAbbrev"/>
                </w:rPr>
                <w:noBreakHyphen/>
                <w:t>36</w:t>
              </w:r>
            </w:hyperlink>
          </w:p>
        </w:tc>
        <w:tc>
          <w:tcPr>
            <w:tcW w:w="1783" w:type="dxa"/>
            <w:tcBorders>
              <w:top w:val="single" w:sz="4" w:space="0" w:color="auto"/>
              <w:bottom w:val="single" w:sz="4" w:space="0" w:color="auto"/>
            </w:tcBorders>
          </w:tcPr>
          <w:p w14:paraId="087A348A" w14:textId="2B763DF7" w:rsidR="00256714" w:rsidRDefault="00256714" w:rsidP="003C0908">
            <w:pPr>
              <w:pStyle w:val="EarlierRepubEntries"/>
            </w:pPr>
            <w:r>
              <w:t xml:space="preserve">amendments by </w:t>
            </w:r>
            <w:hyperlink r:id="rId1686" w:tooltip="Planning and Development (Community Consultation) Amendment Regulation 2020 (No 1)" w:history="1">
              <w:r w:rsidRPr="00910A8A">
                <w:rPr>
                  <w:rStyle w:val="charCitHyperlinkAbbrev"/>
                </w:rPr>
                <w:t>SL2020-35</w:t>
              </w:r>
            </w:hyperlink>
          </w:p>
        </w:tc>
      </w:tr>
      <w:tr w:rsidR="00587210" w14:paraId="36E43A99" w14:textId="77777777" w:rsidTr="002D5788">
        <w:trPr>
          <w:cantSplit/>
        </w:trPr>
        <w:tc>
          <w:tcPr>
            <w:tcW w:w="1576" w:type="dxa"/>
            <w:tcBorders>
              <w:top w:val="single" w:sz="4" w:space="0" w:color="auto"/>
              <w:bottom w:val="single" w:sz="4" w:space="0" w:color="auto"/>
            </w:tcBorders>
          </w:tcPr>
          <w:p w14:paraId="78A6C3B2" w14:textId="4916EAF4" w:rsidR="00587210" w:rsidRDefault="00587210" w:rsidP="0020791F">
            <w:pPr>
              <w:pStyle w:val="EarlierRepubEntries"/>
            </w:pPr>
            <w:r>
              <w:t>R96</w:t>
            </w:r>
            <w:r>
              <w:br/>
              <w:t>23 June 2021</w:t>
            </w:r>
          </w:p>
        </w:tc>
        <w:tc>
          <w:tcPr>
            <w:tcW w:w="1681" w:type="dxa"/>
            <w:tcBorders>
              <w:top w:val="single" w:sz="4" w:space="0" w:color="auto"/>
              <w:bottom w:val="single" w:sz="4" w:space="0" w:color="auto"/>
            </w:tcBorders>
          </w:tcPr>
          <w:p w14:paraId="30AE72C9" w14:textId="1A02B679" w:rsidR="00587210" w:rsidRDefault="00587210" w:rsidP="003B2702">
            <w:pPr>
              <w:pStyle w:val="EarlierRepubEntries"/>
            </w:pPr>
            <w:r>
              <w:t>23 June 2021–</w:t>
            </w:r>
            <w:r>
              <w:br/>
              <w:t>5 July 2021</w:t>
            </w:r>
          </w:p>
        </w:tc>
        <w:tc>
          <w:tcPr>
            <w:tcW w:w="1783" w:type="dxa"/>
            <w:tcBorders>
              <w:top w:val="single" w:sz="4" w:space="0" w:color="auto"/>
              <w:bottom w:val="single" w:sz="4" w:space="0" w:color="auto"/>
            </w:tcBorders>
          </w:tcPr>
          <w:p w14:paraId="2F764AE2" w14:textId="7233E945" w:rsidR="00587210" w:rsidRDefault="00F82ADF" w:rsidP="002D5788">
            <w:pPr>
              <w:pStyle w:val="EarlierRepubEntries"/>
            </w:pPr>
            <w:hyperlink r:id="rId1687" w:tooltip="Statute Law Amendment Act 2021" w:history="1">
              <w:r w:rsidR="00587210">
                <w:rPr>
                  <w:rStyle w:val="charCitHyperlinkAbbrev"/>
                </w:rPr>
                <w:t>A2021-12</w:t>
              </w:r>
            </w:hyperlink>
          </w:p>
        </w:tc>
        <w:tc>
          <w:tcPr>
            <w:tcW w:w="1783" w:type="dxa"/>
            <w:tcBorders>
              <w:top w:val="single" w:sz="4" w:space="0" w:color="auto"/>
              <w:bottom w:val="single" w:sz="4" w:space="0" w:color="auto"/>
            </w:tcBorders>
          </w:tcPr>
          <w:p w14:paraId="68238CFA" w14:textId="4C88F347" w:rsidR="00587210" w:rsidRDefault="00587210" w:rsidP="003C0908">
            <w:pPr>
              <w:pStyle w:val="EarlierRepubEntries"/>
            </w:pPr>
            <w:r>
              <w:t xml:space="preserve">amendments by </w:t>
            </w:r>
            <w:hyperlink r:id="rId1688" w:tooltip="Statute Law Amendment Act 2021" w:history="1">
              <w:r>
                <w:rPr>
                  <w:rStyle w:val="charCitHyperlinkAbbrev"/>
                </w:rPr>
                <w:t>A2021-12</w:t>
              </w:r>
            </w:hyperlink>
          </w:p>
        </w:tc>
      </w:tr>
      <w:tr w:rsidR="00507D98" w14:paraId="614CCC08" w14:textId="77777777" w:rsidTr="002D5788">
        <w:trPr>
          <w:cantSplit/>
        </w:trPr>
        <w:tc>
          <w:tcPr>
            <w:tcW w:w="1576" w:type="dxa"/>
            <w:tcBorders>
              <w:top w:val="single" w:sz="4" w:space="0" w:color="auto"/>
              <w:bottom w:val="single" w:sz="4" w:space="0" w:color="auto"/>
            </w:tcBorders>
          </w:tcPr>
          <w:p w14:paraId="18D4E7BF" w14:textId="434D2383" w:rsidR="00507D98" w:rsidRDefault="00507D98" w:rsidP="0020791F">
            <w:pPr>
              <w:pStyle w:val="EarlierRepubEntries"/>
            </w:pPr>
            <w:r>
              <w:t>R97</w:t>
            </w:r>
            <w:r>
              <w:br/>
              <w:t>6 July 2021</w:t>
            </w:r>
          </w:p>
        </w:tc>
        <w:tc>
          <w:tcPr>
            <w:tcW w:w="1681" w:type="dxa"/>
            <w:tcBorders>
              <w:top w:val="single" w:sz="4" w:space="0" w:color="auto"/>
              <w:bottom w:val="single" w:sz="4" w:space="0" w:color="auto"/>
            </w:tcBorders>
          </w:tcPr>
          <w:p w14:paraId="3ACB56AA" w14:textId="0B8BDB0C" w:rsidR="00507D98" w:rsidRDefault="00507D98" w:rsidP="003B2702">
            <w:pPr>
              <w:pStyle w:val="EarlierRepubEntries"/>
            </w:pPr>
            <w:r>
              <w:t>6 July 2021–</w:t>
            </w:r>
            <w:r>
              <w:br/>
              <w:t>17 Aug 2021</w:t>
            </w:r>
          </w:p>
        </w:tc>
        <w:tc>
          <w:tcPr>
            <w:tcW w:w="1783" w:type="dxa"/>
            <w:tcBorders>
              <w:top w:val="single" w:sz="4" w:space="0" w:color="auto"/>
              <w:bottom w:val="single" w:sz="4" w:space="0" w:color="auto"/>
            </w:tcBorders>
          </w:tcPr>
          <w:p w14:paraId="25C88E27" w14:textId="3CE9C455" w:rsidR="00507D98" w:rsidRDefault="00F82ADF" w:rsidP="002D5788">
            <w:pPr>
              <w:pStyle w:val="EarlierRepubEntries"/>
            </w:pPr>
            <w:hyperlink r:id="rId1689" w:tooltip="Planning and Development Amendment Regulation 2021 (No 1)" w:history="1">
              <w:r w:rsidR="00507D98">
                <w:rPr>
                  <w:rStyle w:val="charCitHyperlinkAbbrev"/>
                </w:rPr>
                <w:t>SL2021</w:t>
              </w:r>
              <w:r w:rsidR="00507D98">
                <w:rPr>
                  <w:rStyle w:val="charCitHyperlinkAbbrev"/>
                </w:rPr>
                <w:noBreakHyphen/>
                <w:t>16</w:t>
              </w:r>
            </w:hyperlink>
          </w:p>
        </w:tc>
        <w:tc>
          <w:tcPr>
            <w:tcW w:w="1783" w:type="dxa"/>
            <w:tcBorders>
              <w:top w:val="single" w:sz="4" w:space="0" w:color="auto"/>
              <w:bottom w:val="single" w:sz="4" w:space="0" w:color="auto"/>
            </w:tcBorders>
          </w:tcPr>
          <w:p w14:paraId="1A023235" w14:textId="6F1DCD0A" w:rsidR="00507D98" w:rsidRDefault="00507D98" w:rsidP="003C0908">
            <w:pPr>
              <w:pStyle w:val="EarlierRepubEntries"/>
            </w:pPr>
            <w:r>
              <w:t xml:space="preserve">amendments by </w:t>
            </w:r>
            <w:hyperlink r:id="rId1690" w:tooltip="Planning and Development Amendment Regulation 2021 (No 1)" w:history="1">
              <w:r>
                <w:rPr>
                  <w:rStyle w:val="charCitHyperlinkAbbrev"/>
                </w:rPr>
                <w:t>SL2021</w:t>
              </w:r>
              <w:r>
                <w:rPr>
                  <w:rStyle w:val="charCitHyperlinkAbbrev"/>
                </w:rPr>
                <w:noBreakHyphen/>
                <w:t>16</w:t>
              </w:r>
            </w:hyperlink>
          </w:p>
        </w:tc>
      </w:tr>
      <w:tr w:rsidR="00E63802" w14:paraId="066A9FE3" w14:textId="77777777" w:rsidTr="002D5788">
        <w:trPr>
          <w:cantSplit/>
        </w:trPr>
        <w:tc>
          <w:tcPr>
            <w:tcW w:w="1576" w:type="dxa"/>
            <w:tcBorders>
              <w:top w:val="single" w:sz="4" w:space="0" w:color="auto"/>
              <w:bottom w:val="single" w:sz="4" w:space="0" w:color="auto"/>
            </w:tcBorders>
          </w:tcPr>
          <w:p w14:paraId="41288902" w14:textId="00CC5205" w:rsidR="00E63802" w:rsidRDefault="00E63802" w:rsidP="0020791F">
            <w:pPr>
              <w:pStyle w:val="EarlierRepubEntries"/>
            </w:pPr>
            <w:r>
              <w:t>R98</w:t>
            </w:r>
            <w:r>
              <w:br/>
              <w:t>18 Aug 2021</w:t>
            </w:r>
          </w:p>
        </w:tc>
        <w:tc>
          <w:tcPr>
            <w:tcW w:w="1681" w:type="dxa"/>
            <w:tcBorders>
              <w:top w:val="single" w:sz="4" w:space="0" w:color="auto"/>
              <w:bottom w:val="single" w:sz="4" w:space="0" w:color="auto"/>
            </w:tcBorders>
          </w:tcPr>
          <w:p w14:paraId="4B1CF262" w14:textId="72860439" w:rsidR="00E63802" w:rsidRDefault="00E63802" w:rsidP="003B2702">
            <w:pPr>
              <w:pStyle w:val="EarlierRepubEntries"/>
            </w:pPr>
            <w:r>
              <w:t>18 Aug 2021–</w:t>
            </w:r>
            <w:r>
              <w:br/>
              <w:t>28 Feb 2022</w:t>
            </w:r>
          </w:p>
        </w:tc>
        <w:tc>
          <w:tcPr>
            <w:tcW w:w="1783" w:type="dxa"/>
            <w:tcBorders>
              <w:top w:val="single" w:sz="4" w:space="0" w:color="auto"/>
              <w:bottom w:val="single" w:sz="4" w:space="0" w:color="auto"/>
            </w:tcBorders>
          </w:tcPr>
          <w:p w14:paraId="308B7F95" w14:textId="654FE281" w:rsidR="00E63802" w:rsidRDefault="00F82ADF" w:rsidP="002D5788">
            <w:pPr>
              <w:pStyle w:val="EarlierRepubEntries"/>
            </w:pPr>
            <w:hyperlink r:id="rId1691" w:tooltip="Planning and Development Amendment Regulation 2021 (No 1)" w:history="1">
              <w:r w:rsidR="00E63802">
                <w:rPr>
                  <w:rStyle w:val="charCitHyperlinkAbbrev"/>
                </w:rPr>
                <w:t>SL2021</w:t>
              </w:r>
              <w:r w:rsidR="00E63802">
                <w:rPr>
                  <w:rStyle w:val="charCitHyperlinkAbbrev"/>
                </w:rPr>
                <w:noBreakHyphen/>
                <w:t>16</w:t>
              </w:r>
            </w:hyperlink>
          </w:p>
        </w:tc>
        <w:tc>
          <w:tcPr>
            <w:tcW w:w="1783" w:type="dxa"/>
            <w:tcBorders>
              <w:top w:val="single" w:sz="4" w:space="0" w:color="auto"/>
              <w:bottom w:val="single" w:sz="4" w:space="0" w:color="auto"/>
            </w:tcBorders>
          </w:tcPr>
          <w:p w14:paraId="72AA32C5" w14:textId="44B16207" w:rsidR="00E63802" w:rsidRDefault="00E63802" w:rsidP="003C0908">
            <w:pPr>
              <w:pStyle w:val="EarlierRepubEntries"/>
            </w:pPr>
            <w:r>
              <w:t xml:space="preserve">amendments by </w:t>
            </w:r>
            <w:bookmarkStart w:id="368" w:name="_Hlk36647555"/>
            <w:r w:rsidRPr="006A2582">
              <w:rPr>
                <w:rStyle w:val="charCitHyperlinkAbbrev"/>
              </w:rPr>
              <w:fldChar w:fldCharType="begin"/>
            </w:r>
            <w:r>
              <w:rPr>
                <w:rStyle w:val="charCitHyperlinkAbbrev"/>
              </w:rPr>
              <w:instrText>HYPERLINK "https://legislation.act.gov.au/a/2021-16/" \o "Loose-fill Asbestos Legislation Amendment Act 2021"</w:instrText>
            </w:r>
            <w:r w:rsidRPr="006A2582">
              <w:rPr>
                <w:rStyle w:val="charCitHyperlinkAbbrev"/>
              </w:rPr>
              <w:fldChar w:fldCharType="separate"/>
            </w:r>
            <w:bookmarkEnd w:id="368"/>
            <w:r w:rsidRPr="006A2582">
              <w:rPr>
                <w:rStyle w:val="charCitHyperlinkAbbrev"/>
              </w:rPr>
              <w:t>A2021-16</w:t>
            </w:r>
            <w:r w:rsidRPr="006A2582">
              <w:rPr>
                <w:rStyle w:val="charCitHyperlinkAbbrev"/>
              </w:rPr>
              <w:fldChar w:fldCharType="end"/>
            </w:r>
          </w:p>
        </w:tc>
      </w:tr>
    </w:tbl>
    <w:p w14:paraId="3D7FFE7C" w14:textId="77777777" w:rsidR="00550394" w:rsidRDefault="00550394" w:rsidP="0054792B">
      <w:pPr>
        <w:pStyle w:val="05EndNote"/>
        <w:sectPr w:rsidR="00550394" w:rsidSect="00CA03F0">
          <w:headerReference w:type="even" r:id="rId1692"/>
          <w:headerReference w:type="default" r:id="rId1693"/>
          <w:footerReference w:type="even" r:id="rId1694"/>
          <w:footerReference w:type="default" r:id="rId1695"/>
          <w:pgSz w:w="11907" w:h="16839" w:code="9"/>
          <w:pgMar w:top="3000" w:right="1900" w:bottom="2500" w:left="2300" w:header="2480" w:footer="2100" w:gutter="0"/>
          <w:cols w:space="720"/>
          <w:docGrid w:linePitch="326"/>
        </w:sectPr>
      </w:pPr>
    </w:p>
    <w:p w14:paraId="364B312E" w14:textId="77777777" w:rsidR="00431126" w:rsidRDefault="00431126">
      <w:pPr>
        <w:rPr>
          <w:color w:val="000000"/>
          <w:sz w:val="22"/>
        </w:rPr>
      </w:pPr>
    </w:p>
    <w:p w14:paraId="7DAA8EC5" w14:textId="77777777" w:rsidR="003F7603" w:rsidRDefault="003F7603">
      <w:pPr>
        <w:rPr>
          <w:color w:val="000000"/>
          <w:sz w:val="22"/>
        </w:rPr>
      </w:pPr>
    </w:p>
    <w:p w14:paraId="13340C56" w14:textId="77777777" w:rsidR="008F7D2C" w:rsidRDefault="008F7D2C">
      <w:pPr>
        <w:rPr>
          <w:color w:val="000000"/>
          <w:sz w:val="22"/>
        </w:rPr>
      </w:pPr>
    </w:p>
    <w:p w14:paraId="460A3FB8" w14:textId="77777777" w:rsidR="00F503E2" w:rsidRDefault="00F503E2">
      <w:pPr>
        <w:rPr>
          <w:color w:val="000000"/>
          <w:sz w:val="22"/>
        </w:rPr>
      </w:pPr>
    </w:p>
    <w:p w14:paraId="28FA81AC" w14:textId="77777777" w:rsidR="003F7603" w:rsidRDefault="003F7603">
      <w:pPr>
        <w:rPr>
          <w:color w:val="000000"/>
          <w:sz w:val="22"/>
        </w:rPr>
      </w:pPr>
    </w:p>
    <w:p w14:paraId="2D4D6BB7" w14:textId="77777777" w:rsidR="003F7603" w:rsidRDefault="003F7603">
      <w:pPr>
        <w:rPr>
          <w:color w:val="000000"/>
          <w:sz w:val="22"/>
        </w:rPr>
      </w:pPr>
    </w:p>
    <w:p w14:paraId="0E2A2938" w14:textId="34F2B486" w:rsidR="00AB1BB3" w:rsidRPr="00E458D9" w:rsidRDefault="00AB1BB3">
      <w:pPr>
        <w:rPr>
          <w:color w:val="000000"/>
          <w:sz w:val="22"/>
        </w:rPr>
      </w:pPr>
      <w:r>
        <w:rPr>
          <w:color w:val="000000"/>
          <w:sz w:val="22"/>
        </w:rPr>
        <w:t xml:space="preserve">©  Australian Capital Territory </w:t>
      </w:r>
      <w:r w:rsidR="00CA03F0">
        <w:rPr>
          <w:noProof/>
          <w:color w:val="000000"/>
          <w:sz w:val="22"/>
        </w:rPr>
        <w:t>2022</w:t>
      </w:r>
    </w:p>
    <w:p w14:paraId="027C05BD" w14:textId="77777777" w:rsidR="00AB1BB3" w:rsidRDefault="00AB1BB3">
      <w:pPr>
        <w:pStyle w:val="06Copyright"/>
        <w:sectPr w:rsidR="00AB1BB3">
          <w:headerReference w:type="even" r:id="rId1696"/>
          <w:headerReference w:type="default" r:id="rId1697"/>
          <w:footerReference w:type="even" r:id="rId1698"/>
          <w:footerReference w:type="default" r:id="rId1699"/>
          <w:headerReference w:type="first" r:id="rId1700"/>
          <w:footerReference w:type="first" r:id="rId1701"/>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702"/>
      <w:footerReference w:type="first" r:id="rId1703"/>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5691" w14:textId="77777777" w:rsidR="00701429" w:rsidRDefault="00701429" w:rsidP="00AB1BB3">
      <w:pPr>
        <w:pStyle w:val="05Endnote0"/>
      </w:pPr>
      <w:r>
        <w:separator/>
      </w:r>
    </w:p>
  </w:endnote>
  <w:endnote w:type="continuationSeparator" w:id="0">
    <w:p w14:paraId="17253463" w14:textId="77777777" w:rsidR="00701429" w:rsidRDefault="0070142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1939" w14:textId="5FE731BB" w:rsidR="00701429" w:rsidRPr="00F82ADF" w:rsidRDefault="00701429" w:rsidP="00F82ADF">
    <w:pPr>
      <w:pStyle w:val="Footer"/>
      <w:jc w:val="center"/>
      <w:rPr>
        <w:rFonts w:cs="Arial"/>
        <w:sz w:val="14"/>
      </w:rPr>
    </w:pPr>
    <w:r w:rsidRPr="00F82ADF">
      <w:rPr>
        <w:rFonts w:cs="Arial"/>
        <w:sz w:val="14"/>
      </w:rPr>
      <w:fldChar w:fldCharType="begin"/>
    </w:r>
    <w:r w:rsidRPr="00F82ADF">
      <w:rPr>
        <w:rFonts w:cs="Arial"/>
        <w:sz w:val="14"/>
      </w:rPr>
      <w:instrText xml:space="preserve"> DOCPROPERTY "Status" </w:instrText>
    </w:r>
    <w:r w:rsidRPr="00F82ADF">
      <w:rPr>
        <w:rFonts w:cs="Arial"/>
        <w:sz w:val="14"/>
      </w:rPr>
      <w:fldChar w:fldCharType="separate"/>
    </w:r>
    <w:r w:rsidR="004136F8" w:rsidRPr="00F82ADF">
      <w:rPr>
        <w:rFonts w:cs="Arial"/>
        <w:sz w:val="14"/>
      </w:rPr>
      <w:t xml:space="preserve"> </w:t>
    </w:r>
    <w:r w:rsidRPr="00F82ADF">
      <w:rPr>
        <w:rFonts w:cs="Arial"/>
        <w:sz w:val="14"/>
      </w:rPr>
      <w:fldChar w:fldCharType="end"/>
    </w:r>
    <w:r w:rsidR="00F82ADF" w:rsidRPr="00F82AD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F0FE" w14:textId="77777777" w:rsidR="00701429" w:rsidRDefault="00701429"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1540F750" w14:textId="77777777" w:rsidTr="006C7BF6">
      <w:tc>
        <w:tcPr>
          <w:tcW w:w="847" w:type="pct"/>
        </w:tcPr>
        <w:p w14:paraId="76122DD1" w14:textId="77777777" w:rsidR="00701429" w:rsidRDefault="00701429"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2749A32" w14:textId="490FA5B3" w:rsidR="00701429" w:rsidRDefault="00F82ADF" w:rsidP="006C7BF6">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3E4C3FF7" w14:textId="601F9216" w:rsidR="00701429" w:rsidRDefault="00F82ADF" w:rsidP="006C7BF6">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0E3EAB5E" w14:textId="730E6F38" w:rsidR="00701429" w:rsidRDefault="00F82ADF" w:rsidP="006C7BF6">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785C7A72" w14:textId="4809C9B0"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2E8B" w14:textId="77777777" w:rsidR="00701429" w:rsidRDefault="00701429"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3F4A4455" w14:textId="77777777" w:rsidTr="006C7BF6">
      <w:tc>
        <w:tcPr>
          <w:tcW w:w="1061" w:type="pct"/>
        </w:tcPr>
        <w:p w14:paraId="0F125D85" w14:textId="451B85B5" w:rsidR="00701429" w:rsidRDefault="00F82ADF" w:rsidP="006C7BF6">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4E9A74AF" w14:textId="7D4D3713" w:rsidR="00701429" w:rsidRDefault="00F82ADF" w:rsidP="006C7BF6">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167B2E5A" w14:textId="79755866" w:rsidR="00701429" w:rsidRDefault="00F82ADF" w:rsidP="006C7BF6">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w:instrText>
          </w:r>
          <w:r>
            <w:instrText xml:space="preserve">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0EADDED5" w14:textId="77777777" w:rsidR="00701429" w:rsidRDefault="00701429"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1F2C3823" w14:textId="40098395"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7A76"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01429" w:rsidRPr="00CB3D59" w14:paraId="371548CF" w14:textId="77777777">
      <w:tc>
        <w:tcPr>
          <w:tcW w:w="1061" w:type="pct"/>
        </w:tcPr>
        <w:p w14:paraId="1024BEFC" w14:textId="6D48BB81" w:rsidR="00701429" w:rsidRPr="00783A18" w:rsidRDefault="00701429"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136F8">
            <w:rPr>
              <w:rFonts w:ascii="Times New Roman" w:hAnsi="Times New Roman"/>
              <w:sz w:val="24"/>
              <w:szCs w:val="24"/>
            </w:rPr>
            <w:t>R99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6CBF9346" w14:textId="7D965536" w:rsidR="00701429" w:rsidRPr="00783A18" w:rsidRDefault="00701429"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0C81DA72" w14:textId="08B3D630" w:rsidR="00701429" w:rsidRPr="00783A18" w:rsidRDefault="00701429"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136F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136F8">
            <w:rPr>
              <w:rFonts w:ascii="Times New Roman" w:hAnsi="Times New Roman"/>
              <w:sz w:val="24"/>
              <w:szCs w:val="24"/>
            </w:rPr>
            <w:t>-07/07/22</w:t>
          </w:r>
          <w:r w:rsidRPr="00783A18">
            <w:rPr>
              <w:rFonts w:ascii="Times New Roman" w:hAnsi="Times New Roman"/>
              <w:sz w:val="24"/>
              <w:szCs w:val="24"/>
            </w:rPr>
            <w:fldChar w:fldCharType="end"/>
          </w:r>
        </w:p>
      </w:tc>
      <w:tc>
        <w:tcPr>
          <w:tcW w:w="847" w:type="pct"/>
        </w:tcPr>
        <w:p w14:paraId="6CA5FE2F" w14:textId="77777777" w:rsidR="00701429" w:rsidRPr="00783A18" w:rsidRDefault="00701429"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697113A" w14:textId="2A335404" w:rsidR="00701429" w:rsidRDefault="00F82ADF">
    <w:pPr>
      <w:pStyle w:val="Status"/>
    </w:pPr>
    <w:r>
      <w:fldChar w:fldCharType="begin"/>
    </w:r>
    <w:r>
      <w:instrText xml:space="preserve"> DOCPROPERTY "Status" </w:instrText>
    </w:r>
    <w:r>
      <w:fldChar w:fldCharType="separate"/>
    </w:r>
    <w:r w:rsidR="004136F8">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669" w14:textId="77777777" w:rsidR="00701429" w:rsidRDefault="00701429" w:rsidP="005E2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0F45C245" w14:textId="77777777" w:rsidTr="005E2387">
      <w:tc>
        <w:tcPr>
          <w:tcW w:w="847" w:type="pct"/>
        </w:tcPr>
        <w:p w14:paraId="65E17267" w14:textId="77777777" w:rsidR="00701429" w:rsidRDefault="00701429" w:rsidP="005E23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EED32E" w14:textId="6499356B" w:rsidR="00701429" w:rsidRDefault="00F82ADF" w:rsidP="005E2387">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2928458F" w14:textId="71169229" w:rsidR="00701429" w:rsidRDefault="00F82ADF" w:rsidP="005E2387">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09013B1F" w14:textId="5ECA2F6C" w:rsidR="00701429" w:rsidRDefault="00F82ADF" w:rsidP="005E2387">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023A98C7" w14:textId="0C475AB5"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EB7E" w14:textId="77777777" w:rsidR="00701429" w:rsidRDefault="00701429" w:rsidP="005E2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3D8E9954" w14:textId="77777777" w:rsidTr="005E2387">
      <w:tc>
        <w:tcPr>
          <w:tcW w:w="1061" w:type="pct"/>
        </w:tcPr>
        <w:p w14:paraId="55EC1810" w14:textId="3CE40AD0" w:rsidR="00701429" w:rsidRDefault="00F82ADF" w:rsidP="005E2387">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5D640F1A" w14:textId="7408C4B3" w:rsidR="00701429" w:rsidRDefault="00F82ADF" w:rsidP="005E2387">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62A44ADC" w14:textId="575997A2" w:rsidR="00701429" w:rsidRDefault="00F82ADF" w:rsidP="005E2387">
          <w:pPr>
            <w:pStyle w:val="FooterInfoCentre"/>
          </w:pPr>
          <w:r>
            <w:fldChar w:fldCharType="begin"/>
          </w:r>
          <w:r>
            <w:instrText xml:space="preserve"> DOC</w:instrText>
          </w:r>
          <w:r>
            <w:instrText xml:space="preserve">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53D8C1C6" w14:textId="77777777" w:rsidR="00701429" w:rsidRDefault="00701429" w:rsidP="005E23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29D0189" w14:textId="3A8B479E"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D7E6"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01429" w:rsidRPr="00CB3D59" w14:paraId="7F1AEE87" w14:textId="77777777">
      <w:tc>
        <w:tcPr>
          <w:tcW w:w="1061" w:type="pct"/>
        </w:tcPr>
        <w:p w14:paraId="353A7430" w14:textId="7806FA7C" w:rsidR="00701429" w:rsidRPr="00783A18" w:rsidRDefault="00701429" w:rsidP="005E2387">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136F8">
            <w:rPr>
              <w:rFonts w:ascii="Times New Roman" w:hAnsi="Times New Roman"/>
              <w:sz w:val="24"/>
              <w:szCs w:val="24"/>
            </w:rPr>
            <w:t>R99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1E8822EA" w14:textId="5B1E6A12" w:rsidR="00701429" w:rsidRPr="00783A18" w:rsidRDefault="00701429" w:rsidP="005E2387">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67B03DCD" w14:textId="46C0004C" w:rsidR="00701429" w:rsidRPr="00783A18" w:rsidRDefault="00701429" w:rsidP="005E2387">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136F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136F8">
            <w:rPr>
              <w:rFonts w:ascii="Times New Roman" w:hAnsi="Times New Roman"/>
              <w:sz w:val="24"/>
              <w:szCs w:val="24"/>
            </w:rPr>
            <w:t>-07/07/22</w:t>
          </w:r>
          <w:r w:rsidRPr="00783A18">
            <w:rPr>
              <w:rFonts w:ascii="Times New Roman" w:hAnsi="Times New Roman"/>
              <w:sz w:val="24"/>
              <w:szCs w:val="24"/>
            </w:rPr>
            <w:fldChar w:fldCharType="end"/>
          </w:r>
        </w:p>
      </w:tc>
      <w:tc>
        <w:tcPr>
          <w:tcW w:w="847" w:type="pct"/>
        </w:tcPr>
        <w:p w14:paraId="6F3FD6A8" w14:textId="77777777" w:rsidR="00701429" w:rsidRPr="00783A18" w:rsidRDefault="00701429" w:rsidP="005E2387">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73DA8DA" w14:textId="59584F56" w:rsidR="00701429" w:rsidRDefault="00F82ADF">
    <w:pPr>
      <w:pStyle w:val="Status"/>
    </w:pPr>
    <w:r>
      <w:fldChar w:fldCharType="begin"/>
    </w:r>
    <w:r>
      <w:instrText xml:space="preserve"> DOCPROPERTY "Status" </w:instrText>
    </w:r>
    <w:r>
      <w:fldChar w:fldCharType="separate"/>
    </w:r>
    <w:r w:rsidR="004136F8">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DF0C" w14:textId="77777777" w:rsidR="00701429" w:rsidRDefault="00701429"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34605012" w14:textId="77777777" w:rsidTr="006C7BF6">
      <w:tc>
        <w:tcPr>
          <w:tcW w:w="847" w:type="pct"/>
        </w:tcPr>
        <w:p w14:paraId="7CA6AFA4" w14:textId="77777777" w:rsidR="00701429" w:rsidRDefault="00701429"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21AD1014" w14:textId="6DACC9C6" w:rsidR="00701429" w:rsidRDefault="00F82ADF" w:rsidP="006C7BF6">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074E9F85" w14:textId="683F523F" w:rsidR="00701429" w:rsidRDefault="00F82ADF" w:rsidP="006C7BF6">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6E4A5308" w14:textId="3B2CCEDE" w:rsidR="00701429" w:rsidRDefault="00F82ADF" w:rsidP="006C7BF6">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6DEC873F" w14:textId="5B22E569"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4CDD" w14:textId="77777777" w:rsidR="00701429" w:rsidRDefault="00701429"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736F1473" w14:textId="77777777" w:rsidTr="006C7BF6">
      <w:tc>
        <w:tcPr>
          <w:tcW w:w="1061" w:type="pct"/>
        </w:tcPr>
        <w:p w14:paraId="23DAB851" w14:textId="78BB48A4" w:rsidR="00701429" w:rsidRDefault="00F82ADF" w:rsidP="006C7BF6">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18DDC2FC" w14:textId="0522BAB2" w:rsidR="00701429" w:rsidRDefault="00F82ADF" w:rsidP="006C7BF6">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0E8E02EF" w14:textId="771467FD" w:rsidR="00701429" w:rsidRDefault="00F82ADF" w:rsidP="006C7BF6">
          <w:pPr>
            <w:pStyle w:val="FooterInfoCentre"/>
          </w:pPr>
          <w:r>
            <w:fldChar w:fldCharType="begin"/>
          </w:r>
          <w:r>
            <w:instrText xml:space="preserve"> DOCPROPE</w:instrText>
          </w:r>
          <w:r>
            <w:instrText xml:space="preserv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791345F1" w14:textId="77777777" w:rsidR="00701429" w:rsidRDefault="00701429"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0770812F" w14:textId="286F9138"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D613"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01429" w:rsidRPr="00CB3D59" w14:paraId="01DAE64E" w14:textId="77777777">
      <w:tc>
        <w:tcPr>
          <w:tcW w:w="1061" w:type="pct"/>
        </w:tcPr>
        <w:p w14:paraId="424840A4" w14:textId="41BD5E7F" w:rsidR="00701429" w:rsidRPr="00783A18" w:rsidRDefault="00701429"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4136F8">
            <w:rPr>
              <w:rFonts w:ascii="Times New Roman" w:hAnsi="Times New Roman"/>
              <w:sz w:val="24"/>
              <w:szCs w:val="24"/>
            </w:rPr>
            <w:t>R99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68E4A4B8" w14:textId="6BAF0C96" w:rsidR="00701429" w:rsidRPr="00783A18" w:rsidRDefault="00701429"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2690148A" w14:textId="006F58F5" w:rsidR="00701429" w:rsidRPr="00783A18" w:rsidRDefault="00701429"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4136F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4136F8">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4136F8">
            <w:rPr>
              <w:rFonts w:ascii="Times New Roman" w:hAnsi="Times New Roman"/>
              <w:sz w:val="24"/>
              <w:szCs w:val="24"/>
            </w:rPr>
            <w:t>-07/07/22</w:t>
          </w:r>
          <w:r w:rsidRPr="00783A18">
            <w:rPr>
              <w:rFonts w:ascii="Times New Roman" w:hAnsi="Times New Roman"/>
              <w:sz w:val="24"/>
              <w:szCs w:val="24"/>
            </w:rPr>
            <w:fldChar w:fldCharType="end"/>
          </w:r>
        </w:p>
      </w:tc>
      <w:tc>
        <w:tcPr>
          <w:tcW w:w="847" w:type="pct"/>
        </w:tcPr>
        <w:p w14:paraId="0070C8FB" w14:textId="77777777" w:rsidR="00701429" w:rsidRPr="00783A18" w:rsidRDefault="00701429"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5C1FCC1" w14:textId="024A5BDB" w:rsidR="00701429" w:rsidRDefault="00F82ADF">
    <w:pPr>
      <w:pStyle w:val="Status"/>
    </w:pPr>
    <w:r>
      <w:fldChar w:fldCharType="begin"/>
    </w:r>
    <w:r>
      <w:instrText xml:space="preserve"> DOCPROPERTY "Status" </w:instrText>
    </w:r>
    <w:r>
      <w:fldChar w:fldCharType="separate"/>
    </w:r>
    <w:r w:rsidR="004136F8">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04CA" w14:textId="77777777" w:rsidR="00701429" w:rsidRDefault="0070142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701429" w:rsidRPr="00CB3D59" w14:paraId="79552932" w14:textId="77777777">
      <w:trPr>
        <w:jc w:val="center"/>
      </w:trPr>
      <w:tc>
        <w:tcPr>
          <w:tcW w:w="1240" w:type="dxa"/>
        </w:tcPr>
        <w:p w14:paraId="3BDA80F1" w14:textId="77777777" w:rsidR="00701429" w:rsidRPr="00922BD6" w:rsidRDefault="00701429" w:rsidP="006C7BF6">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89162EF" w14:textId="0AE5A16A" w:rsidR="00701429" w:rsidRPr="00922BD6" w:rsidRDefault="00701429"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0C8D4C4F" w14:textId="0ACF721D" w:rsidR="00701429" w:rsidRPr="00922BD6" w:rsidRDefault="00701429"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4136F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4136F8">
            <w:rPr>
              <w:rFonts w:cs="Arial"/>
              <w:szCs w:val="18"/>
            </w:rPr>
            <w:t>01/03/22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4136F8">
            <w:rPr>
              <w:rFonts w:cs="Arial"/>
              <w:szCs w:val="18"/>
            </w:rPr>
            <w:t>-07/07/22</w:t>
          </w:r>
          <w:r w:rsidRPr="00922BD6">
            <w:rPr>
              <w:rFonts w:cs="Arial"/>
              <w:szCs w:val="18"/>
            </w:rPr>
            <w:fldChar w:fldCharType="end"/>
          </w:r>
        </w:p>
      </w:tc>
      <w:tc>
        <w:tcPr>
          <w:tcW w:w="1553" w:type="dxa"/>
        </w:tcPr>
        <w:p w14:paraId="23B5323E" w14:textId="3A5328F6" w:rsidR="00701429" w:rsidRPr="00922BD6" w:rsidRDefault="00701429" w:rsidP="006C7BF6">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4136F8">
            <w:rPr>
              <w:rFonts w:cs="Arial"/>
              <w:szCs w:val="18"/>
            </w:rPr>
            <w:t>R99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4136F8">
            <w:rPr>
              <w:rFonts w:cs="Arial"/>
              <w:szCs w:val="18"/>
            </w:rPr>
            <w:t>01/03/22</w:t>
          </w:r>
          <w:r w:rsidRPr="00922BD6">
            <w:rPr>
              <w:rFonts w:cs="Arial"/>
              <w:szCs w:val="18"/>
            </w:rPr>
            <w:fldChar w:fldCharType="end"/>
          </w:r>
        </w:p>
      </w:tc>
    </w:tr>
  </w:tbl>
  <w:p w14:paraId="531A579A" w14:textId="63C40E31"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F959" w14:textId="28870C14" w:rsidR="00701429" w:rsidRPr="00F82ADF" w:rsidRDefault="00701429" w:rsidP="00F82ADF">
    <w:pPr>
      <w:pStyle w:val="Footer"/>
      <w:jc w:val="center"/>
      <w:rPr>
        <w:rFonts w:cs="Arial"/>
        <w:sz w:val="14"/>
      </w:rPr>
    </w:pPr>
    <w:r w:rsidRPr="00F82ADF">
      <w:rPr>
        <w:rFonts w:cs="Arial"/>
        <w:sz w:val="14"/>
      </w:rPr>
      <w:fldChar w:fldCharType="begin"/>
    </w:r>
    <w:r w:rsidRPr="00F82ADF">
      <w:rPr>
        <w:rFonts w:cs="Arial"/>
        <w:sz w:val="14"/>
      </w:rPr>
      <w:instrText xml:space="preserve"> DOCPROPERTY "Status" </w:instrText>
    </w:r>
    <w:r w:rsidRPr="00F82ADF">
      <w:rPr>
        <w:rFonts w:cs="Arial"/>
        <w:sz w:val="14"/>
      </w:rPr>
      <w:fldChar w:fldCharType="separate"/>
    </w:r>
    <w:r w:rsidR="004136F8" w:rsidRPr="00F82ADF">
      <w:rPr>
        <w:rFonts w:cs="Arial"/>
        <w:sz w:val="14"/>
      </w:rPr>
      <w:t xml:space="preserve"> </w:t>
    </w:r>
    <w:r w:rsidRPr="00F82ADF">
      <w:rPr>
        <w:rFonts w:cs="Arial"/>
        <w:sz w:val="14"/>
      </w:rPr>
      <w:fldChar w:fldCharType="end"/>
    </w:r>
    <w:r w:rsidRPr="00F82ADF">
      <w:rPr>
        <w:rFonts w:cs="Arial"/>
        <w:sz w:val="14"/>
      </w:rPr>
      <w:fldChar w:fldCharType="begin"/>
    </w:r>
    <w:r w:rsidRPr="00F82ADF">
      <w:rPr>
        <w:rFonts w:cs="Arial"/>
        <w:sz w:val="14"/>
      </w:rPr>
      <w:instrText xml:space="preserve"> COMMENTS  \* MERGEFORMAT </w:instrText>
    </w:r>
    <w:r w:rsidRPr="00F82ADF">
      <w:rPr>
        <w:rFonts w:cs="Arial"/>
        <w:sz w:val="14"/>
      </w:rPr>
      <w:fldChar w:fldCharType="end"/>
    </w:r>
    <w:r w:rsidR="00F82ADF" w:rsidRPr="00F82ADF">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C695" w14:textId="77777777" w:rsidR="00701429" w:rsidRDefault="0070142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701429" w:rsidRPr="00CB3D59" w14:paraId="7A53A95E" w14:textId="77777777">
      <w:trPr>
        <w:jc w:val="center"/>
      </w:trPr>
      <w:tc>
        <w:tcPr>
          <w:tcW w:w="1963" w:type="dxa"/>
        </w:tcPr>
        <w:p w14:paraId="388C4062" w14:textId="6931466B" w:rsidR="00701429" w:rsidRPr="00922BD6" w:rsidRDefault="00701429" w:rsidP="006C7BF6">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4136F8">
            <w:rPr>
              <w:rFonts w:cs="Arial"/>
              <w:szCs w:val="18"/>
            </w:rPr>
            <w:t>R99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4136F8">
            <w:rPr>
              <w:rFonts w:cs="Arial"/>
              <w:szCs w:val="18"/>
            </w:rPr>
            <w:t>01/03/22</w:t>
          </w:r>
          <w:r w:rsidRPr="00922BD6">
            <w:rPr>
              <w:rFonts w:cs="Arial"/>
              <w:szCs w:val="18"/>
            </w:rPr>
            <w:fldChar w:fldCharType="end"/>
          </w:r>
        </w:p>
      </w:tc>
      <w:tc>
        <w:tcPr>
          <w:tcW w:w="4527" w:type="dxa"/>
        </w:tcPr>
        <w:p w14:paraId="778ECBE9" w14:textId="6565D04C" w:rsidR="00701429" w:rsidRPr="00922BD6" w:rsidRDefault="00701429"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3C31A175" w14:textId="39AAD8BF" w:rsidR="00701429" w:rsidRPr="00922BD6" w:rsidRDefault="00701429"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4136F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4136F8">
            <w:rPr>
              <w:rFonts w:cs="Arial"/>
              <w:szCs w:val="18"/>
            </w:rPr>
            <w:t>01/03/22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4136F8">
            <w:rPr>
              <w:rFonts w:cs="Arial"/>
              <w:szCs w:val="18"/>
            </w:rPr>
            <w:t>-07/07/22</w:t>
          </w:r>
          <w:r w:rsidRPr="00922BD6">
            <w:rPr>
              <w:rFonts w:cs="Arial"/>
              <w:szCs w:val="18"/>
            </w:rPr>
            <w:fldChar w:fldCharType="end"/>
          </w:r>
        </w:p>
      </w:tc>
      <w:tc>
        <w:tcPr>
          <w:tcW w:w="1240" w:type="dxa"/>
        </w:tcPr>
        <w:p w14:paraId="570BCA10" w14:textId="77777777" w:rsidR="00701429" w:rsidRPr="00922BD6" w:rsidRDefault="00701429" w:rsidP="006C7BF6">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6956804" w14:textId="64C7E5B4"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C448"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6B43C5F9" w14:textId="77777777">
      <w:tc>
        <w:tcPr>
          <w:tcW w:w="847" w:type="pct"/>
        </w:tcPr>
        <w:p w14:paraId="56F1EB1A" w14:textId="77777777" w:rsidR="00701429" w:rsidRPr="00F02A14" w:rsidRDefault="00701429"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D52255" w14:textId="151E01E5"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092E136" w14:textId="15F68AA7"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3DD68F49" w14:textId="790E48B5" w:rsidR="00701429" w:rsidRPr="00F02A14" w:rsidRDefault="00701429"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220ED539" w14:textId="7B7571A7"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B596"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71367630" w14:textId="77777777">
      <w:tc>
        <w:tcPr>
          <w:tcW w:w="1061" w:type="pct"/>
        </w:tcPr>
        <w:p w14:paraId="55D91422" w14:textId="7558803E" w:rsidR="00701429" w:rsidRPr="00F02A14" w:rsidRDefault="00701429"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03E631A0" w14:textId="47FF9882"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310A6F5D" w14:textId="49B43E8B"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785F0B03" w14:textId="77777777" w:rsidR="00701429" w:rsidRPr="00F02A14" w:rsidRDefault="00701429"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160F244" w14:textId="73616BE7"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1E84" w14:textId="77777777" w:rsidR="00701429" w:rsidRDefault="0070142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701429" w:rsidRPr="00CB3D59" w14:paraId="6F005552" w14:textId="77777777">
      <w:tc>
        <w:tcPr>
          <w:tcW w:w="1240" w:type="dxa"/>
        </w:tcPr>
        <w:p w14:paraId="24117344" w14:textId="77777777" w:rsidR="00701429" w:rsidRPr="00555655" w:rsidRDefault="00701429" w:rsidP="00460BA6">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4C7FABDA" w14:textId="38789345" w:rsidR="00701429" w:rsidRPr="00555655"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w:t>
          </w:r>
          <w:r w:rsidR="004136F8">
            <w:t xml:space="preserve"> Development Regulation 2008</w:t>
          </w:r>
          <w:r>
            <w:rPr>
              <w:rFonts w:cs="Arial"/>
              <w:szCs w:val="18"/>
            </w:rPr>
            <w:fldChar w:fldCharType="end"/>
          </w:r>
        </w:p>
        <w:p w14:paraId="58F0B438" w14:textId="268E9A53" w:rsidR="00701429" w:rsidRPr="00555655" w:rsidRDefault="00701429"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4136F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4136F8">
            <w:rPr>
              <w:rFonts w:cs="Arial"/>
              <w:szCs w:val="18"/>
            </w:rPr>
            <w:t>01/03/22</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4136F8">
            <w:rPr>
              <w:rFonts w:cs="Arial"/>
              <w:szCs w:val="18"/>
            </w:rPr>
            <w:t>-07/07/22</w:t>
          </w:r>
          <w:r w:rsidRPr="00555655">
            <w:rPr>
              <w:rFonts w:cs="Arial"/>
              <w:szCs w:val="18"/>
            </w:rPr>
            <w:fldChar w:fldCharType="end"/>
          </w:r>
        </w:p>
      </w:tc>
      <w:tc>
        <w:tcPr>
          <w:tcW w:w="1553" w:type="dxa"/>
        </w:tcPr>
        <w:p w14:paraId="253EA302" w14:textId="667AF570" w:rsidR="00701429" w:rsidRPr="00555655" w:rsidRDefault="00701429" w:rsidP="00460BA6">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4136F8">
            <w:rPr>
              <w:rFonts w:cs="Arial"/>
              <w:szCs w:val="18"/>
            </w:rPr>
            <w:t>R99</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4136F8">
            <w:rPr>
              <w:rFonts w:cs="Arial"/>
              <w:szCs w:val="18"/>
            </w:rPr>
            <w:t>01/03/22</w:t>
          </w:r>
          <w:r w:rsidRPr="00555655">
            <w:rPr>
              <w:rFonts w:cs="Arial"/>
              <w:szCs w:val="18"/>
            </w:rPr>
            <w:fldChar w:fldCharType="end"/>
          </w:r>
        </w:p>
      </w:tc>
    </w:tr>
  </w:tbl>
  <w:p w14:paraId="7AD62392" w14:textId="0F8523C3"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5E5C" w14:textId="77777777" w:rsidR="00701429" w:rsidRDefault="0070142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701429" w:rsidRPr="00CB3D59" w14:paraId="26780056" w14:textId="77777777">
      <w:tc>
        <w:tcPr>
          <w:tcW w:w="1553" w:type="dxa"/>
        </w:tcPr>
        <w:p w14:paraId="214CBA6D" w14:textId="28E7A1D4" w:rsidR="00701429" w:rsidRPr="00555655" w:rsidRDefault="00701429" w:rsidP="00460BA6">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4136F8">
            <w:rPr>
              <w:rFonts w:cs="Arial"/>
              <w:szCs w:val="18"/>
            </w:rPr>
            <w:t>R99</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4136F8">
            <w:rPr>
              <w:rFonts w:cs="Arial"/>
              <w:szCs w:val="18"/>
            </w:rPr>
            <w:t>01/03/22</w:t>
          </w:r>
          <w:r w:rsidRPr="00555655">
            <w:rPr>
              <w:rFonts w:cs="Arial"/>
              <w:szCs w:val="18"/>
            </w:rPr>
            <w:fldChar w:fldCharType="end"/>
          </w:r>
        </w:p>
      </w:tc>
      <w:tc>
        <w:tcPr>
          <w:tcW w:w="8580" w:type="dxa"/>
        </w:tcPr>
        <w:p w14:paraId="1798BA9F" w14:textId="79003D91" w:rsidR="00701429" w:rsidRPr="00555655"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w:t>
          </w:r>
          <w:r w:rsidR="004136F8">
            <w:t xml:space="preserve"> Development Regulation 2008</w:t>
          </w:r>
          <w:r>
            <w:rPr>
              <w:rFonts w:cs="Arial"/>
              <w:szCs w:val="18"/>
            </w:rPr>
            <w:fldChar w:fldCharType="end"/>
          </w:r>
        </w:p>
        <w:p w14:paraId="593C2320" w14:textId="4AAD5AB5" w:rsidR="00701429" w:rsidRPr="00555655" w:rsidRDefault="00701429"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4136F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4136F8">
            <w:rPr>
              <w:rFonts w:cs="Arial"/>
              <w:szCs w:val="18"/>
            </w:rPr>
            <w:t>01/03/22</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4136F8">
            <w:rPr>
              <w:rFonts w:cs="Arial"/>
              <w:szCs w:val="18"/>
            </w:rPr>
            <w:t>-07/07/22</w:t>
          </w:r>
          <w:r w:rsidRPr="00555655">
            <w:rPr>
              <w:rFonts w:cs="Arial"/>
              <w:szCs w:val="18"/>
            </w:rPr>
            <w:fldChar w:fldCharType="end"/>
          </w:r>
        </w:p>
      </w:tc>
      <w:tc>
        <w:tcPr>
          <w:tcW w:w="1240" w:type="dxa"/>
        </w:tcPr>
        <w:p w14:paraId="731C79C2" w14:textId="77777777" w:rsidR="00701429" w:rsidRPr="00555655" w:rsidRDefault="00701429" w:rsidP="00460BA6">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64B1BCA1" w14:textId="639613DE"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04CB"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14D12092" w14:textId="77777777">
      <w:tc>
        <w:tcPr>
          <w:tcW w:w="847" w:type="pct"/>
        </w:tcPr>
        <w:p w14:paraId="7C25D4DB" w14:textId="77777777" w:rsidR="00701429" w:rsidRPr="00A752AE" w:rsidRDefault="00701429"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63D22A" w14:textId="730B55A7" w:rsidR="00701429" w:rsidRPr="00A752AE"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A8271CB" w14:textId="12681CE1" w:rsidR="00701429" w:rsidRPr="00A752AE" w:rsidRDefault="00701429"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136F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136F8">
            <w:rPr>
              <w:rFonts w:cs="Arial"/>
              <w:szCs w:val="18"/>
            </w:rPr>
            <w:t>-07/07/22</w:t>
          </w:r>
          <w:r w:rsidRPr="00A752AE">
            <w:rPr>
              <w:rFonts w:cs="Arial"/>
              <w:szCs w:val="18"/>
            </w:rPr>
            <w:fldChar w:fldCharType="end"/>
          </w:r>
        </w:p>
      </w:tc>
      <w:tc>
        <w:tcPr>
          <w:tcW w:w="1061" w:type="pct"/>
        </w:tcPr>
        <w:p w14:paraId="59545F19" w14:textId="4D5EB51F" w:rsidR="00701429" w:rsidRPr="00A752AE" w:rsidRDefault="00701429"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136F8">
            <w:rPr>
              <w:rFonts w:cs="Arial"/>
              <w:szCs w:val="18"/>
            </w:rPr>
            <w:t>R99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p>
      </w:tc>
    </w:tr>
  </w:tbl>
  <w:p w14:paraId="35DB3664" w14:textId="4AB540D9"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93C7"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163AD568" w14:textId="77777777">
      <w:tc>
        <w:tcPr>
          <w:tcW w:w="1061" w:type="pct"/>
        </w:tcPr>
        <w:p w14:paraId="6FBC373F" w14:textId="15E18528" w:rsidR="00701429" w:rsidRPr="00A752AE" w:rsidRDefault="00701429"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136F8">
            <w:rPr>
              <w:rFonts w:cs="Arial"/>
              <w:szCs w:val="18"/>
            </w:rPr>
            <w:t>R99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p>
      </w:tc>
      <w:tc>
        <w:tcPr>
          <w:tcW w:w="3092" w:type="pct"/>
        </w:tcPr>
        <w:p w14:paraId="22A052C4" w14:textId="2ECECDAA" w:rsidR="00701429" w:rsidRPr="00A752AE"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7B93EBD0" w14:textId="2551DE3A" w:rsidR="00701429" w:rsidRPr="00A752AE" w:rsidRDefault="00701429"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136F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136F8">
            <w:rPr>
              <w:rFonts w:cs="Arial"/>
              <w:szCs w:val="18"/>
            </w:rPr>
            <w:t>-07/07/22</w:t>
          </w:r>
          <w:r w:rsidRPr="00A752AE">
            <w:rPr>
              <w:rFonts w:cs="Arial"/>
              <w:szCs w:val="18"/>
            </w:rPr>
            <w:fldChar w:fldCharType="end"/>
          </w:r>
        </w:p>
      </w:tc>
      <w:tc>
        <w:tcPr>
          <w:tcW w:w="847" w:type="pct"/>
        </w:tcPr>
        <w:p w14:paraId="74CA76C2" w14:textId="77777777" w:rsidR="00701429" w:rsidRPr="00A752AE" w:rsidRDefault="00701429"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A19C408" w14:textId="01B9A9D7"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5757"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71EE95CB" w14:textId="77777777">
      <w:tc>
        <w:tcPr>
          <w:tcW w:w="847" w:type="pct"/>
        </w:tcPr>
        <w:p w14:paraId="2C04AC4D" w14:textId="77777777" w:rsidR="00701429" w:rsidRPr="00F02A14" w:rsidRDefault="00701429"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2DE03" w14:textId="7F6D10F4"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681C0356" w14:textId="57DAB12C"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15B8E9D0" w14:textId="7309EA67" w:rsidR="00701429" w:rsidRPr="00F02A14" w:rsidRDefault="00701429"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68F586A7" w14:textId="6D170CD3"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w:instrText>
    </w:r>
    <w:r w:rsidRPr="00F82ADF">
      <w:rPr>
        <w:rFonts w:cs="Arial"/>
      </w:rPr>
      <w:instrText xml:space="preserve">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BFB9"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7B03BCF3" w14:textId="77777777">
      <w:tc>
        <w:tcPr>
          <w:tcW w:w="1061" w:type="pct"/>
        </w:tcPr>
        <w:p w14:paraId="229BED35" w14:textId="48283799" w:rsidR="00701429" w:rsidRPr="00F02A14" w:rsidRDefault="00701429"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52E7CB4A" w14:textId="4D1C6138"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16EC933" w14:textId="3B234997"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322971E9" w14:textId="77777777" w:rsidR="00701429" w:rsidRPr="00F02A14" w:rsidRDefault="00701429"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974B727" w14:textId="268590F7"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013"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2E254317" w14:textId="77777777">
      <w:tc>
        <w:tcPr>
          <w:tcW w:w="847" w:type="pct"/>
        </w:tcPr>
        <w:p w14:paraId="7C82A9DD" w14:textId="77777777" w:rsidR="00701429" w:rsidRPr="00F02A14" w:rsidRDefault="00701429"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BBB6FA2" w14:textId="091960EB"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0B66681" w14:textId="72A8E44D"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108735BD" w14:textId="410EB440" w:rsidR="00701429" w:rsidRPr="00F02A14" w:rsidRDefault="00701429"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668BA25E" w14:textId="35675C5D"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BC5C" w14:textId="1C69F920" w:rsidR="000162A7" w:rsidRPr="00F82ADF" w:rsidRDefault="00F82ADF" w:rsidP="00F82ADF">
    <w:pPr>
      <w:pStyle w:val="Footer"/>
      <w:jc w:val="center"/>
      <w:rPr>
        <w:rFonts w:cs="Arial"/>
        <w:sz w:val="14"/>
      </w:rPr>
    </w:pPr>
    <w:r w:rsidRPr="00F82ADF">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0C55"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3F60E08E" w14:textId="77777777">
      <w:tc>
        <w:tcPr>
          <w:tcW w:w="1061" w:type="pct"/>
        </w:tcPr>
        <w:p w14:paraId="24550959" w14:textId="3A97A0EA" w:rsidR="00701429" w:rsidRPr="00F02A14" w:rsidRDefault="00701429"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6D546788" w14:textId="41E047B4"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A14C231" w14:textId="6992690F"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696AC051" w14:textId="77777777" w:rsidR="00701429" w:rsidRPr="00F02A14" w:rsidRDefault="00701429"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2938E77" w14:textId="2853E43A"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61E5"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00E06905" w14:textId="77777777">
      <w:tc>
        <w:tcPr>
          <w:tcW w:w="847" w:type="pct"/>
        </w:tcPr>
        <w:p w14:paraId="40516795" w14:textId="77777777" w:rsidR="00701429" w:rsidRPr="00A752AE" w:rsidRDefault="00701429"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FF8D5C" w14:textId="2ED5FD4F" w:rsidR="00701429" w:rsidRPr="00A752AE"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1FDEA7D0" w14:textId="1D5777B2" w:rsidR="00701429" w:rsidRPr="00A752AE" w:rsidRDefault="00701429"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136F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136F8">
            <w:rPr>
              <w:rFonts w:cs="Arial"/>
              <w:szCs w:val="18"/>
            </w:rPr>
            <w:t>-07/07/22</w:t>
          </w:r>
          <w:r w:rsidRPr="00A752AE">
            <w:rPr>
              <w:rFonts w:cs="Arial"/>
              <w:szCs w:val="18"/>
            </w:rPr>
            <w:fldChar w:fldCharType="end"/>
          </w:r>
        </w:p>
      </w:tc>
      <w:tc>
        <w:tcPr>
          <w:tcW w:w="1061" w:type="pct"/>
        </w:tcPr>
        <w:p w14:paraId="3BD8A28A" w14:textId="7448B117" w:rsidR="00701429" w:rsidRPr="00A752AE" w:rsidRDefault="00701429"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136F8">
            <w:rPr>
              <w:rFonts w:cs="Arial"/>
              <w:szCs w:val="18"/>
            </w:rPr>
            <w:t>R99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p>
      </w:tc>
    </w:tr>
  </w:tbl>
  <w:p w14:paraId="3C2992F9" w14:textId="4C8D0688"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2BFD"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3B9DD7B4" w14:textId="77777777">
      <w:tc>
        <w:tcPr>
          <w:tcW w:w="1061" w:type="pct"/>
        </w:tcPr>
        <w:p w14:paraId="23565AE2" w14:textId="0326AC5F" w:rsidR="00701429" w:rsidRPr="00A752AE" w:rsidRDefault="00701429"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4136F8">
            <w:rPr>
              <w:rFonts w:cs="Arial"/>
              <w:szCs w:val="18"/>
            </w:rPr>
            <w:t>R99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p>
      </w:tc>
      <w:tc>
        <w:tcPr>
          <w:tcW w:w="3092" w:type="pct"/>
        </w:tcPr>
        <w:p w14:paraId="42E95F00" w14:textId="4CFEA8BE" w:rsidR="00701429" w:rsidRPr="00A752AE"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0DEE671C" w14:textId="3E7E6B76" w:rsidR="00701429" w:rsidRPr="00A752AE" w:rsidRDefault="00701429"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4136F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4136F8">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4136F8">
            <w:rPr>
              <w:rFonts w:cs="Arial"/>
              <w:szCs w:val="18"/>
            </w:rPr>
            <w:t>-07/07/22</w:t>
          </w:r>
          <w:r w:rsidRPr="00A752AE">
            <w:rPr>
              <w:rFonts w:cs="Arial"/>
              <w:szCs w:val="18"/>
            </w:rPr>
            <w:fldChar w:fldCharType="end"/>
          </w:r>
        </w:p>
      </w:tc>
      <w:tc>
        <w:tcPr>
          <w:tcW w:w="847" w:type="pct"/>
        </w:tcPr>
        <w:p w14:paraId="0DF64410" w14:textId="77777777" w:rsidR="00701429" w:rsidRPr="00A752AE" w:rsidRDefault="00701429"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168EF94" w14:textId="594F26B6"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D7ED"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106DB5B5" w14:textId="77777777">
      <w:tc>
        <w:tcPr>
          <w:tcW w:w="847" w:type="pct"/>
        </w:tcPr>
        <w:p w14:paraId="026A7D5D" w14:textId="77777777" w:rsidR="00701429" w:rsidRPr="00F02A14" w:rsidRDefault="00701429"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7F93B" w14:textId="10FA80C7"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C0118DD" w14:textId="4BE2B488"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4123AB41" w14:textId="475F572B" w:rsidR="00701429" w:rsidRPr="00F02A14" w:rsidRDefault="00701429"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5BE0931B" w14:textId="192BEF61"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49D7"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5BAF6966" w14:textId="77777777">
      <w:tc>
        <w:tcPr>
          <w:tcW w:w="1061" w:type="pct"/>
        </w:tcPr>
        <w:p w14:paraId="548685B6" w14:textId="6B990C2A" w:rsidR="00701429" w:rsidRPr="00F02A14" w:rsidRDefault="00701429"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47C47155" w14:textId="0F7D1142" w:rsidR="00701429" w:rsidRPr="00F02A14" w:rsidRDefault="00701429"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63C9807" w14:textId="71DC495A" w:rsidR="00701429" w:rsidRPr="00F02A14" w:rsidRDefault="00701429"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6DA12FB0" w14:textId="77777777" w:rsidR="00701429" w:rsidRPr="00F02A14" w:rsidRDefault="00701429"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36B4EA2" w14:textId="59407741"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6C49"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0753092E" w14:textId="77777777">
      <w:tc>
        <w:tcPr>
          <w:tcW w:w="847" w:type="pct"/>
        </w:tcPr>
        <w:p w14:paraId="4816F86C" w14:textId="77777777" w:rsidR="00701429" w:rsidRPr="00F02A14" w:rsidRDefault="00701429"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4452126" w14:textId="195B26BF"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B158772" w14:textId="417A3958"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63F9F5AE" w14:textId="45DAA5A5" w:rsidR="00701429" w:rsidRPr="00F02A14" w:rsidRDefault="00701429"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1793CB95" w14:textId="025417C1"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7341"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4AEF656A" w14:textId="77777777">
      <w:tc>
        <w:tcPr>
          <w:tcW w:w="1061" w:type="pct"/>
        </w:tcPr>
        <w:p w14:paraId="58606DE3" w14:textId="0E7C31A5" w:rsidR="00701429" w:rsidRPr="00F02A14" w:rsidRDefault="00701429"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06647F2D" w14:textId="796F22B1"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86F8F6D" w14:textId="7AC38000"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4ADE3DA3" w14:textId="77777777" w:rsidR="00701429" w:rsidRPr="00F02A14" w:rsidRDefault="00701429"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D126D1F" w14:textId="458B0BE5"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B6F6"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2A851B2A" w14:textId="77777777">
      <w:tc>
        <w:tcPr>
          <w:tcW w:w="847" w:type="pct"/>
        </w:tcPr>
        <w:p w14:paraId="5EBCCC83" w14:textId="77777777" w:rsidR="00701429" w:rsidRPr="002E0219" w:rsidRDefault="00701429"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BFEB2EE" w14:textId="316FD03A" w:rsidR="00701429" w:rsidRPr="002E0219"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4523192C" w14:textId="54544CDE"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1061" w:type="pct"/>
        </w:tcPr>
        <w:p w14:paraId="6E89761D" w14:textId="1B2D279F" w:rsidR="00701429" w:rsidRPr="002E0219" w:rsidRDefault="00701429"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r>
  </w:tbl>
  <w:p w14:paraId="4F6FF200" w14:textId="35CC87D6"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1490"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423C00AF" w14:textId="77777777">
      <w:tc>
        <w:tcPr>
          <w:tcW w:w="1061" w:type="pct"/>
        </w:tcPr>
        <w:p w14:paraId="5A52C269" w14:textId="034C9855" w:rsidR="00701429" w:rsidRPr="002E0219" w:rsidRDefault="00701429"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c>
        <w:tcPr>
          <w:tcW w:w="3092" w:type="pct"/>
        </w:tcPr>
        <w:p w14:paraId="33F917C7" w14:textId="56BBE102" w:rsidR="00701429" w:rsidRPr="002E0219" w:rsidRDefault="00701429"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7611FAC4" w14:textId="18610FD3"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847" w:type="pct"/>
        </w:tcPr>
        <w:p w14:paraId="2ACE2A5D" w14:textId="77777777" w:rsidR="00701429" w:rsidRPr="002E0219" w:rsidRDefault="00701429"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2F31DAE" w14:textId="6F1FE622"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E21C"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6B89D171" w14:textId="77777777">
      <w:tc>
        <w:tcPr>
          <w:tcW w:w="847" w:type="pct"/>
        </w:tcPr>
        <w:p w14:paraId="33CD2A22" w14:textId="77777777" w:rsidR="00701429" w:rsidRPr="002E0219" w:rsidRDefault="00701429"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0D62BA6" w14:textId="07E0863F" w:rsidR="00701429" w:rsidRPr="002E0219"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13555C38" w14:textId="3083C73E"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1061" w:type="pct"/>
        </w:tcPr>
        <w:p w14:paraId="4CBF8CCF" w14:textId="0A2DAA43" w:rsidR="00701429" w:rsidRPr="002E0219" w:rsidRDefault="00701429"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r>
  </w:tbl>
  <w:p w14:paraId="2134B9A3" w14:textId="1B19097E"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202D"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01429" w14:paraId="5111C62E" w14:textId="77777777">
      <w:tc>
        <w:tcPr>
          <w:tcW w:w="846" w:type="pct"/>
        </w:tcPr>
        <w:p w14:paraId="0D8A2801" w14:textId="77777777" w:rsidR="00701429" w:rsidRDefault="0070142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82D770C" w14:textId="73BF053A" w:rsidR="00701429" w:rsidRDefault="00F82ADF">
          <w:pPr>
            <w:pStyle w:val="Footer"/>
            <w:jc w:val="center"/>
          </w:pPr>
          <w:r>
            <w:fldChar w:fldCharType="begin"/>
          </w:r>
          <w:r>
            <w:instrText xml:space="preserve"> REF Citat</w:instrText>
          </w:r>
          <w:r>
            <w:instrText xml:space="preserve">ion *\charformat </w:instrText>
          </w:r>
          <w:r>
            <w:fldChar w:fldCharType="separate"/>
          </w:r>
          <w:r w:rsidR="004136F8">
            <w:t>Planning and Development Regulation 2008</w:t>
          </w:r>
          <w:r>
            <w:fldChar w:fldCharType="end"/>
          </w:r>
        </w:p>
        <w:p w14:paraId="533CC22D" w14:textId="4871386B" w:rsidR="00701429" w:rsidRDefault="00F82ADF">
          <w:pPr>
            <w:pStyle w:val="FooterInfoCentre"/>
          </w:pPr>
          <w:r>
            <w:fldChar w:fldCharType="begin"/>
          </w:r>
          <w:r>
            <w:instrText xml:space="preserve"> DOCPROPERTY "Eff"  </w:instrText>
          </w:r>
          <w:r>
            <w:fldChar w:fldCharType="separate"/>
          </w:r>
          <w:r w:rsidR="004136F8">
            <w:t xml:space="preserve">Effective:  </w:t>
          </w:r>
          <w:r>
            <w:fldChar w:fldCharType="end"/>
          </w:r>
          <w:r>
            <w:fldChar w:fldCharType="begin"/>
          </w:r>
          <w:r>
            <w:instrText xml:space="preserve"> DOCPROPERTY "StartDt"   </w:instrText>
          </w:r>
          <w:r>
            <w:fldChar w:fldCharType="separate"/>
          </w:r>
          <w:r w:rsidR="004136F8">
            <w:t>01/03/22</w:t>
          </w:r>
          <w:r>
            <w:fldChar w:fldCharType="end"/>
          </w:r>
          <w:r>
            <w:fldChar w:fldCharType="begin"/>
          </w:r>
          <w:r>
            <w:instrText xml:space="preserve"> DOCPROPERTY "EndDt"  </w:instrText>
          </w:r>
          <w:r>
            <w:fldChar w:fldCharType="separate"/>
          </w:r>
          <w:r w:rsidR="004136F8">
            <w:t>-07/07/22</w:t>
          </w:r>
          <w:r>
            <w:fldChar w:fldCharType="end"/>
          </w:r>
        </w:p>
      </w:tc>
      <w:tc>
        <w:tcPr>
          <w:tcW w:w="1061" w:type="pct"/>
        </w:tcPr>
        <w:p w14:paraId="5CF228BD" w14:textId="1CB63339" w:rsidR="00701429" w:rsidRDefault="00F82ADF">
          <w:pPr>
            <w:pStyle w:val="Footer"/>
            <w:jc w:val="right"/>
          </w:pPr>
          <w:r>
            <w:fldChar w:fldCharType="begin"/>
          </w:r>
          <w:r>
            <w:instrText xml:space="preserve"> DOCPROPERTY "Category"  </w:instrText>
          </w:r>
          <w:r>
            <w:fldChar w:fldCharType="separate"/>
          </w:r>
          <w:r w:rsidR="004136F8">
            <w:t>R99</w:t>
          </w:r>
          <w:r>
            <w:fldChar w:fldCharType="end"/>
          </w:r>
          <w:r w:rsidR="00701429">
            <w:br/>
          </w:r>
          <w:r>
            <w:fldChar w:fldCharType="begin"/>
          </w:r>
          <w:r>
            <w:instrText xml:space="preserve"> DOCPROPERTY "RepubDt"  </w:instrText>
          </w:r>
          <w:r>
            <w:fldChar w:fldCharType="separate"/>
          </w:r>
          <w:r w:rsidR="004136F8">
            <w:t>01/03/22</w:t>
          </w:r>
          <w:r>
            <w:fldChar w:fldCharType="end"/>
          </w:r>
        </w:p>
      </w:tc>
    </w:tr>
  </w:tbl>
  <w:p w14:paraId="31ECC5A7" w14:textId="4C054401"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3F4C"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7188FB6B" w14:textId="77777777">
      <w:tc>
        <w:tcPr>
          <w:tcW w:w="1061" w:type="pct"/>
        </w:tcPr>
        <w:p w14:paraId="5868FD15" w14:textId="1CEA0E68" w:rsidR="00701429" w:rsidRPr="002E0219" w:rsidRDefault="00701429"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c>
        <w:tcPr>
          <w:tcW w:w="3092" w:type="pct"/>
        </w:tcPr>
        <w:p w14:paraId="4EC1EA7E" w14:textId="45E4BB6E" w:rsidR="00701429" w:rsidRPr="002E0219" w:rsidRDefault="00701429"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004DB1C7" w14:textId="1362BC2E"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847" w:type="pct"/>
        </w:tcPr>
        <w:p w14:paraId="3FA9D624" w14:textId="77777777" w:rsidR="00701429" w:rsidRPr="002E0219" w:rsidRDefault="00701429"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2F222604" w14:textId="0283F34A"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6589"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6E31A789" w14:textId="77777777">
      <w:tc>
        <w:tcPr>
          <w:tcW w:w="847" w:type="pct"/>
        </w:tcPr>
        <w:p w14:paraId="30F5EA4C" w14:textId="77777777" w:rsidR="00701429" w:rsidRPr="002E0219" w:rsidRDefault="00701429"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52A41EB" w14:textId="79BA03BE" w:rsidR="00701429" w:rsidRPr="002E0219"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12FCC2F" w14:textId="58C0F19D"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1061" w:type="pct"/>
        </w:tcPr>
        <w:p w14:paraId="41B8EB8F" w14:textId="61F8596A" w:rsidR="00701429" w:rsidRPr="002E0219" w:rsidRDefault="00701429"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r>
  </w:tbl>
  <w:p w14:paraId="01F523C4" w14:textId="2316C298"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6F93"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7A742615" w14:textId="77777777">
      <w:tc>
        <w:tcPr>
          <w:tcW w:w="1061" w:type="pct"/>
        </w:tcPr>
        <w:p w14:paraId="0181404F" w14:textId="0F4CA5E7" w:rsidR="00701429" w:rsidRPr="002E0219" w:rsidRDefault="00701429"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c>
        <w:tcPr>
          <w:tcW w:w="3092" w:type="pct"/>
        </w:tcPr>
        <w:p w14:paraId="568CCB5F" w14:textId="06AFE5E2" w:rsidR="00701429" w:rsidRPr="002E0219" w:rsidRDefault="00701429"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7262EFF3" w14:textId="7C24945C"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847" w:type="pct"/>
        </w:tcPr>
        <w:p w14:paraId="589C2CEB" w14:textId="77777777" w:rsidR="00701429" w:rsidRPr="002E0219" w:rsidRDefault="00701429"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54E5F75A" w14:textId="2A8DF5AD"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086"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00572ADA" w14:textId="77777777">
      <w:tc>
        <w:tcPr>
          <w:tcW w:w="847" w:type="pct"/>
        </w:tcPr>
        <w:p w14:paraId="26A9D9F3" w14:textId="77777777" w:rsidR="00701429" w:rsidRPr="002E0219" w:rsidRDefault="00701429"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D1B0DE0" w14:textId="5B4C8FB5" w:rsidR="00701429" w:rsidRPr="002E0219"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71F038F7" w14:textId="6A12E3B5"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1061" w:type="pct"/>
        </w:tcPr>
        <w:p w14:paraId="27C65FD5" w14:textId="7F8DFC77" w:rsidR="00701429" w:rsidRPr="002E0219" w:rsidRDefault="00701429"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r>
  </w:tbl>
  <w:p w14:paraId="2B1390B7" w14:textId="55C0257F"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A399"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2BCB9CCE" w14:textId="77777777">
      <w:tc>
        <w:tcPr>
          <w:tcW w:w="1061" w:type="pct"/>
        </w:tcPr>
        <w:p w14:paraId="4482EAF1" w14:textId="2F8CA452" w:rsidR="00701429" w:rsidRPr="002E0219" w:rsidRDefault="00701429"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c>
        <w:tcPr>
          <w:tcW w:w="3092" w:type="pct"/>
        </w:tcPr>
        <w:p w14:paraId="6D7BE887" w14:textId="49731A76" w:rsidR="00701429" w:rsidRPr="002E0219" w:rsidRDefault="00701429"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45948019" w14:textId="54438B4F"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847" w:type="pct"/>
        </w:tcPr>
        <w:p w14:paraId="6D031F10" w14:textId="77777777" w:rsidR="00701429" w:rsidRPr="002E0219" w:rsidRDefault="00701429"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D4B4535" w14:textId="3B340567"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3207"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59A12FAA" w14:textId="77777777">
      <w:tc>
        <w:tcPr>
          <w:tcW w:w="847" w:type="pct"/>
        </w:tcPr>
        <w:p w14:paraId="31ABF662" w14:textId="77777777" w:rsidR="00701429" w:rsidRPr="002E0219" w:rsidRDefault="00701429"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2D17DE27" w14:textId="29E1EB20" w:rsidR="00701429" w:rsidRPr="002E0219"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07B23BC3" w14:textId="74111064"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1061" w:type="pct"/>
        </w:tcPr>
        <w:p w14:paraId="5BAB6727" w14:textId="6F51E751" w:rsidR="00701429" w:rsidRPr="002E0219" w:rsidRDefault="00701429"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r>
  </w:tbl>
  <w:p w14:paraId="17AE6733" w14:textId="7B8BF04A"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5F21"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42E53657" w14:textId="77777777">
      <w:tc>
        <w:tcPr>
          <w:tcW w:w="1061" w:type="pct"/>
        </w:tcPr>
        <w:p w14:paraId="633A4635" w14:textId="7AFA7CA3" w:rsidR="00701429" w:rsidRPr="002E0219" w:rsidRDefault="00701429"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4136F8">
            <w:rPr>
              <w:rFonts w:cs="Arial"/>
              <w:szCs w:val="18"/>
            </w:rPr>
            <w:t>R99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p>
      </w:tc>
      <w:tc>
        <w:tcPr>
          <w:tcW w:w="3092" w:type="pct"/>
        </w:tcPr>
        <w:p w14:paraId="4DA45B8F" w14:textId="4A6D285E" w:rsidR="00701429" w:rsidRPr="002E0219" w:rsidRDefault="00701429"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4136F8">
            <w:t>Planning and Development Regulation 2008</w:t>
          </w:r>
          <w:r w:rsidRPr="00783A18">
            <w:rPr>
              <w:rFonts w:ascii="Times New Roman" w:hAnsi="Times New Roman"/>
              <w:sz w:val="24"/>
              <w:szCs w:val="24"/>
            </w:rPr>
            <w:fldChar w:fldCharType="end"/>
          </w:r>
        </w:p>
        <w:p w14:paraId="355963E7" w14:textId="7DEDD2AD" w:rsidR="00701429" w:rsidRPr="002E0219" w:rsidRDefault="00701429"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4136F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4136F8">
            <w:rPr>
              <w:rFonts w:cs="Arial"/>
              <w:szCs w:val="18"/>
            </w:rPr>
            <w:t>01/03/22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4136F8">
            <w:rPr>
              <w:rFonts w:cs="Arial"/>
              <w:szCs w:val="18"/>
            </w:rPr>
            <w:t>-07/07/22</w:t>
          </w:r>
          <w:r w:rsidRPr="002E0219">
            <w:rPr>
              <w:rFonts w:cs="Arial"/>
              <w:szCs w:val="18"/>
            </w:rPr>
            <w:fldChar w:fldCharType="end"/>
          </w:r>
        </w:p>
      </w:tc>
      <w:tc>
        <w:tcPr>
          <w:tcW w:w="847" w:type="pct"/>
        </w:tcPr>
        <w:p w14:paraId="415A5E6C" w14:textId="77777777" w:rsidR="00701429" w:rsidRPr="002E0219" w:rsidRDefault="00701429"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E629107" w14:textId="476B5440"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8BDB"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rsidRPr="00CB3D59" w14:paraId="34F9C7A0" w14:textId="77777777">
      <w:tc>
        <w:tcPr>
          <w:tcW w:w="847" w:type="pct"/>
        </w:tcPr>
        <w:p w14:paraId="5A560ADA" w14:textId="77777777" w:rsidR="00701429" w:rsidRPr="00F02A14" w:rsidRDefault="00701429"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1EB332D" w14:textId="38ED1041"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271700FE" w14:textId="4D5BFDFA"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1061" w:type="pct"/>
        </w:tcPr>
        <w:p w14:paraId="388DDA3A" w14:textId="0F94A721" w:rsidR="00701429" w:rsidRPr="00F02A14" w:rsidRDefault="00701429"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r>
  </w:tbl>
  <w:p w14:paraId="6D6C15D2" w14:textId="68387E14"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C125"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rsidRPr="00CB3D59" w14:paraId="6B439258" w14:textId="77777777">
      <w:tc>
        <w:tcPr>
          <w:tcW w:w="1061" w:type="pct"/>
        </w:tcPr>
        <w:p w14:paraId="78B195AF" w14:textId="6BAC611C" w:rsidR="00701429" w:rsidRPr="00F02A14" w:rsidRDefault="00701429"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4136F8">
            <w:rPr>
              <w:rFonts w:cs="Arial"/>
              <w:szCs w:val="18"/>
            </w:rPr>
            <w:t>R99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p>
      </w:tc>
      <w:tc>
        <w:tcPr>
          <w:tcW w:w="3092" w:type="pct"/>
        </w:tcPr>
        <w:p w14:paraId="4FC8547B" w14:textId="4D71E5C2" w:rsidR="00701429" w:rsidRPr="00F02A14" w:rsidRDefault="00701429"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136F8" w:rsidRPr="004136F8">
            <w:rPr>
              <w:rFonts w:cs="Arial"/>
              <w:szCs w:val="18"/>
            </w:rPr>
            <w:t>Planning and Development Regulation 2008</w:t>
          </w:r>
          <w:r>
            <w:rPr>
              <w:rFonts w:cs="Arial"/>
              <w:szCs w:val="18"/>
            </w:rPr>
            <w:fldChar w:fldCharType="end"/>
          </w:r>
        </w:p>
        <w:p w14:paraId="535DE0E7" w14:textId="735C9768" w:rsidR="00701429" w:rsidRPr="00F02A14" w:rsidRDefault="00701429"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4136F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4136F8">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4136F8">
            <w:rPr>
              <w:rFonts w:cs="Arial"/>
              <w:szCs w:val="18"/>
            </w:rPr>
            <w:t>-07/07/22</w:t>
          </w:r>
          <w:r w:rsidRPr="00F02A14">
            <w:rPr>
              <w:rFonts w:cs="Arial"/>
              <w:szCs w:val="18"/>
            </w:rPr>
            <w:fldChar w:fldCharType="end"/>
          </w:r>
        </w:p>
      </w:tc>
      <w:tc>
        <w:tcPr>
          <w:tcW w:w="847" w:type="pct"/>
        </w:tcPr>
        <w:p w14:paraId="5389DF2D" w14:textId="77777777" w:rsidR="00701429" w:rsidRPr="00F02A14" w:rsidRDefault="00701429"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A52215F" w14:textId="428E4D4E"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AA89"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0ACE8B6E" w14:textId="77777777">
      <w:tc>
        <w:tcPr>
          <w:tcW w:w="847" w:type="pct"/>
        </w:tcPr>
        <w:p w14:paraId="2FB046FA" w14:textId="77777777" w:rsidR="00701429" w:rsidRDefault="0070142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89FAC61" w14:textId="0D28DB00"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40A4CA9F" w14:textId="2676DAC5" w:rsidR="00701429" w:rsidRDefault="00F82ADF">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0CFE173F" w14:textId="0ACCBD79" w:rsidR="00701429" w:rsidRDefault="00F82ADF">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30C7AFA3" w14:textId="57EAA3A4"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B1F5"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01429" w14:paraId="109D2137" w14:textId="77777777">
      <w:tc>
        <w:tcPr>
          <w:tcW w:w="1061" w:type="pct"/>
        </w:tcPr>
        <w:p w14:paraId="5BAEB648" w14:textId="276F44A6" w:rsidR="00701429" w:rsidRDefault="00F82ADF">
          <w:pPr>
            <w:pStyle w:val="Footer"/>
          </w:pPr>
          <w:r>
            <w:fldChar w:fldCharType="begin"/>
          </w:r>
          <w:r>
            <w:instrText xml:space="preserve"> DOCPROPERTY "Category"  </w:instrText>
          </w:r>
          <w:r>
            <w:fldChar w:fldCharType="separate"/>
          </w:r>
          <w:r w:rsidR="004136F8">
            <w:t>R99</w:t>
          </w:r>
          <w:r>
            <w:fldChar w:fldCharType="end"/>
          </w:r>
          <w:r w:rsidR="00701429">
            <w:br/>
          </w:r>
          <w:r>
            <w:fldChar w:fldCharType="begin"/>
          </w:r>
          <w:r>
            <w:instrText xml:space="preserve"> DOCPROPERTY "RepubDt"  </w:instrText>
          </w:r>
          <w:r>
            <w:fldChar w:fldCharType="separate"/>
          </w:r>
          <w:r w:rsidR="004136F8">
            <w:t>01/03/22</w:t>
          </w:r>
          <w:r>
            <w:fldChar w:fldCharType="end"/>
          </w:r>
        </w:p>
      </w:tc>
      <w:tc>
        <w:tcPr>
          <w:tcW w:w="3093" w:type="pct"/>
        </w:tcPr>
        <w:p w14:paraId="5893BD6C" w14:textId="79577A65"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36D6CD33" w14:textId="4E226582" w:rsidR="00701429" w:rsidRDefault="00F82ADF">
          <w:pPr>
            <w:pStyle w:val="FooterInfoCentre"/>
          </w:pPr>
          <w:r>
            <w:fldChar w:fldCharType="begin"/>
          </w:r>
          <w:r>
            <w:instrText xml:space="preserve"> DOCPROPERTY "Eff"  </w:instrText>
          </w:r>
          <w:r>
            <w:fldChar w:fldCharType="separate"/>
          </w:r>
          <w:r w:rsidR="004136F8">
            <w:t xml:space="preserve">Effective:  </w:t>
          </w:r>
          <w:r>
            <w:fldChar w:fldCharType="end"/>
          </w:r>
          <w:r>
            <w:fldChar w:fldCharType="begin"/>
          </w:r>
          <w:r>
            <w:instrText xml:space="preserve"> DOCPROPERTY "StartDt"  </w:instrText>
          </w:r>
          <w:r>
            <w:fldChar w:fldCharType="separate"/>
          </w:r>
          <w:r w:rsidR="004136F8">
            <w:t>01/03/22</w:t>
          </w:r>
          <w:r>
            <w:fldChar w:fldCharType="end"/>
          </w:r>
          <w:r>
            <w:fldChar w:fldCharType="begin"/>
          </w:r>
          <w:r>
            <w:instrText xml:space="preserve"> DOCPROPERTY "EndD</w:instrText>
          </w:r>
          <w:r>
            <w:instrText xml:space="preserve">t"  </w:instrText>
          </w:r>
          <w:r>
            <w:fldChar w:fldCharType="separate"/>
          </w:r>
          <w:r w:rsidR="004136F8">
            <w:t>-07/07/22</w:t>
          </w:r>
          <w:r>
            <w:fldChar w:fldCharType="end"/>
          </w:r>
        </w:p>
      </w:tc>
      <w:tc>
        <w:tcPr>
          <w:tcW w:w="846" w:type="pct"/>
        </w:tcPr>
        <w:p w14:paraId="698AE5C2" w14:textId="77777777" w:rsidR="00701429" w:rsidRDefault="0070142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70FF75F" w14:textId="185690FF"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D110"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58C1B2BB" w14:textId="77777777">
      <w:tc>
        <w:tcPr>
          <w:tcW w:w="1061" w:type="pct"/>
        </w:tcPr>
        <w:p w14:paraId="0570271C" w14:textId="2E7B8D80" w:rsidR="00701429" w:rsidRDefault="00F82ADF">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3A991DE9" w14:textId="2055B3B8"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1F1D4B17" w14:textId="2D98D528" w:rsidR="00701429" w:rsidRDefault="00F82ADF">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41D663DB" w14:textId="77777777" w:rsidR="00701429" w:rsidRDefault="0070142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9F29889" w14:textId="5A49AFD0"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14E5"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46E6C2DC" w14:textId="77777777">
      <w:tc>
        <w:tcPr>
          <w:tcW w:w="847" w:type="pct"/>
        </w:tcPr>
        <w:p w14:paraId="600F7300" w14:textId="77777777" w:rsidR="00701429" w:rsidRDefault="0070142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BBBB0B9" w14:textId="6C44848F"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7A778E5B" w14:textId="59EE8EF6" w:rsidR="00701429" w:rsidRDefault="00F82ADF">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579D4180" w14:textId="1AD069B1" w:rsidR="00701429" w:rsidRDefault="00F82ADF">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1DCE5953" w14:textId="64A54C58"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DE30"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258AA0B3" w14:textId="77777777">
      <w:tc>
        <w:tcPr>
          <w:tcW w:w="1061" w:type="pct"/>
        </w:tcPr>
        <w:p w14:paraId="0112C31D" w14:textId="40D609B8" w:rsidR="00701429" w:rsidRDefault="00F82ADF">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47D3E3AF" w14:textId="2E2A88A1"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26D29A9A" w14:textId="3EC850B3" w:rsidR="00701429" w:rsidRDefault="00F82ADF">
          <w:pPr>
            <w:pStyle w:val="FooterInfoCentre"/>
          </w:pPr>
          <w:r>
            <w:fldChar w:fldCharType="begin"/>
          </w:r>
          <w:r>
            <w:instrText xml:space="preserve"> DOCPROPE</w:instrText>
          </w:r>
          <w:r>
            <w:instrText xml:space="preserv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7881C5B5" w14:textId="77777777" w:rsidR="00701429" w:rsidRDefault="0070142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243B4E3" w14:textId="5F94A5B0"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6774" w14:textId="3263E454" w:rsidR="00701429" w:rsidRPr="00F82ADF" w:rsidRDefault="00F82ADF" w:rsidP="00F82ADF">
    <w:pPr>
      <w:pStyle w:val="Footer"/>
      <w:jc w:val="center"/>
      <w:rPr>
        <w:rFonts w:cs="Arial"/>
        <w:sz w:val="14"/>
      </w:rPr>
    </w:pPr>
    <w:r w:rsidRPr="00F82ADF">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312B" w14:textId="14CA5D24" w:rsidR="00701429" w:rsidRPr="00F82ADF" w:rsidRDefault="00701429" w:rsidP="00F82ADF">
    <w:pPr>
      <w:pStyle w:val="Footer"/>
      <w:jc w:val="center"/>
      <w:rPr>
        <w:rFonts w:cs="Arial"/>
        <w:sz w:val="14"/>
      </w:rPr>
    </w:pPr>
    <w:r w:rsidRPr="00F82ADF">
      <w:rPr>
        <w:rFonts w:cs="Arial"/>
        <w:sz w:val="14"/>
      </w:rPr>
      <w:fldChar w:fldCharType="begin"/>
    </w:r>
    <w:r w:rsidRPr="00F82ADF">
      <w:rPr>
        <w:rFonts w:cs="Arial"/>
        <w:sz w:val="14"/>
      </w:rPr>
      <w:instrText xml:space="preserve"> COMMENTS  \* MERGEFORMAT </w:instrText>
    </w:r>
    <w:r w:rsidRPr="00F82ADF">
      <w:rPr>
        <w:rFonts w:cs="Arial"/>
        <w:sz w:val="14"/>
      </w:rPr>
      <w:fldChar w:fldCharType="end"/>
    </w:r>
    <w:r w:rsidR="00F82ADF" w:rsidRPr="00F82ADF">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766" w14:textId="346EAC07" w:rsidR="00701429" w:rsidRPr="00F82ADF" w:rsidRDefault="00F82ADF" w:rsidP="00F82ADF">
    <w:pPr>
      <w:pStyle w:val="Footer"/>
      <w:jc w:val="center"/>
      <w:rPr>
        <w:rFonts w:cs="Arial"/>
        <w:sz w:val="14"/>
      </w:rPr>
    </w:pPr>
    <w:r w:rsidRPr="00F82ADF">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CFF" w14:textId="77777777" w:rsidR="00701429" w:rsidRDefault="007014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60CE"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01429" w14:paraId="2D047CC3" w14:textId="77777777">
      <w:tc>
        <w:tcPr>
          <w:tcW w:w="1061" w:type="pct"/>
        </w:tcPr>
        <w:p w14:paraId="2AB373E3" w14:textId="306CE206" w:rsidR="00701429" w:rsidRDefault="00F82ADF">
          <w:pPr>
            <w:pStyle w:val="Footer"/>
          </w:pPr>
          <w:r>
            <w:fldChar w:fldCharType="begin"/>
          </w:r>
          <w:r>
            <w:instrText xml:space="preserve"> DOCPROPERTY "Category"  </w:instrText>
          </w:r>
          <w:r>
            <w:fldChar w:fldCharType="separate"/>
          </w:r>
          <w:r w:rsidR="004136F8">
            <w:t>R99</w:t>
          </w:r>
          <w:r>
            <w:fldChar w:fldCharType="end"/>
          </w:r>
          <w:r w:rsidR="00701429">
            <w:br/>
          </w:r>
          <w:r>
            <w:fldChar w:fldCharType="begin"/>
          </w:r>
          <w:r>
            <w:instrText xml:space="preserve"> DOCPROPERTY "RepubDt"  </w:instrText>
          </w:r>
          <w:r>
            <w:fldChar w:fldCharType="separate"/>
          </w:r>
          <w:r w:rsidR="004136F8">
            <w:t>01/03/22</w:t>
          </w:r>
          <w:r>
            <w:fldChar w:fldCharType="end"/>
          </w:r>
        </w:p>
      </w:tc>
      <w:tc>
        <w:tcPr>
          <w:tcW w:w="3093" w:type="pct"/>
        </w:tcPr>
        <w:p w14:paraId="41719605" w14:textId="76C9524E"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3D950D64" w14:textId="5EA5D3A1" w:rsidR="00701429" w:rsidRDefault="00F82ADF">
          <w:pPr>
            <w:pStyle w:val="FooterInfoCentre"/>
          </w:pPr>
          <w:r>
            <w:fldChar w:fldCharType="begin"/>
          </w:r>
          <w:r>
            <w:instrText xml:space="preserve"> DOCPROPERTY "Eff"  </w:instrText>
          </w:r>
          <w:r>
            <w:fldChar w:fldCharType="separate"/>
          </w:r>
          <w:r w:rsidR="004136F8">
            <w:t xml:space="preserve">Effective:  </w:t>
          </w:r>
          <w:r>
            <w:fldChar w:fldCharType="end"/>
          </w:r>
          <w:r>
            <w:fldChar w:fldCharType="begin"/>
          </w:r>
          <w:r>
            <w:instrText xml:space="preserve"> DOCPROPERTY "StartDt"   </w:instrText>
          </w:r>
          <w:r>
            <w:fldChar w:fldCharType="separate"/>
          </w:r>
          <w:r w:rsidR="004136F8">
            <w:t>01/03/22</w:t>
          </w:r>
          <w:r>
            <w:fldChar w:fldCharType="end"/>
          </w:r>
          <w:r>
            <w:fldChar w:fldCharType="begin"/>
          </w:r>
          <w:r>
            <w:instrText xml:space="preserve"> DOCPROPERTY "EndDt"  </w:instrText>
          </w:r>
          <w:r>
            <w:fldChar w:fldCharType="separate"/>
          </w:r>
          <w:r w:rsidR="004136F8">
            <w:t>-07/07/22</w:t>
          </w:r>
          <w:r>
            <w:fldChar w:fldCharType="end"/>
          </w:r>
        </w:p>
      </w:tc>
      <w:tc>
        <w:tcPr>
          <w:tcW w:w="846" w:type="pct"/>
        </w:tcPr>
        <w:p w14:paraId="1A2F8B6C" w14:textId="77777777" w:rsidR="00701429" w:rsidRDefault="0070142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33061B" w14:textId="436BC44D"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2BBD"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01429" w14:paraId="2AC2A9E7" w14:textId="77777777">
      <w:tc>
        <w:tcPr>
          <w:tcW w:w="847" w:type="pct"/>
        </w:tcPr>
        <w:p w14:paraId="4B92DBAF" w14:textId="77777777" w:rsidR="00701429" w:rsidRDefault="0070142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C02A33C" w14:textId="4987A0D9"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6C3D2CC1" w14:textId="7ED237FE" w:rsidR="00701429" w:rsidRDefault="00F82ADF">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1061" w:type="pct"/>
        </w:tcPr>
        <w:p w14:paraId="01EAE0E7" w14:textId="15FE45C7" w:rsidR="00701429" w:rsidRDefault="00F82ADF">
          <w:pPr>
            <w:pStyle w:val="Footer"/>
            <w:jc w:val="right"/>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r>
  </w:tbl>
  <w:p w14:paraId="08FCCE4D" w14:textId="5CEE60EE"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BE97" w14:textId="77777777" w:rsidR="00701429" w:rsidRDefault="0070142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01429" w14:paraId="1B77D8FD" w14:textId="77777777">
      <w:tc>
        <w:tcPr>
          <w:tcW w:w="1061" w:type="pct"/>
        </w:tcPr>
        <w:p w14:paraId="5D63A0B0" w14:textId="0718B1B6" w:rsidR="00701429" w:rsidRDefault="00F82ADF">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52186743" w14:textId="55F54C6C"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0D3E61B1" w14:textId="70218D17" w:rsidR="00701429" w:rsidRDefault="00F82ADF">
          <w:pPr>
            <w:pStyle w:val="FooterInfoCentre"/>
          </w:pPr>
          <w:r>
            <w:fldChar w:fldCharType="begin"/>
          </w:r>
          <w:r>
            <w:instrText xml:space="preserve"> DOCPROPE</w:instrText>
          </w:r>
          <w:r>
            <w:instrText xml:space="preserv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2D366971" w14:textId="77777777" w:rsidR="00701429" w:rsidRDefault="0070142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5FCC1995" w14:textId="2AC83036"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87B" w14:textId="77777777" w:rsidR="00701429" w:rsidRDefault="0070142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01429" w14:paraId="28354F4C" w14:textId="77777777">
      <w:tc>
        <w:tcPr>
          <w:tcW w:w="1061" w:type="pct"/>
        </w:tcPr>
        <w:p w14:paraId="232989E4" w14:textId="64E064B0" w:rsidR="00701429" w:rsidRDefault="00F82ADF">
          <w:pPr>
            <w:pStyle w:val="Footer"/>
          </w:pPr>
          <w:r>
            <w:fldChar w:fldCharType="begin"/>
          </w:r>
          <w:r>
            <w:instrText xml:space="preserve"> DOCPROPERTY "Category"  *\charformat  </w:instrText>
          </w:r>
          <w:r>
            <w:fldChar w:fldCharType="separate"/>
          </w:r>
          <w:r w:rsidR="004136F8">
            <w:t>R99</w:t>
          </w:r>
          <w:r>
            <w:fldChar w:fldCharType="end"/>
          </w:r>
          <w:r w:rsidR="00701429">
            <w:br/>
          </w:r>
          <w:r>
            <w:fldChar w:fldCharType="begin"/>
          </w:r>
          <w:r>
            <w:instrText xml:space="preserve"> DOCPROPERTY "RepubDt"  *\charformat  </w:instrText>
          </w:r>
          <w:r>
            <w:fldChar w:fldCharType="separate"/>
          </w:r>
          <w:r w:rsidR="004136F8">
            <w:t>01/03/22</w:t>
          </w:r>
          <w:r>
            <w:fldChar w:fldCharType="end"/>
          </w:r>
        </w:p>
      </w:tc>
      <w:tc>
        <w:tcPr>
          <w:tcW w:w="3092" w:type="pct"/>
        </w:tcPr>
        <w:p w14:paraId="0B9BB630" w14:textId="6C451423" w:rsidR="00701429" w:rsidRDefault="00F82ADF">
          <w:pPr>
            <w:pStyle w:val="Footer"/>
            <w:jc w:val="center"/>
          </w:pPr>
          <w:r>
            <w:fldChar w:fldCharType="begin"/>
          </w:r>
          <w:r>
            <w:instrText xml:space="preserve"> REF Citation *\charformat </w:instrText>
          </w:r>
          <w:r>
            <w:fldChar w:fldCharType="separate"/>
          </w:r>
          <w:r w:rsidR="004136F8">
            <w:t>Planning and Development Regulation 2008</w:t>
          </w:r>
          <w:r>
            <w:fldChar w:fldCharType="end"/>
          </w:r>
        </w:p>
        <w:p w14:paraId="6FA9186A" w14:textId="5C4D0402" w:rsidR="00701429" w:rsidRDefault="00F82ADF">
          <w:pPr>
            <w:pStyle w:val="FooterInfoCentre"/>
          </w:pPr>
          <w:r>
            <w:fldChar w:fldCharType="begin"/>
          </w:r>
          <w:r>
            <w:instrText xml:space="preserve"> DOCPROPERTY "Eff"  *\charformat </w:instrText>
          </w:r>
          <w:r>
            <w:fldChar w:fldCharType="separate"/>
          </w:r>
          <w:r w:rsidR="004136F8">
            <w:t xml:space="preserve">Effective:  </w:t>
          </w:r>
          <w:r>
            <w:fldChar w:fldCharType="end"/>
          </w:r>
          <w:r>
            <w:fldChar w:fldCharType="begin"/>
          </w:r>
          <w:r>
            <w:instrText xml:space="preserve"> DOCPROPERTY "StartDt"  *\charformat </w:instrText>
          </w:r>
          <w:r>
            <w:fldChar w:fldCharType="separate"/>
          </w:r>
          <w:r w:rsidR="004136F8">
            <w:t>01/03/22</w:t>
          </w:r>
          <w:r>
            <w:fldChar w:fldCharType="end"/>
          </w:r>
          <w:r>
            <w:fldChar w:fldCharType="begin"/>
          </w:r>
          <w:r>
            <w:instrText xml:space="preserve"> DOCPROPERTY "EndDt"  *\charformat </w:instrText>
          </w:r>
          <w:r>
            <w:fldChar w:fldCharType="separate"/>
          </w:r>
          <w:r w:rsidR="004136F8">
            <w:t>-07/07/22</w:t>
          </w:r>
          <w:r>
            <w:fldChar w:fldCharType="end"/>
          </w:r>
        </w:p>
      </w:tc>
      <w:tc>
        <w:tcPr>
          <w:tcW w:w="847" w:type="pct"/>
        </w:tcPr>
        <w:p w14:paraId="451A9790" w14:textId="77777777" w:rsidR="00701429" w:rsidRDefault="0070142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2FE43D" w14:textId="010EAB24" w:rsidR="00701429" w:rsidRPr="00F82ADF" w:rsidRDefault="00F82ADF" w:rsidP="00F82ADF">
    <w:pPr>
      <w:pStyle w:val="Status"/>
      <w:rPr>
        <w:rFonts w:cs="Arial"/>
      </w:rPr>
    </w:pPr>
    <w:r w:rsidRPr="00F82ADF">
      <w:rPr>
        <w:rFonts w:cs="Arial"/>
      </w:rPr>
      <w:fldChar w:fldCharType="begin"/>
    </w:r>
    <w:r w:rsidRPr="00F82ADF">
      <w:rPr>
        <w:rFonts w:cs="Arial"/>
      </w:rPr>
      <w:instrText xml:space="preserve"> DOCPROPERTY "Status" </w:instrText>
    </w:r>
    <w:r w:rsidRPr="00F82ADF">
      <w:rPr>
        <w:rFonts w:cs="Arial"/>
      </w:rPr>
      <w:fldChar w:fldCharType="separate"/>
    </w:r>
    <w:r w:rsidR="004136F8" w:rsidRPr="00F82ADF">
      <w:rPr>
        <w:rFonts w:cs="Arial"/>
      </w:rPr>
      <w:t xml:space="preserve"> </w:t>
    </w:r>
    <w:r w:rsidRPr="00F82ADF">
      <w:rPr>
        <w:rFonts w:cs="Arial"/>
      </w:rPr>
      <w:fldChar w:fldCharType="end"/>
    </w:r>
    <w:r w:rsidRPr="00F82AD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2810B" w14:textId="77777777" w:rsidR="00701429" w:rsidRDefault="00701429" w:rsidP="00AB1BB3">
      <w:pPr>
        <w:pStyle w:val="05Endnote0"/>
      </w:pPr>
      <w:r>
        <w:separator/>
      </w:r>
    </w:p>
  </w:footnote>
  <w:footnote w:type="continuationSeparator" w:id="0">
    <w:p w14:paraId="278DD421" w14:textId="77777777" w:rsidR="00701429" w:rsidRDefault="00701429"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0FB3" w14:textId="77777777" w:rsidR="000162A7" w:rsidRDefault="000162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01429" w14:paraId="17AB4C76" w14:textId="77777777" w:rsidTr="005E2387">
      <w:tc>
        <w:tcPr>
          <w:tcW w:w="1701" w:type="dxa"/>
        </w:tcPr>
        <w:p w14:paraId="3BBF82C7" w14:textId="13403B16" w:rsidR="00701429" w:rsidRDefault="00701429" w:rsidP="005E2387">
          <w:pPr>
            <w:pStyle w:val="HeaderEven"/>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c>
        <w:tcPr>
          <w:tcW w:w="6320" w:type="dxa"/>
        </w:tcPr>
        <w:p w14:paraId="3D08DA4B" w14:textId="5DCB8301" w:rsidR="00701429" w:rsidRDefault="00701429" w:rsidP="005E2387">
          <w:pPr>
            <w:pStyle w:val="HeaderEven"/>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r>
    <w:tr w:rsidR="00701429" w14:paraId="772AF227" w14:textId="77777777" w:rsidTr="005E2387">
      <w:tc>
        <w:tcPr>
          <w:tcW w:w="1701" w:type="dxa"/>
        </w:tcPr>
        <w:p w14:paraId="21A0FCD9" w14:textId="02C0C45A" w:rsidR="00701429" w:rsidRDefault="00701429" w:rsidP="005E2387">
          <w:pPr>
            <w:pStyle w:val="HeaderEven"/>
            <w:rPr>
              <w:b/>
            </w:rPr>
          </w:pPr>
          <w:r>
            <w:rPr>
              <w:b/>
            </w:rPr>
            <w:fldChar w:fldCharType="begin"/>
          </w:r>
          <w:r>
            <w:rPr>
              <w:b/>
            </w:rPr>
            <w:instrText xml:space="preserve"> STYLEREF CharPartNo \*charformat </w:instrText>
          </w:r>
          <w:r>
            <w:rPr>
              <w:b/>
            </w:rPr>
            <w:fldChar w:fldCharType="separate"/>
          </w:r>
          <w:r w:rsidR="00F82ADF">
            <w:rPr>
              <w:b/>
              <w:noProof/>
            </w:rPr>
            <w:t>Part 5.8</w:t>
          </w:r>
          <w:r>
            <w:rPr>
              <w:b/>
            </w:rPr>
            <w:fldChar w:fldCharType="end"/>
          </w:r>
          <w:r>
            <w:rPr>
              <w:b/>
            </w:rPr>
            <w:t xml:space="preserve">                                                                                                   </w:t>
          </w:r>
        </w:p>
      </w:tc>
      <w:tc>
        <w:tcPr>
          <w:tcW w:w="6320" w:type="dxa"/>
        </w:tcPr>
        <w:p w14:paraId="3810CA3A" w14:textId="0F59DFEB" w:rsidR="00701429" w:rsidRDefault="00F82ADF" w:rsidP="005E2387">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r w:rsidR="00701429">
            <w:t xml:space="preserve">                                                                                                                                                                                                                                                       </w:t>
          </w:r>
        </w:p>
      </w:tc>
    </w:tr>
    <w:tr w:rsidR="00701429" w14:paraId="4A02D258" w14:textId="77777777" w:rsidTr="005E2387">
      <w:tc>
        <w:tcPr>
          <w:tcW w:w="1701" w:type="dxa"/>
        </w:tcPr>
        <w:p w14:paraId="4598AF43" w14:textId="5FD51764" w:rsidR="00701429" w:rsidRDefault="00701429" w:rsidP="005E2387">
          <w:pPr>
            <w:pStyle w:val="HeaderEven"/>
            <w:rPr>
              <w:b/>
            </w:rPr>
          </w:pPr>
          <w:r>
            <w:rPr>
              <w:b/>
            </w:rPr>
            <w:fldChar w:fldCharType="begin"/>
          </w:r>
          <w:r>
            <w:rPr>
              <w:b/>
            </w:rPr>
            <w:instrText xml:space="preserve"> STYLEREF CharDivNo \*charformat </w:instrText>
          </w:r>
          <w:r>
            <w:rPr>
              <w:b/>
            </w:rPr>
            <w:fldChar w:fldCharType="separate"/>
          </w:r>
          <w:r w:rsidR="00F82ADF">
            <w:rPr>
              <w:b/>
              <w:noProof/>
            </w:rPr>
            <w:t>Division 5.8.1</w:t>
          </w:r>
          <w:r>
            <w:rPr>
              <w:b/>
            </w:rPr>
            <w:fldChar w:fldCharType="end"/>
          </w:r>
          <w:r>
            <w:rPr>
              <w:b/>
            </w:rPr>
            <w:t xml:space="preserve">                                                                                                     </w:t>
          </w:r>
        </w:p>
      </w:tc>
      <w:tc>
        <w:tcPr>
          <w:tcW w:w="6320" w:type="dxa"/>
        </w:tcPr>
        <w:p w14:paraId="0D88892A" w14:textId="525A4C78" w:rsidR="00701429" w:rsidRDefault="00F82ADF" w:rsidP="005E2387">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701429">
            <w:t xml:space="preserve">                                                                                                                                                                                                                                                                      </w:t>
          </w:r>
        </w:p>
      </w:tc>
    </w:tr>
    <w:tr w:rsidR="00701429" w14:paraId="3168B02A" w14:textId="77777777" w:rsidTr="005E2387">
      <w:trPr>
        <w:cantSplit/>
      </w:trPr>
      <w:tc>
        <w:tcPr>
          <w:tcW w:w="1701" w:type="dxa"/>
          <w:gridSpan w:val="2"/>
          <w:tcBorders>
            <w:bottom w:val="single" w:sz="4" w:space="0" w:color="auto"/>
          </w:tcBorders>
        </w:tcPr>
        <w:p w14:paraId="694C5BBF" w14:textId="1146919C" w:rsidR="00701429" w:rsidRDefault="00F82ADF" w:rsidP="005E2387">
          <w:pPr>
            <w:pStyle w:val="HeaderEven6"/>
          </w:pPr>
          <w:r>
            <w:fldChar w:fldCharType="begin"/>
          </w:r>
          <w:r>
            <w:instrText xml:space="preserve"> DOCPROPERTY "Company"  \* MERGEFORMAT</w:instrText>
          </w:r>
          <w:r>
            <w:instrText xml:space="preserve">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209</w:t>
          </w:r>
          <w:r w:rsidR="00701429">
            <w:rPr>
              <w:noProof/>
            </w:rPr>
            <w:fldChar w:fldCharType="end"/>
          </w:r>
          <w:r w:rsidR="00701429">
            <w:rPr>
              <w:noProof/>
            </w:rPr>
            <w:t xml:space="preserve">                                                                                                                                                                                           </w:t>
          </w:r>
        </w:p>
      </w:tc>
    </w:tr>
  </w:tbl>
  <w:p w14:paraId="183B05D0" w14:textId="77777777" w:rsidR="00701429" w:rsidRDefault="00701429" w:rsidP="005E23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701429" w14:paraId="6D81F7D5" w14:textId="77777777" w:rsidTr="005E2387">
      <w:tc>
        <w:tcPr>
          <w:tcW w:w="6320" w:type="dxa"/>
        </w:tcPr>
        <w:p w14:paraId="555630CE" w14:textId="2BCB52C5" w:rsidR="00701429" w:rsidRDefault="00701429" w:rsidP="005E2387">
          <w:pPr>
            <w:pStyle w:val="HeaderEven"/>
            <w:jc w:val="right"/>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c>
        <w:tcPr>
          <w:tcW w:w="1701" w:type="dxa"/>
        </w:tcPr>
        <w:p w14:paraId="669B43B9" w14:textId="6D7DE6D5" w:rsidR="00701429" w:rsidRDefault="00701429" w:rsidP="005E2387">
          <w:pPr>
            <w:pStyle w:val="HeaderEven"/>
            <w:jc w:val="right"/>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r>
    <w:tr w:rsidR="00701429" w14:paraId="4F5392E2" w14:textId="77777777" w:rsidTr="005E2387">
      <w:tc>
        <w:tcPr>
          <w:tcW w:w="6320" w:type="dxa"/>
        </w:tcPr>
        <w:p w14:paraId="2E0D883D" w14:textId="296E6158" w:rsidR="00701429" w:rsidRDefault="00F82ADF" w:rsidP="005E2387">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r w:rsidR="00701429">
            <w:t xml:space="preserve">                                                                                                                                                                                                                                                                                                                                                                                     </w:t>
          </w:r>
        </w:p>
      </w:tc>
      <w:tc>
        <w:tcPr>
          <w:tcW w:w="1701" w:type="dxa"/>
        </w:tcPr>
        <w:p w14:paraId="58304854" w14:textId="329AC344" w:rsidR="00701429" w:rsidRDefault="00701429" w:rsidP="005E2387">
          <w:pPr>
            <w:pStyle w:val="HeaderEven"/>
            <w:jc w:val="right"/>
            <w:rPr>
              <w:b/>
            </w:rPr>
          </w:pPr>
          <w:r>
            <w:rPr>
              <w:b/>
            </w:rPr>
            <w:fldChar w:fldCharType="begin"/>
          </w:r>
          <w:r>
            <w:rPr>
              <w:b/>
            </w:rPr>
            <w:instrText xml:space="preserve"> STYLEREF CharPartNo \*charformat </w:instrText>
          </w:r>
          <w:r>
            <w:rPr>
              <w:b/>
            </w:rPr>
            <w:fldChar w:fldCharType="separate"/>
          </w:r>
          <w:r w:rsidR="00F82ADF">
            <w:rPr>
              <w:b/>
              <w:noProof/>
            </w:rPr>
            <w:t>Part 5.8</w:t>
          </w:r>
          <w:r>
            <w:rPr>
              <w:b/>
            </w:rPr>
            <w:fldChar w:fldCharType="end"/>
          </w:r>
          <w:r>
            <w:rPr>
              <w:b/>
            </w:rPr>
            <w:t xml:space="preserve">                                                                                                 </w:t>
          </w:r>
        </w:p>
      </w:tc>
    </w:tr>
    <w:tr w:rsidR="00701429" w14:paraId="18146E94" w14:textId="77777777" w:rsidTr="005E2387">
      <w:tc>
        <w:tcPr>
          <w:tcW w:w="6320" w:type="dxa"/>
        </w:tcPr>
        <w:p w14:paraId="5436D62C" w14:textId="540CB5FE" w:rsidR="00701429" w:rsidRDefault="00F82ADF" w:rsidP="005E2387">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701429">
            <w:t xml:space="preserve">                                                                                                                                                                                                                                                                                                                                                                                       </w:t>
          </w:r>
        </w:p>
      </w:tc>
      <w:tc>
        <w:tcPr>
          <w:tcW w:w="1701" w:type="dxa"/>
        </w:tcPr>
        <w:p w14:paraId="56C3294E" w14:textId="7717FB7F" w:rsidR="00701429" w:rsidRDefault="00701429" w:rsidP="005E2387">
          <w:pPr>
            <w:pStyle w:val="HeaderEven"/>
            <w:jc w:val="right"/>
            <w:rPr>
              <w:b/>
            </w:rPr>
          </w:pPr>
          <w:r>
            <w:rPr>
              <w:b/>
            </w:rPr>
            <w:fldChar w:fldCharType="begin"/>
          </w:r>
          <w:r>
            <w:rPr>
              <w:b/>
            </w:rPr>
            <w:instrText xml:space="preserve"> STYLEREF CharDivNo \*charformat </w:instrText>
          </w:r>
          <w:r>
            <w:rPr>
              <w:b/>
            </w:rPr>
            <w:fldChar w:fldCharType="separate"/>
          </w:r>
          <w:r w:rsidR="00F82ADF">
            <w:rPr>
              <w:b/>
              <w:noProof/>
            </w:rPr>
            <w:t>Division 5.8.1</w:t>
          </w:r>
          <w:r>
            <w:rPr>
              <w:b/>
            </w:rPr>
            <w:fldChar w:fldCharType="end"/>
          </w:r>
          <w:r>
            <w:rPr>
              <w:b/>
            </w:rPr>
            <w:t xml:space="preserve">                                                                                            </w:t>
          </w:r>
        </w:p>
      </w:tc>
    </w:tr>
    <w:tr w:rsidR="00701429" w14:paraId="3553C115" w14:textId="77777777" w:rsidTr="005E2387">
      <w:trPr>
        <w:cantSplit/>
      </w:trPr>
      <w:tc>
        <w:tcPr>
          <w:tcW w:w="1701" w:type="dxa"/>
          <w:gridSpan w:val="2"/>
          <w:tcBorders>
            <w:bottom w:val="single" w:sz="4" w:space="0" w:color="auto"/>
          </w:tcBorders>
        </w:tcPr>
        <w:p w14:paraId="62E2E40D" w14:textId="2FC570BC" w:rsidR="00701429" w:rsidRDefault="00F82ADF" w:rsidP="005E2387">
          <w:pPr>
            <w:pStyle w:val="HeaderOdd6"/>
          </w:pPr>
          <w:r>
            <w:fldChar w:fldCharType="begin"/>
          </w:r>
          <w:r>
            <w:instrText xml:space="preserve"> DOCPROPERTY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210</w:t>
          </w:r>
          <w:r w:rsidR="00701429">
            <w:rPr>
              <w:noProof/>
            </w:rPr>
            <w:fldChar w:fldCharType="end"/>
          </w:r>
          <w:r w:rsidR="00701429">
            <w:rPr>
              <w:noProof/>
            </w:rPr>
            <w:t xml:space="preserve">                                                                                                                                                                                                                                           </w:t>
          </w:r>
        </w:p>
      </w:tc>
    </w:tr>
  </w:tbl>
  <w:p w14:paraId="69230DDB" w14:textId="77777777" w:rsidR="00701429" w:rsidRDefault="00701429" w:rsidP="005E23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01429" w14:paraId="6E2F1CA6" w14:textId="77777777" w:rsidTr="006C7BF6">
      <w:tc>
        <w:tcPr>
          <w:tcW w:w="1701" w:type="dxa"/>
        </w:tcPr>
        <w:p w14:paraId="3156D61A" w14:textId="2F95302F" w:rsidR="00701429" w:rsidRDefault="00701429" w:rsidP="006C7BF6">
          <w:pPr>
            <w:pStyle w:val="HeaderEven"/>
            <w:rPr>
              <w:b/>
            </w:rPr>
          </w:pPr>
          <w:r>
            <w:rPr>
              <w:b/>
            </w:rPr>
            <w:fldChar w:fldCharType="begin"/>
          </w:r>
          <w:r>
            <w:rPr>
              <w:b/>
            </w:rPr>
            <w:instrText xml:space="preserve"> STYLEREF CharChapNo \*charformat  </w:instrText>
          </w:r>
          <w:r>
            <w:rPr>
              <w:b/>
            </w:rPr>
            <w:fldChar w:fldCharType="separate"/>
          </w:r>
          <w:r w:rsidR="00F82ADF">
            <w:rPr>
              <w:b/>
              <w:noProof/>
            </w:rPr>
            <w:t>Chapter 9</w:t>
          </w:r>
          <w:r>
            <w:rPr>
              <w:b/>
            </w:rPr>
            <w:fldChar w:fldCharType="end"/>
          </w:r>
          <w:r>
            <w:rPr>
              <w:b/>
            </w:rPr>
            <w:t xml:space="preserve">                                                                                                                                </w:t>
          </w:r>
        </w:p>
      </w:tc>
      <w:tc>
        <w:tcPr>
          <w:tcW w:w="6320" w:type="dxa"/>
        </w:tcPr>
        <w:p w14:paraId="6B60732B" w14:textId="3375E1F8" w:rsidR="00701429" w:rsidRDefault="00701429" w:rsidP="006C7BF6">
          <w:pPr>
            <w:pStyle w:val="HeaderEven"/>
          </w:pPr>
          <w:r>
            <w:rPr>
              <w:noProof/>
            </w:rPr>
            <w:fldChar w:fldCharType="begin"/>
          </w:r>
          <w:r>
            <w:rPr>
              <w:noProof/>
            </w:rPr>
            <w:instrText xml:space="preserve"> STYLEREF CharChapText \*charformat  </w:instrText>
          </w:r>
          <w:r>
            <w:rPr>
              <w:noProof/>
            </w:rPr>
            <w:fldChar w:fldCharType="separate"/>
          </w:r>
          <w:r w:rsidR="00F82ADF">
            <w:rPr>
              <w:noProof/>
            </w:rPr>
            <w:t>Bushfire emergency rebuilding</w:t>
          </w:r>
          <w:r>
            <w:rPr>
              <w:noProof/>
            </w:rPr>
            <w:fldChar w:fldCharType="end"/>
          </w:r>
          <w:r>
            <w:rPr>
              <w:noProof/>
            </w:rPr>
            <w:t xml:space="preserve">                                                                                                                                                                                                                                                                                                </w:t>
          </w:r>
        </w:p>
      </w:tc>
    </w:tr>
    <w:tr w:rsidR="00701429" w14:paraId="319AAD3E" w14:textId="77777777" w:rsidTr="006C7BF6">
      <w:tc>
        <w:tcPr>
          <w:tcW w:w="1701" w:type="dxa"/>
        </w:tcPr>
        <w:p w14:paraId="206AF907" w14:textId="347B9963" w:rsidR="00701429" w:rsidRDefault="00701429" w:rsidP="006C7BF6">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2E04A99" w14:textId="2C374461" w:rsidR="00701429" w:rsidRDefault="00F82ADF" w:rsidP="006C7BF6">
          <w:pPr>
            <w:pStyle w:val="HeaderEven"/>
          </w:pPr>
          <w:r>
            <w:fldChar w:fldCharType="begin"/>
          </w:r>
          <w:r>
            <w:instrText xml:space="preserve"> STYLEREF CharPartText \*charformat </w:instrText>
          </w:r>
          <w:r>
            <w:rPr>
              <w:noProof/>
            </w:rPr>
            <w:fldChar w:fldCharType="end"/>
          </w:r>
          <w:r w:rsidR="00701429">
            <w:t xml:space="preserve">                                                                                                                                                                                                                                                       </w:t>
          </w:r>
        </w:p>
      </w:tc>
    </w:tr>
    <w:tr w:rsidR="00701429" w14:paraId="7EC6E50C" w14:textId="77777777" w:rsidTr="006C7BF6">
      <w:tc>
        <w:tcPr>
          <w:tcW w:w="1701" w:type="dxa"/>
        </w:tcPr>
        <w:p w14:paraId="15F4FF50" w14:textId="449DD3D4" w:rsidR="00701429" w:rsidRDefault="00701429" w:rsidP="006C7BF6">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2F36717" w14:textId="68E5329F" w:rsidR="00701429" w:rsidRDefault="00F82ADF" w:rsidP="006C7BF6">
          <w:pPr>
            <w:pStyle w:val="HeaderEven"/>
          </w:pPr>
          <w:r>
            <w:fldChar w:fldCharType="begin"/>
          </w:r>
          <w:r>
            <w:instrText xml:space="preserve"> STYLEREF CharDivText \*charformat </w:instrText>
          </w:r>
          <w:r>
            <w:rPr>
              <w:noProof/>
            </w:rPr>
            <w:fldChar w:fldCharType="end"/>
          </w:r>
          <w:r w:rsidR="00701429">
            <w:t xml:space="preserve">                                                                                                                                                                                                                                                                      </w:t>
          </w:r>
        </w:p>
      </w:tc>
    </w:tr>
    <w:tr w:rsidR="00701429" w14:paraId="5DC05229" w14:textId="77777777" w:rsidTr="006C7BF6">
      <w:trPr>
        <w:cantSplit/>
      </w:trPr>
      <w:tc>
        <w:tcPr>
          <w:tcW w:w="1701" w:type="dxa"/>
          <w:gridSpan w:val="2"/>
          <w:tcBorders>
            <w:bottom w:val="single" w:sz="4" w:space="0" w:color="auto"/>
          </w:tcBorders>
        </w:tcPr>
        <w:p w14:paraId="2F4DFBC4" w14:textId="4A5BF119" w:rsidR="00701429" w:rsidRDefault="00F82ADF" w:rsidP="006C7BF6">
          <w:pPr>
            <w:pStyle w:val="HeaderEven6"/>
          </w:pPr>
          <w:r>
            <w:fldChar w:fldCharType="begin"/>
          </w:r>
          <w:r>
            <w:instrText xml:space="preserve"> DO</w:instrText>
          </w:r>
          <w:r>
            <w:instrText xml:space="preserve">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375</w:t>
          </w:r>
          <w:r w:rsidR="00701429">
            <w:rPr>
              <w:noProof/>
            </w:rPr>
            <w:fldChar w:fldCharType="end"/>
          </w:r>
          <w:r w:rsidR="00701429">
            <w:rPr>
              <w:noProof/>
            </w:rPr>
            <w:t xml:space="preserve">                                                                                                                                                                                           </w:t>
          </w:r>
        </w:p>
      </w:tc>
    </w:tr>
  </w:tbl>
  <w:p w14:paraId="361CE56F" w14:textId="77777777" w:rsidR="00701429" w:rsidRDefault="00701429" w:rsidP="006C7BF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701429" w14:paraId="62BA0A95" w14:textId="77777777" w:rsidTr="006C7BF6">
      <w:tc>
        <w:tcPr>
          <w:tcW w:w="6320" w:type="dxa"/>
        </w:tcPr>
        <w:p w14:paraId="7E3D609B" w14:textId="797459F0" w:rsidR="00701429" w:rsidRDefault="00701429" w:rsidP="006C7BF6">
          <w:pPr>
            <w:pStyle w:val="HeaderEven"/>
            <w:jc w:val="right"/>
          </w:pPr>
          <w:r>
            <w:rPr>
              <w:noProof/>
            </w:rPr>
            <w:fldChar w:fldCharType="begin"/>
          </w:r>
          <w:r>
            <w:rPr>
              <w:noProof/>
            </w:rPr>
            <w:instrText xml:space="preserve"> STYLEREF CharChapText \*charformat  </w:instrText>
          </w:r>
          <w:r>
            <w:rPr>
              <w:noProof/>
            </w:rPr>
            <w:fldChar w:fldCharType="separate"/>
          </w:r>
          <w:r w:rsidR="00F82ADF">
            <w:rPr>
              <w:noProof/>
            </w:rPr>
            <w:t>Miscellaneous</w:t>
          </w:r>
          <w:r>
            <w:rPr>
              <w:noProof/>
            </w:rPr>
            <w:fldChar w:fldCharType="end"/>
          </w:r>
          <w:r>
            <w:rPr>
              <w:noProof/>
            </w:rPr>
            <w:t xml:space="preserve">                                                                                                                                                                                                                                                                                                                                                                             </w:t>
          </w:r>
        </w:p>
      </w:tc>
      <w:tc>
        <w:tcPr>
          <w:tcW w:w="1701" w:type="dxa"/>
        </w:tcPr>
        <w:p w14:paraId="13B004EF" w14:textId="676B036C" w:rsidR="00701429" w:rsidRDefault="00701429" w:rsidP="006C7BF6">
          <w:pPr>
            <w:pStyle w:val="HeaderEven"/>
            <w:jc w:val="right"/>
            <w:rPr>
              <w:b/>
            </w:rPr>
          </w:pPr>
          <w:r>
            <w:rPr>
              <w:b/>
            </w:rPr>
            <w:fldChar w:fldCharType="begin"/>
          </w:r>
          <w:r>
            <w:rPr>
              <w:b/>
            </w:rPr>
            <w:instrText xml:space="preserve"> STYLEREF CharChapNo \*charformat  </w:instrText>
          </w:r>
          <w:r>
            <w:rPr>
              <w:b/>
            </w:rPr>
            <w:fldChar w:fldCharType="separate"/>
          </w:r>
          <w:r w:rsidR="00F82ADF">
            <w:rPr>
              <w:b/>
              <w:noProof/>
            </w:rPr>
            <w:t>Chapter 10</w:t>
          </w:r>
          <w:r>
            <w:rPr>
              <w:b/>
            </w:rPr>
            <w:fldChar w:fldCharType="end"/>
          </w:r>
          <w:r>
            <w:rPr>
              <w:b/>
            </w:rPr>
            <w:t xml:space="preserve">                                                                                           </w:t>
          </w:r>
        </w:p>
      </w:tc>
    </w:tr>
    <w:tr w:rsidR="00701429" w14:paraId="75FEAE93" w14:textId="77777777" w:rsidTr="006C7BF6">
      <w:tc>
        <w:tcPr>
          <w:tcW w:w="6320" w:type="dxa"/>
        </w:tcPr>
        <w:p w14:paraId="1634D418" w14:textId="367BBB93" w:rsidR="00701429" w:rsidRDefault="00F82ADF" w:rsidP="006C7BF6">
          <w:pPr>
            <w:pStyle w:val="HeaderEven"/>
            <w:jc w:val="right"/>
          </w:pPr>
          <w:r>
            <w:fldChar w:fldCharType="begin"/>
          </w:r>
          <w:r>
            <w:instrText xml:space="preserve"> STYL</w:instrText>
          </w:r>
          <w:r>
            <w:instrText xml:space="preserve">EREF CharPartText \*charformat </w:instrText>
          </w:r>
          <w:r>
            <w:rPr>
              <w:noProof/>
            </w:rPr>
            <w:fldChar w:fldCharType="end"/>
          </w:r>
          <w:r w:rsidR="00701429">
            <w:t xml:space="preserve">                                                                                                                                                                                                                                                                                                                                                                                     </w:t>
          </w:r>
        </w:p>
      </w:tc>
      <w:tc>
        <w:tcPr>
          <w:tcW w:w="1701" w:type="dxa"/>
        </w:tcPr>
        <w:p w14:paraId="03B947A8" w14:textId="46A50B7E" w:rsidR="00701429" w:rsidRDefault="00701429" w:rsidP="006C7BF6">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701429" w14:paraId="1585DD54" w14:textId="77777777" w:rsidTr="006C7BF6">
      <w:tc>
        <w:tcPr>
          <w:tcW w:w="6320" w:type="dxa"/>
        </w:tcPr>
        <w:p w14:paraId="467C4699" w14:textId="310AEBBE" w:rsidR="00701429" w:rsidRDefault="00F82ADF" w:rsidP="006C7BF6">
          <w:pPr>
            <w:pStyle w:val="HeaderEven"/>
            <w:jc w:val="right"/>
          </w:pPr>
          <w:r>
            <w:fldChar w:fldCharType="begin"/>
          </w:r>
          <w:r>
            <w:instrText xml:space="preserve"> STYLEREF CharDivText \*charformat </w:instrText>
          </w:r>
          <w:r>
            <w:rPr>
              <w:noProof/>
            </w:rPr>
            <w:fldChar w:fldCharType="end"/>
          </w:r>
          <w:r w:rsidR="00701429">
            <w:t xml:space="preserve">                                                                                                                                                                                                                                                                                                                                                                                       </w:t>
          </w:r>
        </w:p>
      </w:tc>
      <w:tc>
        <w:tcPr>
          <w:tcW w:w="1701" w:type="dxa"/>
        </w:tcPr>
        <w:p w14:paraId="28AD258A" w14:textId="008E070C" w:rsidR="00701429" w:rsidRDefault="00701429" w:rsidP="006C7BF6">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701429" w14:paraId="501D3BB9" w14:textId="77777777" w:rsidTr="006C7BF6">
      <w:trPr>
        <w:cantSplit/>
      </w:trPr>
      <w:tc>
        <w:tcPr>
          <w:tcW w:w="1701" w:type="dxa"/>
          <w:gridSpan w:val="2"/>
          <w:tcBorders>
            <w:bottom w:val="single" w:sz="4" w:space="0" w:color="auto"/>
          </w:tcBorders>
        </w:tcPr>
        <w:p w14:paraId="4B8889DA" w14:textId="1C15ED1B" w:rsidR="00701429" w:rsidRDefault="00F82ADF" w:rsidP="006C7BF6">
          <w:pPr>
            <w:pStyle w:val="HeaderOdd6"/>
          </w:pPr>
          <w:r>
            <w:fldChar w:fldCharType="begin"/>
          </w:r>
          <w:r>
            <w:instrText xml:space="preserve"> DOCPROPERTY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400</w:t>
          </w:r>
          <w:r w:rsidR="00701429">
            <w:rPr>
              <w:noProof/>
            </w:rPr>
            <w:fldChar w:fldCharType="end"/>
          </w:r>
          <w:r w:rsidR="00701429">
            <w:rPr>
              <w:noProof/>
            </w:rPr>
            <w:t xml:space="preserve">                                                                                                                                                                                                                                           </w:t>
          </w:r>
        </w:p>
      </w:tc>
    </w:tr>
  </w:tbl>
  <w:p w14:paraId="0C8905A5" w14:textId="77777777" w:rsidR="00701429" w:rsidRDefault="00701429" w:rsidP="006C7B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701429" w:rsidRPr="00CB3D59" w14:paraId="71750E9F" w14:textId="77777777">
      <w:trPr>
        <w:jc w:val="center"/>
      </w:trPr>
      <w:tc>
        <w:tcPr>
          <w:tcW w:w="1560" w:type="dxa"/>
        </w:tcPr>
        <w:p w14:paraId="77FB5528" w14:textId="56EB8518" w:rsidR="00701429" w:rsidRPr="00922BD6" w:rsidRDefault="00701429">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F82ADF">
            <w:rPr>
              <w:rFonts w:cs="Arial"/>
              <w:b/>
              <w:noProof/>
              <w:szCs w:val="18"/>
            </w:rPr>
            <w:t>Schedule 1</w:t>
          </w:r>
          <w:r w:rsidRPr="00922BD6">
            <w:rPr>
              <w:rFonts w:cs="Arial"/>
              <w:b/>
              <w:szCs w:val="18"/>
            </w:rPr>
            <w:fldChar w:fldCharType="end"/>
          </w:r>
          <w:r>
            <w:t xml:space="preserve">                                                                                                                   </w:t>
          </w:r>
        </w:p>
      </w:tc>
      <w:tc>
        <w:tcPr>
          <w:tcW w:w="5741" w:type="dxa"/>
        </w:tcPr>
        <w:p w14:paraId="7FFEEA72" w14:textId="3C24169F" w:rsidR="00701429" w:rsidRPr="00922BD6" w:rsidRDefault="00701429">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F82ADF">
            <w:rPr>
              <w:rFonts w:cs="Arial"/>
              <w:noProof/>
              <w:szCs w:val="18"/>
            </w:rPr>
            <w:t>Exemptions from requirement for development approval</w:t>
          </w:r>
          <w:r w:rsidRPr="00922BD6">
            <w:rPr>
              <w:rFonts w:cs="Arial"/>
              <w:szCs w:val="18"/>
            </w:rPr>
            <w:fldChar w:fldCharType="end"/>
          </w:r>
          <w:r>
            <w:t xml:space="preserve">                                                                                                                                                                                                                                                                       </w:t>
          </w:r>
        </w:p>
      </w:tc>
    </w:tr>
    <w:tr w:rsidR="00701429" w:rsidRPr="00CB3D59" w14:paraId="49A7D31D" w14:textId="77777777">
      <w:trPr>
        <w:jc w:val="center"/>
      </w:trPr>
      <w:tc>
        <w:tcPr>
          <w:tcW w:w="1560" w:type="dxa"/>
        </w:tcPr>
        <w:p w14:paraId="32BEE9AA" w14:textId="2FA6C565" w:rsidR="00701429" w:rsidRPr="00922BD6" w:rsidRDefault="00701429">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F82ADF">
            <w:rPr>
              <w:rFonts w:cs="Arial"/>
              <w:b/>
              <w:noProof/>
              <w:szCs w:val="18"/>
            </w:rPr>
            <w:t>Part 1.3</w:t>
          </w:r>
          <w:r w:rsidRPr="00922BD6">
            <w:rPr>
              <w:rFonts w:cs="Arial"/>
              <w:b/>
              <w:szCs w:val="18"/>
            </w:rPr>
            <w:fldChar w:fldCharType="end"/>
          </w:r>
          <w:r>
            <w:t xml:space="preserve">                                                                                                                   </w:t>
          </w:r>
        </w:p>
      </w:tc>
      <w:tc>
        <w:tcPr>
          <w:tcW w:w="5741" w:type="dxa"/>
        </w:tcPr>
        <w:p w14:paraId="6116FAFE" w14:textId="1DF90465" w:rsidR="00701429" w:rsidRPr="00922BD6" w:rsidRDefault="00701429">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F82ADF">
            <w:rPr>
              <w:rFonts w:cs="Arial"/>
              <w:noProof/>
              <w:szCs w:val="18"/>
            </w:rPr>
            <w:t>Exempt developments</w:t>
          </w:r>
          <w:r w:rsidRPr="00922BD6">
            <w:rPr>
              <w:rFonts w:cs="Arial"/>
              <w:szCs w:val="18"/>
            </w:rPr>
            <w:fldChar w:fldCharType="end"/>
          </w:r>
          <w:r>
            <w:t xml:space="preserve">                                                                                                                                                                                                                                                                       </w:t>
          </w:r>
        </w:p>
      </w:tc>
    </w:tr>
    <w:tr w:rsidR="00701429" w:rsidRPr="00CB3D59" w14:paraId="2DD5BE6B" w14:textId="77777777">
      <w:trPr>
        <w:jc w:val="center"/>
      </w:trPr>
      <w:tc>
        <w:tcPr>
          <w:tcW w:w="1560" w:type="dxa"/>
        </w:tcPr>
        <w:p w14:paraId="465AEE81" w14:textId="737A5922" w:rsidR="00701429" w:rsidRPr="00922BD6" w:rsidRDefault="00701429">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F82ADF">
            <w:rPr>
              <w:rFonts w:cs="Arial"/>
              <w:b/>
              <w:szCs w:val="18"/>
            </w:rPr>
            <w:fldChar w:fldCharType="separate"/>
          </w:r>
          <w:r w:rsidR="00F82ADF">
            <w:rPr>
              <w:rFonts w:cs="Arial"/>
              <w:b/>
              <w:noProof/>
              <w:szCs w:val="18"/>
            </w:rPr>
            <w:t>Division 1.3.7</w:t>
          </w:r>
          <w:r w:rsidRPr="00922BD6">
            <w:rPr>
              <w:rFonts w:cs="Arial"/>
              <w:b/>
              <w:szCs w:val="18"/>
            </w:rPr>
            <w:fldChar w:fldCharType="end"/>
          </w:r>
          <w:r>
            <w:t xml:space="preserve">                                                                                                                   </w:t>
          </w:r>
        </w:p>
      </w:tc>
      <w:tc>
        <w:tcPr>
          <w:tcW w:w="5741" w:type="dxa"/>
        </w:tcPr>
        <w:p w14:paraId="297CA514" w14:textId="0568B994" w:rsidR="00701429" w:rsidRPr="00922BD6" w:rsidRDefault="00701429">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F82ADF">
            <w:rPr>
              <w:rFonts w:cs="Arial"/>
              <w:szCs w:val="18"/>
            </w:rPr>
            <w:fldChar w:fldCharType="separate"/>
          </w:r>
          <w:r w:rsidR="00F82ADF">
            <w:rPr>
              <w:rFonts w:cs="Arial"/>
              <w:noProof/>
              <w:szCs w:val="18"/>
            </w:rPr>
            <w:t>Exempt developments—other exemptions</w:t>
          </w:r>
          <w:r w:rsidRPr="00922BD6">
            <w:rPr>
              <w:rFonts w:cs="Arial"/>
              <w:szCs w:val="18"/>
            </w:rPr>
            <w:fldChar w:fldCharType="end"/>
          </w:r>
          <w:r>
            <w:t xml:space="preserve">                                                                                                                                                                                                                                                                       </w:t>
          </w:r>
        </w:p>
      </w:tc>
    </w:tr>
    <w:tr w:rsidR="00701429" w:rsidRPr="00CB3D59" w14:paraId="4722A421" w14:textId="77777777">
      <w:trPr>
        <w:cantSplit/>
        <w:jc w:val="center"/>
      </w:trPr>
      <w:tc>
        <w:tcPr>
          <w:tcW w:w="7296" w:type="dxa"/>
          <w:gridSpan w:val="2"/>
          <w:tcBorders>
            <w:bottom w:val="single" w:sz="4" w:space="0" w:color="auto"/>
          </w:tcBorders>
        </w:tcPr>
        <w:p w14:paraId="7BF6D3A7" w14:textId="3C072DE9" w:rsidR="00701429" w:rsidRPr="00922BD6" w:rsidRDefault="00701429" w:rsidP="006C7BF6">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F82ADF">
            <w:rPr>
              <w:rFonts w:cs="Arial"/>
              <w:noProof/>
              <w:szCs w:val="18"/>
            </w:rPr>
            <w:t>1.113</w:t>
          </w:r>
          <w:r w:rsidRPr="00922BD6">
            <w:rPr>
              <w:rFonts w:cs="Arial"/>
              <w:szCs w:val="18"/>
            </w:rPr>
            <w:fldChar w:fldCharType="end"/>
          </w:r>
          <w:r>
            <w:rPr>
              <w:rFonts w:cs="Arial"/>
              <w:szCs w:val="18"/>
            </w:rPr>
            <w:t xml:space="preserve">                                                                                                                                                                                                                                                                                                                           </w:t>
          </w:r>
        </w:p>
      </w:tc>
    </w:tr>
  </w:tbl>
  <w:p w14:paraId="16FF6693" w14:textId="77777777" w:rsidR="00701429" w:rsidRDefault="0070142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701429" w:rsidRPr="00CB3D59" w14:paraId="3F6B8DFC" w14:textId="77777777">
      <w:trPr>
        <w:jc w:val="center"/>
      </w:trPr>
      <w:tc>
        <w:tcPr>
          <w:tcW w:w="6165" w:type="dxa"/>
        </w:tcPr>
        <w:p w14:paraId="5603887C" w14:textId="122DDE14" w:rsidR="00701429" w:rsidRPr="00922BD6" w:rsidRDefault="00701429">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F82ADF">
            <w:rPr>
              <w:rFonts w:cs="Arial"/>
              <w:noProof/>
              <w:szCs w:val="18"/>
            </w:rPr>
            <w:t>Exemptions from requirement for development approval</w:t>
          </w:r>
          <w:r w:rsidRPr="00922BD6">
            <w:rPr>
              <w:rFonts w:cs="Arial"/>
              <w:szCs w:val="18"/>
            </w:rPr>
            <w:fldChar w:fldCharType="end"/>
          </w:r>
          <w:r>
            <w:t xml:space="preserve">                                                                                                                                                                                                                                                                       </w:t>
          </w:r>
        </w:p>
      </w:tc>
      <w:tc>
        <w:tcPr>
          <w:tcW w:w="1560" w:type="dxa"/>
        </w:tcPr>
        <w:p w14:paraId="6097ECFD" w14:textId="08B3C864" w:rsidR="00701429" w:rsidRPr="00922BD6" w:rsidRDefault="00701429">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F82ADF">
            <w:rPr>
              <w:rFonts w:cs="Arial"/>
              <w:b/>
              <w:noProof/>
              <w:szCs w:val="18"/>
            </w:rPr>
            <w:t>Schedule 1</w:t>
          </w:r>
          <w:r w:rsidRPr="00922BD6">
            <w:rPr>
              <w:rFonts w:cs="Arial"/>
              <w:b/>
              <w:szCs w:val="18"/>
            </w:rPr>
            <w:fldChar w:fldCharType="end"/>
          </w:r>
          <w:r>
            <w:t xml:space="preserve">                                                                                                                   </w:t>
          </w:r>
        </w:p>
      </w:tc>
    </w:tr>
    <w:tr w:rsidR="00701429" w:rsidRPr="00CB3D59" w14:paraId="4CF840E0" w14:textId="77777777">
      <w:trPr>
        <w:jc w:val="center"/>
      </w:trPr>
      <w:tc>
        <w:tcPr>
          <w:tcW w:w="6165" w:type="dxa"/>
        </w:tcPr>
        <w:p w14:paraId="1C32E1DA" w14:textId="56609E63" w:rsidR="00701429" w:rsidRPr="00922BD6" w:rsidRDefault="00701429">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F82ADF">
            <w:rPr>
              <w:rFonts w:cs="Arial"/>
              <w:noProof/>
              <w:szCs w:val="18"/>
            </w:rPr>
            <w:t>Exempt developments</w:t>
          </w:r>
          <w:r w:rsidRPr="00922BD6">
            <w:rPr>
              <w:rFonts w:cs="Arial"/>
              <w:szCs w:val="18"/>
            </w:rPr>
            <w:fldChar w:fldCharType="end"/>
          </w:r>
          <w:r>
            <w:t xml:space="preserve">                                                                                                                                                                                                                                                                       </w:t>
          </w:r>
        </w:p>
      </w:tc>
      <w:tc>
        <w:tcPr>
          <w:tcW w:w="1560" w:type="dxa"/>
        </w:tcPr>
        <w:p w14:paraId="670F31D9" w14:textId="1C932506" w:rsidR="00701429" w:rsidRPr="00922BD6" w:rsidRDefault="00701429">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F82ADF">
            <w:rPr>
              <w:rFonts w:cs="Arial"/>
              <w:b/>
              <w:noProof/>
              <w:szCs w:val="18"/>
            </w:rPr>
            <w:t>Part 1.3</w:t>
          </w:r>
          <w:r w:rsidRPr="00922BD6">
            <w:rPr>
              <w:rFonts w:cs="Arial"/>
              <w:b/>
              <w:szCs w:val="18"/>
            </w:rPr>
            <w:fldChar w:fldCharType="end"/>
          </w:r>
          <w:r>
            <w:t xml:space="preserve">                                                                                                                   </w:t>
          </w:r>
        </w:p>
      </w:tc>
    </w:tr>
    <w:tr w:rsidR="00701429" w:rsidRPr="00CB3D59" w14:paraId="6D451F57" w14:textId="77777777">
      <w:trPr>
        <w:jc w:val="center"/>
      </w:trPr>
      <w:tc>
        <w:tcPr>
          <w:tcW w:w="6165" w:type="dxa"/>
        </w:tcPr>
        <w:p w14:paraId="6ADDB28E" w14:textId="20D95E61" w:rsidR="00701429" w:rsidRPr="00922BD6" w:rsidRDefault="00701429">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F82ADF">
            <w:rPr>
              <w:rFonts w:cs="Arial"/>
              <w:szCs w:val="18"/>
            </w:rPr>
            <w:fldChar w:fldCharType="separate"/>
          </w:r>
          <w:r w:rsidR="00F82ADF">
            <w:rPr>
              <w:rFonts w:cs="Arial"/>
              <w:noProof/>
              <w:szCs w:val="18"/>
            </w:rPr>
            <w:t>Exempt developments—other exemptions</w:t>
          </w:r>
          <w:r w:rsidRPr="00922BD6">
            <w:rPr>
              <w:rFonts w:cs="Arial"/>
              <w:szCs w:val="18"/>
            </w:rPr>
            <w:fldChar w:fldCharType="end"/>
          </w:r>
          <w:r>
            <w:t xml:space="preserve">                                                                                                                                                                                                                                                                       </w:t>
          </w:r>
        </w:p>
      </w:tc>
      <w:tc>
        <w:tcPr>
          <w:tcW w:w="1560" w:type="dxa"/>
        </w:tcPr>
        <w:p w14:paraId="5617E1FA" w14:textId="66565487" w:rsidR="00701429" w:rsidRPr="00922BD6" w:rsidRDefault="00701429">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F82ADF">
            <w:rPr>
              <w:rFonts w:cs="Arial"/>
              <w:b/>
              <w:szCs w:val="18"/>
            </w:rPr>
            <w:fldChar w:fldCharType="separate"/>
          </w:r>
          <w:r w:rsidR="00F82ADF">
            <w:rPr>
              <w:rFonts w:cs="Arial"/>
              <w:b/>
              <w:noProof/>
              <w:szCs w:val="18"/>
            </w:rPr>
            <w:t>Division 1.3.7</w:t>
          </w:r>
          <w:r w:rsidRPr="00922BD6">
            <w:rPr>
              <w:rFonts w:cs="Arial"/>
              <w:b/>
              <w:szCs w:val="18"/>
            </w:rPr>
            <w:fldChar w:fldCharType="end"/>
          </w:r>
          <w:r>
            <w:t xml:space="preserve">                                                                                                                   </w:t>
          </w:r>
        </w:p>
      </w:tc>
    </w:tr>
    <w:tr w:rsidR="00701429" w:rsidRPr="00CB3D59" w14:paraId="4322A9E9" w14:textId="77777777">
      <w:trPr>
        <w:cantSplit/>
        <w:jc w:val="center"/>
      </w:trPr>
      <w:tc>
        <w:tcPr>
          <w:tcW w:w="7725" w:type="dxa"/>
          <w:gridSpan w:val="2"/>
          <w:tcBorders>
            <w:bottom w:val="single" w:sz="4" w:space="0" w:color="auto"/>
          </w:tcBorders>
        </w:tcPr>
        <w:p w14:paraId="0FD03F8C" w14:textId="2699E6DB" w:rsidR="00701429" w:rsidRPr="00922BD6" w:rsidRDefault="00701429" w:rsidP="006C7BF6">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F82ADF">
            <w:rPr>
              <w:rFonts w:cs="Arial"/>
              <w:noProof/>
              <w:szCs w:val="18"/>
            </w:rPr>
            <w:t>1.114</w:t>
          </w:r>
          <w:r w:rsidRPr="00922BD6">
            <w:rPr>
              <w:rFonts w:cs="Arial"/>
              <w:szCs w:val="18"/>
            </w:rPr>
            <w:fldChar w:fldCharType="end"/>
          </w:r>
          <w:r>
            <w:rPr>
              <w:rFonts w:cs="Arial"/>
              <w:szCs w:val="18"/>
            </w:rPr>
            <w:t xml:space="preserve">                                                                                                                                                                                                                                                                                                                                                   </w:t>
          </w:r>
        </w:p>
      </w:tc>
    </w:tr>
  </w:tbl>
  <w:p w14:paraId="23DD377F" w14:textId="77777777" w:rsidR="00701429" w:rsidRDefault="0070142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6DC60303" w14:textId="77777777">
      <w:trPr>
        <w:jc w:val="center"/>
      </w:trPr>
      <w:tc>
        <w:tcPr>
          <w:tcW w:w="1560" w:type="dxa"/>
        </w:tcPr>
        <w:p w14:paraId="742576D1" w14:textId="25E02227"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1</w:t>
          </w:r>
          <w:r w:rsidRPr="00F02A14">
            <w:rPr>
              <w:rFonts w:cs="Arial"/>
              <w:b/>
              <w:szCs w:val="18"/>
            </w:rPr>
            <w:fldChar w:fldCharType="end"/>
          </w:r>
          <w:r>
            <w:t xml:space="preserve">                                                                                                                                                                                                                                                                      </w:t>
          </w:r>
        </w:p>
      </w:tc>
      <w:tc>
        <w:tcPr>
          <w:tcW w:w="5741" w:type="dxa"/>
        </w:tcPr>
        <w:p w14:paraId="5C4C14C7" w14:textId="461A16CB"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Exemptions from requirement for development approval</w:t>
          </w:r>
          <w:r w:rsidRPr="00F02A14">
            <w:rPr>
              <w:rFonts w:cs="Arial"/>
              <w:szCs w:val="18"/>
            </w:rPr>
            <w:fldChar w:fldCharType="end"/>
          </w:r>
          <w:r>
            <w:t xml:space="preserve">                                                                                                                                                                                                                                                                      </w:t>
          </w:r>
        </w:p>
      </w:tc>
    </w:tr>
    <w:tr w:rsidR="00701429" w:rsidRPr="00CB3D59" w14:paraId="61D02F1A" w14:textId="77777777">
      <w:trPr>
        <w:jc w:val="center"/>
      </w:trPr>
      <w:tc>
        <w:tcPr>
          <w:tcW w:w="1560" w:type="dxa"/>
        </w:tcPr>
        <w:p w14:paraId="606E796F" w14:textId="1DB5B8F3"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1.5</w:t>
          </w:r>
          <w:r w:rsidRPr="00F02A14">
            <w:rPr>
              <w:rFonts w:cs="Arial"/>
              <w:b/>
              <w:szCs w:val="18"/>
            </w:rPr>
            <w:fldChar w:fldCharType="end"/>
          </w:r>
          <w:r>
            <w:t xml:space="preserve">                                                                                                                                                                                                                                                                      </w:t>
          </w:r>
        </w:p>
      </w:tc>
      <w:tc>
        <w:tcPr>
          <w:tcW w:w="5741" w:type="dxa"/>
        </w:tcPr>
        <w:p w14:paraId="09356E2B" w14:textId="0DBA5D6C"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Tables of exempt signs</w:t>
          </w:r>
          <w:r w:rsidRPr="00F02A14">
            <w:rPr>
              <w:rFonts w:cs="Arial"/>
              <w:szCs w:val="18"/>
            </w:rPr>
            <w:fldChar w:fldCharType="end"/>
          </w:r>
          <w:r>
            <w:t xml:space="preserve">                                                                                                                                                                                                                                                                      </w:t>
          </w:r>
        </w:p>
      </w:tc>
    </w:tr>
    <w:tr w:rsidR="00701429" w:rsidRPr="00CB3D59" w14:paraId="7E52B94E" w14:textId="77777777">
      <w:trPr>
        <w:jc w:val="center"/>
      </w:trPr>
      <w:tc>
        <w:tcPr>
          <w:tcW w:w="7296" w:type="dxa"/>
          <w:gridSpan w:val="2"/>
          <w:tcBorders>
            <w:bottom w:val="single" w:sz="4" w:space="0" w:color="auto"/>
          </w:tcBorders>
        </w:tcPr>
        <w:p w14:paraId="0AABDD3A" w14:textId="77777777" w:rsidR="00701429" w:rsidRPr="00783A18" w:rsidRDefault="00701429" w:rsidP="0054792B">
          <w:pPr>
            <w:pStyle w:val="HeaderEven6"/>
            <w:spacing w:before="0" w:after="0"/>
            <w:rPr>
              <w:rFonts w:ascii="Times New Roman" w:hAnsi="Times New Roman"/>
              <w:sz w:val="24"/>
              <w:szCs w:val="24"/>
            </w:rPr>
          </w:pPr>
        </w:p>
      </w:tc>
    </w:tr>
  </w:tbl>
  <w:p w14:paraId="469BF13A" w14:textId="77777777" w:rsidR="00701429" w:rsidRDefault="007014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7284C820" w14:textId="77777777">
      <w:trPr>
        <w:jc w:val="center"/>
      </w:trPr>
      <w:tc>
        <w:tcPr>
          <w:tcW w:w="5741" w:type="dxa"/>
        </w:tcPr>
        <w:p w14:paraId="05940F0B" w14:textId="7A95EB89"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Exemptions from requirement for development approval</w:t>
          </w:r>
          <w:r w:rsidRPr="00F02A14">
            <w:rPr>
              <w:rFonts w:cs="Arial"/>
              <w:szCs w:val="18"/>
            </w:rPr>
            <w:fldChar w:fldCharType="end"/>
          </w:r>
          <w:r>
            <w:t xml:space="preserve">                                                                                                                                                                                                                                                                      </w:t>
          </w:r>
        </w:p>
      </w:tc>
      <w:tc>
        <w:tcPr>
          <w:tcW w:w="1560" w:type="dxa"/>
        </w:tcPr>
        <w:p w14:paraId="1C11D0D2" w14:textId="323FFFFC"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1</w:t>
          </w:r>
          <w:r w:rsidRPr="00F02A14">
            <w:rPr>
              <w:rFonts w:cs="Arial"/>
              <w:b/>
              <w:szCs w:val="18"/>
            </w:rPr>
            <w:fldChar w:fldCharType="end"/>
          </w:r>
          <w:r>
            <w:t xml:space="preserve">                                                                                                                                                                                                                                                                      </w:t>
          </w:r>
        </w:p>
      </w:tc>
    </w:tr>
    <w:tr w:rsidR="00701429" w:rsidRPr="00CB3D59" w14:paraId="583497D4" w14:textId="77777777">
      <w:trPr>
        <w:jc w:val="center"/>
      </w:trPr>
      <w:tc>
        <w:tcPr>
          <w:tcW w:w="5741" w:type="dxa"/>
        </w:tcPr>
        <w:p w14:paraId="6AFE6A89" w14:textId="7024779D"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Tables of exempt signs</w:t>
          </w:r>
          <w:r w:rsidRPr="00F02A14">
            <w:rPr>
              <w:rFonts w:cs="Arial"/>
              <w:szCs w:val="18"/>
            </w:rPr>
            <w:fldChar w:fldCharType="end"/>
          </w:r>
          <w:r>
            <w:t xml:space="preserve">                                                                                                                                                                                                                                                                      </w:t>
          </w:r>
        </w:p>
      </w:tc>
      <w:tc>
        <w:tcPr>
          <w:tcW w:w="1560" w:type="dxa"/>
        </w:tcPr>
        <w:p w14:paraId="3D49EDCD" w14:textId="23F89A76"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1.5</w:t>
          </w:r>
          <w:r w:rsidRPr="00F02A14">
            <w:rPr>
              <w:rFonts w:cs="Arial"/>
              <w:b/>
              <w:szCs w:val="18"/>
            </w:rPr>
            <w:fldChar w:fldCharType="end"/>
          </w:r>
          <w:r>
            <w:t xml:space="preserve">                                                                                                                                                                                                                                                                      </w:t>
          </w:r>
        </w:p>
      </w:tc>
    </w:tr>
    <w:tr w:rsidR="00701429" w:rsidRPr="00CB3D59" w14:paraId="5AD5931D" w14:textId="77777777">
      <w:trPr>
        <w:jc w:val="center"/>
      </w:trPr>
      <w:tc>
        <w:tcPr>
          <w:tcW w:w="7296" w:type="dxa"/>
          <w:gridSpan w:val="2"/>
          <w:tcBorders>
            <w:bottom w:val="single" w:sz="4" w:space="0" w:color="auto"/>
          </w:tcBorders>
        </w:tcPr>
        <w:p w14:paraId="74B18F5B" w14:textId="77777777" w:rsidR="00701429" w:rsidRPr="00783A18" w:rsidRDefault="00701429" w:rsidP="0054792B">
          <w:pPr>
            <w:pStyle w:val="HeaderOdd6"/>
            <w:spacing w:before="0" w:after="0"/>
            <w:jc w:val="left"/>
            <w:rPr>
              <w:rFonts w:ascii="Times New Roman" w:hAnsi="Times New Roman"/>
              <w:sz w:val="24"/>
              <w:szCs w:val="24"/>
            </w:rPr>
          </w:pPr>
        </w:p>
      </w:tc>
    </w:tr>
  </w:tbl>
  <w:p w14:paraId="4E799F85" w14:textId="77777777" w:rsidR="00701429" w:rsidRDefault="0070142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701429" w:rsidRPr="00CB3D59" w14:paraId="28EE78D7" w14:textId="77777777" w:rsidTr="00D74F9B">
      <w:tc>
        <w:tcPr>
          <w:tcW w:w="1560" w:type="dxa"/>
        </w:tcPr>
        <w:p w14:paraId="4E424463" w14:textId="4E0B20CD" w:rsidR="00701429" w:rsidRPr="00555655" w:rsidRDefault="00701429"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F82ADF">
            <w:rPr>
              <w:rFonts w:cs="Arial"/>
              <w:b/>
              <w:noProof/>
              <w:szCs w:val="18"/>
            </w:rPr>
            <w:t>Schedule 1</w:t>
          </w:r>
          <w:r w:rsidRPr="00555655">
            <w:rPr>
              <w:rFonts w:cs="Arial"/>
              <w:b/>
              <w:szCs w:val="18"/>
            </w:rPr>
            <w:fldChar w:fldCharType="end"/>
          </w:r>
        </w:p>
      </w:tc>
      <w:tc>
        <w:tcPr>
          <w:tcW w:w="9840" w:type="dxa"/>
        </w:tcPr>
        <w:p w14:paraId="5F4659C3" w14:textId="4FD52EA5" w:rsidR="00701429" w:rsidRPr="00555655" w:rsidRDefault="00701429"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F82ADF">
            <w:rPr>
              <w:rFonts w:cs="Arial"/>
              <w:noProof/>
              <w:szCs w:val="18"/>
            </w:rPr>
            <w:t>Exemptions from requirement for development approval</w:t>
          </w:r>
          <w:r w:rsidRPr="00555655">
            <w:rPr>
              <w:rFonts w:cs="Arial"/>
              <w:szCs w:val="18"/>
            </w:rPr>
            <w:fldChar w:fldCharType="end"/>
          </w:r>
        </w:p>
      </w:tc>
    </w:tr>
    <w:tr w:rsidR="00701429" w:rsidRPr="00CB3D59" w14:paraId="7382F06E" w14:textId="77777777" w:rsidTr="00D74F9B">
      <w:tc>
        <w:tcPr>
          <w:tcW w:w="1560" w:type="dxa"/>
        </w:tcPr>
        <w:p w14:paraId="5F9E9244" w14:textId="727B26FA" w:rsidR="00701429" w:rsidRPr="00555655" w:rsidRDefault="00701429"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F82ADF">
            <w:rPr>
              <w:rFonts w:cs="Arial"/>
              <w:b/>
              <w:noProof/>
              <w:szCs w:val="18"/>
            </w:rPr>
            <w:t>Part 1.5</w:t>
          </w:r>
          <w:r w:rsidRPr="00555655">
            <w:rPr>
              <w:rFonts w:cs="Arial"/>
              <w:b/>
              <w:szCs w:val="18"/>
            </w:rPr>
            <w:fldChar w:fldCharType="end"/>
          </w:r>
        </w:p>
      </w:tc>
      <w:tc>
        <w:tcPr>
          <w:tcW w:w="9840" w:type="dxa"/>
        </w:tcPr>
        <w:p w14:paraId="615E2373" w14:textId="1EC3ABD9" w:rsidR="00701429" w:rsidRPr="00555655" w:rsidRDefault="00701429"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F82ADF">
            <w:rPr>
              <w:rFonts w:cs="Arial"/>
              <w:noProof/>
              <w:szCs w:val="18"/>
            </w:rPr>
            <w:t>Tables of exempt signs</w:t>
          </w:r>
          <w:r w:rsidRPr="00555655">
            <w:rPr>
              <w:rFonts w:cs="Arial"/>
              <w:szCs w:val="18"/>
            </w:rPr>
            <w:fldChar w:fldCharType="end"/>
          </w:r>
        </w:p>
      </w:tc>
    </w:tr>
    <w:tr w:rsidR="00701429" w:rsidRPr="00CB3D59" w14:paraId="3FF392AA" w14:textId="77777777" w:rsidTr="00D74F9B">
      <w:trPr>
        <w:cantSplit/>
      </w:trPr>
      <w:tc>
        <w:tcPr>
          <w:tcW w:w="11400" w:type="dxa"/>
          <w:gridSpan w:val="2"/>
          <w:tcBorders>
            <w:bottom w:val="single" w:sz="4" w:space="0" w:color="auto"/>
          </w:tcBorders>
        </w:tcPr>
        <w:p w14:paraId="014E9D42" w14:textId="77777777" w:rsidR="00701429" w:rsidRPr="00783A18" w:rsidRDefault="00701429" w:rsidP="00460BA6">
          <w:pPr>
            <w:pStyle w:val="HeaderEven6"/>
            <w:spacing w:before="0" w:after="0"/>
            <w:rPr>
              <w:rFonts w:ascii="Times New Roman" w:hAnsi="Times New Roman"/>
              <w:sz w:val="24"/>
              <w:szCs w:val="24"/>
            </w:rPr>
          </w:pPr>
        </w:p>
      </w:tc>
    </w:tr>
  </w:tbl>
  <w:p w14:paraId="7E4E6B9B" w14:textId="77777777" w:rsidR="00701429" w:rsidRDefault="00701429" w:rsidP="00460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701429" w:rsidRPr="00CB3D59" w14:paraId="2F0F2F04" w14:textId="77777777" w:rsidTr="00D74F9B">
      <w:tc>
        <w:tcPr>
          <w:tcW w:w="9840" w:type="dxa"/>
        </w:tcPr>
        <w:p w14:paraId="28C93685" w14:textId="072480C8" w:rsidR="00701429" w:rsidRPr="00555655" w:rsidRDefault="00701429" w:rsidP="00460BA6">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F82ADF">
            <w:rPr>
              <w:rFonts w:cs="Arial"/>
              <w:noProof/>
              <w:szCs w:val="18"/>
            </w:rPr>
            <w:t>Exemptions from requirement for development approval</w:t>
          </w:r>
          <w:r w:rsidRPr="00555655">
            <w:rPr>
              <w:rFonts w:cs="Arial"/>
              <w:szCs w:val="18"/>
            </w:rPr>
            <w:fldChar w:fldCharType="end"/>
          </w:r>
        </w:p>
      </w:tc>
      <w:tc>
        <w:tcPr>
          <w:tcW w:w="1560" w:type="dxa"/>
        </w:tcPr>
        <w:p w14:paraId="4A3D5C6A" w14:textId="5EAD15BA" w:rsidR="00701429" w:rsidRPr="00555655" w:rsidRDefault="00701429" w:rsidP="00460BA6">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F82ADF">
            <w:rPr>
              <w:rFonts w:cs="Arial"/>
              <w:b/>
              <w:noProof/>
              <w:szCs w:val="18"/>
            </w:rPr>
            <w:t>Schedule 1</w:t>
          </w:r>
          <w:r w:rsidRPr="00555655">
            <w:rPr>
              <w:rFonts w:cs="Arial"/>
              <w:b/>
              <w:szCs w:val="18"/>
            </w:rPr>
            <w:fldChar w:fldCharType="end"/>
          </w:r>
        </w:p>
      </w:tc>
    </w:tr>
    <w:tr w:rsidR="00701429" w:rsidRPr="00CB3D59" w14:paraId="2BE16F89" w14:textId="77777777" w:rsidTr="00D74F9B">
      <w:tc>
        <w:tcPr>
          <w:tcW w:w="9840" w:type="dxa"/>
        </w:tcPr>
        <w:p w14:paraId="748B847E" w14:textId="505F21D0" w:rsidR="00701429" w:rsidRPr="00555655" w:rsidRDefault="00701429" w:rsidP="00460BA6">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F82ADF">
            <w:rPr>
              <w:rFonts w:cs="Arial"/>
              <w:noProof/>
              <w:szCs w:val="18"/>
            </w:rPr>
            <w:t>Tables of exempt signs</w:t>
          </w:r>
          <w:r w:rsidRPr="00555655">
            <w:rPr>
              <w:rFonts w:cs="Arial"/>
              <w:szCs w:val="18"/>
            </w:rPr>
            <w:fldChar w:fldCharType="end"/>
          </w:r>
        </w:p>
      </w:tc>
      <w:tc>
        <w:tcPr>
          <w:tcW w:w="1560" w:type="dxa"/>
        </w:tcPr>
        <w:p w14:paraId="2766C006" w14:textId="7847B6B1" w:rsidR="00701429" w:rsidRPr="00555655" w:rsidRDefault="00701429" w:rsidP="00460BA6">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F82ADF">
            <w:rPr>
              <w:rFonts w:cs="Arial"/>
              <w:b/>
              <w:noProof/>
              <w:szCs w:val="18"/>
            </w:rPr>
            <w:t>Part 1.5</w:t>
          </w:r>
          <w:r w:rsidRPr="00555655">
            <w:rPr>
              <w:rFonts w:cs="Arial"/>
              <w:b/>
              <w:szCs w:val="18"/>
            </w:rPr>
            <w:fldChar w:fldCharType="end"/>
          </w:r>
        </w:p>
      </w:tc>
    </w:tr>
    <w:tr w:rsidR="00701429" w:rsidRPr="00CB3D59" w14:paraId="1D9DC1DB" w14:textId="77777777" w:rsidTr="00D74F9B">
      <w:trPr>
        <w:cantSplit/>
      </w:trPr>
      <w:tc>
        <w:tcPr>
          <w:tcW w:w="11400" w:type="dxa"/>
          <w:gridSpan w:val="2"/>
          <w:tcBorders>
            <w:bottom w:val="single" w:sz="4" w:space="0" w:color="auto"/>
          </w:tcBorders>
        </w:tcPr>
        <w:p w14:paraId="0280ADF2" w14:textId="77777777" w:rsidR="00701429" w:rsidRPr="00783A18" w:rsidRDefault="00701429" w:rsidP="00460BA6">
          <w:pPr>
            <w:pStyle w:val="HeaderOdd6"/>
            <w:spacing w:before="0" w:after="0"/>
            <w:rPr>
              <w:rFonts w:ascii="Times New Roman" w:hAnsi="Times New Roman"/>
              <w:sz w:val="24"/>
              <w:szCs w:val="24"/>
            </w:rPr>
          </w:pPr>
        </w:p>
      </w:tc>
    </w:tr>
  </w:tbl>
  <w:p w14:paraId="4822B717" w14:textId="77777777" w:rsidR="00701429" w:rsidRDefault="00701429" w:rsidP="00460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9BD6" w14:textId="77777777" w:rsidR="000162A7" w:rsidRDefault="000162A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33A9FBA8" w14:textId="77777777">
      <w:trPr>
        <w:jc w:val="center"/>
      </w:trPr>
      <w:tc>
        <w:tcPr>
          <w:tcW w:w="1560" w:type="dxa"/>
        </w:tcPr>
        <w:p w14:paraId="0F8B45D9" w14:textId="70792FD7" w:rsidR="00701429" w:rsidRPr="00A752AE" w:rsidRDefault="00701429">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82ADF">
            <w:rPr>
              <w:rFonts w:cs="Arial"/>
              <w:b/>
              <w:noProof/>
              <w:szCs w:val="18"/>
            </w:rPr>
            <w:t>Schedule 1A</w:t>
          </w:r>
          <w:r w:rsidRPr="00A752AE">
            <w:rPr>
              <w:rFonts w:cs="Arial"/>
              <w:b/>
              <w:szCs w:val="18"/>
            </w:rPr>
            <w:fldChar w:fldCharType="end"/>
          </w:r>
          <w:r>
            <w:t xml:space="preserve">                                                                                                                         </w:t>
          </w:r>
        </w:p>
      </w:tc>
      <w:tc>
        <w:tcPr>
          <w:tcW w:w="5741" w:type="dxa"/>
        </w:tcPr>
        <w:p w14:paraId="6D035392" w14:textId="07617674" w:rsidR="00701429" w:rsidRPr="00A752AE" w:rsidRDefault="00701429">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82ADF">
            <w:rPr>
              <w:rFonts w:cs="Arial"/>
              <w:noProof/>
              <w:szCs w:val="18"/>
            </w:rPr>
            <w:t>Permitted variations to approved and exempt developments</w:t>
          </w:r>
          <w:r w:rsidRPr="00A752AE">
            <w:rPr>
              <w:rFonts w:cs="Arial"/>
              <w:szCs w:val="18"/>
            </w:rPr>
            <w:fldChar w:fldCharType="end"/>
          </w:r>
          <w:r>
            <w:t xml:space="preserve">                                                                                                                                                                                                                                                                       </w:t>
          </w:r>
        </w:p>
      </w:tc>
    </w:tr>
    <w:tr w:rsidR="00701429" w:rsidRPr="00CB3D59" w14:paraId="263B9CA4" w14:textId="77777777">
      <w:trPr>
        <w:jc w:val="center"/>
      </w:trPr>
      <w:tc>
        <w:tcPr>
          <w:tcW w:w="1560" w:type="dxa"/>
        </w:tcPr>
        <w:p w14:paraId="1B281A00" w14:textId="33B75E62" w:rsidR="00701429" w:rsidRPr="00A752AE" w:rsidRDefault="00701429">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82ADF">
            <w:rPr>
              <w:rFonts w:cs="Arial"/>
              <w:b/>
              <w:noProof/>
              <w:szCs w:val="18"/>
            </w:rPr>
            <w:t>Part 1A.2</w:t>
          </w:r>
          <w:r w:rsidRPr="00A752AE">
            <w:rPr>
              <w:rFonts w:cs="Arial"/>
              <w:b/>
              <w:szCs w:val="18"/>
            </w:rPr>
            <w:fldChar w:fldCharType="end"/>
          </w:r>
          <w:r>
            <w:t xml:space="preserve">                                                                                                                         </w:t>
          </w:r>
        </w:p>
      </w:tc>
      <w:tc>
        <w:tcPr>
          <w:tcW w:w="5741" w:type="dxa"/>
        </w:tcPr>
        <w:p w14:paraId="6C7A2DCA" w14:textId="28E18791" w:rsidR="00701429" w:rsidRPr="00A752AE" w:rsidRDefault="00701429">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82ADF">
            <w:rPr>
              <w:rFonts w:cs="Arial"/>
              <w:noProof/>
              <w:szCs w:val="18"/>
            </w:rPr>
            <w:t>Permitted construction tolerances</w:t>
          </w:r>
          <w:r w:rsidRPr="00A752AE">
            <w:rPr>
              <w:rFonts w:cs="Arial"/>
              <w:szCs w:val="18"/>
            </w:rPr>
            <w:fldChar w:fldCharType="end"/>
          </w:r>
          <w:r>
            <w:t xml:space="preserve">                                                                                                                                                                                                                                                                       </w:t>
          </w:r>
        </w:p>
      </w:tc>
    </w:tr>
    <w:tr w:rsidR="00701429" w:rsidRPr="00CB3D59" w14:paraId="6B7EED5C" w14:textId="77777777">
      <w:trPr>
        <w:jc w:val="center"/>
      </w:trPr>
      <w:tc>
        <w:tcPr>
          <w:tcW w:w="7296" w:type="dxa"/>
          <w:gridSpan w:val="2"/>
          <w:tcBorders>
            <w:bottom w:val="single" w:sz="4" w:space="0" w:color="auto"/>
          </w:tcBorders>
        </w:tcPr>
        <w:p w14:paraId="57F4F59A" w14:textId="6AC563DD" w:rsidR="00701429" w:rsidRPr="00A752AE" w:rsidRDefault="00701429"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82ADF">
            <w:rPr>
              <w:rFonts w:cs="Arial"/>
              <w:noProof/>
              <w:szCs w:val="18"/>
            </w:rPr>
            <w:t>1A.11</w:t>
          </w:r>
          <w:r w:rsidRPr="00A752AE">
            <w:rPr>
              <w:rFonts w:cs="Arial"/>
              <w:szCs w:val="18"/>
            </w:rPr>
            <w:fldChar w:fldCharType="end"/>
          </w:r>
          <w:r>
            <w:rPr>
              <w:rFonts w:cs="Arial"/>
              <w:szCs w:val="18"/>
            </w:rPr>
            <w:t xml:space="preserve">                                                                                                                                                                                                                                     </w:t>
          </w:r>
        </w:p>
      </w:tc>
    </w:tr>
  </w:tbl>
  <w:p w14:paraId="7F64C925" w14:textId="77777777" w:rsidR="00701429" w:rsidRDefault="0070142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00D463F6" w14:textId="77777777">
      <w:trPr>
        <w:jc w:val="center"/>
      </w:trPr>
      <w:tc>
        <w:tcPr>
          <w:tcW w:w="5741" w:type="dxa"/>
        </w:tcPr>
        <w:p w14:paraId="1738D99F" w14:textId="400D99A2" w:rsidR="00701429" w:rsidRPr="00A752AE" w:rsidRDefault="0070142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82ADF">
            <w:rPr>
              <w:rFonts w:cs="Arial"/>
              <w:noProof/>
              <w:szCs w:val="18"/>
            </w:rPr>
            <w:t>Permitted variations to approved and exempt developments</w:t>
          </w:r>
          <w:r w:rsidRPr="00A752AE">
            <w:rPr>
              <w:rFonts w:cs="Arial"/>
              <w:szCs w:val="18"/>
            </w:rPr>
            <w:fldChar w:fldCharType="end"/>
          </w:r>
          <w:r>
            <w:t xml:space="preserve">                                                                                                                                                                                                                                                                       </w:t>
          </w:r>
        </w:p>
      </w:tc>
      <w:tc>
        <w:tcPr>
          <w:tcW w:w="1560" w:type="dxa"/>
        </w:tcPr>
        <w:p w14:paraId="7B016D8B" w14:textId="778467C5" w:rsidR="00701429" w:rsidRPr="00A752AE" w:rsidRDefault="0070142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82ADF">
            <w:rPr>
              <w:rFonts w:cs="Arial"/>
              <w:b/>
              <w:noProof/>
              <w:szCs w:val="18"/>
            </w:rPr>
            <w:t>Schedule 1A</w:t>
          </w:r>
          <w:r w:rsidRPr="00A752AE">
            <w:rPr>
              <w:rFonts w:cs="Arial"/>
              <w:b/>
              <w:szCs w:val="18"/>
            </w:rPr>
            <w:fldChar w:fldCharType="end"/>
          </w:r>
          <w:r>
            <w:t xml:space="preserve">                                                                                                                         </w:t>
          </w:r>
        </w:p>
      </w:tc>
    </w:tr>
    <w:tr w:rsidR="00701429" w:rsidRPr="00CB3D59" w14:paraId="6015F32A" w14:textId="77777777">
      <w:trPr>
        <w:jc w:val="center"/>
      </w:trPr>
      <w:tc>
        <w:tcPr>
          <w:tcW w:w="5741" w:type="dxa"/>
        </w:tcPr>
        <w:p w14:paraId="6F0B8E95" w14:textId="37A2BB2D" w:rsidR="00701429" w:rsidRPr="00A752AE" w:rsidRDefault="0070142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82ADF">
            <w:rPr>
              <w:rFonts w:cs="Arial"/>
              <w:noProof/>
              <w:szCs w:val="18"/>
            </w:rPr>
            <w:t>Permitted construction tolerances</w:t>
          </w:r>
          <w:r w:rsidRPr="00A752AE">
            <w:rPr>
              <w:rFonts w:cs="Arial"/>
              <w:szCs w:val="18"/>
            </w:rPr>
            <w:fldChar w:fldCharType="end"/>
          </w:r>
          <w:r>
            <w:t xml:space="preserve">                                                                                                                                                                                                                                                                       </w:t>
          </w:r>
        </w:p>
      </w:tc>
      <w:tc>
        <w:tcPr>
          <w:tcW w:w="1560" w:type="dxa"/>
        </w:tcPr>
        <w:p w14:paraId="2969EF81" w14:textId="305CBC35" w:rsidR="00701429" w:rsidRPr="00A752AE" w:rsidRDefault="0070142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82ADF">
            <w:rPr>
              <w:rFonts w:cs="Arial"/>
              <w:b/>
              <w:noProof/>
              <w:szCs w:val="18"/>
            </w:rPr>
            <w:t>Part 1A.2</w:t>
          </w:r>
          <w:r w:rsidRPr="00A752AE">
            <w:rPr>
              <w:rFonts w:cs="Arial"/>
              <w:b/>
              <w:szCs w:val="18"/>
            </w:rPr>
            <w:fldChar w:fldCharType="end"/>
          </w:r>
          <w:r>
            <w:t xml:space="preserve">                                                                                                                         </w:t>
          </w:r>
        </w:p>
      </w:tc>
    </w:tr>
    <w:tr w:rsidR="00701429" w:rsidRPr="00CB3D59" w14:paraId="3E4D886A" w14:textId="77777777">
      <w:trPr>
        <w:jc w:val="center"/>
      </w:trPr>
      <w:tc>
        <w:tcPr>
          <w:tcW w:w="7296" w:type="dxa"/>
          <w:gridSpan w:val="2"/>
          <w:tcBorders>
            <w:bottom w:val="single" w:sz="4" w:space="0" w:color="auto"/>
          </w:tcBorders>
        </w:tcPr>
        <w:p w14:paraId="451E8127" w14:textId="39A1194F" w:rsidR="00701429" w:rsidRPr="00A752AE" w:rsidRDefault="00701429"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82ADF">
            <w:rPr>
              <w:rFonts w:cs="Arial"/>
              <w:noProof/>
              <w:szCs w:val="18"/>
            </w:rPr>
            <w:t>1A.11</w:t>
          </w:r>
          <w:r w:rsidRPr="00A752AE">
            <w:rPr>
              <w:rFonts w:cs="Arial"/>
              <w:szCs w:val="18"/>
            </w:rPr>
            <w:fldChar w:fldCharType="end"/>
          </w:r>
          <w:r>
            <w:rPr>
              <w:rFonts w:cs="Arial"/>
              <w:szCs w:val="18"/>
            </w:rPr>
            <w:t xml:space="preserve">                                                                                                                                                                                                                                                                                                                                                                                                                                                                                                                                    </w:t>
          </w:r>
        </w:p>
      </w:tc>
    </w:tr>
  </w:tbl>
  <w:p w14:paraId="3F771CC8" w14:textId="77777777" w:rsidR="00701429" w:rsidRDefault="0070142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40AA935A" w14:textId="77777777">
      <w:trPr>
        <w:jc w:val="center"/>
      </w:trPr>
      <w:tc>
        <w:tcPr>
          <w:tcW w:w="1560" w:type="dxa"/>
        </w:tcPr>
        <w:p w14:paraId="010609B0" w14:textId="2304110D"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1B</w:t>
          </w:r>
          <w:r w:rsidRPr="00F02A14">
            <w:rPr>
              <w:rFonts w:cs="Arial"/>
              <w:b/>
              <w:szCs w:val="18"/>
            </w:rPr>
            <w:fldChar w:fldCharType="end"/>
          </w:r>
          <w:r>
            <w:t xml:space="preserve">                                                                                                                                                                                                                                                                      </w:t>
          </w:r>
        </w:p>
      </w:tc>
      <w:tc>
        <w:tcPr>
          <w:tcW w:w="5741" w:type="dxa"/>
        </w:tcPr>
        <w:p w14:paraId="5FAE66CC" w14:textId="4B1F2DCF"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Land not requiring community consultation for development proposal</w:t>
          </w:r>
          <w:r w:rsidRPr="00F02A14">
            <w:rPr>
              <w:rFonts w:cs="Arial"/>
              <w:szCs w:val="18"/>
            </w:rPr>
            <w:fldChar w:fldCharType="end"/>
          </w:r>
          <w:r>
            <w:t xml:space="preserve">                                                                                                                                                                                                                                                                      </w:t>
          </w:r>
        </w:p>
      </w:tc>
    </w:tr>
    <w:tr w:rsidR="00701429" w:rsidRPr="00CB3D59" w14:paraId="7633F36D" w14:textId="77777777">
      <w:trPr>
        <w:jc w:val="center"/>
      </w:trPr>
      <w:tc>
        <w:tcPr>
          <w:tcW w:w="1560" w:type="dxa"/>
        </w:tcPr>
        <w:p w14:paraId="6AE3B092" w14:textId="10FC5B99"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3BF9B8D1" w14:textId="4EAE594A"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701429" w:rsidRPr="00CB3D59" w14:paraId="46B9099A" w14:textId="77777777">
      <w:trPr>
        <w:jc w:val="center"/>
      </w:trPr>
      <w:tc>
        <w:tcPr>
          <w:tcW w:w="7296" w:type="dxa"/>
          <w:gridSpan w:val="2"/>
          <w:tcBorders>
            <w:bottom w:val="single" w:sz="4" w:space="0" w:color="auto"/>
          </w:tcBorders>
        </w:tcPr>
        <w:p w14:paraId="420EA411" w14:textId="77777777" w:rsidR="00701429" w:rsidRPr="00783A18" w:rsidRDefault="00701429" w:rsidP="00460BA6">
          <w:pPr>
            <w:pStyle w:val="HeaderEven6"/>
            <w:spacing w:before="0" w:after="0"/>
            <w:rPr>
              <w:rFonts w:ascii="Times New Roman" w:hAnsi="Times New Roman"/>
              <w:sz w:val="24"/>
              <w:szCs w:val="24"/>
            </w:rPr>
          </w:pPr>
        </w:p>
      </w:tc>
    </w:tr>
  </w:tbl>
  <w:p w14:paraId="43B2223A" w14:textId="77777777" w:rsidR="00701429" w:rsidRDefault="0070142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7404B73F" w14:textId="77777777">
      <w:trPr>
        <w:jc w:val="center"/>
      </w:trPr>
      <w:tc>
        <w:tcPr>
          <w:tcW w:w="5741" w:type="dxa"/>
        </w:tcPr>
        <w:p w14:paraId="2A6A67DB" w14:textId="6583E258"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Land not requiring community consultation for development proposal</w:t>
          </w:r>
          <w:r w:rsidRPr="00F02A14">
            <w:rPr>
              <w:rFonts w:cs="Arial"/>
              <w:szCs w:val="18"/>
            </w:rPr>
            <w:fldChar w:fldCharType="end"/>
          </w:r>
          <w:r>
            <w:t xml:space="preserve">                                                                                                                                                                                                                                                                      </w:t>
          </w:r>
        </w:p>
      </w:tc>
      <w:tc>
        <w:tcPr>
          <w:tcW w:w="1560" w:type="dxa"/>
        </w:tcPr>
        <w:p w14:paraId="4F1F04B7" w14:textId="036E7614"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1B</w:t>
          </w:r>
          <w:r w:rsidRPr="00F02A14">
            <w:rPr>
              <w:rFonts w:cs="Arial"/>
              <w:b/>
              <w:szCs w:val="18"/>
            </w:rPr>
            <w:fldChar w:fldCharType="end"/>
          </w:r>
          <w:r>
            <w:t xml:space="preserve">                                                                                                                                                                                                                                                                      </w:t>
          </w:r>
        </w:p>
      </w:tc>
    </w:tr>
    <w:tr w:rsidR="00701429" w:rsidRPr="00CB3D59" w14:paraId="2E34F6D6" w14:textId="77777777">
      <w:trPr>
        <w:jc w:val="center"/>
      </w:trPr>
      <w:tc>
        <w:tcPr>
          <w:tcW w:w="5741" w:type="dxa"/>
        </w:tcPr>
        <w:p w14:paraId="73F6D2C3" w14:textId="0E694BF5"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5F006BD0" w14:textId="525E366D"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701429" w:rsidRPr="00CB3D59" w14:paraId="0D7EADDA" w14:textId="77777777">
      <w:trPr>
        <w:jc w:val="center"/>
      </w:trPr>
      <w:tc>
        <w:tcPr>
          <w:tcW w:w="7296" w:type="dxa"/>
          <w:gridSpan w:val="2"/>
          <w:tcBorders>
            <w:bottom w:val="single" w:sz="4" w:space="0" w:color="auto"/>
          </w:tcBorders>
        </w:tcPr>
        <w:p w14:paraId="40EE3547" w14:textId="77777777" w:rsidR="00701429" w:rsidRPr="00783A18" w:rsidRDefault="00701429" w:rsidP="00460BA6">
          <w:pPr>
            <w:pStyle w:val="HeaderOdd6"/>
            <w:spacing w:before="0" w:after="0"/>
            <w:jc w:val="left"/>
            <w:rPr>
              <w:rFonts w:ascii="Times New Roman" w:hAnsi="Times New Roman"/>
              <w:sz w:val="24"/>
              <w:szCs w:val="24"/>
            </w:rPr>
          </w:pPr>
        </w:p>
      </w:tc>
    </w:tr>
  </w:tbl>
  <w:p w14:paraId="4FE03B7E" w14:textId="77777777" w:rsidR="00701429" w:rsidRDefault="0070142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3935591B" w14:textId="77777777">
      <w:trPr>
        <w:jc w:val="center"/>
      </w:trPr>
      <w:tc>
        <w:tcPr>
          <w:tcW w:w="1560" w:type="dxa"/>
        </w:tcPr>
        <w:p w14:paraId="08AEE932" w14:textId="02D8227E"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2</w:t>
          </w:r>
          <w:r w:rsidRPr="00F02A14">
            <w:rPr>
              <w:rFonts w:cs="Arial"/>
              <w:b/>
              <w:szCs w:val="18"/>
            </w:rPr>
            <w:fldChar w:fldCharType="end"/>
          </w:r>
          <w:r>
            <w:t xml:space="preserve">                                                                                                                                                                                                                                                                      </w:t>
          </w:r>
        </w:p>
      </w:tc>
      <w:tc>
        <w:tcPr>
          <w:tcW w:w="5741" w:type="dxa"/>
        </w:tcPr>
        <w:p w14:paraId="3934C9FA" w14:textId="4DC57B17"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Limited public notification of certain merit track development applications</w:t>
          </w:r>
          <w:r w:rsidRPr="00F02A14">
            <w:rPr>
              <w:rFonts w:cs="Arial"/>
              <w:szCs w:val="18"/>
            </w:rPr>
            <w:fldChar w:fldCharType="end"/>
          </w:r>
          <w:r>
            <w:t xml:space="preserve">                                                                                                                                                                                                                                                                      </w:t>
          </w:r>
        </w:p>
      </w:tc>
    </w:tr>
    <w:tr w:rsidR="00701429" w:rsidRPr="00CB3D59" w14:paraId="3D25593B" w14:textId="77777777">
      <w:trPr>
        <w:jc w:val="center"/>
      </w:trPr>
      <w:tc>
        <w:tcPr>
          <w:tcW w:w="1560" w:type="dxa"/>
        </w:tcPr>
        <w:p w14:paraId="4EA8401E" w14:textId="7EE1DF47"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27B09A8A" w14:textId="35AEA521"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701429" w:rsidRPr="00CB3D59" w14:paraId="22E26429" w14:textId="77777777">
      <w:trPr>
        <w:jc w:val="center"/>
      </w:trPr>
      <w:tc>
        <w:tcPr>
          <w:tcW w:w="7296" w:type="dxa"/>
          <w:gridSpan w:val="2"/>
          <w:tcBorders>
            <w:bottom w:val="single" w:sz="4" w:space="0" w:color="auto"/>
          </w:tcBorders>
        </w:tcPr>
        <w:p w14:paraId="5CDCEFA5" w14:textId="77777777" w:rsidR="00701429" w:rsidRPr="00783A18" w:rsidRDefault="00701429" w:rsidP="00460BA6">
          <w:pPr>
            <w:pStyle w:val="HeaderEven6"/>
            <w:spacing w:before="0" w:after="0"/>
            <w:rPr>
              <w:rFonts w:ascii="Times New Roman" w:hAnsi="Times New Roman"/>
              <w:sz w:val="24"/>
              <w:szCs w:val="24"/>
            </w:rPr>
          </w:pPr>
        </w:p>
      </w:tc>
    </w:tr>
  </w:tbl>
  <w:p w14:paraId="62293CDA" w14:textId="77777777" w:rsidR="00701429" w:rsidRDefault="0070142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2A64D670" w14:textId="77777777">
      <w:trPr>
        <w:jc w:val="center"/>
      </w:trPr>
      <w:tc>
        <w:tcPr>
          <w:tcW w:w="5741" w:type="dxa"/>
        </w:tcPr>
        <w:p w14:paraId="084E866A" w14:textId="66CD6E33"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Limited public notification of certain merit track development applications</w:t>
          </w:r>
          <w:r w:rsidRPr="00F02A14">
            <w:rPr>
              <w:rFonts w:cs="Arial"/>
              <w:szCs w:val="18"/>
            </w:rPr>
            <w:fldChar w:fldCharType="end"/>
          </w:r>
          <w:r>
            <w:t xml:space="preserve">                                                                                                                                                                                                                                                                      </w:t>
          </w:r>
        </w:p>
      </w:tc>
      <w:tc>
        <w:tcPr>
          <w:tcW w:w="1560" w:type="dxa"/>
        </w:tcPr>
        <w:p w14:paraId="47873E10" w14:textId="700CC875"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2</w:t>
          </w:r>
          <w:r w:rsidRPr="00F02A14">
            <w:rPr>
              <w:rFonts w:cs="Arial"/>
              <w:b/>
              <w:szCs w:val="18"/>
            </w:rPr>
            <w:fldChar w:fldCharType="end"/>
          </w:r>
          <w:r>
            <w:t xml:space="preserve">                                                                                                                                                                                                                                                                      </w:t>
          </w:r>
        </w:p>
      </w:tc>
    </w:tr>
    <w:tr w:rsidR="00701429" w:rsidRPr="00CB3D59" w14:paraId="03FABD5C" w14:textId="77777777">
      <w:trPr>
        <w:jc w:val="center"/>
      </w:trPr>
      <w:tc>
        <w:tcPr>
          <w:tcW w:w="5741" w:type="dxa"/>
        </w:tcPr>
        <w:p w14:paraId="79834C5E" w14:textId="1A8016C9"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3D15AF81" w14:textId="201EED7D"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701429" w:rsidRPr="00CB3D59" w14:paraId="2410898C" w14:textId="77777777">
      <w:trPr>
        <w:jc w:val="center"/>
      </w:trPr>
      <w:tc>
        <w:tcPr>
          <w:tcW w:w="7296" w:type="dxa"/>
          <w:gridSpan w:val="2"/>
          <w:tcBorders>
            <w:bottom w:val="single" w:sz="4" w:space="0" w:color="auto"/>
          </w:tcBorders>
        </w:tcPr>
        <w:p w14:paraId="453F2F90" w14:textId="77777777" w:rsidR="00701429" w:rsidRPr="00783A18" w:rsidRDefault="00701429" w:rsidP="00460BA6">
          <w:pPr>
            <w:pStyle w:val="HeaderOdd6"/>
            <w:spacing w:before="0" w:after="0"/>
            <w:jc w:val="left"/>
            <w:rPr>
              <w:rFonts w:ascii="Times New Roman" w:hAnsi="Times New Roman"/>
              <w:sz w:val="24"/>
              <w:szCs w:val="24"/>
            </w:rPr>
          </w:pPr>
        </w:p>
      </w:tc>
    </w:tr>
  </w:tbl>
  <w:p w14:paraId="2979785B" w14:textId="77777777" w:rsidR="00701429" w:rsidRDefault="0070142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3AA74B8F" w14:textId="77777777">
      <w:trPr>
        <w:jc w:val="center"/>
      </w:trPr>
      <w:tc>
        <w:tcPr>
          <w:tcW w:w="1560" w:type="dxa"/>
        </w:tcPr>
        <w:p w14:paraId="77C7FA77" w14:textId="328D5653" w:rsidR="00701429" w:rsidRPr="00A752AE" w:rsidRDefault="00701429">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82ADF">
            <w:rPr>
              <w:rFonts w:cs="Arial"/>
              <w:b/>
              <w:noProof/>
              <w:szCs w:val="18"/>
            </w:rPr>
            <w:t>Schedule 3</w:t>
          </w:r>
          <w:r w:rsidRPr="00A752AE">
            <w:rPr>
              <w:rFonts w:cs="Arial"/>
              <w:b/>
              <w:szCs w:val="18"/>
            </w:rPr>
            <w:fldChar w:fldCharType="end"/>
          </w:r>
          <w:r>
            <w:t xml:space="preserve">                                                                                                                         </w:t>
          </w:r>
        </w:p>
      </w:tc>
      <w:tc>
        <w:tcPr>
          <w:tcW w:w="5741" w:type="dxa"/>
        </w:tcPr>
        <w:p w14:paraId="4DE08DA8" w14:textId="6672BB2B" w:rsidR="00701429" w:rsidRPr="00A752AE" w:rsidRDefault="00701429">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82ADF">
            <w:rPr>
              <w:rFonts w:cs="Arial"/>
              <w:noProof/>
              <w:szCs w:val="18"/>
            </w:rPr>
            <w:t>Matters exempt from third-party ACAT review</w:t>
          </w:r>
          <w:r w:rsidRPr="00A752AE">
            <w:rPr>
              <w:rFonts w:cs="Arial"/>
              <w:szCs w:val="18"/>
            </w:rPr>
            <w:fldChar w:fldCharType="end"/>
          </w:r>
          <w:r>
            <w:t xml:space="preserve">                                                                                                                                                                                                                                                                       </w:t>
          </w:r>
        </w:p>
      </w:tc>
    </w:tr>
    <w:tr w:rsidR="00701429" w:rsidRPr="00CB3D59" w14:paraId="40A59296" w14:textId="77777777">
      <w:trPr>
        <w:jc w:val="center"/>
      </w:trPr>
      <w:tc>
        <w:tcPr>
          <w:tcW w:w="1560" w:type="dxa"/>
        </w:tcPr>
        <w:p w14:paraId="3F0A8B82" w14:textId="7C06DD41" w:rsidR="00701429" w:rsidRPr="00A752AE" w:rsidRDefault="00701429">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F82ADF">
            <w:rPr>
              <w:rFonts w:cs="Arial"/>
              <w:b/>
              <w:szCs w:val="18"/>
            </w:rPr>
            <w:fldChar w:fldCharType="separate"/>
          </w:r>
          <w:r w:rsidR="00F82ADF">
            <w:rPr>
              <w:rFonts w:cs="Arial"/>
              <w:b/>
              <w:noProof/>
              <w:szCs w:val="18"/>
            </w:rPr>
            <w:t>Part 3.1</w:t>
          </w:r>
          <w:r w:rsidRPr="00A752AE">
            <w:rPr>
              <w:rFonts w:cs="Arial"/>
              <w:b/>
              <w:szCs w:val="18"/>
            </w:rPr>
            <w:fldChar w:fldCharType="end"/>
          </w:r>
          <w:r>
            <w:t xml:space="preserve">                                                                                                                         </w:t>
          </w:r>
        </w:p>
      </w:tc>
      <w:tc>
        <w:tcPr>
          <w:tcW w:w="5741" w:type="dxa"/>
        </w:tcPr>
        <w:p w14:paraId="1296DCE9" w14:textId="267CA385" w:rsidR="00701429" w:rsidRPr="00A752AE" w:rsidRDefault="00701429">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F82ADF">
            <w:rPr>
              <w:rFonts w:cs="Arial"/>
              <w:szCs w:val="18"/>
            </w:rPr>
            <w:fldChar w:fldCharType="separate"/>
          </w:r>
          <w:r w:rsidR="00F82ADF">
            <w:rPr>
              <w:rFonts w:cs="Arial"/>
              <w:noProof/>
              <w:szCs w:val="18"/>
            </w:rPr>
            <w:t>Definitions</w:t>
          </w:r>
          <w:r w:rsidRPr="00A752AE">
            <w:rPr>
              <w:rFonts w:cs="Arial"/>
              <w:szCs w:val="18"/>
            </w:rPr>
            <w:fldChar w:fldCharType="end"/>
          </w:r>
          <w:r>
            <w:t xml:space="preserve">                                                                                                                                                                                                                                                                       </w:t>
          </w:r>
        </w:p>
      </w:tc>
    </w:tr>
    <w:tr w:rsidR="00701429" w:rsidRPr="00CB3D59" w14:paraId="23FC9FDC" w14:textId="77777777">
      <w:trPr>
        <w:jc w:val="center"/>
      </w:trPr>
      <w:tc>
        <w:tcPr>
          <w:tcW w:w="7296" w:type="dxa"/>
          <w:gridSpan w:val="2"/>
          <w:tcBorders>
            <w:bottom w:val="single" w:sz="4" w:space="0" w:color="auto"/>
          </w:tcBorders>
        </w:tcPr>
        <w:p w14:paraId="2AF56A52" w14:textId="2CD5D398" w:rsidR="00701429" w:rsidRPr="00A752AE" w:rsidRDefault="00701429"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82ADF">
            <w:rPr>
              <w:rFonts w:cs="Arial"/>
              <w:noProof/>
              <w:szCs w:val="18"/>
            </w:rPr>
            <w:t>3.1</w:t>
          </w:r>
          <w:r w:rsidRPr="00A752AE">
            <w:rPr>
              <w:rFonts w:cs="Arial"/>
              <w:szCs w:val="18"/>
            </w:rPr>
            <w:fldChar w:fldCharType="end"/>
          </w:r>
          <w:r>
            <w:rPr>
              <w:rFonts w:cs="Arial"/>
              <w:szCs w:val="18"/>
            </w:rPr>
            <w:t xml:space="preserve">                                                                                                                                                                                                                                     </w:t>
          </w:r>
        </w:p>
      </w:tc>
    </w:tr>
  </w:tbl>
  <w:p w14:paraId="2D8D8D1F" w14:textId="77777777" w:rsidR="00701429" w:rsidRDefault="0070142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658F6768" w14:textId="77777777">
      <w:trPr>
        <w:jc w:val="center"/>
      </w:trPr>
      <w:tc>
        <w:tcPr>
          <w:tcW w:w="5741" w:type="dxa"/>
        </w:tcPr>
        <w:p w14:paraId="7D412021" w14:textId="51BE7B23" w:rsidR="00701429" w:rsidRPr="00A752AE" w:rsidRDefault="0070142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82ADF">
            <w:rPr>
              <w:rFonts w:cs="Arial"/>
              <w:noProof/>
              <w:szCs w:val="18"/>
            </w:rPr>
            <w:t>Buyback program valuation procedure</w:t>
          </w:r>
          <w:r w:rsidRPr="00A752AE">
            <w:rPr>
              <w:rFonts w:cs="Arial"/>
              <w:szCs w:val="18"/>
            </w:rPr>
            <w:fldChar w:fldCharType="end"/>
          </w:r>
          <w:r>
            <w:t xml:space="preserve">                                                                                                                                                                                                                                                                       </w:t>
          </w:r>
        </w:p>
      </w:tc>
      <w:tc>
        <w:tcPr>
          <w:tcW w:w="1560" w:type="dxa"/>
        </w:tcPr>
        <w:p w14:paraId="467A86BA" w14:textId="37B04115" w:rsidR="00701429" w:rsidRPr="00A752AE" w:rsidRDefault="0070142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82ADF">
            <w:rPr>
              <w:rFonts w:cs="Arial"/>
              <w:b/>
              <w:noProof/>
              <w:szCs w:val="18"/>
            </w:rPr>
            <w:t>Schedule 2A</w:t>
          </w:r>
          <w:r w:rsidRPr="00A752AE">
            <w:rPr>
              <w:rFonts w:cs="Arial"/>
              <w:b/>
              <w:szCs w:val="18"/>
            </w:rPr>
            <w:fldChar w:fldCharType="end"/>
          </w:r>
          <w:r>
            <w:t xml:space="preserve">                                                                                                                         </w:t>
          </w:r>
        </w:p>
      </w:tc>
    </w:tr>
    <w:tr w:rsidR="00701429" w:rsidRPr="00CB3D59" w14:paraId="024F48A8" w14:textId="77777777">
      <w:trPr>
        <w:jc w:val="center"/>
      </w:trPr>
      <w:tc>
        <w:tcPr>
          <w:tcW w:w="5741" w:type="dxa"/>
        </w:tcPr>
        <w:p w14:paraId="497EF8D1" w14:textId="26D54887" w:rsidR="00701429" w:rsidRPr="00A752AE" w:rsidRDefault="0070142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c>
        <w:tcPr>
          <w:tcW w:w="1560" w:type="dxa"/>
        </w:tcPr>
        <w:p w14:paraId="271C4351" w14:textId="08DA1205" w:rsidR="00701429" w:rsidRPr="00A752AE" w:rsidRDefault="0070142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r>
    <w:tr w:rsidR="00701429" w:rsidRPr="00CB3D59" w14:paraId="256DCD37" w14:textId="77777777">
      <w:trPr>
        <w:jc w:val="center"/>
      </w:trPr>
      <w:tc>
        <w:tcPr>
          <w:tcW w:w="7296" w:type="dxa"/>
          <w:gridSpan w:val="2"/>
          <w:tcBorders>
            <w:bottom w:val="single" w:sz="4" w:space="0" w:color="auto"/>
          </w:tcBorders>
        </w:tcPr>
        <w:p w14:paraId="36A2FA6C" w14:textId="513B1923" w:rsidR="00701429" w:rsidRPr="00A752AE" w:rsidRDefault="00701429"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82ADF">
            <w:rPr>
              <w:rFonts w:cs="Arial"/>
              <w:noProof/>
              <w:szCs w:val="18"/>
            </w:rPr>
            <w:t>2A.9</w:t>
          </w:r>
          <w:r w:rsidRPr="00A752AE">
            <w:rPr>
              <w:rFonts w:cs="Arial"/>
              <w:szCs w:val="18"/>
            </w:rPr>
            <w:fldChar w:fldCharType="end"/>
          </w:r>
          <w:r>
            <w:rPr>
              <w:rFonts w:cs="Arial"/>
              <w:szCs w:val="18"/>
            </w:rPr>
            <w:t xml:space="preserve">                                                                                                                                                                                                                                                                                                                                                                                                                                                                                                                                    </w:t>
          </w:r>
        </w:p>
      </w:tc>
    </w:tr>
  </w:tbl>
  <w:p w14:paraId="00668882" w14:textId="77777777" w:rsidR="00701429" w:rsidRDefault="0070142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14119A1A" w14:textId="77777777">
      <w:trPr>
        <w:jc w:val="center"/>
      </w:trPr>
      <w:tc>
        <w:tcPr>
          <w:tcW w:w="1560" w:type="dxa"/>
        </w:tcPr>
        <w:p w14:paraId="0D46920E" w14:textId="35F30064"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3</w:t>
          </w:r>
          <w:r w:rsidRPr="00F02A14">
            <w:rPr>
              <w:rFonts w:cs="Arial"/>
              <w:b/>
              <w:szCs w:val="18"/>
            </w:rPr>
            <w:fldChar w:fldCharType="end"/>
          </w:r>
          <w:r>
            <w:t xml:space="preserve">                                                                                                                                                                                                                                                                      </w:t>
          </w:r>
        </w:p>
      </w:tc>
      <w:tc>
        <w:tcPr>
          <w:tcW w:w="5741" w:type="dxa"/>
        </w:tcPr>
        <w:p w14:paraId="675DC9BF" w14:textId="5771904B"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Matters exempt from third-party ACAT review</w:t>
          </w:r>
          <w:r w:rsidRPr="00F02A14">
            <w:rPr>
              <w:rFonts w:cs="Arial"/>
              <w:szCs w:val="18"/>
            </w:rPr>
            <w:fldChar w:fldCharType="end"/>
          </w:r>
          <w:r>
            <w:t xml:space="preserve">                                                                                                                                                                                                                                                                      </w:t>
          </w:r>
        </w:p>
      </w:tc>
    </w:tr>
    <w:tr w:rsidR="00701429" w:rsidRPr="00CB3D59" w14:paraId="71D48E29" w14:textId="77777777">
      <w:trPr>
        <w:jc w:val="center"/>
      </w:trPr>
      <w:tc>
        <w:tcPr>
          <w:tcW w:w="1560" w:type="dxa"/>
        </w:tcPr>
        <w:p w14:paraId="025198A3" w14:textId="7849AAEA"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3.2</w:t>
          </w:r>
          <w:r w:rsidRPr="00F02A14">
            <w:rPr>
              <w:rFonts w:cs="Arial"/>
              <w:b/>
              <w:szCs w:val="18"/>
            </w:rPr>
            <w:fldChar w:fldCharType="end"/>
          </w:r>
          <w:r>
            <w:t xml:space="preserve">                                                                                                                                                                                                                                                                      </w:t>
          </w:r>
        </w:p>
      </w:tc>
      <w:tc>
        <w:tcPr>
          <w:tcW w:w="5741" w:type="dxa"/>
        </w:tcPr>
        <w:p w14:paraId="0F5959BE" w14:textId="4A077DBE"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Merit track matters exempt from third-party ACAT review</w:t>
          </w:r>
          <w:r w:rsidRPr="00F02A14">
            <w:rPr>
              <w:rFonts w:cs="Arial"/>
              <w:szCs w:val="18"/>
            </w:rPr>
            <w:fldChar w:fldCharType="end"/>
          </w:r>
          <w:r>
            <w:t xml:space="preserve">                                                                                                                                                                                                                                                                      </w:t>
          </w:r>
        </w:p>
      </w:tc>
    </w:tr>
    <w:tr w:rsidR="00701429" w:rsidRPr="00CB3D59" w14:paraId="07B81A59" w14:textId="77777777">
      <w:trPr>
        <w:jc w:val="center"/>
      </w:trPr>
      <w:tc>
        <w:tcPr>
          <w:tcW w:w="7296" w:type="dxa"/>
          <w:gridSpan w:val="2"/>
          <w:tcBorders>
            <w:bottom w:val="single" w:sz="4" w:space="0" w:color="auto"/>
          </w:tcBorders>
        </w:tcPr>
        <w:p w14:paraId="025EBE53" w14:textId="77777777" w:rsidR="00701429" w:rsidRPr="00783A18" w:rsidRDefault="00701429" w:rsidP="00460BA6">
          <w:pPr>
            <w:pStyle w:val="HeaderEven6"/>
            <w:spacing w:before="0" w:after="0"/>
            <w:rPr>
              <w:rFonts w:ascii="Times New Roman" w:hAnsi="Times New Roman"/>
              <w:sz w:val="24"/>
              <w:szCs w:val="24"/>
            </w:rPr>
          </w:pPr>
        </w:p>
      </w:tc>
    </w:tr>
  </w:tbl>
  <w:p w14:paraId="3CD7718C" w14:textId="77777777" w:rsidR="00701429" w:rsidRDefault="0070142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371DA6A8" w14:textId="77777777">
      <w:trPr>
        <w:jc w:val="center"/>
      </w:trPr>
      <w:tc>
        <w:tcPr>
          <w:tcW w:w="5741" w:type="dxa"/>
        </w:tcPr>
        <w:p w14:paraId="1BA106AB" w14:textId="5CB2081D"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Matters exempt from third-party ACAT review</w:t>
          </w:r>
          <w:r w:rsidRPr="00F02A14">
            <w:rPr>
              <w:rFonts w:cs="Arial"/>
              <w:szCs w:val="18"/>
            </w:rPr>
            <w:fldChar w:fldCharType="end"/>
          </w:r>
          <w:r>
            <w:t xml:space="preserve">                                                                                                                                                                                                                                                                      </w:t>
          </w:r>
        </w:p>
      </w:tc>
      <w:tc>
        <w:tcPr>
          <w:tcW w:w="1560" w:type="dxa"/>
        </w:tcPr>
        <w:p w14:paraId="0B898E1D" w14:textId="30A421F3"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3</w:t>
          </w:r>
          <w:r w:rsidRPr="00F02A14">
            <w:rPr>
              <w:rFonts w:cs="Arial"/>
              <w:b/>
              <w:szCs w:val="18"/>
            </w:rPr>
            <w:fldChar w:fldCharType="end"/>
          </w:r>
          <w:r>
            <w:t xml:space="preserve">                                                                                                                                                                                                                                                                      </w:t>
          </w:r>
        </w:p>
      </w:tc>
    </w:tr>
    <w:tr w:rsidR="00701429" w:rsidRPr="00CB3D59" w14:paraId="09482A3C" w14:textId="77777777">
      <w:trPr>
        <w:jc w:val="center"/>
      </w:trPr>
      <w:tc>
        <w:tcPr>
          <w:tcW w:w="5741" w:type="dxa"/>
        </w:tcPr>
        <w:p w14:paraId="078F56BF" w14:textId="45EB68DC"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20FF9D74" w14:textId="0F74D668"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3.2</w:t>
          </w:r>
          <w:r w:rsidRPr="00F02A14">
            <w:rPr>
              <w:rFonts w:cs="Arial"/>
              <w:b/>
              <w:szCs w:val="18"/>
            </w:rPr>
            <w:fldChar w:fldCharType="end"/>
          </w:r>
          <w:r>
            <w:t xml:space="preserve">                                                                                                                                                                                                                                                                      </w:t>
          </w:r>
        </w:p>
      </w:tc>
    </w:tr>
    <w:tr w:rsidR="00701429" w:rsidRPr="00CB3D59" w14:paraId="109359FC" w14:textId="77777777">
      <w:trPr>
        <w:jc w:val="center"/>
      </w:trPr>
      <w:tc>
        <w:tcPr>
          <w:tcW w:w="7296" w:type="dxa"/>
          <w:gridSpan w:val="2"/>
          <w:tcBorders>
            <w:bottom w:val="single" w:sz="4" w:space="0" w:color="auto"/>
          </w:tcBorders>
        </w:tcPr>
        <w:p w14:paraId="3088F107" w14:textId="77777777" w:rsidR="00701429" w:rsidRPr="00783A18" w:rsidRDefault="00701429" w:rsidP="00460BA6">
          <w:pPr>
            <w:pStyle w:val="HeaderOdd6"/>
            <w:spacing w:before="0" w:after="0"/>
            <w:jc w:val="left"/>
            <w:rPr>
              <w:rFonts w:ascii="Times New Roman" w:hAnsi="Times New Roman"/>
              <w:sz w:val="24"/>
              <w:szCs w:val="24"/>
            </w:rPr>
          </w:pPr>
        </w:p>
      </w:tc>
    </w:tr>
  </w:tbl>
  <w:p w14:paraId="7FEFD41C" w14:textId="77777777" w:rsidR="00701429" w:rsidRDefault="007014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D558" w14:textId="77777777" w:rsidR="000162A7" w:rsidRDefault="000162A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6DAF7008" w14:textId="77777777">
      <w:trPr>
        <w:jc w:val="center"/>
      </w:trPr>
      <w:tc>
        <w:tcPr>
          <w:tcW w:w="1560" w:type="dxa"/>
        </w:tcPr>
        <w:p w14:paraId="72ED709B" w14:textId="0B85C670"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136F8">
            <w:rPr>
              <w:rFonts w:cs="Arial"/>
              <w:b/>
              <w:noProof/>
              <w:szCs w:val="18"/>
            </w:rPr>
            <w:t>Schedule 3</w:t>
          </w:r>
          <w:r w:rsidRPr="00F02A14">
            <w:rPr>
              <w:rFonts w:cs="Arial"/>
              <w:b/>
              <w:szCs w:val="18"/>
            </w:rPr>
            <w:fldChar w:fldCharType="end"/>
          </w:r>
          <w:r>
            <w:t xml:space="preserve">                                                                                                                                                                                                                                                                      </w:t>
          </w:r>
        </w:p>
      </w:tc>
      <w:tc>
        <w:tcPr>
          <w:tcW w:w="5741" w:type="dxa"/>
        </w:tcPr>
        <w:p w14:paraId="1A05DB01" w14:textId="5C81D4C9"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136F8">
            <w:rPr>
              <w:rFonts w:cs="Arial"/>
              <w:noProof/>
              <w:szCs w:val="18"/>
            </w:rPr>
            <w:t>Matters exempt from third-party ACAT review</w:t>
          </w:r>
          <w:r w:rsidRPr="00F02A14">
            <w:rPr>
              <w:rFonts w:cs="Arial"/>
              <w:szCs w:val="18"/>
            </w:rPr>
            <w:fldChar w:fldCharType="end"/>
          </w:r>
          <w:r>
            <w:t xml:space="preserve">                                                                                                                                                                                                                                                                      </w:t>
          </w:r>
        </w:p>
      </w:tc>
    </w:tr>
    <w:tr w:rsidR="00701429" w:rsidRPr="00CB3D59" w14:paraId="3E5B1315" w14:textId="77777777">
      <w:trPr>
        <w:jc w:val="center"/>
      </w:trPr>
      <w:tc>
        <w:tcPr>
          <w:tcW w:w="1560" w:type="dxa"/>
        </w:tcPr>
        <w:p w14:paraId="7E69C55C" w14:textId="02DF2C28"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136F8">
            <w:rPr>
              <w:rFonts w:cs="Arial"/>
              <w:b/>
              <w:noProof/>
              <w:szCs w:val="18"/>
            </w:rPr>
            <w:t>Part 3.2</w:t>
          </w:r>
          <w:r w:rsidRPr="00F02A14">
            <w:rPr>
              <w:rFonts w:cs="Arial"/>
              <w:b/>
              <w:szCs w:val="18"/>
            </w:rPr>
            <w:fldChar w:fldCharType="end"/>
          </w:r>
          <w:r>
            <w:t xml:space="preserve">                                                                                                                                                                                                                                                                      </w:t>
          </w:r>
        </w:p>
      </w:tc>
      <w:tc>
        <w:tcPr>
          <w:tcW w:w="5741" w:type="dxa"/>
        </w:tcPr>
        <w:p w14:paraId="3AC54E56" w14:textId="10D3CA93"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136F8">
            <w:rPr>
              <w:rFonts w:cs="Arial"/>
              <w:noProof/>
              <w:szCs w:val="18"/>
            </w:rPr>
            <w:t>Merit track matters exempt from third-party ACAT review</w:t>
          </w:r>
          <w:r w:rsidRPr="00F02A14">
            <w:rPr>
              <w:rFonts w:cs="Arial"/>
              <w:szCs w:val="18"/>
            </w:rPr>
            <w:fldChar w:fldCharType="end"/>
          </w:r>
          <w:r>
            <w:t xml:space="preserve">                                                                                                                                                                                                                                                                      </w:t>
          </w:r>
        </w:p>
      </w:tc>
    </w:tr>
    <w:tr w:rsidR="00701429" w:rsidRPr="00CB3D59" w14:paraId="2E18095D" w14:textId="77777777">
      <w:trPr>
        <w:jc w:val="center"/>
      </w:trPr>
      <w:tc>
        <w:tcPr>
          <w:tcW w:w="7296" w:type="dxa"/>
          <w:gridSpan w:val="2"/>
          <w:tcBorders>
            <w:bottom w:val="single" w:sz="4" w:space="0" w:color="auto"/>
          </w:tcBorders>
        </w:tcPr>
        <w:p w14:paraId="46F7DE4D" w14:textId="77777777" w:rsidR="00701429" w:rsidRPr="00783A18" w:rsidRDefault="00701429" w:rsidP="0054792B">
          <w:pPr>
            <w:pStyle w:val="HeaderEven6"/>
            <w:spacing w:before="0" w:after="0"/>
            <w:rPr>
              <w:rFonts w:ascii="Times New Roman" w:hAnsi="Times New Roman"/>
              <w:sz w:val="24"/>
              <w:szCs w:val="24"/>
            </w:rPr>
          </w:pPr>
        </w:p>
      </w:tc>
    </w:tr>
  </w:tbl>
  <w:p w14:paraId="6B2C0302" w14:textId="77777777" w:rsidR="00701429" w:rsidRDefault="0070142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6812A304" w14:textId="77777777">
      <w:trPr>
        <w:jc w:val="center"/>
      </w:trPr>
      <w:tc>
        <w:tcPr>
          <w:tcW w:w="5741" w:type="dxa"/>
        </w:tcPr>
        <w:p w14:paraId="46F60B85" w14:textId="03CF12BF"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Matters exempt from third-party ACAT review</w:t>
          </w:r>
          <w:r w:rsidRPr="00F02A14">
            <w:rPr>
              <w:rFonts w:cs="Arial"/>
              <w:szCs w:val="18"/>
            </w:rPr>
            <w:fldChar w:fldCharType="end"/>
          </w:r>
          <w:r>
            <w:t xml:space="preserve">                                                                                                                                                                                                                                                                      </w:t>
          </w:r>
        </w:p>
      </w:tc>
      <w:tc>
        <w:tcPr>
          <w:tcW w:w="1560" w:type="dxa"/>
        </w:tcPr>
        <w:p w14:paraId="6824D52A" w14:textId="69AB9FE4"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3</w:t>
          </w:r>
          <w:r w:rsidRPr="00F02A14">
            <w:rPr>
              <w:rFonts w:cs="Arial"/>
              <w:b/>
              <w:szCs w:val="18"/>
            </w:rPr>
            <w:fldChar w:fldCharType="end"/>
          </w:r>
          <w:r>
            <w:t xml:space="preserve">                                                                                                                                                                                                                                                                      </w:t>
          </w:r>
        </w:p>
      </w:tc>
    </w:tr>
    <w:tr w:rsidR="00701429" w:rsidRPr="00CB3D59" w14:paraId="02F9505C" w14:textId="77777777">
      <w:trPr>
        <w:jc w:val="center"/>
      </w:trPr>
      <w:tc>
        <w:tcPr>
          <w:tcW w:w="5741" w:type="dxa"/>
        </w:tcPr>
        <w:p w14:paraId="2E04CCD6" w14:textId="46DB2FEB"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Impact track matters exempt from third-party ACAT review</w:t>
          </w:r>
          <w:r w:rsidRPr="00F02A14">
            <w:rPr>
              <w:rFonts w:cs="Arial"/>
              <w:szCs w:val="18"/>
            </w:rPr>
            <w:fldChar w:fldCharType="end"/>
          </w:r>
          <w:r>
            <w:t xml:space="preserve">                                                                                                                                                                                                                                                                      </w:t>
          </w:r>
        </w:p>
      </w:tc>
      <w:tc>
        <w:tcPr>
          <w:tcW w:w="1560" w:type="dxa"/>
        </w:tcPr>
        <w:p w14:paraId="0932F54D" w14:textId="2138502C"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3.3</w:t>
          </w:r>
          <w:r w:rsidRPr="00F02A14">
            <w:rPr>
              <w:rFonts w:cs="Arial"/>
              <w:b/>
              <w:szCs w:val="18"/>
            </w:rPr>
            <w:fldChar w:fldCharType="end"/>
          </w:r>
          <w:r>
            <w:t xml:space="preserve">                                                                                                                                                                                                                                                                      </w:t>
          </w:r>
        </w:p>
      </w:tc>
    </w:tr>
    <w:tr w:rsidR="00701429" w:rsidRPr="00CB3D59" w14:paraId="792B5809" w14:textId="77777777">
      <w:trPr>
        <w:jc w:val="center"/>
      </w:trPr>
      <w:tc>
        <w:tcPr>
          <w:tcW w:w="7296" w:type="dxa"/>
          <w:gridSpan w:val="2"/>
          <w:tcBorders>
            <w:bottom w:val="single" w:sz="4" w:space="0" w:color="auto"/>
          </w:tcBorders>
        </w:tcPr>
        <w:p w14:paraId="318C948B" w14:textId="77777777" w:rsidR="00701429" w:rsidRPr="00783A18" w:rsidRDefault="00701429" w:rsidP="0054792B">
          <w:pPr>
            <w:pStyle w:val="HeaderOdd6"/>
            <w:spacing w:before="0" w:after="0"/>
            <w:jc w:val="left"/>
            <w:rPr>
              <w:rFonts w:ascii="Times New Roman" w:hAnsi="Times New Roman"/>
              <w:sz w:val="24"/>
              <w:szCs w:val="24"/>
            </w:rPr>
          </w:pPr>
        </w:p>
      </w:tc>
    </w:tr>
  </w:tbl>
  <w:p w14:paraId="0EDD4350" w14:textId="77777777" w:rsidR="00701429" w:rsidRDefault="0070142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3802F3A8" w14:textId="77777777">
      <w:trPr>
        <w:jc w:val="center"/>
      </w:trPr>
      <w:tc>
        <w:tcPr>
          <w:tcW w:w="1560" w:type="dxa"/>
        </w:tcPr>
        <w:p w14:paraId="70C6E7CE" w14:textId="2A66630D"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c>
        <w:tcPr>
          <w:tcW w:w="5741" w:type="dxa"/>
        </w:tcPr>
        <w:p w14:paraId="19B7B762" w14:textId="6078FAA8"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r>
    <w:tr w:rsidR="00701429" w:rsidRPr="00CB3D59" w14:paraId="5C116C63" w14:textId="77777777">
      <w:trPr>
        <w:jc w:val="center"/>
      </w:trPr>
      <w:tc>
        <w:tcPr>
          <w:tcW w:w="1560" w:type="dxa"/>
        </w:tcPr>
        <w:p w14:paraId="644A51B1" w14:textId="32C13110"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c>
        <w:tcPr>
          <w:tcW w:w="5741" w:type="dxa"/>
        </w:tcPr>
        <w:p w14:paraId="122CCF17" w14:textId="3CC975A2"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r>
    <w:tr w:rsidR="00701429" w:rsidRPr="00CB3D59" w14:paraId="404724AF" w14:textId="77777777">
      <w:trPr>
        <w:jc w:val="center"/>
      </w:trPr>
      <w:tc>
        <w:tcPr>
          <w:tcW w:w="1560" w:type="dxa"/>
        </w:tcPr>
        <w:p w14:paraId="2377F34C" w14:textId="3B4DD0D6"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3.4.1</w:t>
          </w:r>
          <w:r w:rsidRPr="002E0219">
            <w:rPr>
              <w:rFonts w:cs="Arial"/>
              <w:b/>
              <w:szCs w:val="18"/>
            </w:rPr>
            <w:fldChar w:fldCharType="end"/>
          </w:r>
          <w:r>
            <w:t xml:space="preserve">                                                                                                                                                                                                                                                                      </w:t>
          </w:r>
        </w:p>
      </w:tc>
      <w:tc>
        <w:tcPr>
          <w:tcW w:w="5741" w:type="dxa"/>
        </w:tcPr>
        <w:p w14:paraId="4BBD8293" w14:textId="5569B28B"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City centre</w:t>
          </w:r>
          <w:r w:rsidRPr="002E0219">
            <w:rPr>
              <w:rFonts w:cs="Arial"/>
              <w:szCs w:val="18"/>
            </w:rPr>
            <w:fldChar w:fldCharType="end"/>
          </w:r>
          <w:r>
            <w:t xml:space="preserve">                                                                                                                                                                                                                                                                      </w:t>
          </w:r>
        </w:p>
      </w:tc>
    </w:tr>
    <w:tr w:rsidR="00701429" w:rsidRPr="00CB3D59" w14:paraId="1CAFD4C8" w14:textId="77777777">
      <w:trPr>
        <w:cantSplit/>
        <w:jc w:val="center"/>
      </w:trPr>
      <w:tc>
        <w:tcPr>
          <w:tcW w:w="7296" w:type="dxa"/>
          <w:gridSpan w:val="2"/>
          <w:tcBorders>
            <w:bottom w:val="single" w:sz="4" w:space="0" w:color="auto"/>
          </w:tcBorders>
        </w:tcPr>
        <w:p w14:paraId="04571AE7" w14:textId="77777777" w:rsidR="00701429" w:rsidRPr="00783A18" w:rsidRDefault="00701429" w:rsidP="0054792B">
          <w:pPr>
            <w:pStyle w:val="HeaderEven6"/>
            <w:spacing w:before="0" w:after="0"/>
            <w:rPr>
              <w:rFonts w:ascii="Times New Roman" w:hAnsi="Times New Roman"/>
              <w:sz w:val="24"/>
              <w:szCs w:val="24"/>
            </w:rPr>
          </w:pPr>
        </w:p>
      </w:tc>
    </w:tr>
  </w:tbl>
  <w:p w14:paraId="2082AD5D" w14:textId="77777777" w:rsidR="00701429" w:rsidRDefault="0070142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0FE4A7E2" w14:textId="77777777">
      <w:trPr>
        <w:jc w:val="center"/>
      </w:trPr>
      <w:tc>
        <w:tcPr>
          <w:tcW w:w="5741" w:type="dxa"/>
        </w:tcPr>
        <w:p w14:paraId="7BAAA39C" w14:textId="1423C121"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136F8">
            <w:rPr>
              <w:rFonts w:cs="Arial"/>
              <w:noProof/>
              <w:szCs w:val="18"/>
            </w:rPr>
            <w:t>Matters exempt from third-party ACAT review</w:t>
          </w:r>
          <w:r w:rsidRPr="002E0219">
            <w:rPr>
              <w:rFonts w:cs="Arial"/>
              <w:szCs w:val="18"/>
            </w:rPr>
            <w:fldChar w:fldCharType="end"/>
          </w:r>
          <w:r>
            <w:t xml:space="preserve">                                                                                                                                                                                                                                                                      </w:t>
          </w:r>
        </w:p>
      </w:tc>
      <w:tc>
        <w:tcPr>
          <w:tcW w:w="1560" w:type="dxa"/>
        </w:tcPr>
        <w:p w14:paraId="5C53A4C3" w14:textId="43C31ED5"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136F8">
            <w:rPr>
              <w:rFonts w:cs="Arial"/>
              <w:b/>
              <w:noProof/>
              <w:szCs w:val="18"/>
            </w:rPr>
            <w:t>Schedule 3</w:t>
          </w:r>
          <w:r w:rsidRPr="002E0219">
            <w:rPr>
              <w:rFonts w:cs="Arial"/>
              <w:b/>
              <w:szCs w:val="18"/>
            </w:rPr>
            <w:fldChar w:fldCharType="end"/>
          </w:r>
          <w:r>
            <w:t xml:space="preserve">                                                                                                                                                                                                                                                                      </w:t>
          </w:r>
        </w:p>
      </w:tc>
    </w:tr>
    <w:tr w:rsidR="00701429" w:rsidRPr="00CB3D59" w14:paraId="060B703F" w14:textId="77777777">
      <w:trPr>
        <w:jc w:val="center"/>
      </w:trPr>
      <w:tc>
        <w:tcPr>
          <w:tcW w:w="5741" w:type="dxa"/>
        </w:tcPr>
        <w:p w14:paraId="520930D0" w14:textId="447C032B"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136F8">
            <w:rPr>
              <w:rFonts w:cs="Arial"/>
              <w:noProof/>
              <w:szCs w:val="18"/>
            </w:rPr>
            <w:t>Impact track matters exempt from third-party ACAT review</w:t>
          </w:r>
          <w:r w:rsidRPr="002E0219">
            <w:rPr>
              <w:rFonts w:cs="Arial"/>
              <w:szCs w:val="18"/>
            </w:rPr>
            <w:fldChar w:fldCharType="end"/>
          </w:r>
          <w:r>
            <w:t xml:space="preserve">                                                                                                                                                                                                                                                                      </w:t>
          </w:r>
        </w:p>
      </w:tc>
      <w:tc>
        <w:tcPr>
          <w:tcW w:w="1560" w:type="dxa"/>
        </w:tcPr>
        <w:p w14:paraId="45A27FBE" w14:textId="5FC98FAD"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136F8">
            <w:rPr>
              <w:rFonts w:cs="Arial"/>
              <w:b/>
              <w:noProof/>
              <w:szCs w:val="18"/>
            </w:rPr>
            <w:t>Part 3.3</w:t>
          </w:r>
          <w:r w:rsidRPr="002E0219">
            <w:rPr>
              <w:rFonts w:cs="Arial"/>
              <w:b/>
              <w:szCs w:val="18"/>
            </w:rPr>
            <w:fldChar w:fldCharType="end"/>
          </w:r>
          <w:r>
            <w:t xml:space="preserve">                                                                                                                                                                                                                                                                      </w:t>
          </w:r>
        </w:p>
      </w:tc>
    </w:tr>
    <w:tr w:rsidR="00701429" w:rsidRPr="00CB3D59" w14:paraId="7246B1DB" w14:textId="77777777">
      <w:trPr>
        <w:jc w:val="center"/>
      </w:trPr>
      <w:tc>
        <w:tcPr>
          <w:tcW w:w="5741" w:type="dxa"/>
        </w:tcPr>
        <w:p w14:paraId="7FDDDAA7" w14:textId="6E41A8EF"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r>
            <w:t xml:space="preserve">                                                                                                                                                                                                                                                                      </w:t>
          </w:r>
        </w:p>
      </w:tc>
      <w:tc>
        <w:tcPr>
          <w:tcW w:w="1560" w:type="dxa"/>
        </w:tcPr>
        <w:p w14:paraId="7D1A3A97" w14:textId="1CF1B877"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r>
            <w:t xml:space="preserve">                                                                                                                                                                                                                                                                      </w:t>
          </w:r>
        </w:p>
      </w:tc>
    </w:tr>
    <w:tr w:rsidR="00701429" w:rsidRPr="00CB3D59" w14:paraId="40567859" w14:textId="77777777">
      <w:trPr>
        <w:jc w:val="center"/>
      </w:trPr>
      <w:tc>
        <w:tcPr>
          <w:tcW w:w="7296" w:type="dxa"/>
          <w:gridSpan w:val="2"/>
          <w:tcBorders>
            <w:bottom w:val="single" w:sz="4" w:space="0" w:color="auto"/>
          </w:tcBorders>
        </w:tcPr>
        <w:p w14:paraId="1D221A45" w14:textId="77777777" w:rsidR="00701429" w:rsidRPr="00783A18" w:rsidRDefault="00701429" w:rsidP="0054792B">
          <w:pPr>
            <w:pStyle w:val="HeaderOdd6"/>
            <w:spacing w:before="0" w:after="0"/>
            <w:jc w:val="left"/>
            <w:rPr>
              <w:rFonts w:ascii="Times New Roman" w:hAnsi="Times New Roman"/>
              <w:sz w:val="24"/>
              <w:szCs w:val="24"/>
            </w:rPr>
          </w:pPr>
        </w:p>
      </w:tc>
    </w:tr>
  </w:tbl>
  <w:p w14:paraId="5053B969" w14:textId="77777777" w:rsidR="00701429" w:rsidRDefault="0070142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46672CB2" w14:textId="77777777">
      <w:trPr>
        <w:jc w:val="center"/>
      </w:trPr>
      <w:tc>
        <w:tcPr>
          <w:tcW w:w="1560" w:type="dxa"/>
        </w:tcPr>
        <w:p w14:paraId="2F13A954" w14:textId="0B1B81E4"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136F8">
            <w:rPr>
              <w:rFonts w:cs="Arial"/>
              <w:b/>
              <w:noProof/>
              <w:szCs w:val="18"/>
            </w:rPr>
            <w:t>Schedule 3</w:t>
          </w:r>
          <w:r w:rsidRPr="002E0219">
            <w:rPr>
              <w:rFonts w:cs="Arial"/>
              <w:b/>
              <w:szCs w:val="18"/>
            </w:rPr>
            <w:fldChar w:fldCharType="end"/>
          </w:r>
          <w:r>
            <w:t xml:space="preserve">                                                                                                                                                                                                                                                                      </w:t>
          </w:r>
        </w:p>
      </w:tc>
      <w:tc>
        <w:tcPr>
          <w:tcW w:w="5741" w:type="dxa"/>
        </w:tcPr>
        <w:p w14:paraId="2053B583" w14:textId="37C2BBAB"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136F8">
            <w:rPr>
              <w:rFonts w:cs="Arial"/>
              <w:noProof/>
              <w:szCs w:val="18"/>
            </w:rPr>
            <w:t>Matters exempt from third-party ACAT review</w:t>
          </w:r>
          <w:r w:rsidRPr="002E0219">
            <w:rPr>
              <w:rFonts w:cs="Arial"/>
              <w:szCs w:val="18"/>
            </w:rPr>
            <w:fldChar w:fldCharType="end"/>
          </w:r>
          <w:r>
            <w:t xml:space="preserve">                                                                                                                                                                                                                                                                      </w:t>
          </w:r>
        </w:p>
      </w:tc>
    </w:tr>
    <w:tr w:rsidR="00701429" w:rsidRPr="00CB3D59" w14:paraId="1F778F3F" w14:textId="77777777">
      <w:trPr>
        <w:jc w:val="center"/>
      </w:trPr>
      <w:tc>
        <w:tcPr>
          <w:tcW w:w="1560" w:type="dxa"/>
        </w:tcPr>
        <w:p w14:paraId="7F2A74CA" w14:textId="40998595"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136F8">
            <w:rPr>
              <w:rFonts w:cs="Arial"/>
              <w:b/>
              <w:noProof/>
              <w:szCs w:val="18"/>
            </w:rPr>
            <w:t>Part 3.4</w:t>
          </w:r>
          <w:r w:rsidRPr="002E0219">
            <w:rPr>
              <w:rFonts w:cs="Arial"/>
              <w:b/>
              <w:szCs w:val="18"/>
            </w:rPr>
            <w:fldChar w:fldCharType="end"/>
          </w:r>
          <w:r>
            <w:t xml:space="preserve">                                                                                                                                                                                                                                                                      </w:t>
          </w:r>
        </w:p>
      </w:tc>
      <w:tc>
        <w:tcPr>
          <w:tcW w:w="5741" w:type="dxa"/>
        </w:tcPr>
        <w:p w14:paraId="1ACF5834" w14:textId="776DC3C6"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136F8">
            <w:rPr>
              <w:rFonts w:cs="Arial"/>
              <w:noProof/>
              <w:szCs w:val="18"/>
            </w:rPr>
            <w:t>Maps</w:t>
          </w:r>
          <w:r w:rsidRPr="002E0219">
            <w:rPr>
              <w:rFonts w:cs="Arial"/>
              <w:szCs w:val="18"/>
            </w:rPr>
            <w:fldChar w:fldCharType="end"/>
          </w:r>
          <w:r>
            <w:t xml:space="preserve">                                                                                                                                                                                                                                                                      </w:t>
          </w:r>
        </w:p>
      </w:tc>
    </w:tr>
    <w:tr w:rsidR="00701429" w:rsidRPr="00CB3D59" w14:paraId="066DFEC2" w14:textId="77777777">
      <w:trPr>
        <w:jc w:val="center"/>
      </w:trPr>
      <w:tc>
        <w:tcPr>
          <w:tcW w:w="1560" w:type="dxa"/>
        </w:tcPr>
        <w:p w14:paraId="48BF1AE2" w14:textId="1BA11145"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136F8">
            <w:rPr>
              <w:rFonts w:cs="Arial"/>
              <w:b/>
              <w:noProof/>
              <w:szCs w:val="18"/>
            </w:rPr>
            <w:t>Division 3.4.1</w:t>
          </w:r>
          <w:r w:rsidRPr="002E0219">
            <w:rPr>
              <w:rFonts w:cs="Arial"/>
              <w:b/>
              <w:szCs w:val="18"/>
            </w:rPr>
            <w:fldChar w:fldCharType="end"/>
          </w:r>
          <w:r>
            <w:t xml:space="preserve">                                                                                                                                                                                                                                                                      </w:t>
          </w:r>
        </w:p>
      </w:tc>
      <w:tc>
        <w:tcPr>
          <w:tcW w:w="5741" w:type="dxa"/>
        </w:tcPr>
        <w:p w14:paraId="66773660" w14:textId="28CBB7FD"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136F8">
            <w:rPr>
              <w:rFonts w:cs="Arial"/>
              <w:noProof/>
              <w:szCs w:val="18"/>
            </w:rPr>
            <w:t>City centre</w:t>
          </w:r>
          <w:r w:rsidRPr="002E0219">
            <w:rPr>
              <w:rFonts w:cs="Arial"/>
              <w:szCs w:val="18"/>
            </w:rPr>
            <w:fldChar w:fldCharType="end"/>
          </w:r>
          <w:r>
            <w:t xml:space="preserve">                                                                                                                                                                                                                                                                      </w:t>
          </w:r>
        </w:p>
      </w:tc>
    </w:tr>
    <w:tr w:rsidR="00701429" w:rsidRPr="00CB3D59" w14:paraId="706456F7" w14:textId="77777777">
      <w:trPr>
        <w:cantSplit/>
        <w:jc w:val="center"/>
      </w:trPr>
      <w:tc>
        <w:tcPr>
          <w:tcW w:w="7296" w:type="dxa"/>
          <w:gridSpan w:val="2"/>
          <w:tcBorders>
            <w:bottom w:val="single" w:sz="4" w:space="0" w:color="auto"/>
          </w:tcBorders>
        </w:tcPr>
        <w:p w14:paraId="44D311F2" w14:textId="77777777" w:rsidR="00701429" w:rsidRPr="00783A18" w:rsidRDefault="00701429" w:rsidP="0054792B">
          <w:pPr>
            <w:pStyle w:val="HeaderEven6"/>
            <w:spacing w:before="0" w:after="0"/>
            <w:rPr>
              <w:rFonts w:ascii="Times New Roman" w:hAnsi="Times New Roman"/>
              <w:sz w:val="24"/>
              <w:szCs w:val="24"/>
            </w:rPr>
          </w:pPr>
        </w:p>
      </w:tc>
    </w:tr>
  </w:tbl>
  <w:p w14:paraId="54692AB4" w14:textId="77777777" w:rsidR="00701429" w:rsidRDefault="0070142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7DB1CFA1" w14:textId="77777777">
      <w:trPr>
        <w:jc w:val="center"/>
      </w:trPr>
      <w:tc>
        <w:tcPr>
          <w:tcW w:w="5741" w:type="dxa"/>
        </w:tcPr>
        <w:p w14:paraId="25366A4B" w14:textId="608FFEDF"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c>
        <w:tcPr>
          <w:tcW w:w="1560" w:type="dxa"/>
        </w:tcPr>
        <w:p w14:paraId="3398884D" w14:textId="7EF2AD76"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r>
    <w:tr w:rsidR="00701429" w:rsidRPr="00CB3D59" w14:paraId="168790E1" w14:textId="77777777">
      <w:trPr>
        <w:jc w:val="center"/>
      </w:trPr>
      <w:tc>
        <w:tcPr>
          <w:tcW w:w="5741" w:type="dxa"/>
        </w:tcPr>
        <w:p w14:paraId="297755A4" w14:textId="6C2CEF63"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c>
        <w:tcPr>
          <w:tcW w:w="1560" w:type="dxa"/>
        </w:tcPr>
        <w:p w14:paraId="621D3BAF" w14:textId="013BD921"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r>
    <w:tr w:rsidR="00701429" w:rsidRPr="00CB3D59" w14:paraId="169C0ECF" w14:textId="77777777">
      <w:trPr>
        <w:jc w:val="center"/>
      </w:trPr>
      <w:tc>
        <w:tcPr>
          <w:tcW w:w="5741" w:type="dxa"/>
        </w:tcPr>
        <w:p w14:paraId="69CDB538" w14:textId="1E6B8B11"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Belconnen town centre</w:t>
          </w:r>
          <w:r w:rsidRPr="002E0219">
            <w:rPr>
              <w:rFonts w:cs="Arial"/>
              <w:szCs w:val="18"/>
            </w:rPr>
            <w:fldChar w:fldCharType="end"/>
          </w:r>
          <w:r>
            <w:t xml:space="preserve">                                                                                                                                                                                                                                                                      </w:t>
          </w:r>
        </w:p>
      </w:tc>
      <w:tc>
        <w:tcPr>
          <w:tcW w:w="1560" w:type="dxa"/>
        </w:tcPr>
        <w:p w14:paraId="13AE0900" w14:textId="34ADA993"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3.4.2</w:t>
          </w:r>
          <w:r w:rsidRPr="002E0219">
            <w:rPr>
              <w:rFonts w:cs="Arial"/>
              <w:b/>
              <w:szCs w:val="18"/>
            </w:rPr>
            <w:fldChar w:fldCharType="end"/>
          </w:r>
          <w:r>
            <w:t xml:space="preserve">                                                                                                                                                                                                                                                                      </w:t>
          </w:r>
        </w:p>
      </w:tc>
    </w:tr>
    <w:tr w:rsidR="00701429" w:rsidRPr="00CB3D59" w14:paraId="5FB9FA14" w14:textId="77777777">
      <w:trPr>
        <w:jc w:val="center"/>
      </w:trPr>
      <w:tc>
        <w:tcPr>
          <w:tcW w:w="7296" w:type="dxa"/>
          <w:gridSpan w:val="2"/>
          <w:tcBorders>
            <w:bottom w:val="single" w:sz="4" w:space="0" w:color="auto"/>
          </w:tcBorders>
        </w:tcPr>
        <w:p w14:paraId="7BF0CB73" w14:textId="77777777" w:rsidR="00701429" w:rsidRPr="00783A18" w:rsidRDefault="00701429" w:rsidP="0054792B">
          <w:pPr>
            <w:pStyle w:val="HeaderOdd6"/>
            <w:spacing w:before="0" w:after="0"/>
            <w:jc w:val="left"/>
            <w:rPr>
              <w:rFonts w:ascii="Times New Roman" w:hAnsi="Times New Roman"/>
              <w:sz w:val="24"/>
              <w:szCs w:val="24"/>
            </w:rPr>
          </w:pPr>
        </w:p>
      </w:tc>
    </w:tr>
  </w:tbl>
  <w:p w14:paraId="7CBBC27B" w14:textId="77777777" w:rsidR="00701429" w:rsidRDefault="0070142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5A9E04A5" w14:textId="77777777">
      <w:trPr>
        <w:jc w:val="center"/>
      </w:trPr>
      <w:tc>
        <w:tcPr>
          <w:tcW w:w="1560" w:type="dxa"/>
        </w:tcPr>
        <w:p w14:paraId="72F92508" w14:textId="4E323F97"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c>
        <w:tcPr>
          <w:tcW w:w="5741" w:type="dxa"/>
        </w:tcPr>
        <w:p w14:paraId="5B0E9CB0" w14:textId="3B25BB70"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r>
    <w:tr w:rsidR="00701429" w:rsidRPr="00CB3D59" w14:paraId="7C9C4419" w14:textId="77777777">
      <w:trPr>
        <w:jc w:val="center"/>
      </w:trPr>
      <w:tc>
        <w:tcPr>
          <w:tcW w:w="1560" w:type="dxa"/>
        </w:tcPr>
        <w:p w14:paraId="7B251FAE" w14:textId="2C40B279"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c>
        <w:tcPr>
          <w:tcW w:w="5741" w:type="dxa"/>
        </w:tcPr>
        <w:p w14:paraId="5A3D4C12" w14:textId="5EBC1697"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r>
    <w:tr w:rsidR="00701429" w:rsidRPr="00CB3D59" w14:paraId="5D04B884" w14:textId="77777777">
      <w:trPr>
        <w:jc w:val="center"/>
      </w:trPr>
      <w:tc>
        <w:tcPr>
          <w:tcW w:w="1560" w:type="dxa"/>
        </w:tcPr>
        <w:p w14:paraId="11ED7310" w14:textId="65E675BE"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3.4.3</w:t>
          </w:r>
          <w:r w:rsidRPr="002E0219">
            <w:rPr>
              <w:rFonts w:cs="Arial"/>
              <w:b/>
              <w:szCs w:val="18"/>
            </w:rPr>
            <w:fldChar w:fldCharType="end"/>
          </w:r>
          <w:r>
            <w:t xml:space="preserve">                                                                                                                                                                                                                                                                      </w:t>
          </w:r>
        </w:p>
      </w:tc>
      <w:tc>
        <w:tcPr>
          <w:tcW w:w="5741" w:type="dxa"/>
        </w:tcPr>
        <w:p w14:paraId="5D63E994" w14:textId="11FC59EB"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Gungahlin town centre</w:t>
          </w:r>
          <w:r w:rsidRPr="002E0219">
            <w:rPr>
              <w:rFonts w:cs="Arial"/>
              <w:szCs w:val="18"/>
            </w:rPr>
            <w:fldChar w:fldCharType="end"/>
          </w:r>
          <w:r>
            <w:t xml:space="preserve">                                                                                                                                                                                                                                                                      </w:t>
          </w:r>
        </w:p>
      </w:tc>
    </w:tr>
    <w:tr w:rsidR="00701429" w:rsidRPr="00CB3D59" w14:paraId="1E4F4631" w14:textId="77777777">
      <w:trPr>
        <w:cantSplit/>
        <w:jc w:val="center"/>
      </w:trPr>
      <w:tc>
        <w:tcPr>
          <w:tcW w:w="7296" w:type="dxa"/>
          <w:gridSpan w:val="2"/>
          <w:tcBorders>
            <w:bottom w:val="single" w:sz="4" w:space="0" w:color="auto"/>
          </w:tcBorders>
        </w:tcPr>
        <w:p w14:paraId="1927936C" w14:textId="77777777" w:rsidR="00701429" w:rsidRPr="00783A18" w:rsidRDefault="00701429" w:rsidP="0054792B">
          <w:pPr>
            <w:pStyle w:val="HeaderEven6"/>
            <w:spacing w:before="0" w:after="0"/>
            <w:rPr>
              <w:rFonts w:ascii="Times New Roman" w:hAnsi="Times New Roman"/>
              <w:sz w:val="24"/>
              <w:szCs w:val="24"/>
            </w:rPr>
          </w:pPr>
        </w:p>
      </w:tc>
    </w:tr>
  </w:tbl>
  <w:p w14:paraId="624482DE" w14:textId="77777777" w:rsidR="00701429" w:rsidRDefault="0070142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2BD571C4" w14:textId="77777777">
      <w:trPr>
        <w:jc w:val="center"/>
      </w:trPr>
      <w:tc>
        <w:tcPr>
          <w:tcW w:w="5741" w:type="dxa"/>
        </w:tcPr>
        <w:p w14:paraId="0D4F22A1" w14:textId="6DCBE69F"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c>
        <w:tcPr>
          <w:tcW w:w="1560" w:type="dxa"/>
        </w:tcPr>
        <w:p w14:paraId="2FF02C04" w14:textId="42CAC084"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r>
    <w:tr w:rsidR="00701429" w:rsidRPr="00CB3D59" w14:paraId="1BF256C2" w14:textId="77777777">
      <w:trPr>
        <w:jc w:val="center"/>
      </w:trPr>
      <w:tc>
        <w:tcPr>
          <w:tcW w:w="5741" w:type="dxa"/>
        </w:tcPr>
        <w:p w14:paraId="367A3DA7" w14:textId="313AFF22"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c>
        <w:tcPr>
          <w:tcW w:w="1560" w:type="dxa"/>
        </w:tcPr>
        <w:p w14:paraId="0A9BF428" w14:textId="0D37B739"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r>
    <w:tr w:rsidR="00701429" w:rsidRPr="00CB3D59" w14:paraId="51BB9BAB" w14:textId="77777777">
      <w:trPr>
        <w:jc w:val="center"/>
      </w:trPr>
      <w:tc>
        <w:tcPr>
          <w:tcW w:w="5741" w:type="dxa"/>
        </w:tcPr>
        <w:p w14:paraId="3AF71B1B" w14:textId="25BF0767"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Tuggeranong town centre</w:t>
          </w:r>
          <w:r w:rsidRPr="002E0219">
            <w:rPr>
              <w:rFonts w:cs="Arial"/>
              <w:szCs w:val="18"/>
            </w:rPr>
            <w:fldChar w:fldCharType="end"/>
          </w:r>
          <w:r>
            <w:t xml:space="preserve">                                                                                                                                                                                                                                                                      </w:t>
          </w:r>
        </w:p>
      </w:tc>
      <w:tc>
        <w:tcPr>
          <w:tcW w:w="1560" w:type="dxa"/>
        </w:tcPr>
        <w:p w14:paraId="34D7B15A" w14:textId="07DFA1BE"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3.4.4</w:t>
          </w:r>
          <w:r w:rsidRPr="002E0219">
            <w:rPr>
              <w:rFonts w:cs="Arial"/>
              <w:b/>
              <w:szCs w:val="18"/>
            </w:rPr>
            <w:fldChar w:fldCharType="end"/>
          </w:r>
          <w:r>
            <w:t xml:space="preserve">                                                                                                                                                                                                                                                                      </w:t>
          </w:r>
        </w:p>
      </w:tc>
    </w:tr>
    <w:tr w:rsidR="00701429" w:rsidRPr="00CB3D59" w14:paraId="7F39A9EB" w14:textId="77777777">
      <w:trPr>
        <w:jc w:val="center"/>
      </w:trPr>
      <w:tc>
        <w:tcPr>
          <w:tcW w:w="7296" w:type="dxa"/>
          <w:gridSpan w:val="2"/>
          <w:tcBorders>
            <w:bottom w:val="single" w:sz="4" w:space="0" w:color="auto"/>
          </w:tcBorders>
        </w:tcPr>
        <w:p w14:paraId="254FBE06" w14:textId="77777777" w:rsidR="00701429" w:rsidRPr="00783A18" w:rsidRDefault="00701429" w:rsidP="0054792B">
          <w:pPr>
            <w:pStyle w:val="HeaderOdd6"/>
            <w:spacing w:before="0" w:after="0"/>
            <w:jc w:val="left"/>
            <w:rPr>
              <w:rFonts w:ascii="Times New Roman" w:hAnsi="Times New Roman"/>
              <w:sz w:val="24"/>
              <w:szCs w:val="24"/>
            </w:rPr>
          </w:pPr>
        </w:p>
      </w:tc>
    </w:tr>
  </w:tbl>
  <w:p w14:paraId="62388FFC" w14:textId="77777777" w:rsidR="00701429" w:rsidRDefault="0070142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0B2E8018" w14:textId="77777777">
      <w:trPr>
        <w:jc w:val="center"/>
      </w:trPr>
      <w:tc>
        <w:tcPr>
          <w:tcW w:w="1560" w:type="dxa"/>
        </w:tcPr>
        <w:p w14:paraId="74D182A9" w14:textId="7EB8D207"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c>
        <w:tcPr>
          <w:tcW w:w="5741" w:type="dxa"/>
        </w:tcPr>
        <w:p w14:paraId="248E891A" w14:textId="25B6E930"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r>
    <w:tr w:rsidR="00701429" w:rsidRPr="00CB3D59" w14:paraId="20E84DAC" w14:textId="77777777">
      <w:trPr>
        <w:jc w:val="center"/>
      </w:trPr>
      <w:tc>
        <w:tcPr>
          <w:tcW w:w="1560" w:type="dxa"/>
        </w:tcPr>
        <w:p w14:paraId="11F4BD70" w14:textId="6433F88C"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c>
        <w:tcPr>
          <w:tcW w:w="5741" w:type="dxa"/>
        </w:tcPr>
        <w:p w14:paraId="7514254F" w14:textId="113C44C5"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r>
    <w:tr w:rsidR="00701429" w:rsidRPr="00CB3D59" w14:paraId="083C3ABB" w14:textId="77777777">
      <w:trPr>
        <w:jc w:val="center"/>
      </w:trPr>
      <w:tc>
        <w:tcPr>
          <w:tcW w:w="1560" w:type="dxa"/>
        </w:tcPr>
        <w:p w14:paraId="0AF890A3" w14:textId="7F245EE4"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3.4.5</w:t>
          </w:r>
          <w:r w:rsidRPr="002E0219">
            <w:rPr>
              <w:rFonts w:cs="Arial"/>
              <w:b/>
              <w:szCs w:val="18"/>
            </w:rPr>
            <w:fldChar w:fldCharType="end"/>
          </w:r>
          <w:r>
            <w:t xml:space="preserve">                                                                                                                                                                                                                                                                      </w:t>
          </w:r>
        </w:p>
      </w:tc>
      <w:tc>
        <w:tcPr>
          <w:tcW w:w="5741" w:type="dxa"/>
        </w:tcPr>
        <w:p w14:paraId="7CD165D3" w14:textId="4966FE96"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Woden town centre</w:t>
          </w:r>
          <w:r w:rsidRPr="002E0219">
            <w:rPr>
              <w:rFonts w:cs="Arial"/>
              <w:szCs w:val="18"/>
            </w:rPr>
            <w:fldChar w:fldCharType="end"/>
          </w:r>
          <w:r>
            <w:t xml:space="preserve">                                                                                                                                                                                                                                                                      </w:t>
          </w:r>
        </w:p>
      </w:tc>
    </w:tr>
    <w:tr w:rsidR="00701429" w:rsidRPr="00CB3D59" w14:paraId="35FB2987" w14:textId="77777777">
      <w:trPr>
        <w:cantSplit/>
        <w:jc w:val="center"/>
      </w:trPr>
      <w:tc>
        <w:tcPr>
          <w:tcW w:w="7296" w:type="dxa"/>
          <w:gridSpan w:val="2"/>
          <w:tcBorders>
            <w:bottom w:val="single" w:sz="4" w:space="0" w:color="auto"/>
          </w:tcBorders>
        </w:tcPr>
        <w:p w14:paraId="09A5BAC7" w14:textId="77777777" w:rsidR="00701429" w:rsidRPr="00783A18" w:rsidRDefault="00701429" w:rsidP="0054792B">
          <w:pPr>
            <w:pStyle w:val="HeaderEven6"/>
            <w:spacing w:before="0" w:after="0"/>
            <w:rPr>
              <w:rFonts w:ascii="Times New Roman" w:hAnsi="Times New Roman"/>
              <w:sz w:val="24"/>
              <w:szCs w:val="24"/>
            </w:rPr>
          </w:pPr>
        </w:p>
      </w:tc>
    </w:tr>
  </w:tbl>
  <w:p w14:paraId="7F74F396" w14:textId="77777777" w:rsidR="00701429" w:rsidRDefault="0070142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4C646724" w14:textId="77777777">
      <w:trPr>
        <w:jc w:val="center"/>
      </w:trPr>
      <w:tc>
        <w:tcPr>
          <w:tcW w:w="5741" w:type="dxa"/>
        </w:tcPr>
        <w:p w14:paraId="6FABDAA7" w14:textId="5C3D9253"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136F8">
            <w:rPr>
              <w:rFonts w:cs="Arial"/>
              <w:noProof/>
              <w:szCs w:val="18"/>
            </w:rPr>
            <w:t>Matters exempt from third-party ACAT review</w:t>
          </w:r>
          <w:r w:rsidRPr="002E0219">
            <w:rPr>
              <w:rFonts w:cs="Arial"/>
              <w:szCs w:val="18"/>
            </w:rPr>
            <w:fldChar w:fldCharType="end"/>
          </w:r>
          <w:r>
            <w:t xml:space="preserve">                                                                                                                                                                                                                                                                      </w:t>
          </w:r>
        </w:p>
      </w:tc>
      <w:tc>
        <w:tcPr>
          <w:tcW w:w="1560" w:type="dxa"/>
        </w:tcPr>
        <w:p w14:paraId="2EF01BB9" w14:textId="0331CAC3"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136F8">
            <w:rPr>
              <w:rFonts w:cs="Arial"/>
              <w:b/>
              <w:noProof/>
              <w:szCs w:val="18"/>
            </w:rPr>
            <w:t>Schedule 3</w:t>
          </w:r>
          <w:r w:rsidRPr="002E0219">
            <w:rPr>
              <w:rFonts w:cs="Arial"/>
              <w:b/>
              <w:szCs w:val="18"/>
            </w:rPr>
            <w:fldChar w:fldCharType="end"/>
          </w:r>
          <w:r>
            <w:t xml:space="preserve">                                                                                                                                                                                                                                                                      </w:t>
          </w:r>
        </w:p>
      </w:tc>
    </w:tr>
    <w:tr w:rsidR="00701429" w:rsidRPr="00CB3D59" w14:paraId="00E5D3A0" w14:textId="77777777">
      <w:trPr>
        <w:jc w:val="center"/>
      </w:trPr>
      <w:tc>
        <w:tcPr>
          <w:tcW w:w="5741" w:type="dxa"/>
        </w:tcPr>
        <w:p w14:paraId="42D5AF3D" w14:textId="29A9ECBA"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136F8">
            <w:rPr>
              <w:rFonts w:cs="Arial"/>
              <w:noProof/>
              <w:szCs w:val="18"/>
            </w:rPr>
            <w:t>Maps</w:t>
          </w:r>
          <w:r w:rsidRPr="002E0219">
            <w:rPr>
              <w:rFonts w:cs="Arial"/>
              <w:szCs w:val="18"/>
            </w:rPr>
            <w:fldChar w:fldCharType="end"/>
          </w:r>
          <w:r>
            <w:t xml:space="preserve">                                                                                                                                                                                                                                                                      </w:t>
          </w:r>
        </w:p>
      </w:tc>
      <w:tc>
        <w:tcPr>
          <w:tcW w:w="1560" w:type="dxa"/>
        </w:tcPr>
        <w:p w14:paraId="1AB084DD" w14:textId="3F3E0EC3"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136F8">
            <w:rPr>
              <w:rFonts w:cs="Arial"/>
              <w:b/>
              <w:noProof/>
              <w:szCs w:val="18"/>
            </w:rPr>
            <w:t>Part 3.4</w:t>
          </w:r>
          <w:r w:rsidRPr="002E0219">
            <w:rPr>
              <w:rFonts w:cs="Arial"/>
              <w:b/>
              <w:szCs w:val="18"/>
            </w:rPr>
            <w:fldChar w:fldCharType="end"/>
          </w:r>
          <w:r>
            <w:t xml:space="preserve">                                                                                                                                                                                                                                                                      </w:t>
          </w:r>
        </w:p>
      </w:tc>
    </w:tr>
    <w:tr w:rsidR="00701429" w:rsidRPr="00CB3D59" w14:paraId="6309716C" w14:textId="77777777">
      <w:trPr>
        <w:jc w:val="center"/>
      </w:trPr>
      <w:tc>
        <w:tcPr>
          <w:tcW w:w="5741" w:type="dxa"/>
        </w:tcPr>
        <w:p w14:paraId="0BF46397" w14:textId="1F6D0C71"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136F8">
            <w:rPr>
              <w:rFonts w:cs="Arial"/>
              <w:noProof/>
              <w:szCs w:val="18"/>
            </w:rPr>
            <w:t>Tuggeranong town centre</w:t>
          </w:r>
          <w:r w:rsidRPr="002E0219">
            <w:rPr>
              <w:rFonts w:cs="Arial"/>
              <w:szCs w:val="18"/>
            </w:rPr>
            <w:fldChar w:fldCharType="end"/>
          </w:r>
          <w:r>
            <w:t xml:space="preserve">                                                                                                                                                                                                                                                                      </w:t>
          </w:r>
        </w:p>
      </w:tc>
      <w:tc>
        <w:tcPr>
          <w:tcW w:w="1560" w:type="dxa"/>
        </w:tcPr>
        <w:p w14:paraId="399D4FC1" w14:textId="7E908585"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136F8">
            <w:rPr>
              <w:rFonts w:cs="Arial"/>
              <w:b/>
              <w:noProof/>
              <w:szCs w:val="18"/>
            </w:rPr>
            <w:t>Division 3.4.4</w:t>
          </w:r>
          <w:r w:rsidRPr="002E0219">
            <w:rPr>
              <w:rFonts w:cs="Arial"/>
              <w:b/>
              <w:szCs w:val="18"/>
            </w:rPr>
            <w:fldChar w:fldCharType="end"/>
          </w:r>
          <w:r>
            <w:t xml:space="preserve">                                                                                                                                                                                                                                                                      </w:t>
          </w:r>
        </w:p>
      </w:tc>
    </w:tr>
    <w:tr w:rsidR="00701429" w:rsidRPr="00CB3D59" w14:paraId="4DF98660" w14:textId="77777777">
      <w:trPr>
        <w:jc w:val="center"/>
      </w:trPr>
      <w:tc>
        <w:tcPr>
          <w:tcW w:w="7296" w:type="dxa"/>
          <w:gridSpan w:val="2"/>
          <w:tcBorders>
            <w:bottom w:val="single" w:sz="4" w:space="0" w:color="auto"/>
          </w:tcBorders>
        </w:tcPr>
        <w:p w14:paraId="7C511758" w14:textId="77777777" w:rsidR="00701429" w:rsidRPr="00783A18" w:rsidRDefault="00701429" w:rsidP="0054792B">
          <w:pPr>
            <w:pStyle w:val="HeaderOdd6"/>
            <w:spacing w:before="0" w:after="0"/>
            <w:jc w:val="left"/>
            <w:rPr>
              <w:rFonts w:ascii="Times New Roman" w:hAnsi="Times New Roman"/>
              <w:sz w:val="24"/>
              <w:szCs w:val="24"/>
            </w:rPr>
          </w:pPr>
        </w:p>
      </w:tc>
    </w:tr>
  </w:tbl>
  <w:p w14:paraId="78A4F101" w14:textId="77777777" w:rsidR="00701429" w:rsidRDefault="007014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701429" w14:paraId="00EFBE4A" w14:textId="77777777">
      <w:tc>
        <w:tcPr>
          <w:tcW w:w="900" w:type="pct"/>
        </w:tcPr>
        <w:p w14:paraId="39BBC82C" w14:textId="77777777" w:rsidR="00701429" w:rsidRDefault="00701429">
          <w:pPr>
            <w:pStyle w:val="HeaderEven"/>
          </w:pPr>
        </w:p>
      </w:tc>
      <w:tc>
        <w:tcPr>
          <w:tcW w:w="4100" w:type="pct"/>
        </w:tcPr>
        <w:p w14:paraId="73FB0B5C" w14:textId="77777777" w:rsidR="00701429" w:rsidRDefault="00701429">
          <w:pPr>
            <w:pStyle w:val="HeaderEven"/>
          </w:pPr>
        </w:p>
      </w:tc>
    </w:tr>
    <w:tr w:rsidR="00701429" w14:paraId="76A4FD75" w14:textId="77777777">
      <w:tc>
        <w:tcPr>
          <w:tcW w:w="4100" w:type="pct"/>
          <w:gridSpan w:val="2"/>
          <w:tcBorders>
            <w:bottom w:val="single" w:sz="4" w:space="0" w:color="auto"/>
          </w:tcBorders>
        </w:tcPr>
        <w:p w14:paraId="0863C5B9" w14:textId="46B8AB72" w:rsidR="00701429" w:rsidRDefault="00F82ADF">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701429">
            <w:t xml:space="preserve">                                                                                                                                                                                                                          </w:t>
          </w:r>
        </w:p>
      </w:tc>
    </w:tr>
  </w:tbl>
  <w:p w14:paraId="329C6023" w14:textId="56CABB03" w:rsidR="00701429" w:rsidRDefault="00701429">
    <w:pPr>
      <w:pStyle w:val="N-9pt"/>
    </w:pPr>
    <w:r>
      <w:tab/>
    </w:r>
    <w:r w:rsidR="00F82ADF">
      <w:fldChar w:fldCharType="begin"/>
    </w:r>
    <w:r w:rsidR="00F82ADF">
      <w:instrText xml:space="preserve"> STYLEREF charPage \* MERGEFORMAT </w:instrText>
    </w:r>
    <w:r w:rsidR="00F82ADF">
      <w:fldChar w:fldCharType="separate"/>
    </w:r>
    <w:r w:rsidR="00F82ADF">
      <w:rPr>
        <w:noProof/>
      </w:rPr>
      <w:t>Page</w:t>
    </w:r>
    <w:r w:rsidR="00F82ADF">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4ECD281A" w14:textId="77777777">
      <w:trPr>
        <w:jc w:val="center"/>
      </w:trPr>
      <w:tc>
        <w:tcPr>
          <w:tcW w:w="1560" w:type="dxa"/>
        </w:tcPr>
        <w:p w14:paraId="44455AC9" w14:textId="7EB56642"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c>
        <w:tcPr>
          <w:tcW w:w="5741" w:type="dxa"/>
        </w:tcPr>
        <w:p w14:paraId="33B8ACE2" w14:textId="5BD7E402"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r>
    <w:tr w:rsidR="00701429" w:rsidRPr="00CB3D59" w14:paraId="434D0745" w14:textId="77777777">
      <w:trPr>
        <w:jc w:val="center"/>
      </w:trPr>
      <w:tc>
        <w:tcPr>
          <w:tcW w:w="1560" w:type="dxa"/>
        </w:tcPr>
        <w:p w14:paraId="2F884AA8" w14:textId="7D86084D"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c>
        <w:tcPr>
          <w:tcW w:w="5741" w:type="dxa"/>
        </w:tcPr>
        <w:p w14:paraId="1AA4E760" w14:textId="131C48D2"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r>
    <w:tr w:rsidR="00701429" w:rsidRPr="00CB3D59" w14:paraId="29775261" w14:textId="77777777">
      <w:trPr>
        <w:jc w:val="center"/>
      </w:trPr>
      <w:tc>
        <w:tcPr>
          <w:tcW w:w="1560" w:type="dxa"/>
        </w:tcPr>
        <w:p w14:paraId="7D1CC126" w14:textId="26FC4973" w:rsidR="00701429" w:rsidRPr="002E0219" w:rsidRDefault="0070142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3.4.7</w:t>
          </w:r>
          <w:r w:rsidRPr="002E0219">
            <w:rPr>
              <w:rFonts w:cs="Arial"/>
              <w:b/>
              <w:szCs w:val="18"/>
            </w:rPr>
            <w:fldChar w:fldCharType="end"/>
          </w:r>
          <w:r>
            <w:t xml:space="preserve">                                                                                                                                                                                                                                                                      </w:t>
          </w:r>
        </w:p>
      </w:tc>
      <w:tc>
        <w:tcPr>
          <w:tcW w:w="5741" w:type="dxa"/>
        </w:tcPr>
        <w:p w14:paraId="532ABBE6" w14:textId="3DDA7739" w:rsidR="00701429" w:rsidRPr="002E0219" w:rsidRDefault="0070142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University of Canberra site</w:t>
          </w:r>
          <w:r w:rsidRPr="002E0219">
            <w:rPr>
              <w:rFonts w:cs="Arial"/>
              <w:szCs w:val="18"/>
            </w:rPr>
            <w:fldChar w:fldCharType="end"/>
          </w:r>
          <w:r>
            <w:t xml:space="preserve">                                                                                                                                                                                                                                                                      </w:t>
          </w:r>
        </w:p>
      </w:tc>
    </w:tr>
    <w:tr w:rsidR="00701429" w:rsidRPr="00CB3D59" w14:paraId="555EF2EF" w14:textId="77777777">
      <w:trPr>
        <w:cantSplit/>
        <w:jc w:val="center"/>
      </w:trPr>
      <w:tc>
        <w:tcPr>
          <w:tcW w:w="7296" w:type="dxa"/>
          <w:gridSpan w:val="2"/>
          <w:tcBorders>
            <w:bottom w:val="single" w:sz="4" w:space="0" w:color="auto"/>
          </w:tcBorders>
        </w:tcPr>
        <w:p w14:paraId="61A01553" w14:textId="77777777" w:rsidR="00701429" w:rsidRPr="00783A18" w:rsidRDefault="00701429" w:rsidP="0054792B">
          <w:pPr>
            <w:pStyle w:val="HeaderEven6"/>
            <w:spacing w:before="0" w:after="0"/>
            <w:rPr>
              <w:rFonts w:ascii="Times New Roman" w:hAnsi="Times New Roman"/>
              <w:sz w:val="24"/>
              <w:szCs w:val="24"/>
            </w:rPr>
          </w:pPr>
        </w:p>
      </w:tc>
    </w:tr>
  </w:tbl>
  <w:p w14:paraId="369A963D" w14:textId="77777777" w:rsidR="00701429" w:rsidRDefault="0070142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4BC9BE3C" w14:textId="77777777">
      <w:trPr>
        <w:jc w:val="center"/>
      </w:trPr>
      <w:tc>
        <w:tcPr>
          <w:tcW w:w="5741" w:type="dxa"/>
        </w:tcPr>
        <w:p w14:paraId="1D91780F" w14:textId="6249265E"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82ADF">
            <w:rPr>
              <w:rFonts w:cs="Arial"/>
              <w:noProof/>
              <w:szCs w:val="18"/>
            </w:rPr>
            <w:t>Matters exempt from third-party ACAT review</w:t>
          </w:r>
          <w:r w:rsidRPr="002E0219">
            <w:rPr>
              <w:rFonts w:cs="Arial"/>
              <w:szCs w:val="18"/>
            </w:rPr>
            <w:fldChar w:fldCharType="end"/>
          </w:r>
          <w:r>
            <w:t xml:space="preserve">                                                                                                                                                                                                                                                                      </w:t>
          </w:r>
        </w:p>
      </w:tc>
      <w:tc>
        <w:tcPr>
          <w:tcW w:w="1560" w:type="dxa"/>
        </w:tcPr>
        <w:p w14:paraId="70B7872D" w14:textId="7EAC8E22"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82ADF">
            <w:rPr>
              <w:rFonts w:cs="Arial"/>
              <w:b/>
              <w:noProof/>
              <w:szCs w:val="18"/>
            </w:rPr>
            <w:t>Schedule 3</w:t>
          </w:r>
          <w:r w:rsidRPr="002E0219">
            <w:rPr>
              <w:rFonts w:cs="Arial"/>
              <w:b/>
              <w:szCs w:val="18"/>
            </w:rPr>
            <w:fldChar w:fldCharType="end"/>
          </w:r>
          <w:r>
            <w:t xml:space="preserve">                                                                                                                                                                                                                                                                      </w:t>
          </w:r>
        </w:p>
      </w:tc>
    </w:tr>
    <w:tr w:rsidR="00701429" w:rsidRPr="00CB3D59" w14:paraId="3FC804BD" w14:textId="77777777">
      <w:trPr>
        <w:jc w:val="center"/>
      </w:trPr>
      <w:tc>
        <w:tcPr>
          <w:tcW w:w="5741" w:type="dxa"/>
        </w:tcPr>
        <w:p w14:paraId="1593EB6D" w14:textId="6B3A7F0E"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82ADF">
            <w:rPr>
              <w:rFonts w:cs="Arial"/>
              <w:noProof/>
              <w:szCs w:val="18"/>
            </w:rPr>
            <w:t>Maps</w:t>
          </w:r>
          <w:r w:rsidRPr="002E0219">
            <w:rPr>
              <w:rFonts w:cs="Arial"/>
              <w:szCs w:val="18"/>
            </w:rPr>
            <w:fldChar w:fldCharType="end"/>
          </w:r>
          <w:r>
            <w:t xml:space="preserve">                                                                                                                                                                                                                                                                      </w:t>
          </w:r>
        </w:p>
      </w:tc>
      <w:tc>
        <w:tcPr>
          <w:tcW w:w="1560" w:type="dxa"/>
        </w:tcPr>
        <w:p w14:paraId="66BB7017" w14:textId="4B3D7FC5"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82ADF">
            <w:rPr>
              <w:rFonts w:cs="Arial"/>
              <w:b/>
              <w:noProof/>
              <w:szCs w:val="18"/>
            </w:rPr>
            <w:t>Part 3.4</w:t>
          </w:r>
          <w:r w:rsidRPr="002E0219">
            <w:rPr>
              <w:rFonts w:cs="Arial"/>
              <w:b/>
              <w:szCs w:val="18"/>
            </w:rPr>
            <w:fldChar w:fldCharType="end"/>
          </w:r>
          <w:r>
            <w:t xml:space="preserve">                                                                                                                                                                                                                                                                      </w:t>
          </w:r>
        </w:p>
      </w:tc>
    </w:tr>
    <w:tr w:rsidR="00701429" w:rsidRPr="00CB3D59" w14:paraId="7F4DEFC3" w14:textId="77777777">
      <w:trPr>
        <w:jc w:val="center"/>
      </w:trPr>
      <w:tc>
        <w:tcPr>
          <w:tcW w:w="5741" w:type="dxa"/>
        </w:tcPr>
        <w:p w14:paraId="776A8D17" w14:textId="7F5BB94D" w:rsidR="00701429" w:rsidRPr="002E0219" w:rsidRDefault="0070142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82ADF">
            <w:rPr>
              <w:rFonts w:cs="Arial"/>
              <w:noProof/>
              <w:szCs w:val="18"/>
            </w:rPr>
            <w:t>Kingston Foreshore</w:t>
          </w:r>
          <w:r w:rsidRPr="002E0219">
            <w:rPr>
              <w:rFonts w:cs="Arial"/>
              <w:szCs w:val="18"/>
            </w:rPr>
            <w:fldChar w:fldCharType="end"/>
          </w:r>
          <w:r>
            <w:t xml:space="preserve">                                                                                                                                                                                                                                                                      </w:t>
          </w:r>
        </w:p>
      </w:tc>
      <w:tc>
        <w:tcPr>
          <w:tcW w:w="1560" w:type="dxa"/>
        </w:tcPr>
        <w:p w14:paraId="4DB3A1AB" w14:textId="5657C468" w:rsidR="00701429" w:rsidRPr="002E0219" w:rsidRDefault="0070142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82ADF">
            <w:rPr>
              <w:rFonts w:cs="Arial"/>
              <w:b/>
              <w:noProof/>
              <w:szCs w:val="18"/>
            </w:rPr>
            <w:t>Division 3.4.6</w:t>
          </w:r>
          <w:r w:rsidRPr="002E0219">
            <w:rPr>
              <w:rFonts w:cs="Arial"/>
              <w:b/>
              <w:szCs w:val="18"/>
            </w:rPr>
            <w:fldChar w:fldCharType="end"/>
          </w:r>
          <w:r>
            <w:t xml:space="preserve">                                                                                                                                                                                                                                                                      </w:t>
          </w:r>
        </w:p>
      </w:tc>
    </w:tr>
    <w:tr w:rsidR="00701429" w:rsidRPr="00CB3D59" w14:paraId="0E815CAC" w14:textId="77777777">
      <w:trPr>
        <w:jc w:val="center"/>
      </w:trPr>
      <w:tc>
        <w:tcPr>
          <w:tcW w:w="7296" w:type="dxa"/>
          <w:gridSpan w:val="2"/>
          <w:tcBorders>
            <w:bottom w:val="single" w:sz="4" w:space="0" w:color="auto"/>
          </w:tcBorders>
        </w:tcPr>
        <w:p w14:paraId="6BF41974" w14:textId="77777777" w:rsidR="00701429" w:rsidRPr="00783A18" w:rsidRDefault="00701429" w:rsidP="0054792B">
          <w:pPr>
            <w:pStyle w:val="HeaderOdd6"/>
            <w:spacing w:before="0" w:after="0"/>
            <w:jc w:val="left"/>
            <w:rPr>
              <w:rFonts w:ascii="Times New Roman" w:hAnsi="Times New Roman"/>
              <w:sz w:val="24"/>
              <w:szCs w:val="24"/>
            </w:rPr>
          </w:pPr>
        </w:p>
      </w:tc>
    </w:tr>
  </w:tbl>
  <w:p w14:paraId="13CCEAC2" w14:textId="77777777" w:rsidR="00701429" w:rsidRDefault="0070142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701429" w:rsidRPr="00CB3D59" w14:paraId="61D0F42F" w14:textId="77777777">
      <w:trPr>
        <w:jc w:val="center"/>
      </w:trPr>
      <w:tc>
        <w:tcPr>
          <w:tcW w:w="1560" w:type="dxa"/>
        </w:tcPr>
        <w:p w14:paraId="20B88D12" w14:textId="74EFF7C0"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4</w:t>
          </w:r>
          <w:r w:rsidRPr="00F02A14">
            <w:rPr>
              <w:rFonts w:cs="Arial"/>
              <w:b/>
              <w:szCs w:val="18"/>
            </w:rPr>
            <w:fldChar w:fldCharType="end"/>
          </w:r>
          <w:r>
            <w:t xml:space="preserve">                                                                                                                                                                                                                                                                      </w:t>
          </w:r>
        </w:p>
      </w:tc>
      <w:tc>
        <w:tcPr>
          <w:tcW w:w="5741" w:type="dxa"/>
        </w:tcPr>
        <w:p w14:paraId="6308C095" w14:textId="6DEFF2F0"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Prescribed territory plan instruments</w:t>
          </w:r>
          <w:r w:rsidRPr="00F02A14">
            <w:rPr>
              <w:rFonts w:cs="Arial"/>
              <w:szCs w:val="18"/>
            </w:rPr>
            <w:fldChar w:fldCharType="end"/>
          </w:r>
          <w:r>
            <w:t xml:space="preserve">                                                                                                                                                                                                                                                                      </w:t>
          </w:r>
        </w:p>
      </w:tc>
    </w:tr>
    <w:tr w:rsidR="00701429" w:rsidRPr="00CB3D59" w14:paraId="4E51A246" w14:textId="77777777">
      <w:trPr>
        <w:jc w:val="center"/>
      </w:trPr>
      <w:tc>
        <w:tcPr>
          <w:tcW w:w="1560" w:type="dxa"/>
        </w:tcPr>
        <w:p w14:paraId="2834AA09" w14:textId="4528B074" w:rsidR="00701429" w:rsidRPr="00F02A14" w:rsidRDefault="0070142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4.3</w:t>
          </w:r>
          <w:r w:rsidRPr="00F02A14">
            <w:rPr>
              <w:rFonts w:cs="Arial"/>
              <w:b/>
              <w:szCs w:val="18"/>
            </w:rPr>
            <w:fldChar w:fldCharType="end"/>
          </w:r>
          <w:r>
            <w:t xml:space="preserve">                                                                                                                                                                                                                                                                      </w:t>
          </w:r>
        </w:p>
      </w:tc>
      <w:tc>
        <w:tcPr>
          <w:tcW w:w="5741" w:type="dxa"/>
        </w:tcPr>
        <w:p w14:paraId="076BD185" w14:textId="176ABE06" w:rsidR="00701429" w:rsidRPr="00F02A14" w:rsidRDefault="0070142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Other instruments</w:t>
          </w:r>
          <w:r w:rsidRPr="00F02A14">
            <w:rPr>
              <w:rFonts w:cs="Arial"/>
              <w:szCs w:val="18"/>
            </w:rPr>
            <w:fldChar w:fldCharType="end"/>
          </w:r>
          <w:r>
            <w:t xml:space="preserve">                                                                                                                                                                                                                                                                      </w:t>
          </w:r>
        </w:p>
      </w:tc>
    </w:tr>
    <w:tr w:rsidR="00701429" w:rsidRPr="00CB3D59" w14:paraId="0A4214D6" w14:textId="77777777">
      <w:trPr>
        <w:jc w:val="center"/>
      </w:trPr>
      <w:tc>
        <w:tcPr>
          <w:tcW w:w="7296" w:type="dxa"/>
          <w:gridSpan w:val="2"/>
          <w:tcBorders>
            <w:bottom w:val="single" w:sz="4" w:space="0" w:color="auto"/>
          </w:tcBorders>
        </w:tcPr>
        <w:p w14:paraId="2CCB31CB" w14:textId="77777777" w:rsidR="00701429" w:rsidRPr="00783A18" w:rsidRDefault="00701429" w:rsidP="0054792B">
          <w:pPr>
            <w:pStyle w:val="HeaderEven6"/>
            <w:spacing w:before="0" w:after="0"/>
            <w:rPr>
              <w:rFonts w:ascii="Times New Roman" w:hAnsi="Times New Roman"/>
              <w:sz w:val="24"/>
              <w:szCs w:val="24"/>
            </w:rPr>
          </w:pPr>
        </w:p>
      </w:tc>
    </w:tr>
  </w:tbl>
  <w:p w14:paraId="24261249" w14:textId="77777777" w:rsidR="00701429" w:rsidRDefault="0070142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701429" w:rsidRPr="00CB3D59" w14:paraId="161D2911" w14:textId="77777777">
      <w:trPr>
        <w:jc w:val="center"/>
      </w:trPr>
      <w:tc>
        <w:tcPr>
          <w:tcW w:w="5741" w:type="dxa"/>
        </w:tcPr>
        <w:p w14:paraId="64902E9C" w14:textId="0174F2EC"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2ADF">
            <w:rPr>
              <w:rFonts w:cs="Arial"/>
              <w:noProof/>
              <w:szCs w:val="18"/>
            </w:rPr>
            <w:t>Prescribed territory plan instruments</w:t>
          </w:r>
          <w:r w:rsidRPr="00F02A14">
            <w:rPr>
              <w:rFonts w:cs="Arial"/>
              <w:szCs w:val="18"/>
            </w:rPr>
            <w:fldChar w:fldCharType="end"/>
          </w:r>
          <w:r>
            <w:t xml:space="preserve">                                                                                                                                                                                                                                                                      </w:t>
          </w:r>
        </w:p>
      </w:tc>
      <w:tc>
        <w:tcPr>
          <w:tcW w:w="1560" w:type="dxa"/>
        </w:tcPr>
        <w:p w14:paraId="0A59123B" w14:textId="263FA74B"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2ADF">
            <w:rPr>
              <w:rFonts w:cs="Arial"/>
              <w:b/>
              <w:noProof/>
              <w:szCs w:val="18"/>
            </w:rPr>
            <w:t>Schedule 4</w:t>
          </w:r>
          <w:r w:rsidRPr="00F02A14">
            <w:rPr>
              <w:rFonts w:cs="Arial"/>
              <w:b/>
              <w:szCs w:val="18"/>
            </w:rPr>
            <w:fldChar w:fldCharType="end"/>
          </w:r>
          <w:r>
            <w:t xml:space="preserve">                                                                                                                                                                                                                                                                      </w:t>
          </w:r>
        </w:p>
      </w:tc>
    </w:tr>
    <w:tr w:rsidR="00701429" w:rsidRPr="00CB3D59" w14:paraId="1C4FF2D9" w14:textId="77777777">
      <w:trPr>
        <w:jc w:val="center"/>
      </w:trPr>
      <w:tc>
        <w:tcPr>
          <w:tcW w:w="5741" w:type="dxa"/>
        </w:tcPr>
        <w:p w14:paraId="77BD3D86" w14:textId="240FA838" w:rsidR="00701429" w:rsidRPr="00F02A14" w:rsidRDefault="0070142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2ADF">
            <w:rPr>
              <w:rFonts w:cs="Arial"/>
              <w:noProof/>
              <w:szCs w:val="18"/>
            </w:rPr>
            <w:t>Computer modelling software</w:t>
          </w:r>
          <w:r w:rsidRPr="00F02A14">
            <w:rPr>
              <w:rFonts w:cs="Arial"/>
              <w:szCs w:val="18"/>
            </w:rPr>
            <w:fldChar w:fldCharType="end"/>
          </w:r>
          <w:r>
            <w:t xml:space="preserve">                                                                                                                                                                                                                                                                      </w:t>
          </w:r>
        </w:p>
      </w:tc>
      <w:tc>
        <w:tcPr>
          <w:tcW w:w="1560" w:type="dxa"/>
        </w:tcPr>
        <w:p w14:paraId="31EE4168" w14:textId="4ED6DBD1" w:rsidR="00701429" w:rsidRPr="00F02A14" w:rsidRDefault="0070142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2ADF">
            <w:rPr>
              <w:rFonts w:cs="Arial"/>
              <w:b/>
              <w:noProof/>
              <w:szCs w:val="18"/>
            </w:rPr>
            <w:t>Part 4.2</w:t>
          </w:r>
          <w:r w:rsidRPr="00F02A14">
            <w:rPr>
              <w:rFonts w:cs="Arial"/>
              <w:b/>
              <w:szCs w:val="18"/>
            </w:rPr>
            <w:fldChar w:fldCharType="end"/>
          </w:r>
          <w:r>
            <w:t xml:space="preserve">                                                                                                                                                                                                                                                                      </w:t>
          </w:r>
        </w:p>
      </w:tc>
    </w:tr>
    <w:tr w:rsidR="00701429" w:rsidRPr="00CB3D59" w14:paraId="01028E54" w14:textId="77777777">
      <w:trPr>
        <w:jc w:val="center"/>
      </w:trPr>
      <w:tc>
        <w:tcPr>
          <w:tcW w:w="7296" w:type="dxa"/>
          <w:gridSpan w:val="2"/>
          <w:tcBorders>
            <w:bottom w:val="single" w:sz="4" w:space="0" w:color="auto"/>
          </w:tcBorders>
        </w:tcPr>
        <w:p w14:paraId="42242DEC" w14:textId="77777777" w:rsidR="00701429" w:rsidRPr="00783A18" w:rsidRDefault="00701429" w:rsidP="0054792B">
          <w:pPr>
            <w:pStyle w:val="HeaderOdd6"/>
            <w:spacing w:before="0" w:after="0"/>
            <w:jc w:val="left"/>
            <w:rPr>
              <w:rFonts w:ascii="Times New Roman" w:hAnsi="Times New Roman"/>
              <w:sz w:val="24"/>
              <w:szCs w:val="24"/>
            </w:rPr>
          </w:pPr>
        </w:p>
      </w:tc>
    </w:tr>
  </w:tbl>
  <w:p w14:paraId="5A1AECF4" w14:textId="77777777" w:rsidR="00701429" w:rsidRDefault="0070142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01429" w14:paraId="4E7890FE" w14:textId="77777777">
      <w:trPr>
        <w:jc w:val="center"/>
      </w:trPr>
      <w:tc>
        <w:tcPr>
          <w:tcW w:w="1340" w:type="dxa"/>
        </w:tcPr>
        <w:p w14:paraId="3AF9762B" w14:textId="77777777" w:rsidR="00701429" w:rsidRDefault="00701429">
          <w:pPr>
            <w:pStyle w:val="HeaderEven"/>
          </w:pPr>
        </w:p>
      </w:tc>
      <w:tc>
        <w:tcPr>
          <w:tcW w:w="6583" w:type="dxa"/>
        </w:tcPr>
        <w:p w14:paraId="0F37104A" w14:textId="77777777" w:rsidR="00701429" w:rsidRDefault="00701429">
          <w:pPr>
            <w:pStyle w:val="HeaderEven"/>
          </w:pPr>
        </w:p>
      </w:tc>
    </w:tr>
    <w:tr w:rsidR="00701429" w14:paraId="1ABDF6C7" w14:textId="77777777">
      <w:trPr>
        <w:jc w:val="center"/>
      </w:trPr>
      <w:tc>
        <w:tcPr>
          <w:tcW w:w="7923" w:type="dxa"/>
          <w:gridSpan w:val="2"/>
          <w:tcBorders>
            <w:bottom w:val="single" w:sz="4" w:space="0" w:color="auto"/>
          </w:tcBorders>
        </w:tcPr>
        <w:p w14:paraId="025F3D43" w14:textId="77777777" w:rsidR="00701429" w:rsidRDefault="00701429">
          <w:pPr>
            <w:pStyle w:val="HeaderEven6"/>
          </w:pPr>
          <w:r>
            <w:t>Dictionary</w:t>
          </w:r>
        </w:p>
      </w:tc>
    </w:tr>
  </w:tbl>
  <w:p w14:paraId="04B0F60F" w14:textId="77777777" w:rsidR="00701429" w:rsidRDefault="0070142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01429" w14:paraId="3953F9D1" w14:textId="77777777">
      <w:trPr>
        <w:jc w:val="center"/>
      </w:trPr>
      <w:tc>
        <w:tcPr>
          <w:tcW w:w="6583" w:type="dxa"/>
        </w:tcPr>
        <w:p w14:paraId="046A392C" w14:textId="77777777" w:rsidR="00701429" w:rsidRDefault="00701429">
          <w:pPr>
            <w:pStyle w:val="HeaderOdd"/>
          </w:pPr>
        </w:p>
      </w:tc>
      <w:tc>
        <w:tcPr>
          <w:tcW w:w="1340" w:type="dxa"/>
        </w:tcPr>
        <w:p w14:paraId="7A20045A" w14:textId="77777777" w:rsidR="00701429" w:rsidRDefault="00701429">
          <w:pPr>
            <w:pStyle w:val="HeaderOdd"/>
          </w:pPr>
        </w:p>
      </w:tc>
    </w:tr>
    <w:tr w:rsidR="00701429" w14:paraId="4DF17831" w14:textId="77777777">
      <w:trPr>
        <w:jc w:val="center"/>
      </w:trPr>
      <w:tc>
        <w:tcPr>
          <w:tcW w:w="7923" w:type="dxa"/>
          <w:gridSpan w:val="2"/>
          <w:tcBorders>
            <w:bottom w:val="single" w:sz="4" w:space="0" w:color="auto"/>
          </w:tcBorders>
        </w:tcPr>
        <w:p w14:paraId="65A389FC" w14:textId="77777777" w:rsidR="00701429" w:rsidRDefault="00701429">
          <w:pPr>
            <w:pStyle w:val="HeaderOdd6"/>
          </w:pPr>
          <w:r>
            <w:t>Dictionary</w:t>
          </w:r>
        </w:p>
      </w:tc>
    </w:tr>
  </w:tbl>
  <w:p w14:paraId="439CBC01" w14:textId="77777777" w:rsidR="00701429" w:rsidRDefault="0070142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701429" w14:paraId="2EB5E6B0" w14:textId="77777777">
      <w:trPr>
        <w:jc w:val="center"/>
      </w:trPr>
      <w:tc>
        <w:tcPr>
          <w:tcW w:w="1234" w:type="dxa"/>
          <w:gridSpan w:val="2"/>
        </w:tcPr>
        <w:p w14:paraId="72529E8E" w14:textId="77777777" w:rsidR="00701429" w:rsidRDefault="00701429">
          <w:pPr>
            <w:pStyle w:val="HeaderEven"/>
            <w:rPr>
              <w:b/>
            </w:rPr>
          </w:pPr>
          <w:r>
            <w:rPr>
              <w:b/>
            </w:rPr>
            <w:t>Endnotes</w:t>
          </w:r>
        </w:p>
      </w:tc>
      <w:tc>
        <w:tcPr>
          <w:tcW w:w="6062" w:type="dxa"/>
        </w:tcPr>
        <w:p w14:paraId="6699A0AC" w14:textId="77777777" w:rsidR="00701429" w:rsidRDefault="00701429">
          <w:pPr>
            <w:pStyle w:val="HeaderEven"/>
          </w:pPr>
        </w:p>
      </w:tc>
    </w:tr>
    <w:tr w:rsidR="00701429" w14:paraId="5B469D0F" w14:textId="77777777">
      <w:trPr>
        <w:cantSplit/>
        <w:jc w:val="center"/>
      </w:trPr>
      <w:tc>
        <w:tcPr>
          <w:tcW w:w="7296" w:type="dxa"/>
          <w:gridSpan w:val="3"/>
        </w:tcPr>
        <w:p w14:paraId="135FBF9D" w14:textId="77777777" w:rsidR="00701429" w:rsidRDefault="00701429">
          <w:pPr>
            <w:pStyle w:val="HeaderEven"/>
          </w:pPr>
        </w:p>
      </w:tc>
    </w:tr>
    <w:tr w:rsidR="00701429" w14:paraId="2CCBC5F2" w14:textId="77777777">
      <w:trPr>
        <w:cantSplit/>
        <w:jc w:val="center"/>
      </w:trPr>
      <w:tc>
        <w:tcPr>
          <w:tcW w:w="700" w:type="dxa"/>
          <w:tcBorders>
            <w:bottom w:val="single" w:sz="4" w:space="0" w:color="auto"/>
          </w:tcBorders>
        </w:tcPr>
        <w:p w14:paraId="3F043D0A" w14:textId="2F4F79F4" w:rsidR="00701429" w:rsidRDefault="00701429">
          <w:pPr>
            <w:pStyle w:val="HeaderEven6"/>
          </w:pPr>
          <w:r>
            <w:rPr>
              <w:noProof/>
            </w:rPr>
            <w:fldChar w:fldCharType="begin"/>
          </w:r>
          <w:r>
            <w:rPr>
              <w:noProof/>
            </w:rPr>
            <w:instrText xml:space="preserve"> STYLEREF charTableNo \*charformat </w:instrText>
          </w:r>
          <w:r>
            <w:rPr>
              <w:noProof/>
            </w:rPr>
            <w:fldChar w:fldCharType="separate"/>
          </w:r>
          <w:r w:rsidR="00F82ADF">
            <w:rPr>
              <w:noProof/>
            </w:rPr>
            <w:t>5</w:t>
          </w:r>
          <w:r>
            <w:rPr>
              <w:noProof/>
            </w:rPr>
            <w:fldChar w:fldCharType="end"/>
          </w:r>
          <w:r>
            <w:rPr>
              <w:noProof/>
            </w:rPr>
            <w:t xml:space="preserve">                                                                               </w:t>
          </w:r>
        </w:p>
      </w:tc>
      <w:tc>
        <w:tcPr>
          <w:tcW w:w="6600" w:type="dxa"/>
          <w:gridSpan w:val="2"/>
          <w:tcBorders>
            <w:bottom w:val="single" w:sz="4" w:space="0" w:color="auto"/>
          </w:tcBorders>
        </w:tcPr>
        <w:p w14:paraId="20A67463" w14:textId="689599DB" w:rsidR="00701429" w:rsidRDefault="00701429">
          <w:pPr>
            <w:pStyle w:val="HeaderEven6"/>
          </w:pPr>
          <w:r>
            <w:rPr>
              <w:noProof/>
            </w:rPr>
            <w:fldChar w:fldCharType="begin"/>
          </w:r>
          <w:r>
            <w:rPr>
              <w:noProof/>
            </w:rPr>
            <w:instrText xml:space="preserve"> STYLEREF charTableText \*charformat </w:instrText>
          </w:r>
          <w:r>
            <w:rPr>
              <w:noProof/>
            </w:rPr>
            <w:fldChar w:fldCharType="separate"/>
          </w:r>
          <w:r w:rsidR="00F82ADF">
            <w:rPr>
              <w:noProof/>
            </w:rPr>
            <w:t>Earlier republications</w:t>
          </w:r>
          <w:r>
            <w:rPr>
              <w:noProof/>
            </w:rPr>
            <w:fldChar w:fldCharType="end"/>
          </w:r>
          <w:r>
            <w:rPr>
              <w:noProof/>
            </w:rPr>
            <w:t xml:space="preserve">                                                                                                              </w:t>
          </w:r>
        </w:p>
      </w:tc>
    </w:tr>
  </w:tbl>
  <w:p w14:paraId="20758F6F" w14:textId="77777777" w:rsidR="00701429" w:rsidRDefault="0070142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701429" w14:paraId="77B7F905" w14:textId="77777777">
      <w:trPr>
        <w:jc w:val="center"/>
      </w:trPr>
      <w:tc>
        <w:tcPr>
          <w:tcW w:w="5741" w:type="dxa"/>
        </w:tcPr>
        <w:p w14:paraId="4C45591D" w14:textId="77777777" w:rsidR="00701429" w:rsidRDefault="00701429">
          <w:pPr>
            <w:pStyle w:val="HeaderEven"/>
            <w:jc w:val="right"/>
          </w:pPr>
        </w:p>
      </w:tc>
      <w:tc>
        <w:tcPr>
          <w:tcW w:w="1560" w:type="dxa"/>
          <w:gridSpan w:val="2"/>
        </w:tcPr>
        <w:p w14:paraId="1B78789E" w14:textId="77777777" w:rsidR="00701429" w:rsidRDefault="00701429">
          <w:pPr>
            <w:pStyle w:val="HeaderEven"/>
            <w:jc w:val="right"/>
            <w:rPr>
              <w:b/>
            </w:rPr>
          </w:pPr>
          <w:r>
            <w:rPr>
              <w:b/>
            </w:rPr>
            <w:t>Endnotes</w:t>
          </w:r>
        </w:p>
      </w:tc>
    </w:tr>
    <w:tr w:rsidR="00701429" w14:paraId="13B12888" w14:textId="77777777">
      <w:trPr>
        <w:jc w:val="center"/>
      </w:trPr>
      <w:tc>
        <w:tcPr>
          <w:tcW w:w="7301" w:type="dxa"/>
          <w:gridSpan w:val="3"/>
        </w:tcPr>
        <w:p w14:paraId="67D93AC9" w14:textId="77777777" w:rsidR="00701429" w:rsidRDefault="00701429">
          <w:pPr>
            <w:pStyle w:val="HeaderEven"/>
            <w:jc w:val="right"/>
            <w:rPr>
              <w:b/>
            </w:rPr>
          </w:pPr>
        </w:p>
      </w:tc>
    </w:tr>
    <w:tr w:rsidR="00701429" w14:paraId="667E6231" w14:textId="77777777">
      <w:trPr>
        <w:jc w:val="center"/>
      </w:trPr>
      <w:tc>
        <w:tcPr>
          <w:tcW w:w="6600" w:type="dxa"/>
          <w:gridSpan w:val="2"/>
          <w:tcBorders>
            <w:bottom w:val="single" w:sz="4" w:space="0" w:color="auto"/>
          </w:tcBorders>
        </w:tcPr>
        <w:p w14:paraId="0E6CB862" w14:textId="0F0BD8C5" w:rsidR="00701429" w:rsidRDefault="00701429">
          <w:pPr>
            <w:pStyle w:val="HeaderOdd6"/>
          </w:pPr>
          <w:r>
            <w:rPr>
              <w:noProof/>
            </w:rPr>
            <w:fldChar w:fldCharType="begin"/>
          </w:r>
          <w:r>
            <w:rPr>
              <w:noProof/>
            </w:rPr>
            <w:instrText xml:space="preserve"> STYLEREF charTableText \*charformat </w:instrText>
          </w:r>
          <w:r>
            <w:rPr>
              <w:noProof/>
            </w:rPr>
            <w:fldChar w:fldCharType="separate"/>
          </w:r>
          <w:r w:rsidR="00F82ADF">
            <w:rPr>
              <w:noProof/>
            </w:rPr>
            <w:t>Earlier republications</w:t>
          </w:r>
          <w:r>
            <w:rPr>
              <w:noProof/>
            </w:rPr>
            <w:fldChar w:fldCharType="end"/>
          </w:r>
          <w:r>
            <w:rPr>
              <w:noProof/>
            </w:rPr>
            <w:t xml:space="preserve">                                                                                                                                                                                                                                                                 </w:t>
          </w:r>
        </w:p>
      </w:tc>
      <w:tc>
        <w:tcPr>
          <w:tcW w:w="700" w:type="dxa"/>
          <w:tcBorders>
            <w:bottom w:val="single" w:sz="4" w:space="0" w:color="auto"/>
          </w:tcBorders>
        </w:tcPr>
        <w:p w14:paraId="7BEA4C4F" w14:textId="75B0D861" w:rsidR="00701429" w:rsidRDefault="00701429">
          <w:pPr>
            <w:pStyle w:val="HeaderOdd6"/>
          </w:pPr>
          <w:r>
            <w:rPr>
              <w:noProof/>
            </w:rPr>
            <w:fldChar w:fldCharType="begin"/>
          </w:r>
          <w:r>
            <w:rPr>
              <w:noProof/>
            </w:rPr>
            <w:instrText xml:space="preserve"> STYLEREF charTableNo \*charformat </w:instrText>
          </w:r>
          <w:r>
            <w:rPr>
              <w:noProof/>
            </w:rPr>
            <w:fldChar w:fldCharType="separate"/>
          </w:r>
          <w:r w:rsidR="00F82ADF">
            <w:rPr>
              <w:noProof/>
            </w:rPr>
            <w:t>5</w:t>
          </w:r>
          <w:r>
            <w:rPr>
              <w:noProof/>
            </w:rPr>
            <w:fldChar w:fldCharType="end"/>
          </w:r>
          <w:r>
            <w:rPr>
              <w:noProof/>
            </w:rPr>
            <w:t xml:space="preserve">                                                                                                                                         </w:t>
          </w:r>
        </w:p>
      </w:tc>
    </w:tr>
  </w:tbl>
  <w:p w14:paraId="1989D66F" w14:textId="77777777" w:rsidR="00701429" w:rsidRDefault="0070142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1227" w14:textId="77777777" w:rsidR="00701429" w:rsidRDefault="0070142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C92D" w14:textId="77777777" w:rsidR="00701429" w:rsidRDefault="007014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701429" w14:paraId="1F8A26D2" w14:textId="77777777">
      <w:tc>
        <w:tcPr>
          <w:tcW w:w="4100" w:type="pct"/>
        </w:tcPr>
        <w:p w14:paraId="6E2BC56E" w14:textId="77777777" w:rsidR="00701429" w:rsidRDefault="00701429">
          <w:pPr>
            <w:pStyle w:val="HeaderOdd"/>
          </w:pPr>
        </w:p>
      </w:tc>
      <w:tc>
        <w:tcPr>
          <w:tcW w:w="900" w:type="pct"/>
        </w:tcPr>
        <w:p w14:paraId="2042036D" w14:textId="77777777" w:rsidR="00701429" w:rsidRDefault="00701429">
          <w:pPr>
            <w:pStyle w:val="HeaderOdd"/>
          </w:pPr>
        </w:p>
      </w:tc>
    </w:tr>
    <w:tr w:rsidR="00701429" w14:paraId="24E3FCF4" w14:textId="77777777">
      <w:tc>
        <w:tcPr>
          <w:tcW w:w="900" w:type="pct"/>
          <w:gridSpan w:val="2"/>
          <w:tcBorders>
            <w:bottom w:val="single" w:sz="4" w:space="0" w:color="auto"/>
          </w:tcBorders>
        </w:tcPr>
        <w:p w14:paraId="11FFFEF0" w14:textId="6269C789" w:rsidR="00701429" w:rsidRDefault="00F82ADF">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701429">
            <w:t xml:space="preserve">                                                                                                                                                                                   </w:t>
          </w:r>
        </w:p>
      </w:tc>
    </w:tr>
  </w:tbl>
  <w:p w14:paraId="596BE638" w14:textId="45207A9D" w:rsidR="00701429" w:rsidRDefault="00701429">
    <w:pPr>
      <w:pStyle w:val="N-9pt"/>
    </w:pPr>
    <w:r>
      <w:tab/>
    </w:r>
    <w:r w:rsidR="00F82ADF">
      <w:fldChar w:fldCharType="begin"/>
    </w:r>
    <w:r w:rsidR="00F82ADF">
      <w:instrText xml:space="preserve"> STYLEREF charPage \* MERGEFORMAT </w:instrText>
    </w:r>
    <w:r w:rsidR="00F82ADF">
      <w:fldChar w:fldCharType="separate"/>
    </w:r>
    <w:r w:rsidR="00F82ADF">
      <w:rPr>
        <w:noProof/>
      </w:rPr>
      <w:t>Page</w:t>
    </w:r>
    <w:r w:rsidR="00F82ADF">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9F06" w14:textId="77777777" w:rsidR="00701429" w:rsidRDefault="0070142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D23C" w14:textId="77777777" w:rsidR="00701429" w:rsidRDefault="007014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136F8" w14:paraId="6AFBC386" w14:textId="77777777" w:rsidTr="006C7BF6">
      <w:tc>
        <w:tcPr>
          <w:tcW w:w="1701" w:type="dxa"/>
        </w:tcPr>
        <w:p w14:paraId="455329A3" w14:textId="779CFCE1" w:rsidR="00701429" w:rsidRDefault="00701429">
          <w:pPr>
            <w:pStyle w:val="HeaderEven"/>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c>
        <w:tcPr>
          <w:tcW w:w="6320" w:type="dxa"/>
        </w:tcPr>
        <w:p w14:paraId="22712DEE" w14:textId="3E92E705" w:rsidR="00701429" w:rsidRDefault="00701429">
          <w:pPr>
            <w:pStyle w:val="HeaderEven"/>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r>
    <w:tr w:rsidR="004136F8" w14:paraId="45EDB018" w14:textId="77777777" w:rsidTr="006C7BF6">
      <w:tc>
        <w:tcPr>
          <w:tcW w:w="1701" w:type="dxa"/>
        </w:tcPr>
        <w:p w14:paraId="5788D122" w14:textId="620B1A13" w:rsidR="00701429" w:rsidRDefault="00701429">
          <w:pPr>
            <w:pStyle w:val="HeaderEven"/>
            <w:rPr>
              <w:b/>
            </w:rPr>
          </w:pPr>
          <w:r>
            <w:rPr>
              <w:b/>
            </w:rPr>
            <w:fldChar w:fldCharType="begin"/>
          </w:r>
          <w:r>
            <w:rPr>
              <w:b/>
            </w:rPr>
            <w:instrText xml:space="preserve"> STYLEREF CharPartNo \*charformat </w:instrText>
          </w:r>
          <w:r w:rsidR="00F82ADF">
            <w:rPr>
              <w:b/>
            </w:rPr>
            <w:fldChar w:fldCharType="separate"/>
          </w:r>
          <w:r w:rsidR="00F82ADF">
            <w:rPr>
              <w:b/>
              <w:noProof/>
            </w:rPr>
            <w:t>Part 5.6</w:t>
          </w:r>
          <w:r>
            <w:rPr>
              <w:b/>
            </w:rPr>
            <w:fldChar w:fldCharType="end"/>
          </w:r>
          <w:r>
            <w:rPr>
              <w:b/>
            </w:rPr>
            <w:t xml:space="preserve">                                                                                                                                    </w:t>
          </w:r>
        </w:p>
      </w:tc>
      <w:tc>
        <w:tcPr>
          <w:tcW w:w="6320" w:type="dxa"/>
        </w:tcPr>
        <w:p w14:paraId="36CBDD18" w14:textId="57D63753" w:rsidR="00701429" w:rsidRDefault="00F82ADF">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r w:rsidR="00701429">
            <w:t xml:space="preserve">                                                                                                                                                                                                                                                                                                    </w:t>
          </w:r>
        </w:p>
      </w:tc>
    </w:tr>
    <w:tr w:rsidR="004136F8" w14:paraId="409AAE5F" w14:textId="77777777" w:rsidTr="006C7BF6">
      <w:tc>
        <w:tcPr>
          <w:tcW w:w="1701" w:type="dxa"/>
        </w:tcPr>
        <w:p w14:paraId="4A896268" w14:textId="5A3E3EDE" w:rsidR="00701429" w:rsidRDefault="00701429">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39119E2" w14:textId="66466691" w:rsidR="00701429" w:rsidRDefault="00701429">
          <w:pPr>
            <w:pStyle w:val="HeaderEven"/>
          </w:pPr>
          <w:r>
            <w:fldChar w:fldCharType="begin"/>
          </w:r>
          <w:r>
            <w:instrText xml:space="preserve"> STYLEREF CharDivText \*charformat </w:instrText>
          </w:r>
          <w:r>
            <w:fldChar w:fldCharType="end"/>
          </w:r>
          <w:r>
            <w:t xml:space="preserve">                                                                                                                                                                                                                                                                                                                                                                                      </w:t>
          </w:r>
        </w:p>
      </w:tc>
    </w:tr>
    <w:tr w:rsidR="00701429" w14:paraId="35439FB5" w14:textId="77777777" w:rsidTr="006C7BF6">
      <w:trPr>
        <w:cantSplit/>
      </w:trPr>
      <w:tc>
        <w:tcPr>
          <w:tcW w:w="1701" w:type="dxa"/>
          <w:gridSpan w:val="2"/>
          <w:tcBorders>
            <w:bottom w:val="single" w:sz="4" w:space="0" w:color="auto"/>
          </w:tcBorders>
        </w:tcPr>
        <w:p w14:paraId="09203FFE" w14:textId="7ECB539B" w:rsidR="00701429" w:rsidRDefault="00F82ADF">
          <w:pPr>
            <w:pStyle w:val="HeaderEven6"/>
          </w:pPr>
          <w:r>
            <w:fldChar w:fldCharType="begin"/>
          </w:r>
          <w:r>
            <w:instrText xml:space="preserve"> DOCPROPERTY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192</w:t>
          </w:r>
          <w:r w:rsidR="00701429">
            <w:rPr>
              <w:noProof/>
            </w:rPr>
            <w:fldChar w:fldCharType="end"/>
          </w:r>
          <w:r w:rsidR="00701429">
            <w:rPr>
              <w:noProof/>
            </w:rPr>
            <w:t xml:space="preserve">                                                                                                                                                                                                                           </w:t>
          </w:r>
        </w:p>
      </w:tc>
    </w:tr>
  </w:tbl>
  <w:p w14:paraId="7E52B193" w14:textId="77777777" w:rsidR="00701429" w:rsidRDefault="007014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136F8" w14:paraId="4AAC2D97" w14:textId="77777777" w:rsidTr="006C7BF6">
      <w:tc>
        <w:tcPr>
          <w:tcW w:w="6320" w:type="dxa"/>
        </w:tcPr>
        <w:p w14:paraId="75000A5D" w14:textId="762261B3" w:rsidR="00701429" w:rsidRDefault="00701429">
          <w:pPr>
            <w:pStyle w:val="HeaderEven"/>
            <w:jc w:val="right"/>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c>
        <w:tcPr>
          <w:tcW w:w="1701" w:type="dxa"/>
        </w:tcPr>
        <w:p w14:paraId="1D9A7CA3" w14:textId="64690E85" w:rsidR="00701429" w:rsidRDefault="00701429">
          <w:pPr>
            <w:pStyle w:val="HeaderEven"/>
            <w:jc w:val="right"/>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r>
    <w:tr w:rsidR="004136F8" w14:paraId="17EB257E" w14:textId="77777777" w:rsidTr="006C7BF6">
      <w:tc>
        <w:tcPr>
          <w:tcW w:w="6320" w:type="dxa"/>
        </w:tcPr>
        <w:p w14:paraId="4A5DD26C" w14:textId="2DFE795D" w:rsidR="00701429" w:rsidRDefault="00F82ADF">
          <w:pPr>
            <w:pStyle w:val="HeaderEven"/>
            <w:jc w:val="right"/>
          </w:pPr>
          <w:r>
            <w:fldChar w:fldCharType="begin"/>
          </w:r>
          <w:r>
            <w:instrText xml:space="preserve"> STYLEREF CharPartText \*charformat </w:instrText>
          </w:r>
          <w:r>
            <w:fldChar w:fldCharType="separate"/>
          </w:r>
          <w:r>
            <w:rPr>
              <w:noProof/>
            </w:rPr>
            <w:t>Discharge amounts for rural leases</w:t>
          </w:r>
          <w:r>
            <w:rPr>
              <w:noProof/>
            </w:rPr>
            <w:fldChar w:fldCharType="end"/>
          </w:r>
          <w:r w:rsidR="00701429">
            <w:t xml:space="preserve">                                                                                                                                                                                                                                     </w:t>
          </w:r>
        </w:p>
      </w:tc>
      <w:tc>
        <w:tcPr>
          <w:tcW w:w="1701" w:type="dxa"/>
        </w:tcPr>
        <w:p w14:paraId="0C5E478A" w14:textId="3108AF99" w:rsidR="00701429" w:rsidRDefault="00701429">
          <w:pPr>
            <w:pStyle w:val="HeaderEven"/>
            <w:jc w:val="right"/>
            <w:rPr>
              <w:b/>
            </w:rPr>
          </w:pPr>
          <w:r>
            <w:rPr>
              <w:b/>
            </w:rPr>
            <w:fldChar w:fldCharType="begin"/>
          </w:r>
          <w:r>
            <w:rPr>
              <w:b/>
            </w:rPr>
            <w:instrText xml:space="preserve"> STYLEREF CharPartNo \*charformat </w:instrText>
          </w:r>
          <w:r w:rsidR="00F82ADF">
            <w:rPr>
              <w:b/>
            </w:rPr>
            <w:fldChar w:fldCharType="separate"/>
          </w:r>
          <w:r w:rsidR="00F82ADF">
            <w:rPr>
              <w:b/>
              <w:noProof/>
            </w:rPr>
            <w:t>Part 5.6</w:t>
          </w:r>
          <w:r>
            <w:rPr>
              <w:b/>
            </w:rPr>
            <w:fldChar w:fldCharType="end"/>
          </w:r>
          <w:r>
            <w:rPr>
              <w:b/>
            </w:rPr>
            <w:t xml:space="preserve">                                                                                                                           </w:t>
          </w:r>
        </w:p>
      </w:tc>
    </w:tr>
    <w:tr w:rsidR="004136F8" w14:paraId="63E13762" w14:textId="77777777" w:rsidTr="006C7BF6">
      <w:tc>
        <w:tcPr>
          <w:tcW w:w="6320" w:type="dxa"/>
        </w:tcPr>
        <w:p w14:paraId="330A1AA1" w14:textId="4199482C" w:rsidR="00701429" w:rsidRDefault="00701429">
          <w:pPr>
            <w:pStyle w:val="HeaderEven"/>
            <w:jc w:val="right"/>
          </w:pPr>
          <w:r>
            <w:fldChar w:fldCharType="begin"/>
          </w:r>
          <w:r>
            <w:instrText xml:space="preserve"> STYLEREF CharDivText \*charformat </w:instrText>
          </w:r>
          <w:r>
            <w:fldChar w:fldCharType="end"/>
          </w:r>
          <w:r>
            <w:t xml:space="preserve">                                                                                                                                                                 </w:t>
          </w:r>
        </w:p>
      </w:tc>
      <w:tc>
        <w:tcPr>
          <w:tcW w:w="1701" w:type="dxa"/>
        </w:tcPr>
        <w:p w14:paraId="25AC73BF" w14:textId="37EE608A" w:rsidR="00701429" w:rsidRDefault="00701429">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701429" w14:paraId="46EBFD51" w14:textId="77777777" w:rsidTr="006C7BF6">
      <w:trPr>
        <w:cantSplit/>
      </w:trPr>
      <w:tc>
        <w:tcPr>
          <w:tcW w:w="1701" w:type="dxa"/>
          <w:gridSpan w:val="2"/>
          <w:tcBorders>
            <w:bottom w:val="single" w:sz="4" w:space="0" w:color="auto"/>
          </w:tcBorders>
        </w:tcPr>
        <w:p w14:paraId="52169200" w14:textId="7787AC38" w:rsidR="00701429" w:rsidRDefault="00F82ADF">
          <w:pPr>
            <w:pStyle w:val="HeaderOdd6"/>
          </w:pPr>
          <w:r>
            <w:fldChar w:fldCharType="begin"/>
          </w:r>
          <w:r>
            <w:instrText xml:space="preserve"> DOCPROPERTY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191</w:t>
          </w:r>
          <w:r w:rsidR="00701429">
            <w:rPr>
              <w:noProof/>
            </w:rPr>
            <w:fldChar w:fldCharType="end"/>
          </w:r>
          <w:r w:rsidR="00701429">
            <w:rPr>
              <w:noProof/>
            </w:rPr>
            <w:t xml:space="preserve">                                                                                                                                          </w:t>
          </w:r>
        </w:p>
      </w:tc>
    </w:tr>
  </w:tbl>
  <w:p w14:paraId="6661D4CE" w14:textId="77777777" w:rsidR="00701429" w:rsidRDefault="007014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01429" w14:paraId="2A3F3365" w14:textId="77777777" w:rsidTr="006C7BF6">
      <w:tc>
        <w:tcPr>
          <w:tcW w:w="1701" w:type="dxa"/>
        </w:tcPr>
        <w:p w14:paraId="4B18E8C3" w14:textId="38638736" w:rsidR="00701429" w:rsidRDefault="00701429" w:rsidP="006C7BF6">
          <w:pPr>
            <w:pStyle w:val="HeaderEven"/>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c>
        <w:tcPr>
          <w:tcW w:w="6320" w:type="dxa"/>
        </w:tcPr>
        <w:p w14:paraId="15A65CB4" w14:textId="0511000B" w:rsidR="00701429" w:rsidRDefault="00701429" w:rsidP="006C7BF6">
          <w:pPr>
            <w:pStyle w:val="HeaderEven"/>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r>
    <w:tr w:rsidR="00701429" w14:paraId="6B570FB7" w14:textId="77777777" w:rsidTr="006C7BF6">
      <w:tc>
        <w:tcPr>
          <w:tcW w:w="1701" w:type="dxa"/>
        </w:tcPr>
        <w:p w14:paraId="55A3608A" w14:textId="1A9BE956" w:rsidR="00701429" w:rsidRDefault="00701429" w:rsidP="006C7BF6">
          <w:pPr>
            <w:pStyle w:val="HeaderEven"/>
            <w:rPr>
              <w:b/>
            </w:rPr>
          </w:pPr>
          <w:r>
            <w:rPr>
              <w:b/>
            </w:rPr>
            <w:fldChar w:fldCharType="begin"/>
          </w:r>
          <w:r>
            <w:rPr>
              <w:b/>
            </w:rPr>
            <w:instrText xml:space="preserve"> STYLEREF CharPartNo \*charformat </w:instrText>
          </w:r>
          <w:r>
            <w:rPr>
              <w:b/>
            </w:rPr>
            <w:fldChar w:fldCharType="separate"/>
          </w:r>
          <w:r w:rsidR="00F82ADF">
            <w:rPr>
              <w:b/>
              <w:noProof/>
            </w:rPr>
            <w:t>Part 5.7</w:t>
          </w:r>
          <w:r>
            <w:rPr>
              <w:b/>
            </w:rPr>
            <w:fldChar w:fldCharType="end"/>
          </w:r>
          <w:r>
            <w:rPr>
              <w:b/>
            </w:rPr>
            <w:t xml:space="preserve">                                                                                                   </w:t>
          </w:r>
        </w:p>
      </w:tc>
      <w:tc>
        <w:tcPr>
          <w:tcW w:w="6320" w:type="dxa"/>
        </w:tcPr>
        <w:p w14:paraId="77BB6678" w14:textId="161B5409" w:rsidR="00701429" w:rsidRDefault="00F82ADF" w:rsidP="006C7BF6">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701429">
            <w:t xml:space="preserve">                                                                                                                                                                                                                                                       </w:t>
          </w:r>
        </w:p>
      </w:tc>
    </w:tr>
    <w:tr w:rsidR="00701429" w14:paraId="72C84041" w14:textId="77777777" w:rsidTr="006C7BF6">
      <w:tc>
        <w:tcPr>
          <w:tcW w:w="1701" w:type="dxa"/>
        </w:tcPr>
        <w:p w14:paraId="0602BEB8" w14:textId="3BEBE562" w:rsidR="00701429" w:rsidRDefault="00701429" w:rsidP="006C7BF6">
          <w:pPr>
            <w:pStyle w:val="HeaderEven"/>
            <w:rPr>
              <w:b/>
            </w:rPr>
          </w:pPr>
          <w:r>
            <w:rPr>
              <w:b/>
            </w:rPr>
            <w:fldChar w:fldCharType="begin"/>
          </w:r>
          <w:r>
            <w:rPr>
              <w:b/>
            </w:rPr>
            <w:instrText xml:space="preserve"> STYLEREF CharDivNo \*charformat </w:instrText>
          </w:r>
          <w:r>
            <w:rPr>
              <w:b/>
            </w:rPr>
            <w:fldChar w:fldCharType="separate"/>
          </w:r>
          <w:r w:rsidR="00F82ADF">
            <w:rPr>
              <w:b/>
              <w:noProof/>
            </w:rPr>
            <w:t>Division 5.7.2</w:t>
          </w:r>
          <w:r>
            <w:rPr>
              <w:b/>
            </w:rPr>
            <w:fldChar w:fldCharType="end"/>
          </w:r>
          <w:r>
            <w:rPr>
              <w:b/>
            </w:rPr>
            <w:t xml:space="preserve">                                                                                                     </w:t>
          </w:r>
        </w:p>
      </w:tc>
      <w:tc>
        <w:tcPr>
          <w:tcW w:w="6320" w:type="dxa"/>
        </w:tcPr>
        <w:p w14:paraId="325B473A" w14:textId="19BC52BA" w:rsidR="00701429" w:rsidRDefault="00F82ADF" w:rsidP="006C7BF6">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701429">
            <w:t xml:space="preserve">                                                                                                                                                                                                                                                                      </w:t>
          </w:r>
        </w:p>
      </w:tc>
    </w:tr>
    <w:tr w:rsidR="00701429" w14:paraId="04E67B7E" w14:textId="77777777" w:rsidTr="006C7BF6">
      <w:trPr>
        <w:cantSplit/>
      </w:trPr>
      <w:tc>
        <w:tcPr>
          <w:tcW w:w="1701" w:type="dxa"/>
          <w:gridSpan w:val="2"/>
          <w:tcBorders>
            <w:bottom w:val="single" w:sz="4" w:space="0" w:color="auto"/>
          </w:tcBorders>
        </w:tcPr>
        <w:p w14:paraId="0755E2B2" w14:textId="69F327CE" w:rsidR="00701429" w:rsidRDefault="00F82ADF" w:rsidP="006C7BF6">
          <w:pPr>
            <w:pStyle w:val="HeaderEven6"/>
          </w:pPr>
          <w:r>
            <w:fldChar w:fldCharType="begin"/>
          </w:r>
          <w:r>
            <w:instrText xml:space="preserve"> DOCPROPERTY "C</w:instrText>
          </w:r>
          <w:r>
            <w:instrText xml:space="preserve">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206</w:t>
          </w:r>
          <w:r w:rsidR="00701429">
            <w:rPr>
              <w:noProof/>
            </w:rPr>
            <w:fldChar w:fldCharType="end"/>
          </w:r>
          <w:r w:rsidR="00701429">
            <w:rPr>
              <w:noProof/>
            </w:rPr>
            <w:t xml:space="preserve">                                                                                                                                                                                           </w:t>
          </w:r>
        </w:p>
      </w:tc>
    </w:tr>
  </w:tbl>
  <w:p w14:paraId="191C466D" w14:textId="77777777" w:rsidR="00701429" w:rsidRDefault="00701429" w:rsidP="006C7B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701429" w14:paraId="681BEC63" w14:textId="77777777" w:rsidTr="006C7BF6">
      <w:tc>
        <w:tcPr>
          <w:tcW w:w="6320" w:type="dxa"/>
        </w:tcPr>
        <w:p w14:paraId="152361F5" w14:textId="47B08B9E" w:rsidR="00701429" w:rsidRDefault="00701429" w:rsidP="006C7BF6">
          <w:pPr>
            <w:pStyle w:val="HeaderEven"/>
            <w:jc w:val="right"/>
          </w:pPr>
          <w:r>
            <w:rPr>
              <w:noProof/>
            </w:rPr>
            <w:fldChar w:fldCharType="begin"/>
          </w:r>
          <w:r>
            <w:rPr>
              <w:noProof/>
            </w:rPr>
            <w:instrText xml:space="preserve"> STYLEREF CharChapText \*charformat  </w:instrText>
          </w:r>
          <w:r>
            <w:rPr>
              <w:noProof/>
            </w:rPr>
            <w:fldChar w:fldCharType="separate"/>
          </w:r>
          <w:r w:rsidR="00F82ADF">
            <w:rPr>
              <w:noProof/>
            </w:rPr>
            <w:t>Leases generally</w:t>
          </w:r>
          <w:r>
            <w:rPr>
              <w:noProof/>
            </w:rPr>
            <w:fldChar w:fldCharType="end"/>
          </w:r>
          <w:r>
            <w:rPr>
              <w:noProof/>
            </w:rPr>
            <w:t xml:space="preserve">                                                                                                                                                                                                                                                                                                                                                                             </w:t>
          </w:r>
        </w:p>
      </w:tc>
      <w:tc>
        <w:tcPr>
          <w:tcW w:w="1701" w:type="dxa"/>
        </w:tcPr>
        <w:p w14:paraId="0971A6E2" w14:textId="39AF57AD" w:rsidR="00701429" w:rsidRDefault="00701429" w:rsidP="006C7BF6">
          <w:pPr>
            <w:pStyle w:val="HeaderEven"/>
            <w:jc w:val="right"/>
            <w:rPr>
              <w:b/>
            </w:rPr>
          </w:pPr>
          <w:r>
            <w:rPr>
              <w:b/>
            </w:rPr>
            <w:fldChar w:fldCharType="begin"/>
          </w:r>
          <w:r>
            <w:rPr>
              <w:b/>
            </w:rPr>
            <w:instrText xml:space="preserve"> STYLEREF CharChapNo \*charformat  </w:instrText>
          </w:r>
          <w:r>
            <w:rPr>
              <w:b/>
            </w:rPr>
            <w:fldChar w:fldCharType="separate"/>
          </w:r>
          <w:r w:rsidR="00F82ADF">
            <w:rPr>
              <w:b/>
              <w:noProof/>
            </w:rPr>
            <w:t>Chapter 5</w:t>
          </w:r>
          <w:r>
            <w:rPr>
              <w:b/>
            </w:rPr>
            <w:fldChar w:fldCharType="end"/>
          </w:r>
          <w:r>
            <w:rPr>
              <w:b/>
            </w:rPr>
            <w:t xml:space="preserve">                                                                                           </w:t>
          </w:r>
        </w:p>
      </w:tc>
    </w:tr>
    <w:tr w:rsidR="00701429" w14:paraId="1059CC2B" w14:textId="77777777" w:rsidTr="006C7BF6">
      <w:tc>
        <w:tcPr>
          <w:tcW w:w="6320" w:type="dxa"/>
        </w:tcPr>
        <w:p w14:paraId="12488C53" w14:textId="5FE675DA" w:rsidR="00701429" w:rsidRDefault="00F82ADF" w:rsidP="006C7BF6">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701429">
            <w:t xml:space="preserve">                                                                                                                                                                                                                                                                                                                                                                                     </w:t>
          </w:r>
        </w:p>
      </w:tc>
      <w:tc>
        <w:tcPr>
          <w:tcW w:w="1701" w:type="dxa"/>
        </w:tcPr>
        <w:p w14:paraId="043C1762" w14:textId="77AE18AE" w:rsidR="00701429" w:rsidRDefault="00701429" w:rsidP="006C7BF6">
          <w:pPr>
            <w:pStyle w:val="HeaderEven"/>
            <w:jc w:val="right"/>
            <w:rPr>
              <w:b/>
            </w:rPr>
          </w:pPr>
          <w:r>
            <w:rPr>
              <w:b/>
            </w:rPr>
            <w:fldChar w:fldCharType="begin"/>
          </w:r>
          <w:r>
            <w:rPr>
              <w:b/>
            </w:rPr>
            <w:instrText xml:space="preserve"> STYLEREF CharPartNo \*charformat </w:instrText>
          </w:r>
          <w:r>
            <w:rPr>
              <w:b/>
            </w:rPr>
            <w:fldChar w:fldCharType="separate"/>
          </w:r>
          <w:r w:rsidR="00F82ADF">
            <w:rPr>
              <w:b/>
              <w:noProof/>
            </w:rPr>
            <w:t>Part 5.7</w:t>
          </w:r>
          <w:r>
            <w:rPr>
              <w:b/>
            </w:rPr>
            <w:fldChar w:fldCharType="end"/>
          </w:r>
          <w:r>
            <w:rPr>
              <w:b/>
            </w:rPr>
            <w:t xml:space="preserve">                                                                                                 </w:t>
          </w:r>
        </w:p>
      </w:tc>
    </w:tr>
    <w:tr w:rsidR="00701429" w14:paraId="4AF4781C" w14:textId="77777777" w:rsidTr="006C7BF6">
      <w:tc>
        <w:tcPr>
          <w:tcW w:w="6320" w:type="dxa"/>
        </w:tcPr>
        <w:p w14:paraId="5FFA3E9F" w14:textId="2B3C0242" w:rsidR="00701429" w:rsidRDefault="00F82ADF" w:rsidP="006C7BF6">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701429">
            <w:t xml:space="preserve">                                                                                                                                                                                                                                                                                                                                                                                       </w:t>
          </w:r>
        </w:p>
      </w:tc>
      <w:tc>
        <w:tcPr>
          <w:tcW w:w="1701" w:type="dxa"/>
        </w:tcPr>
        <w:p w14:paraId="1E415206" w14:textId="0DF7F6EA" w:rsidR="00701429" w:rsidRDefault="00701429" w:rsidP="006C7BF6">
          <w:pPr>
            <w:pStyle w:val="HeaderEven"/>
            <w:jc w:val="right"/>
            <w:rPr>
              <w:b/>
            </w:rPr>
          </w:pPr>
          <w:r>
            <w:rPr>
              <w:b/>
            </w:rPr>
            <w:fldChar w:fldCharType="begin"/>
          </w:r>
          <w:r>
            <w:rPr>
              <w:b/>
            </w:rPr>
            <w:instrText xml:space="preserve"> STYLEREF CharDivNo \*charformat </w:instrText>
          </w:r>
          <w:r>
            <w:rPr>
              <w:b/>
            </w:rPr>
            <w:fldChar w:fldCharType="separate"/>
          </w:r>
          <w:r w:rsidR="00F82ADF">
            <w:rPr>
              <w:b/>
              <w:noProof/>
            </w:rPr>
            <w:t>Division 5.7.2</w:t>
          </w:r>
          <w:r>
            <w:rPr>
              <w:b/>
            </w:rPr>
            <w:fldChar w:fldCharType="end"/>
          </w:r>
          <w:r>
            <w:rPr>
              <w:b/>
            </w:rPr>
            <w:t xml:space="preserve">                                                                                            </w:t>
          </w:r>
        </w:p>
      </w:tc>
    </w:tr>
    <w:tr w:rsidR="00701429" w14:paraId="58B8BFEE" w14:textId="77777777" w:rsidTr="006C7BF6">
      <w:trPr>
        <w:cantSplit/>
      </w:trPr>
      <w:tc>
        <w:tcPr>
          <w:tcW w:w="1701" w:type="dxa"/>
          <w:gridSpan w:val="2"/>
          <w:tcBorders>
            <w:bottom w:val="single" w:sz="4" w:space="0" w:color="auto"/>
          </w:tcBorders>
        </w:tcPr>
        <w:p w14:paraId="1FB0B266" w14:textId="25EDF490" w:rsidR="00701429" w:rsidRDefault="00F82ADF" w:rsidP="006C7BF6">
          <w:pPr>
            <w:pStyle w:val="HeaderOdd6"/>
          </w:pPr>
          <w:r>
            <w:fldChar w:fldCharType="begin"/>
          </w:r>
          <w:r>
            <w:instrText xml:space="preserve"> DOCPROPERTY "Company"  \* MERGEFORMAT </w:instrText>
          </w:r>
          <w:r>
            <w:fldChar w:fldCharType="separate"/>
          </w:r>
          <w:r w:rsidR="004136F8">
            <w:t>Section</w:t>
          </w:r>
          <w:r>
            <w:fldChar w:fldCharType="end"/>
          </w:r>
          <w:r w:rsidR="00701429">
            <w:t xml:space="preserve"> </w:t>
          </w:r>
          <w:r w:rsidR="00701429">
            <w:rPr>
              <w:noProof/>
            </w:rPr>
            <w:fldChar w:fldCharType="begin"/>
          </w:r>
          <w:r w:rsidR="00701429">
            <w:rPr>
              <w:noProof/>
            </w:rPr>
            <w:instrText xml:space="preserve"> STYLEREF CharSectNo \*charformat </w:instrText>
          </w:r>
          <w:r w:rsidR="00701429">
            <w:rPr>
              <w:noProof/>
            </w:rPr>
            <w:fldChar w:fldCharType="separate"/>
          </w:r>
          <w:r>
            <w:rPr>
              <w:noProof/>
            </w:rPr>
            <w:t>207</w:t>
          </w:r>
          <w:r w:rsidR="00701429">
            <w:rPr>
              <w:noProof/>
            </w:rPr>
            <w:fldChar w:fldCharType="end"/>
          </w:r>
          <w:r w:rsidR="00701429">
            <w:rPr>
              <w:noProof/>
            </w:rPr>
            <w:t xml:space="preserve">                                                                                                                                                                                                                                           </w:t>
          </w:r>
        </w:p>
      </w:tc>
    </w:tr>
  </w:tbl>
  <w:p w14:paraId="42A7F53D" w14:textId="77777777" w:rsidR="00701429" w:rsidRDefault="00701429" w:rsidP="006C7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4F4"/>
    <w:rsid w:val="00015956"/>
    <w:rsid w:val="00015ED3"/>
    <w:rsid w:val="000162A7"/>
    <w:rsid w:val="0001679C"/>
    <w:rsid w:val="000175F3"/>
    <w:rsid w:val="00022535"/>
    <w:rsid w:val="00023AF8"/>
    <w:rsid w:val="000240D2"/>
    <w:rsid w:val="0002445B"/>
    <w:rsid w:val="000246B2"/>
    <w:rsid w:val="00024AC3"/>
    <w:rsid w:val="00024C0F"/>
    <w:rsid w:val="00025A6D"/>
    <w:rsid w:val="00026536"/>
    <w:rsid w:val="00026B0B"/>
    <w:rsid w:val="00026DAC"/>
    <w:rsid w:val="00026F64"/>
    <w:rsid w:val="0002798B"/>
    <w:rsid w:val="0002799B"/>
    <w:rsid w:val="000303A7"/>
    <w:rsid w:val="0003082B"/>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10C0"/>
    <w:rsid w:val="000626C4"/>
    <w:rsid w:val="0006298B"/>
    <w:rsid w:val="000634DE"/>
    <w:rsid w:val="00063DD5"/>
    <w:rsid w:val="0006584A"/>
    <w:rsid w:val="00067940"/>
    <w:rsid w:val="000723C7"/>
    <w:rsid w:val="000723EA"/>
    <w:rsid w:val="00073DE9"/>
    <w:rsid w:val="000764AF"/>
    <w:rsid w:val="00080805"/>
    <w:rsid w:val="000824B9"/>
    <w:rsid w:val="00082999"/>
    <w:rsid w:val="00082BD9"/>
    <w:rsid w:val="000830B2"/>
    <w:rsid w:val="000831DA"/>
    <w:rsid w:val="00083407"/>
    <w:rsid w:val="00083EF9"/>
    <w:rsid w:val="00085B36"/>
    <w:rsid w:val="000862E9"/>
    <w:rsid w:val="00086B68"/>
    <w:rsid w:val="00086B6C"/>
    <w:rsid w:val="00086F6C"/>
    <w:rsid w:val="000914E6"/>
    <w:rsid w:val="00092CEF"/>
    <w:rsid w:val="0009382A"/>
    <w:rsid w:val="00093A1A"/>
    <w:rsid w:val="00093E3D"/>
    <w:rsid w:val="00094FDF"/>
    <w:rsid w:val="00097430"/>
    <w:rsid w:val="00097A18"/>
    <w:rsid w:val="000A094B"/>
    <w:rsid w:val="000A55F1"/>
    <w:rsid w:val="000A5D7D"/>
    <w:rsid w:val="000A60D4"/>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225A"/>
    <w:rsid w:val="000E2A29"/>
    <w:rsid w:val="000E51D0"/>
    <w:rsid w:val="000E623B"/>
    <w:rsid w:val="000F0BCD"/>
    <w:rsid w:val="000F126E"/>
    <w:rsid w:val="000F1397"/>
    <w:rsid w:val="000F1402"/>
    <w:rsid w:val="000F288C"/>
    <w:rsid w:val="000F35B1"/>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709"/>
    <w:rsid w:val="00113B51"/>
    <w:rsid w:val="0011482A"/>
    <w:rsid w:val="00115015"/>
    <w:rsid w:val="001151A3"/>
    <w:rsid w:val="0011595F"/>
    <w:rsid w:val="00115AFF"/>
    <w:rsid w:val="00117D37"/>
    <w:rsid w:val="00117D76"/>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0EA0"/>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1FB7"/>
    <w:rsid w:val="00172A80"/>
    <w:rsid w:val="001743E2"/>
    <w:rsid w:val="00176D3A"/>
    <w:rsid w:val="00176E7A"/>
    <w:rsid w:val="00180025"/>
    <w:rsid w:val="0018103A"/>
    <w:rsid w:val="00186320"/>
    <w:rsid w:val="00186952"/>
    <w:rsid w:val="00187BFF"/>
    <w:rsid w:val="0019098B"/>
    <w:rsid w:val="001913DE"/>
    <w:rsid w:val="00193306"/>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46"/>
    <w:rsid w:val="001F43A1"/>
    <w:rsid w:val="001F53C4"/>
    <w:rsid w:val="001F6831"/>
    <w:rsid w:val="001F6A27"/>
    <w:rsid w:val="001F6AA7"/>
    <w:rsid w:val="001F7CB0"/>
    <w:rsid w:val="00202EA5"/>
    <w:rsid w:val="00204BC8"/>
    <w:rsid w:val="00205D7A"/>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6714"/>
    <w:rsid w:val="00257C2A"/>
    <w:rsid w:val="00260ED1"/>
    <w:rsid w:val="0026137A"/>
    <w:rsid w:val="00262786"/>
    <w:rsid w:val="00263EF4"/>
    <w:rsid w:val="0026437A"/>
    <w:rsid w:val="00264819"/>
    <w:rsid w:val="00266459"/>
    <w:rsid w:val="00266B52"/>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2F1F"/>
    <w:rsid w:val="002E3417"/>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47E07"/>
    <w:rsid w:val="00351296"/>
    <w:rsid w:val="00351E7F"/>
    <w:rsid w:val="00352E2E"/>
    <w:rsid w:val="00353816"/>
    <w:rsid w:val="003543BF"/>
    <w:rsid w:val="00355435"/>
    <w:rsid w:val="00355A24"/>
    <w:rsid w:val="003564A7"/>
    <w:rsid w:val="00357E85"/>
    <w:rsid w:val="00361AE9"/>
    <w:rsid w:val="0036318A"/>
    <w:rsid w:val="00364846"/>
    <w:rsid w:val="00364EF1"/>
    <w:rsid w:val="00365C8C"/>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5B06"/>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229"/>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07B98"/>
    <w:rsid w:val="00410A02"/>
    <w:rsid w:val="00412EB0"/>
    <w:rsid w:val="004136F8"/>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0BA6"/>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1F39"/>
    <w:rsid w:val="00494F80"/>
    <w:rsid w:val="00495FDB"/>
    <w:rsid w:val="0049604B"/>
    <w:rsid w:val="004962C2"/>
    <w:rsid w:val="0049737D"/>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D7D86"/>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07D98"/>
    <w:rsid w:val="00511730"/>
    <w:rsid w:val="00511BA3"/>
    <w:rsid w:val="00512D3C"/>
    <w:rsid w:val="0051369B"/>
    <w:rsid w:val="005136C7"/>
    <w:rsid w:val="00513EAD"/>
    <w:rsid w:val="0051448E"/>
    <w:rsid w:val="005145EA"/>
    <w:rsid w:val="005150CD"/>
    <w:rsid w:val="00516805"/>
    <w:rsid w:val="00520391"/>
    <w:rsid w:val="00523DFA"/>
    <w:rsid w:val="00524E69"/>
    <w:rsid w:val="0052510D"/>
    <w:rsid w:val="005315B9"/>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92B"/>
    <w:rsid w:val="00547B24"/>
    <w:rsid w:val="00547D93"/>
    <w:rsid w:val="00547FC1"/>
    <w:rsid w:val="00550394"/>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210"/>
    <w:rsid w:val="00587CBC"/>
    <w:rsid w:val="00587F7B"/>
    <w:rsid w:val="005932D2"/>
    <w:rsid w:val="00594977"/>
    <w:rsid w:val="00596498"/>
    <w:rsid w:val="0059687B"/>
    <w:rsid w:val="00596D96"/>
    <w:rsid w:val="00596E2A"/>
    <w:rsid w:val="00597835"/>
    <w:rsid w:val="005A25DC"/>
    <w:rsid w:val="005A36FA"/>
    <w:rsid w:val="005A5019"/>
    <w:rsid w:val="005A595D"/>
    <w:rsid w:val="005A5F2F"/>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2387"/>
    <w:rsid w:val="005E5B92"/>
    <w:rsid w:val="005E70D8"/>
    <w:rsid w:val="005E75C7"/>
    <w:rsid w:val="005F11ED"/>
    <w:rsid w:val="005F2728"/>
    <w:rsid w:val="005F29C3"/>
    <w:rsid w:val="005F3954"/>
    <w:rsid w:val="005F4818"/>
    <w:rsid w:val="005F4C06"/>
    <w:rsid w:val="005F6226"/>
    <w:rsid w:val="00600811"/>
    <w:rsid w:val="00603025"/>
    <w:rsid w:val="0060408B"/>
    <w:rsid w:val="00604DCD"/>
    <w:rsid w:val="00605AD5"/>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150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976ED"/>
    <w:rsid w:val="006A2582"/>
    <w:rsid w:val="006A28AA"/>
    <w:rsid w:val="006A33A6"/>
    <w:rsid w:val="006A453F"/>
    <w:rsid w:val="006A5A41"/>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C7BF6"/>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076"/>
    <w:rsid w:val="006F67D8"/>
    <w:rsid w:val="00700767"/>
    <w:rsid w:val="00700C3B"/>
    <w:rsid w:val="00700DC9"/>
    <w:rsid w:val="0070142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94B"/>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1FF1"/>
    <w:rsid w:val="00815306"/>
    <w:rsid w:val="008171BC"/>
    <w:rsid w:val="008177A8"/>
    <w:rsid w:val="00817EF4"/>
    <w:rsid w:val="0082027A"/>
    <w:rsid w:val="00823210"/>
    <w:rsid w:val="008236D1"/>
    <w:rsid w:val="008242C7"/>
    <w:rsid w:val="008249BF"/>
    <w:rsid w:val="00825393"/>
    <w:rsid w:val="0082667D"/>
    <w:rsid w:val="00827FFE"/>
    <w:rsid w:val="008316EF"/>
    <w:rsid w:val="0083252D"/>
    <w:rsid w:val="008328C9"/>
    <w:rsid w:val="00832C10"/>
    <w:rsid w:val="00833548"/>
    <w:rsid w:val="00833E7D"/>
    <w:rsid w:val="00835225"/>
    <w:rsid w:val="00835A64"/>
    <w:rsid w:val="00836DD4"/>
    <w:rsid w:val="0083742C"/>
    <w:rsid w:val="00841149"/>
    <w:rsid w:val="0084236A"/>
    <w:rsid w:val="00842500"/>
    <w:rsid w:val="008449F9"/>
    <w:rsid w:val="00844CE8"/>
    <w:rsid w:val="00845D0D"/>
    <w:rsid w:val="0085281B"/>
    <w:rsid w:val="00852ECE"/>
    <w:rsid w:val="00853952"/>
    <w:rsid w:val="00854715"/>
    <w:rsid w:val="008556E1"/>
    <w:rsid w:val="00860D75"/>
    <w:rsid w:val="00861870"/>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48"/>
    <w:rsid w:val="00887A58"/>
    <w:rsid w:val="00893059"/>
    <w:rsid w:val="008932E5"/>
    <w:rsid w:val="00895E4D"/>
    <w:rsid w:val="008961AD"/>
    <w:rsid w:val="00896C7C"/>
    <w:rsid w:val="008970C5"/>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38B6"/>
    <w:rsid w:val="008D4615"/>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81A"/>
    <w:rsid w:val="008F6C7C"/>
    <w:rsid w:val="008F7D2C"/>
    <w:rsid w:val="0090043F"/>
    <w:rsid w:val="00900DE1"/>
    <w:rsid w:val="00901E77"/>
    <w:rsid w:val="00903F97"/>
    <w:rsid w:val="00904701"/>
    <w:rsid w:val="009070F3"/>
    <w:rsid w:val="00910A8A"/>
    <w:rsid w:val="009130EE"/>
    <w:rsid w:val="009138C3"/>
    <w:rsid w:val="00913E94"/>
    <w:rsid w:val="0091487F"/>
    <w:rsid w:val="00914B24"/>
    <w:rsid w:val="00914D80"/>
    <w:rsid w:val="009163F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58A8"/>
    <w:rsid w:val="00A1617E"/>
    <w:rsid w:val="00A20BF9"/>
    <w:rsid w:val="00A21287"/>
    <w:rsid w:val="00A215F8"/>
    <w:rsid w:val="00A21D8F"/>
    <w:rsid w:val="00A226BD"/>
    <w:rsid w:val="00A228CC"/>
    <w:rsid w:val="00A22AD0"/>
    <w:rsid w:val="00A23592"/>
    <w:rsid w:val="00A236BE"/>
    <w:rsid w:val="00A24267"/>
    <w:rsid w:val="00A24485"/>
    <w:rsid w:val="00A259F7"/>
    <w:rsid w:val="00A25B3D"/>
    <w:rsid w:val="00A25C80"/>
    <w:rsid w:val="00A25DEE"/>
    <w:rsid w:val="00A25F0F"/>
    <w:rsid w:val="00A2619C"/>
    <w:rsid w:val="00A26B4F"/>
    <w:rsid w:val="00A27FD8"/>
    <w:rsid w:val="00A30077"/>
    <w:rsid w:val="00A311AF"/>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30C"/>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4ADD"/>
    <w:rsid w:val="00AD782F"/>
    <w:rsid w:val="00AE0209"/>
    <w:rsid w:val="00AE05D5"/>
    <w:rsid w:val="00AE1096"/>
    <w:rsid w:val="00AE1FFE"/>
    <w:rsid w:val="00AE3168"/>
    <w:rsid w:val="00AE44CE"/>
    <w:rsid w:val="00AE4872"/>
    <w:rsid w:val="00AE4FAF"/>
    <w:rsid w:val="00AE6616"/>
    <w:rsid w:val="00AE6A3B"/>
    <w:rsid w:val="00AE7432"/>
    <w:rsid w:val="00AE7A9A"/>
    <w:rsid w:val="00AE7B58"/>
    <w:rsid w:val="00AE7DC6"/>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08FA"/>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5E66"/>
    <w:rsid w:val="00BE665F"/>
    <w:rsid w:val="00BE6827"/>
    <w:rsid w:val="00BE78B4"/>
    <w:rsid w:val="00BF11DA"/>
    <w:rsid w:val="00BF1FB0"/>
    <w:rsid w:val="00BF200D"/>
    <w:rsid w:val="00BF2A5B"/>
    <w:rsid w:val="00BF2CBD"/>
    <w:rsid w:val="00BF46AA"/>
    <w:rsid w:val="00BF5C9E"/>
    <w:rsid w:val="00BF6C94"/>
    <w:rsid w:val="00C00184"/>
    <w:rsid w:val="00C006D9"/>
    <w:rsid w:val="00C006E4"/>
    <w:rsid w:val="00C02046"/>
    <w:rsid w:val="00C02834"/>
    <w:rsid w:val="00C03B3B"/>
    <w:rsid w:val="00C03FAC"/>
    <w:rsid w:val="00C05697"/>
    <w:rsid w:val="00C05E33"/>
    <w:rsid w:val="00C078F5"/>
    <w:rsid w:val="00C07BAC"/>
    <w:rsid w:val="00C15553"/>
    <w:rsid w:val="00C15CE2"/>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77A17"/>
    <w:rsid w:val="00C82A0B"/>
    <w:rsid w:val="00C82E9A"/>
    <w:rsid w:val="00C83585"/>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3F0"/>
    <w:rsid w:val="00CA0572"/>
    <w:rsid w:val="00CA2B0E"/>
    <w:rsid w:val="00CA2C87"/>
    <w:rsid w:val="00CA3CC6"/>
    <w:rsid w:val="00CA68F6"/>
    <w:rsid w:val="00CA7296"/>
    <w:rsid w:val="00CB06B7"/>
    <w:rsid w:val="00CB0FAE"/>
    <w:rsid w:val="00CB29CE"/>
    <w:rsid w:val="00CB3B92"/>
    <w:rsid w:val="00CB41FD"/>
    <w:rsid w:val="00CB4852"/>
    <w:rsid w:val="00CB4D75"/>
    <w:rsid w:val="00CB6706"/>
    <w:rsid w:val="00CB6F03"/>
    <w:rsid w:val="00CB7629"/>
    <w:rsid w:val="00CB7787"/>
    <w:rsid w:val="00CB78F5"/>
    <w:rsid w:val="00CC2E21"/>
    <w:rsid w:val="00CC3B5A"/>
    <w:rsid w:val="00CC7928"/>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A13"/>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7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AA2"/>
    <w:rsid w:val="00D61DB5"/>
    <w:rsid w:val="00D632BF"/>
    <w:rsid w:val="00D636E0"/>
    <w:rsid w:val="00D63AE9"/>
    <w:rsid w:val="00D64E52"/>
    <w:rsid w:val="00D65412"/>
    <w:rsid w:val="00D656C3"/>
    <w:rsid w:val="00D6755E"/>
    <w:rsid w:val="00D67B4C"/>
    <w:rsid w:val="00D70709"/>
    <w:rsid w:val="00D715B8"/>
    <w:rsid w:val="00D727D1"/>
    <w:rsid w:val="00D728FD"/>
    <w:rsid w:val="00D7336F"/>
    <w:rsid w:val="00D74F0C"/>
    <w:rsid w:val="00D74F9B"/>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4A34"/>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37A0"/>
    <w:rsid w:val="00DB4640"/>
    <w:rsid w:val="00DB5FB8"/>
    <w:rsid w:val="00DB6079"/>
    <w:rsid w:val="00DB6585"/>
    <w:rsid w:val="00DB7BF1"/>
    <w:rsid w:val="00DC1B32"/>
    <w:rsid w:val="00DC3647"/>
    <w:rsid w:val="00DC4CF0"/>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1F98"/>
    <w:rsid w:val="00E04367"/>
    <w:rsid w:val="00E04942"/>
    <w:rsid w:val="00E056BA"/>
    <w:rsid w:val="00E0604D"/>
    <w:rsid w:val="00E06BEB"/>
    <w:rsid w:val="00E070CE"/>
    <w:rsid w:val="00E07587"/>
    <w:rsid w:val="00E105B8"/>
    <w:rsid w:val="00E106F8"/>
    <w:rsid w:val="00E10B38"/>
    <w:rsid w:val="00E1109D"/>
    <w:rsid w:val="00E118CA"/>
    <w:rsid w:val="00E11989"/>
    <w:rsid w:val="00E11D91"/>
    <w:rsid w:val="00E128FE"/>
    <w:rsid w:val="00E13854"/>
    <w:rsid w:val="00E150B5"/>
    <w:rsid w:val="00E15C8F"/>
    <w:rsid w:val="00E16140"/>
    <w:rsid w:val="00E16764"/>
    <w:rsid w:val="00E171CD"/>
    <w:rsid w:val="00E17F5C"/>
    <w:rsid w:val="00E2233A"/>
    <w:rsid w:val="00E2375B"/>
    <w:rsid w:val="00E241B0"/>
    <w:rsid w:val="00E26009"/>
    <w:rsid w:val="00E263CE"/>
    <w:rsid w:val="00E26641"/>
    <w:rsid w:val="00E26995"/>
    <w:rsid w:val="00E273DA"/>
    <w:rsid w:val="00E30971"/>
    <w:rsid w:val="00E31698"/>
    <w:rsid w:val="00E32839"/>
    <w:rsid w:val="00E32F92"/>
    <w:rsid w:val="00E3422D"/>
    <w:rsid w:val="00E34A9F"/>
    <w:rsid w:val="00E356BB"/>
    <w:rsid w:val="00E3750D"/>
    <w:rsid w:val="00E37699"/>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48F"/>
    <w:rsid w:val="00E527A9"/>
    <w:rsid w:val="00E52D7F"/>
    <w:rsid w:val="00E53D45"/>
    <w:rsid w:val="00E55EBC"/>
    <w:rsid w:val="00E56141"/>
    <w:rsid w:val="00E56550"/>
    <w:rsid w:val="00E569F7"/>
    <w:rsid w:val="00E56BB5"/>
    <w:rsid w:val="00E56C74"/>
    <w:rsid w:val="00E57480"/>
    <w:rsid w:val="00E6020B"/>
    <w:rsid w:val="00E63006"/>
    <w:rsid w:val="00E63802"/>
    <w:rsid w:val="00E670E5"/>
    <w:rsid w:val="00E70AE5"/>
    <w:rsid w:val="00E71D35"/>
    <w:rsid w:val="00E72767"/>
    <w:rsid w:val="00E72ED2"/>
    <w:rsid w:val="00E72F09"/>
    <w:rsid w:val="00E75397"/>
    <w:rsid w:val="00E7613C"/>
    <w:rsid w:val="00E77BE2"/>
    <w:rsid w:val="00E806D1"/>
    <w:rsid w:val="00E80A79"/>
    <w:rsid w:val="00E82916"/>
    <w:rsid w:val="00E85F0E"/>
    <w:rsid w:val="00E93272"/>
    <w:rsid w:val="00E93793"/>
    <w:rsid w:val="00EA0469"/>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63FA"/>
    <w:rsid w:val="00F27261"/>
    <w:rsid w:val="00F279AF"/>
    <w:rsid w:val="00F3046C"/>
    <w:rsid w:val="00F31285"/>
    <w:rsid w:val="00F3504B"/>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1977"/>
    <w:rsid w:val="00F82ADF"/>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0F3"/>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9-31" TargetMode="External"/><Relationship Id="rId21" Type="http://schemas.openxmlformats.org/officeDocument/2006/relationships/footer" Target="footer3.xml"/><Relationship Id="rId170" Type="http://schemas.openxmlformats.org/officeDocument/2006/relationships/hyperlink" Target="http://www.legislation.act.gov.au/a/2001-58"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s://www.legislation.gov.au/Series/C2004A03701" TargetMode="External"/><Relationship Id="rId682" Type="http://schemas.openxmlformats.org/officeDocument/2006/relationships/hyperlink" Target="http://www.legislation.act.gov.au/cn/2013-9/default.asp"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a/2007-24/default.asp" TargetMode="External"/><Relationship Id="rId542" Type="http://schemas.openxmlformats.org/officeDocument/2006/relationships/footer" Target="footer33.xml"/><Relationship Id="rId987" Type="http://schemas.openxmlformats.org/officeDocument/2006/relationships/hyperlink" Target="http://www.legislation.act.gov.au/a/2015-19" TargetMode="External"/><Relationship Id="rId1172" Type="http://schemas.openxmlformats.org/officeDocument/2006/relationships/hyperlink" Target="http://www.legislation.act.gov.au/sl/2009-40"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a/2019-28/default.asp" TargetMode="External"/><Relationship Id="rId1032" Type="http://schemas.openxmlformats.org/officeDocument/2006/relationships/hyperlink" Target="http://www.legislation.act.gov.au/sl/2010-8" TargetMode="External"/><Relationship Id="rId1477" Type="http://schemas.openxmlformats.org/officeDocument/2006/relationships/hyperlink" Target="http://www.legislation.act.gov.au/sl/2008-41" TargetMode="External"/><Relationship Id="rId1684" Type="http://schemas.openxmlformats.org/officeDocument/2006/relationships/hyperlink" Target="http://www.legislation.act.gov.au/sl/2020-36/" TargetMode="External"/><Relationship Id="rId707" Type="http://schemas.openxmlformats.org/officeDocument/2006/relationships/hyperlink" Target="http://www.legislation.act.gov.au/a/2015-12" TargetMode="External"/><Relationship Id="rId914" Type="http://schemas.openxmlformats.org/officeDocument/2006/relationships/hyperlink" Target="http://www.legislation.act.gov.au/sl/2010-22" TargetMode="External"/><Relationship Id="rId1337" Type="http://schemas.openxmlformats.org/officeDocument/2006/relationships/hyperlink" Target="http://www.legislation.act.gov.au/a/2011-54" TargetMode="External"/><Relationship Id="rId1544" Type="http://schemas.openxmlformats.org/officeDocument/2006/relationships/hyperlink" Target="http://www.legislation.act.gov.au/sl/2010-34"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sl/2008-33" TargetMode="External"/><Relationship Id="rId1611" Type="http://schemas.openxmlformats.org/officeDocument/2006/relationships/hyperlink" Target="http://www.legislation.act.gov.au/a/2014-26" TargetMode="External"/><Relationship Id="rId192" Type="http://schemas.openxmlformats.org/officeDocument/2006/relationships/hyperlink" Target="http://www.legislation.act.gov.au/a/2007-24/default.asp" TargetMode="External"/><Relationship Id="rId497" Type="http://schemas.openxmlformats.org/officeDocument/2006/relationships/header" Target="header17.xml"/><Relationship Id="rId357" Type="http://schemas.openxmlformats.org/officeDocument/2006/relationships/hyperlink" Target="http://www.legislation.act.gov.au/ni/2008-27/default.asp" TargetMode="External"/><Relationship Id="rId1194" Type="http://schemas.openxmlformats.org/officeDocument/2006/relationships/hyperlink" Target="https://www.legislation.act.gov.au/sl/2020-33/" TargetMode="External"/><Relationship Id="rId217" Type="http://schemas.openxmlformats.org/officeDocument/2006/relationships/header" Target="header9.xml"/><Relationship Id="rId564" Type="http://schemas.openxmlformats.org/officeDocument/2006/relationships/image" Target="media/image17.jpeg"/><Relationship Id="rId771" Type="http://schemas.openxmlformats.org/officeDocument/2006/relationships/hyperlink" Target="http://www.legislation.act.gov.au/sl/2011-21" TargetMode="External"/><Relationship Id="rId869" Type="http://schemas.openxmlformats.org/officeDocument/2006/relationships/hyperlink" Target="http://www.legislation.act.gov.au/a/2010-4" TargetMode="External"/><Relationship Id="rId1499" Type="http://schemas.openxmlformats.org/officeDocument/2006/relationships/hyperlink" Target="http://www.legislation.act.gov.au/sl/2008-33" TargetMode="External"/><Relationship Id="rId424" Type="http://schemas.openxmlformats.org/officeDocument/2006/relationships/hyperlink" Target="http://www.legislation.act.gov.au/a/2007-19" TargetMode="External"/><Relationship Id="rId631" Type="http://schemas.openxmlformats.org/officeDocument/2006/relationships/hyperlink" Target="http://www.legislation.act.gov.au/sl/2009-3" TargetMode="External"/><Relationship Id="rId729" Type="http://schemas.openxmlformats.org/officeDocument/2006/relationships/hyperlink" Target="http://www.legislation.act.gov.au/a/2018-18/default.asp" TargetMode="External"/><Relationship Id="rId1054" Type="http://schemas.openxmlformats.org/officeDocument/2006/relationships/hyperlink" Target="http://www.legislation.act.gov.au/sl/2012-18" TargetMode="External"/><Relationship Id="rId1261" Type="http://schemas.openxmlformats.org/officeDocument/2006/relationships/hyperlink" Target="http://www.legislation.act.gov.au/sl/2009-15" TargetMode="External"/><Relationship Id="rId1359" Type="http://schemas.openxmlformats.org/officeDocument/2006/relationships/hyperlink" Target="http://www.legislation.act.gov.au/sl/2014-35" TargetMode="External"/><Relationship Id="rId936" Type="http://schemas.openxmlformats.org/officeDocument/2006/relationships/hyperlink" Target="http://www.legislation.act.gov.au/a/2010-4" TargetMode="External"/><Relationship Id="rId1121" Type="http://schemas.openxmlformats.org/officeDocument/2006/relationships/hyperlink" Target="http://www.legislation.act.gov.au/sl/2009-40" TargetMode="External"/><Relationship Id="rId1219" Type="http://schemas.openxmlformats.org/officeDocument/2006/relationships/hyperlink" Target="http://www.legislation.act.gov.au/sl/2009-39" TargetMode="External"/><Relationship Id="rId1566" Type="http://schemas.openxmlformats.org/officeDocument/2006/relationships/hyperlink" Target="http://www.legislation.act.gov.au/a/2011-52" TargetMode="External"/><Relationship Id="rId65" Type="http://schemas.openxmlformats.org/officeDocument/2006/relationships/hyperlink" Target="http://www.legislation.act.gov.au/a/2005-51" TargetMode="External"/><Relationship Id="rId1426" Type="http://schemas.openxmlformats.org/officeDocument/2006/relationships/hyperlink" Target="http://www.legislation.act.gov.au/sl/2014-35" TargetMode="External"/><Relationship Id="rId1633" Type="http://schemas.openxmlformats.org/officeDocument/2006/relationships/hyperlink" Target="http://www.legislation.act.gov.au/a/2014-59" TargetMode="External"/><Relationship Id="rId1700" Type="http://schemas.openxmlformats.org/officeDocument/2006/relationships/header" Target="header50.xml"/><Relationship Id="rId281" Type="http://schemas.openxmlformats.org/officeDocument/2006/relationships/hyperlink" Target="http://www.legislation.act.gov.au/a/1991-100/default.asp" TargetMode="External"/><Relationship Id="rId141" Type="http://schemas.openxmlformats.org/officeDocument/2006/relationships/hyperlink" Target="http://www.legislation.act.gov.au/a/2003-40" TargetMode="External"/><Relationship Id="rId379" Type="http://schemas.openxmlformats.org/officeDocument/2006/relationships/hyperlink" Target="http://www.legislation.act.gov.au/a/2013-3/default.asp" TargetMode="External"/><Relationship Id="rId586" Type="http://schemas.openxmlformats.org/officeDocument/2006/relationships/hyperlink" Target="http://www.legislation.act.gov.au/a/2004-7" TargetMode="External"/><Relationship Id="rId793" Type="http://schemas.openxmlformats.org/officeDocument/2006/relationships/hyperlink" Target="http://www.legislation.act.gov.au/a/2017-12/default.asp"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ni/2008-27/default.asp" TargetMode="External"/><Relationship Id="rId653" Type="http://schemas.openxmlformats.org/officeDocument/2006/relationships/hyperlink" Target="http://www.legislation.act.gov.au/sl/2010-37" TargetMode="External"/><Relationship Id="rId1076" Type="http://schemas.openxmlformats.org/officeDocument/2006/relationships/hyperlink" Target="http://www.legislation.act.gov.au/sl/2008-33" TargetMode="External"/><Relationship Id="rId1283" Type="http://schemas.openxmlformats.org/officeDocument/2006/relationships/hyperlink" Target="http://www.legislation.act.gov.au/a/2013-19" TargetMode="External"/><Relationship Id="rId1490" Type="http://schemas.openxmlformats.org/officeDocument/2006/relationships/hyperlink" Target="http://www.legislation.act.gov.au/a/2008-37" TargetMode="External"/><Relationship Id="rId306" Type="http://schemas.openxmlformats.org/officeDocument/2006/relationships/hyperlink" Target="http://www.legislation.act.gov.au/a/1971-30" TargetMode="External"/><Relationship Id="rId860" Type="http://schemas.openxmlformats.org/officeDocument/2006/relationships/hyperlink" Target="http://www.legislation.act.gov.au/sl/2015-31" TargetMode="External"/><Relationship Id="rId958" Type="http://schemas.openxmlformats.org/officeDocument/2006/relationships/hyperlink" Target="http://www.legislation.act.gov.au/a/2008-28" TargetMode="External"/><Relationship Id="rId1143" Type="http://schemas.openxmlformats.org/officeDocument/2006/relationships/hyperlink" Target="http://www.legislation.act.gov.au/sl/2010-8" TargetMode="External"/><Relationship Id="rId1588" Type="http://schemas.openxmlformats.org/officeDocument/2006/relationships/hyperlink" Target="http://www.legislation.act.gov.au/sl/2012-42" TargetMode="External"/><Relationship Id="rId87" Type="http://schemas.openxmlformats.org/officeDocument/2006/relationships/hyperlink" Target="http://www.legislation.act.gov.au/a/2007-24/default.asp" TargetMode="External"/><Relationship Id="rId513" Type="http://schemas.openxmlformats.org/officeDocument/2006/relationships/image" Target="media/image8.jpeg"/><Relationship Id="rId720" Type="http://schemas.openxmlformats.org/officeDocument/2006/relationships/hyperlink" Target="http://www.legislation.act.gov.au/a/2016-24/default.asp" TargetMode="External"/><Relationship Id="rId818" Type="http://schemas.openxmlformats.org/officeDocument/2006/relationships/hyperlink" Target="http://www.legislation.act.gov.au/a/2008-28" TargetMode="External"/><Relationship Id="rId1350" Type="http://schemas.openxmlformats.org/officeDocument/2006/relationships/hyperlink" Target="http://www.legislation.act.gov.au/sl/2009-31" TargetMode="External"/><Relationship Id="rId1448" Type="http://schemas.openxmlformats.org/officeDocument/2006/relationships/hyperlink" Target="http://www.legislation.act.gov.au/sl/2012-18" TargetMode="External"/><Relationship Id="rId1655" Type="http://schemas.openxmlformats.org/officeDocument/2006/relationships/hyperlink" Target="http://www.legislation.act.gov.au/sl/2016-24/default.asp" TargetMode="External"/><Relationship Id="rId1003" Type="http://schemas.openxmlformats.org/officeDocument/2006/relationships/hyperlink" Target="http://www.legislation.act.gov.au/sl/2008-8"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09-40" TargetMode="External"/><Relationship Id="rId1515" Type="http://schemas.openxmlformats.org/officeDocument/2006/relationships/hyperlink" Target="http://www.legislation.act.gov.au/sl/2009-14" TargetMode="External"/><Relationship Id="rId14" Type="http://schemas.openxmlformats.org/officeDocument/2006/relationships/hyperlink" Target="http://www.legislation.act.gov.au/a/2001-14" TargetMode="External"/><Relationship Id="rId163" Type="http://schemas.openxmlformats.org/officeDocument/2006/relationships/hyperlink" Target="http://www.legislation.act.gov.au/a/2011-41" TargetMode="External"/><Relationship Id="rId370" Type="http://schemas.openxmlformats.org/officeDocument/2006/relationships/hyperlink" Target="http://www.legislation.act.gov.au/ni/2008-27/default.asp" TargetMode="External"/><Relationship Id="rId230" Type="http://schemas.openxmlformats.org/officeDocument/2006/relationships/footer" Target="footer15.xml"/><Relationship Id="rId468" Type="http://schemas.openxmlformats.org/officeDocument/2006/relationships/hyperlink" Target="http://www.legislation.act.gov.au/a/2007-24" TargetMode="External"/><Relationship Id="rId675" Type="http://schemas.openxmlformats.org/officeDocument/2006/relationships/hyperlink" Target="http://www.legislation.act.gov.au/a/2012-23/default.asp" TargetMode="External"/><Relationship Id="rId882" Type="http://schemas.openxmlformats.org/officeDocument/2006/relationships/hyperlink" Target="http://www.legislation.act.gov.au/a/2011-41" TargetMode="External"/><Relationship Id="rId1098" Type="http://schemas.openxmlformats.org/officeDocument/2006/relationships/hyperlink" Target="http://www.legislation.act.gov.au/sl/2008-8" TargetMode="External"/><Relationship Id="rId328" Type="http://schemas.openxmlformats.org/officeDocument/2006/relationships/hyperlink" Target="http://www.legislation.act.gov.au/a/2004-57" TargetMode="External"/><Relationship Id="rId535" Type="http://schemas.openxmlformats.org/officeDocument/2006/relationships/hyperlink" Target="http://www.legislation.act.gov.au/ni/2008-27/default.asp" TargetMode="External"/><Relationship Id="rId742" Type="http://schemas.openxmlformats.org/officeDocument/2006/relationships/hyperlink" Target="http://www.legislation.act.gov.au/a/2021-12/" TargetMode="External"/><Relationship Id="rId1165" Type="http://schemas.openxmlformats.org/officeDocument/2006/relationships/hyperlink" Target="http://www.legislation.act.gov.au/sl/2012-18" TargetMode="External"/><Relationship Id="rId1372" Type="http://schemas.openxmlformats.org/officeDocument/2006/relationships/hyperlink" Target="http://www.legislation.act.gov.au/a/2015-19" TargetMode="External"/><Relationship Id="rId602" Type="http://schemas.openxmlformats.org/officeDocument/2006/relationships/hyperlink" Target="http://www.legislation.act.gov.au/a/2004-7" TargetMode="External"/><Relationship Id="rId1025" Type="http://schemas.openxmlformats.org/officeDocument/2006/relationships/hyperlink" Target="http://www.legislation.act.gov.au/sl/2008-33" TargetMode="External"/><Relationship Id="rId1232" Type="http://schemas.openxmlformats.org/officeDocument/2006/relationships/hyperlink" Target="http://www.legislation.act.gov.au/ni/2013-132/default.asp" TargetMode="External"/><Relationship Id="rId1677" Type="http://schemas.openxmlformats.org/officeDocument/2006/relationships/hyperlink" Target="http://www.legislation.act.gov.au/a/2020-20/" TargetMode="External"/><Relationship Id="rId907" Type="http://schemas.openxmlformats.org/officeDocument/2006/relationships/hyperlink" Target="http://www.legislation.act.gov.au/sl/2011-22" TargetMode="External"/><Relationship Id="rId1537" Type="http://schemas.openxmlformats.org/officeDocument/2006/relationships/hyperlink" Target="http://www.legislation.act.gov.au/sl/2010-11"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2001-14" TargetMode="External"/><Relationship Id="rId546" Type="http://schemas.openxmlformats.org/officeDocument/2006/relationships/footer" Target="footer35.xml"/><Relationship Id="rId753" Type="http://schemas.openxmlformats.org/officeDocument/2006/relationships/hyperlink" Target="http://www.legislation.act.gov.au/sl/2012-19" TargetMode="External"/><Relationship Id="rId1176" Type="http://schemas.openxmlformats.org/officeDocument/2006/relationships/hyperlink" Target="http://www.legislation.act.gov.au/sl/2009-40" TargetMode="External"/><Relationship Id="rId1383" Type="http://schemas.openxmlformats.org/officeDocument/2006/relationships/hyperlink" Target="http://www.legislation.act.gov.au/a/2015-2" TargetMode="External"/><Relationship Id="rId1604" Type="http://schemas.openxmlformats.org/officeDocument/2006/relationships/hyperlink" Target="http://www.legislation.act.gov.au/a/2013-40"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s://www.legislation.act.gov.au/a/2014-59" TargetMode="External"/><Relationship Id="rId960" Type="http://schemas.openxmlformats.org/officeDocument/2006/relationships/hyperlink" Target="http://www.legislation.act.gov.au/sl/2009-38" TargetMode="External"/><Relationship Id="rId1036" Type="http://schemas.openxmlformats.org/officeDocument/2006/relationships/hyperlink" Target="http://www.legislation.act.gov.au/sl/2008-33" TargetMode="External"/><Relationship Id="rId1243" Type="http://schemas.openxmlformats.org/officeDocument/2006/relationships/hyperlink" Target="http://www.legislation.act.gov.au/sl/2009-8" TargetMode="External"/><Relationship Id="rId1590" Type="http://schemas.openxmlformats.org/officeDocument/2006/relationships/hyperlink" Target="http://www.legislation.act.gov.au/a/2012-23" TargetMode="External"/><Relationship Id="rId1688" Type="http://schemas.openxmlformats.org/officeDocument/2006/relationships/hyperlink" Target="http://www.legislation.act.gov.au/a/2021-12/" TargetMode="External"/><Relationship Id="rId392" Type="http://schemas.openxmlformats.org/officeDocument/2006/relationships/hyperlink" Target="http://www.legislation.act.gov.au/a/2013-3/default.asp" TargetMode="External"/><Relationship Id="rId613" Type="http://schemas.openxmlformats.org/officeDocument/2006/relationships/header" Target="header44.xml"/><Relationship Id="rId697" Type="http://schemas.openxmlformats.org/officeDocument/2006/relationships/hyperlink" Target="http://www.legislation.act.gov.au/a/2014-48" TargetMode="External"/><Relationship Id="rId820" Type="http://schemas.openxmlformats.org/officeDocument/2006/relationships/hyperlink" Target="http://www.legislation.act.gov.au/a/2010-37" TargetMode="External"/><Relationship Id="rId918" Type="http://schemas.openxmlformats.org/officeDocument/2006/relationships/hyperlink" Target="http://www.legislation.act.gov.au/a/2014-13" TargetMode="External"/><Relationship Id="rId1450" Type="http://schemas.openxmlformats.org/officeDocument/2006/relationships/hyperlink" Target="http://www.legislation.act.gov.au/a/2008-37" TargetMode="External"/><Relationship Id="rId1548" Type="http://schemas.openxmlformats.org/officeDocument/2006/relationships/hyperlink" Target="http://www.legislation.act.gov.au/a/2010-37" TargetMode="External"/><Relationship Id="rId252" Type="http://schemas.openxmlformats.org/officeDocument/2006/relationships/hyperlink" Target="http://www.legislation.act.gov.au/a/2007-33" TargetMode="External"/><Relationship Id="rId1103" Type="http://schemas.openxmlformats.org/officeDocument/2006/relationships/hyperlink" Target="http://www.legislation.act.gov.au/sl/2008-8" TargetMode="External"/><Relationship Id="rId1187" Type="http://schemas.openxmlformats.org/officeDocument/2006/relationships/hyperlink" Target="http://www.legislation.act.gov.au/a/2014-47" TargetMode="External"/><Relationship Id="rId1310" Type="http://schemas.openxmlformats.org/officeDocument/2006/relationships/hyperlink" Target="http://www.legislation.act.gov.au/a/2020-20/" TargetMode="External"/><Relationship Id="rId1408" Type="http://schemas.openxmlformats.org/officeDocument/2006/relationships/hyperlink" Target="http://www.legislation.act.gov.au/sl/2009-41" TargetMode="External"/><Relationship Id="rId47" Type="http://schemas.openxmlformats.org/officeDocument/2006/relationships/hyperlink" Target="https://www.legislation.act.gov.au/a/2007-24/" TargetMode="External"/><Relationship Id="rId112" Type="http://schemas.openxmlformats.org/officeDocument/2006/relationships/hyperlink" Target="http://www.legislation.act.gov.au/a/2001-14" TargetMode="External"/><Relationship Id="rId557" Type="http://schemas.openxmlformats.org/officeDocument/2006/relationships/footer" Target="footer40.xml"/><Relationship Id="rId764" Type="http://schemas.openxmlformats.org/officeDocument/2006/relationships/hyperlink" Target="http://www.legislation.act.gov.au/a/2011-54" TargetMode="External"/><Relationship Id="rId971" Type="http://schemas.openxmlformats.org/officeDocument/2006/relationships/hyperlink" Target="http://www.legislation.act.gov.au/a/2015-42" TargetMode="External"/><Relationship Id="rId1394" Type="http://schemas.openxmlformats.org/officeDocument/2006/relationships/hyperlink" Target="http://www.legislation.act.gov.au/sl/2008-8" TargetMode="External"/><Relationship Id="rId1615" Type="http://schemas.openxmlformats.org/officeDocument/2006/relationships/hyperlink" Target="http://www.legislation.act.gov.au/a/2014-47" TargetMode="External"/><Relationship Id="rId1699" Type="http://schemas.openxmlformats.org/officeDocument/2006/relationships/footer" Target="footer54.xml"/><Relationship Id="rId196" Type="http://schemas.openxmlformats.org/officeDocument/2006/relationships/image" Target="media/image5.wmf"/><Relationship Id="rId417" Type="http://schemas.openxmlformats.org/officeDocument/2006/relationships/hyperlink" Target="http://www.legislation.act.gov.au/a/2014-59/default.asp" TargetMode="External"/><Relationship Id="rId624" Type="http://schemas.openxmlformats.org/officeDocument/2006/relationships/hyperlink" Target="http://www.legislation.act.gov.au/sl/2008-33" TargetMode="External"/><Relationship Id="rId831" Type="http://schemas.openxmlformats.org/officeDocument/2006/relationships/hyperlink" Target="http://www.legislation.act.gov.au/sl/2009-38" TargetMode="External"/><Relationship Id="rId1047" Type="http://schemas.openxmlformats.org/officeDocument/2006/relationships/hyperlink" Target="http://www.legislation.act.gov.au/a/2020-16/" TargetMode="External"/><Relationship Id="rId1254" Type="http://schemas.openxmlformats.org/officeDocument/2006/relationships/hyperlink" Target="http://www.legislation.act.gov.au/sl/2009-8" TargetMode="External"/><Relationship Id="rId1461" Type="http://schemas.openxmlformats.org/officeDocument/2006/relationships/hyperlink" Target="http://www.legislation.act.gov.au/a/2008-37"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2007-24" TargetMode="External"/><Relationship Id="rId929" Type="http://schemas.openxmlformats.org/officeDocument/2006/relationships/hyperlink" Target="http://www.legislation.act.gov.au/a/2010-4" TargetMode="External"/><Relationship Id="rId1114" Type="http://schemas.openxmlformats.org/officeDocument/2006/relationships/hyperlink" Target="http://www.legislation.act.gov.au/sl/2008-41" TargetMode="External"/><Relationship Id="rId1321" Type="http://schemas.openxmlformats.org/officeDocument/2006/relationships/hyperlink" Target="http://www.legislation.act.gov.au/sl/2008-33" TargetMode="External"/><Relationship Id="rId1559" Type="http://schemas.openxmlformats.org/officeDocument/2006/relationships/hyperlink" Target="http://www.legislation.act.gov.au/sl/2011-21"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comlaw.gov.au/Series/C2011A00073" TargetMode="External"/><Relationship Id="rId330" Type="http://schemas.openxmlformats.org/officeDocument/2006/relationships/hyperlink" Target="http://www.legislation.act.gov.au/a/2004-57" TargetMode="External"/><Relationship Id="rId568" Type="http://schemas.openxmlformats.org/officeDocument/2006/relationships/footer" Target="footer44.xml"/><Relationship Id="rId775" Type="http://schemas.openxmlformats.org/officeDocument/2006/relationships/hyperlink" Target="http://www.legislation.act.gov.au/a/2012-23" TargetMode="External"/><Relationship Id="rId982" Type="http://schemas.openxmlformats.org/officeDocument/2006/relationships/hyperlink" Target="http://www.legislation.act.gov.au/sl/2014-35" TargetMode="External"/><Relationship Id="rId1198" Type="http://schemas.openxmlformats.org/officeDocument/2006/relationships/hyperlink" Target="http://www.legislation.act.gov.au/sl/2012-18" TargetMode="External"/><Relationship Id="rId1419" Type="http://schemas.openxmlformats.org/officeDocument/2006/relationships/hyperlink" Target="http://www.legislation.act.gov.au/a/2020-16/" TargetMode="External"/><Relationship Id="rId1626" Type="http://schemas.openxmlformats.org/officeDocument/2006/relationships/hyperlink" Target="http://www.legislation.act.gov.au/a/2015-6/default.asp" TargetMode="External"/><Relationship Id="rId428" Type="http://schemas.openxmlformats.org/officeDocument/2006/relationships/hyperlink" Target="http://www.legislation.act.gov.au/a/2004-17" TargetMode="External"/><Relationship Id="rId635" Type="http://schemas.openxmlformats.org/officeDocument/2006/relationships/hyperlink" Target="http://www.legislation.act.gov.au/sl/2009-9" TargetMode="Externa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10-8" TargetMode="External"/><Relationship Id="rId1265" Type="http://schemas.openxmlformats.org/officeDocument/2006/relationships/hyperlink" Target="http://www.legislation.act.gov.au/sl/2009-40" TargetMode="External"/><Relationship Id="rId1472" Type="http://schemas.openxmlformats.org/officeDocument/2006/relationships/hyperlink" Target="http://www.legislation.act.gov.au/a/2014-59" TargetMode="External"/><Relationship Id="rId274" Type="http://schemas.openxmlformats.org/officeDocument/2006/relationships/hyperlink" Target="http://www.legislation.act.gov.au/a/2007-24/default.asp" TargetMode="External"/><Relationship Id="rId481" Type="http://schemas.openxmlformats.org/officeDocument/2006/relationships/hyperlink" Target="http://www.legislation.act.gov.au/a/1991-100" TargetMode="External"/><Relationship Id="rId702" Type="http://schemas.openxmlformats.org/officeDocument/2006/relationships/hyperlink" Target="http://www.legislation.act.gov.au/a/2015-2"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sl/2016-24"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footer" Target="footer48.xml"/><Relationship Id="rId786" Type="http://schemas.openxmlformats.org/officeDocument/2006/relationships/hyperlink" Target="http://www.legislation.act.gov.au/a/2017-3/default.asp" TargetMode="External"/><Relationship Id="rId993" Type="http://schemas.openxmlformats.org/officeDocument/2006/relationships/hyperlink" Target="http://www.legislation.act.gov.au/sl/2010-8" TargetMode="External"/><Relationship Id="rId1637" Type="http://schemas.openxmlformats.org/officeDocument/2006/relationships/hyperlink" Target="http://www.legislation.act.gov.au/sl/2015-30" TargetMode="External"/><Relationship Id="rId341" Type="http://schemas.openxmlformats.org/officeDocument/2006/relationships/hyperlink" Target="http://www.legislation.act.gov.au/a/2007-24" TargetMode="External"/><Relationship Id="rId439" Type="http://schemas.openxmlformats.org/officeDocument/2006/relationships/hyperlink" Target="http://www.legislation.act.gov.au/a/2002-39" TargetMode="External"/><Relationship Id="rId646" Type="http://schemas.openxmlformats.org/officeDocument/2006/relationships/hyperlink" Target="http://www.legislation.act.gov.au/a/2010-4"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a/2017-3/default.asp" TargetMode="External"/><Relationship Id="rId1483" Type="http://schemas.openxmlformats.org/officeDocument/2006/relationships/hyperlink" Target="http://www.legislation.act.gov.au/a/2011-19" TargetMode="External"/><Relationship Id="rId1704" Type="http://schemas.openxmlformats.org/officeDocument/2006/relationships/fontTable" Target="fontTable.xml"/><Relationship Id="rId201" Type="http://schemas.openxmlformats.org/officeDocument/2006/relationships/footer" Target="footer8.xml"/><Relationship Id="rId285" Type="http://schemas.openxmlformats.org/officeDocument/2006/relationships/hyperlink" Target="http://www.legislation.act.gov.au/a/1925-1" TargetMode="External"/><Relationship Id="rId506" Type="http://schemas.openxmlformats.org/officeDocument/2006/relationships/hyperlink" Target="http://www.legislation.act.gov.au/a/2001-16" TargetMode="External"/><Relationship Id="rId853" Type="http://schemas.openxmlformats.org/officeDocument/2006/relationships/hyperlink" Target="http://www.legislation.act.gov.au/sl/2008-8" TargetMode="External"/><Relationship Id="rId1136" Type="http://schemas.openxmlformats.org/officeDocument/2006/relationships/hyperlink" Target="http://www.legislation.act.gov.au/sl/2009-40" TargetMode="External"/><Relationship Id="rId1690" Type="http://schemas.openxmlformats.org/officeDocument/2006/relationships/hyperlink" Target="http://www.legislation.act.gov.au/sl/2021-16/" TargetMode="External"/><Relationship Id="rId492" Type="http://schemas.openxmlformats.org/officeDocument/2006/relationships/header" Target="header14.xml"/><Relationship Id="rId713" Type="http://schemas.openxmlformats.org/officeDocument/2006/relationships/hyperlink" Target="http://www.legislation.act.gov.au/a/2015-42/default.asp" TargetMode="External"/><Relationship Id="rId797" Type="http://schemas.openxmlformats.org/officeDocument/2006/relationships/hyperlink" Target="http://www.legislation.act.gov.au/sl/2008-8" TargetMode="External"/><Relationship Id="rId920" Type="http://schemas.openxmlformats.org/officeDocument/2006/relationships/hyperlink" Target="http://www.legislation.act.gov.au/sl/2008-8" TargetMode="External"/><Relationship Id="rId1343" Type="http://schemas.openxmlformats.org/officeDocument/2006/relationships/hyperlink" Target="http://www.legislation.act.gov.au/a/2014-23" TargetMode="External"/><Relationship Id="rId1550" Type="http://schemas.openxmlformats.org/officeDocument/2006/relationships/hyperlink" Target="http://www.legislation.act.gov.au/a/2010-56" TargetMode="External"/><Relationship Id="rId1648" Type="http://schemas.openxmlformats.org/officeDocument/2006/relationships/hyperlink" Target="http://www.legislation.act.gov.au/sl/2016-7/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10-8" TargetMode="External"/><Relationship Id="rId1287" Type="http://schemas.openxmlformats.org/officeDocument/2006/relationships/hyperlink" Target="http://www.legislation.act.gov.au/sl/2009-15" TargetMode="External"/><Relationship Id="rId1410" Type="http://schemas.openxmlformats.org/officeDocument/2006/relationships/hyperlink" Target="http://www.legislation.act.gov.au/a/2011-19" TargetMode="External"/><Relationship Id="rId1508" Type="http://schemas.openxmlformats.org/officeDocument/2006/relationships/hyperlink" Target="http://www.legislation.act.gov.au/a/2008-37" TargetMode="External"/><Relationship Id="rId212" Type="http://schemas.openxmlformats.org/officeDocument/2006/relationships/hyperlink" Target="http://www.legislation.act.gov.au/a/2007-24/default.asp" TargetMode="External"/><Relationship Id="rId657" Type="http://schemas.openxmlformats.org/officeDocument/2006/relationships/hyperlink" Target="http://www.legislation.act.gov.au/sl/2011-5" TargetMode="External"/><Relationship Id="rId864" Type="http://schemas.openxmlformats.org/officeDocument/2006/relationships/hyperlink" Target="http://www.legislation.act.gov.au/a/2020-20/" TargetMode="External"/><Relationship Id="rId1494" Type="http://schemas.openxmlformats.org/officeDocument/2006/relationships/hyperlink" Target="http://www.legislation.act.gov.au/sl/2009-8" TargetMode="External"/><Relationship Id="rId296" Type="http://schemas.openxmlformats.org/officeDocument/2006/relationships/footer" Target="footer18.xml"/><Relationship Id="rId517" Type="http://schemas.openxmlformats.org/officeDocument/2006/relationships/image" Target="media/image12.png"/><Relationship Id="rId724" Type="http://schemas.openxmlformats.org/officeDocument/2006/relationships/hyperlink" Target="http://www.legislation.act.gov.au/a/2017-3/default.asp" TargetMode="External"/><Relationship Id="rId931" Type="http://schemas.openxmlformats.org/officeDocument/2006/relationships/hyperlink" Target="http://www.legislation.act.gov.au/sl/2009-35" TargetMode="External"/><Relationship Id="rId1147" Type="http://schemas.openxmlformats.org/officeDocument/2006/relationships/hyperlink" Target="http://www.legislation.act.gov.au/sl/2008-8" TargetMode="External"/><Relationship Id="rId1354" Type="http://schemas.openxmlformats.org/officeDocument/2006/relationships/hyperlink" Target="http://www.legislation.act.gov.au/sl/2014-35" TargetMode="External"/><Relationship Id="rId1561" Type="http://schemas.openxmlformats.org/officeDocument/2006/relationships/hyperlink" Target="http://www.legislation.act.gov.au/sl/2011-22"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2007-24/default.asp" TargetMode="External"/><Relationship Id="rId570" Type="http://schemas.openxmlformats.org/officeDocument/2006/relationships/image" Target="media/image19.jpeg"/><Relationship Id="rId1007" Type="http://schemas.openxmlformats.org/officeDocument/2006/relationships/hyperlink" Target="http://www.legislation.act.gov.au/sl/2008-8" TargetMode="External"/><Relationship Id="rId1214" Type="http://schemas.openxmlformats.org/officeDocument/2006/relationships/hyperlink" Target="http://www.legislation.act.gov.au/sl/2009-8" TargetMode="External"/><Relationship Id="rId1421" Type="http://schemas.openxmlformats.org/officeDocument/2006/relationships/hyperlink" Target="http://www.legislation.act.gov.au/sl/2020-28/" TargetMode="External"/><Relationship Id="rId1659" Type="http://schemas.openxmlformats.org/officeDocument/2006/relationships/hyperlink" Target="http://www.legislation.act.gov.au/a/2017-3/default.asp" TargetMode="External"/><Relationship Id="rId223" Type="http://schemas.openxmlformats.org/officeDocument/2006/relationships/hyperlink" Target="http://www.legislation.act.gov.au/a/2003-40" TargetMode="External"/><Relationship Id="rId430" Type="http://schemas.openxmlformats.org/officeDocument/2006/relationships/hyperlink" Target="http://www.legislation.act.gov.au/a/2001-14" TargetMode="External"/><Relationship Id="rId668" Type="http://schemas.openxmlformats.org/officeDocument/2006/relationships/hyperlink" Target="http://www.legislation.act.gov.au/a/2011-52" TargetMode="External"/><Relationship Id="rId875" Type="http://schemas.openxmlformats.org/officeDocument/2006/relationships/hyperlink" Target="http://www.legislation.act.gov.au/a/2019-28/default.asp" TargetMode="External"/><Relationship Id="rId1060" Type="http://schemas.openxmlformats.org/officeDocument/2006/relationships/hyperlink" Target="http://www.legislation.act.gov.au/sl/2009-3" TargetMode="External"/><Relationship Id="rId1298" Type="http://schemas.openxmlformats.org/officeDocument/2006/relationships/hyperlink" Target="http://www.legislation.act.gov.au/sl/2008-33" TargetMode="External"/><Relationship Id="rId1519" Type="http://schemas.openxmlformats.org/officeDocument/2006/relationships/hyperlink" Target="http://www.legislation.act.gov.au/sl/2009-18" TargetMode="External"/><Relationship Id="rId18" Type="http://schemas.openxmlformats.org/officeDocument/2006/relationships/footer" Target="footer1.xml"/><Relationship Id="rId528" Type="http://schemas.openxmlformats.org/officeDocument/2006/relationships/footer" Target="footer29.xml"/><Relationship Id="rId735" Type="http://schemas.openxmlformats.org/officeDocument/2006/relationships/hyperlink" Target="http://www.legislation.act.gov.au/a/2020-20/default.asp" TargetMode="External"/><Relationship Id="rId942" Type="http://schemas.openxmlformats.org/officeDocument/2006/relationships/hyperlink" Target="http://www.legislation.act.gov.au/sl/2009-35" TargetMode="External"/><Relationship Id="rId1158" Type="http://schemas.openxmlformats.org/officeDocument/2006/relationships/hyperlink" Target="http://www.legislation.act.gov.au/sl/2012-18" TargetMode="External"/><Relationship Id="rId1365" Type="http://schemas.openxmlformats.org/officeDocument/2006/relationships/hyperlink" Target="http://www.legislation.act.gov.au/a/2008-37" TargetMode="External"/><Relationship Id="rId1572" Type="http://schemas.openxmlformats.org/officeDocument/2006/relationships/hyperlink" Target="http://www.legislation.act.gov.au/ar/annual/2012.asp"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a/2001-14" TargetMode="External"/><Relationship Id="rId1018" Type="http://schemas.openxmlformats.org/officeDocument/2006/relationships/hyperlink" Target="http://www.legislation.act.gov.au/sl/2008-33" TargetMode="External"/><Relationship Id="rId1225" Type="http://schemas.openxmlformats.org/officeDocument/2006/relationships/hyperlink" Target="http://www.legislation.act.gov.au/sl/2020-28/" TargetMode="External"/><Relationship Id="rId1432" Type="http://schemas.openxmlformats.org/officeDocument/2006/relationships/hyperlink" Target="http://www.legislation.act.gov.au/sl/2014-35"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12-42" TargetMode="External"/><Relationship Id="rId802" Type="http://schemas.openxmlformats.org/officeDocument/2006/relationships/hyperlink" Target="http://www.legislation.act.gov.au/sl/2008-33" TargetMode="External"/><Relationship Id="rId886" Type="http://schemas.openxmlformats.org/officeDocument/2006/relationships/hyperlink" Target="http://www.legislation.act.gov.au/a/2011-19"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hyperlink" Target="http://www.legislation.act.gov.au/ni/2008-27/default.asp" TargetMode="External"/><Relationship Id="rId746" Type="http://schemas.openxmlformats.org/officeDocument/2006/relationships/hyperlink" Target="http://www.legislation.act.gov.au/sl/2012-18" TargetMode="External"/><Relationship Id="rId1071" Type="http://schemas.openxmlformats.org/officeDocument/2006/relationships/hyperlink" Target="http://www.legislation.act.gov.au/sl/2008-8" TargetMode="External"/><Relationship Id="rId1169" Type="http://schemas.openxmlformats.org/officeDocument/2006/relationships/hyperlink" Target="http://www.legislation.act.gov.au/sl/2012-18" TargetMode="External"/><Relationship Id="rId1376" Type="http://schemas.openxmlformats.org/officeDocument/2006/relationships/hyperlink" Target="http://www.legislation.act.gov.au/sl/2008-8" TargetMode="External"/><Relationship Id="rId1583" Type="http://schemas.openxmlformats.org/officeDocument/2006/relationships/hyperlink" Target="http://www.legislation.act.gov.au/sl/2012-23"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14-59/default.asp" TargetMode="External"/><Relationship Id="rId953" Type="http://schemas.openxmlformats.org/officeDocument/2006/relationships/hyperlink" Target="http://www.legislation.act.gov.au/a/2008-28" TargetMode="External"/><Relationship Id="rId1029" Type="http://schemas.openxmlformats.org/officeDocument/2006/relationships/hyperlink" Target="http://www.legislation.act.gov.au/sl/2008-8"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a/2014-59/default.asp" TargetMode="External"/><Relationship Id="rId606" Type="http://schemas.openxmlformats.org/officeDocument/2006/relationships/hyperlink" Target="http://www.legislation.act.gov.au/ni/2008-27/default.asp" TargetMode="External"/><Relationship Id="rId813" Type="http://schemas.openxmlformats.org/officeDocument/2006/relationships/hyperlink" Target="http://www.legislation.act.gov.au/a/2013-15" TargetMode="External"/><Relationship Id="rId1443" Type="http://schemas.openxmlformats.org/officeDocument/2006/relationships/hyperlink" Target="http://www.legislation.act.gov.au/sl/2012-18" TargetMode="External"/><Relationship Id="rId1650" Type="http://schemas.openxmlformats.org/officeDocument/2006/relationships/hyperlink" Target="http://www.legislation.act.gov.au/a/2016-21/default.asp"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sl/2011-22" TargetMode="External"/><Relationship Id="rId1082" Type="http://schemas.openxmlformats.org/officeDocument/2006/relationships/hyperlink" Target="http://www.legislation.act.gov.au/sl/2009-40" TargetMode="External"/><Relationship Id="rId1303" Type="http://schemas.openxmlformats.org/officeDocument/2006/relationships/hyperlink" Target="http://www.legislation.act.gov.au/sl/2009-40" TargetMode="External"/><Relationship Id="rId1510" Type="http://schemas.openxmlformats.org/officeDocument/2006/relationships/hyperlink" Target="http://www.legislation.act.gov.au/sl/2009-3" TargetMode="External"/><Relationship Id="rId105" Type="http://schemas.openxmlformats.org/officeDocument/2006/relationships/hyperlink" Target="http://www.legislation.act.gov.au/a/db_8099/default.asp" TargetMode="External"/><Relationship Id="rId312" Type="http://schemas.openxmlformats.org/officeDocument/2006/relationships/hyperlink" Target="http://www.legislation.act.gov.au/a/2014-60" TargetMode="External"/><Relationship Id="rId757" Type="http://schemas.openxmlformats.org/officeDocument/2006/relationships/hyperlink" Target="http://www.legislation.act.gov.au/sl/2008-8" TargetMode="External"/><Relationship Id="rId964" Type="http://schemas.openxmlformats.org/officeDocument/2006/relationships/hyperlink" Target="http://www.legislation.act.gov.au/sl/2015-31" TargetMode="External"/><Relationship Id="rId1387" Type="http://schemas.openxmlformats.org/officeDocument/2006/relationships/hyperlink" Target="http://www.legislation.act.gov.au/a/2015-2" TargetMode="External"/><Relationship Id="rId1594" Type="http://schemas.openxmlformats.org/officeDocument/2006/relationships/hyperlink" Target="http://www.legislation.act.gov.au/a/2013-15" TargetMode="External"/><Relationship Id="rId1608" Type="http://schemas.openxmlformats.org/officeDocument/2006/relationships/hyperlink" Target="http://www.legislation.act.gov.au/a/2014-23" TargetMode="Externa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legislation.act.gov.au/a/2007-19" TargetMode="External"/><Relationship Id="rId617" Type="http://schemas.openxmlformats.org/officeDocument/2006/relationships/hyperlink" Target="http://www.legislation.act.gov.au/a/2001-14" TargetMode="External"/><Relationship Id="rId824" Type="http://schemas.openxmlformats.org/officeDocument/2006/relationships/hyperlink" Target="http://www.legislation.act.gov.au/a/2010-37" TargetMode="External"/><Relationship Id="rId1247" Type="http://schemas.openxmlformats.org/officeDocument/2006/relationships/hyperlink" Target="http://www.legislation.act.gov.au/sl/2010-8" TargetMode="External"/><Relationship Id="rId1454" Type="http://schemas.openxmlformats.org/officeDocument/2006/relationships/hyperlink" Target="http://www.legislation.act.gov.au/sl/2008-33" TargetMode="External"/><Relationship Id="rId1661" Type="http://schemas.openxmlformats.org/officeDocument/2006/relationships/hyperlink" Target="http://www.legislation.act.gov.au/a/2017-12/default.asp" TargetMode="External"/><Relationship Id="rId256" Type="http://schemas.openxmlformats.org/officeDocument/2006/relationships/hyperlink" Target="http://www.comlaw.gov.au/Series/C2004A05145" TargetMode="External"/><Relationship Id="rId463" Type="http://schemas.openxmlformats.org/officeDocument/2006/relationships/hyperlink" Target="http://www.legislation.act.gov.au/ni/2008-27/default.asp" TargetMode="External"/><Relationship Id="rId670" Type="http://schemas.openxmlformats.org/officeDocument/2006/relationships/hyperlink" Target="http://www.legislation.act.gov.au/sl/2011-37"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8-8" TargetMode="External"/><Relationship Id="rId1521" Type="http://schemas.openxmlformats.org/officeDocument/2006/relationships/hyperlink" Target="http://www.legislation.act.gov.au/sl/2009-31"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1997-92" TargetMode="External"/><Relationship Id="rId530" Type="http://schemas.openxmlformats.org/officeDocument/2006/relationships/hyperlink" Target="http://www.legislation.act.gov.au/ni/2008-27/default.asp" TargetMode="External"/><Relationship Id="rId768" Type="http://schemas.openxmlformats.org/officeDocument/2006/relationships/hyperlink" Target="http://www.legislation.act.gov.au/sl/2020-35/" TargetMode="External"/><Relationship Id="rId975" Type="http://schemas.openxmlformats.org/officeDocument/2006/relationships/hyperlink" Target="http://www.legislation.act.gov.au/a/2015-42" TargetMode="External"/><Relationship Id="rId1160" Type="http://schemas.openxmlformats.org/officeDocument/2006/relationships/hyperlink" Target="http://www.legislation.act.gov.au/sl/2012-18" TargetMode="External"/><Relationship Id="rId1398" Type="http://schemas.openxmlformats.org/officeDocument/2006/relationships/hyperlink" Target="http://www.legislation.act.gov.au/sl/2008-41" TargetMode="External"/><Relationship Id="rId1619" Type="http://schemas.openxmlformats.org/officeDocument/2006/relationships/hyperlink" Target="http://www.legislation.act.gov.au/sl/2014-35" TargetMode="External"/><Relationship Id="rId20" Type="http://schemas.openxmlformats.org/officeDocument/2006/relationships/header" Target="header3.xml"/><Relationship Id="rId628" Type="http://schemas.openxmlformats.org/officeDocument/2006/relationships/hyperlink" Target="http://www.legislation.act.gov.au/cn/2009-2/default.asp" TargetMode="External"/><Relationship Id="rId835" Type="http://schemas.openxmlformats.org/officeDocument/2006/relationships/hyperlink" Target="http://www.legislation.act.gov.au/sl/2009-38" TargetMode="External"/><Relationship Id="rId1258" Type="http://schemas.openxmlformats.org/officeDocument/2006/relationships/hyperlink" Target="http://www.legislation.act.gov.au/sl/2009-8" TargetMode="External"/><Relationship Id="rId1465" Type="http://schemas.openxmlformats.org/officeDocument/2006/relationships/hyperlink" Target="http://www.legislation.act.gov.au/sl/2011-30" TargetMode="External"/><Relationship Id="rId1672" Type="http://schemas.openxmlformats.org/officeDocument/2006/relationships/hyperlink" Target="http://www.legislation.act.gov.au/a/2019-28/"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2007-24/default.asp" TargetMode="External"/><Relationship Id="rId1020" Type="http://schemas.openxmlformats.org/officeDocument/2006/relationships/hyperlink" Target="http://www.legislation.act.gov.au/sl/2010-34" TargetMode="External"/><Relationship Id="rId1118" Type="http://schemas.openxmlformats.org/officeDocument/2006/relationships/hyperlink" Target="http://www.legislation.act.gov.au/sl/2008-8" TargetMode="External"/><Relationship Id="rId1325" Type="http://schemas.openxmlformats.org/officeDocument/2006/relationships/hyperlink" Target="http://www.legislation.act.gov.au/a/2013-40" TargetMode="External"/><Relationship Id="rId1532" Type="http://schemas.openxmlformats.org/officeDocument/2006/relationships/hyperlink" Target="http://www.legislation.act.gov.au/a/2009-30"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3-3/default.asp" TargetMode="External"/><Relationship Id="rId779" Type="http://schemas.openxmlformats.org/officeDocument/2006/relationships/hyperlink" Target="http://www.legislation.act.gov.au/a/2012-23" TargetMode="External"/><Relationship Id="rId902" Type="http://schemas.openxmlformats.org/officeDocument/2006/relationships/hyperlink" Target="http://www.legislation.act.gov.au/sl/2010-8" TargetMode="External"/><Relationship Id="rId986" Type="http://schemas.openxmlformats.org/officeDocument/2006/relationships/hyperlink" Target="http://www.legislation.act.gov.au/sl/2014-35"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24/default.asp" TargetMode="External"/><Relationship Id="rId541" Type="http://schemas.openxmlformats.org/officeDocument/2006/relationships/header" Target="header29.xml"/><Relationship Id="rId639" Type="http://schemas.openxmlformats.org/officeDocument/2006/relationships/hyperlink" Target="http://www.legislation.act.gov.au/sl/2009-31" TargetMode="External"/><Relationship Id="rId1171" Type="http://schemas.openxmlformats.org/officeDocument/2006/relationships/hyperlink" Target="http://www.legislation.act.gov.au/sl/2008-8" TargetMode="External"/><Relationship Id="rId1269" Type="http://schemas.openxmlformats.org/officeDocument/2006/relationships/hyperlink" Target="http://www.legislation.act.gov.au/a/2012-23" TargetMode="External"/><Relationship Id="rId1476" Type="http://schemas.openxmlformats.org/officeDocument/2006/relationships/hyperlink" Target="http://www.legislation.act.gov.au/sl/2013-30" TargetMode="External"/><Relationship Id="rId180" Type="http://schemas.openxmlformats.org/officeDocument/2006/relationships/hyperlink" Target="http://www.legislation.act.gov.au/a/1991-46" TargetMode="External"/><Relationship Id="rId278" Type="http://schemas.openxmlformats.org/officeDocument/2006/relationships/hyperlink" Target="http://www.legislation.act.gov.au/a/1991-100/default.asp" TargetMode="External"/><Relationship Id="rId401" Type="http://schemas.openxmlformats.org/officeDocument/2006/relationships/hyperlink" Target="http://www.comlaw.gov.au/Series/C2004A00485" TargetMode="External"/><Relationship Id="rId846" Type="http://schemas.openxmlformats.org/officeDocument/2006/relationships/hyperlink" Target="http://www.legislation.act.gov.au/sl/2011-5" TargetMode="External"/><Relationship Id="rId1031" Type="http://schemas.openxmlformats.org/officeDocument/2006/relationships/hyperlink" Target="http://www.legislation.act.gov.au/sl/2008-33" TargetMode="External"/><Relationship Id="rId1129" Type="http://schemas.openxmlformats.org/officeDocument/2006/relationships/hyperlink" Target="http://www.legislation.act.gov.au/sl/2009-40" TargetMode="External"/><Relationship Id="rId1683" Type="http://schemas.openxmlformats.org/officeDocument/2006/relationships/hyperlink" Target="http://www.legislation.act.gov.au/sl/2020-36/" TargetMode="External"/><Relationship Id="rId485" Type="http://schemas.openxmlformats.org/officeDocument/2006/relationships/hyperlink" Target="http://www.legislation.act.gov.au/a/2007-19" TargetMode="External"/><Relationship Id="rId692" Type="http://schemas.openxmlformats.org/officeDocument/2006/relationships/hyperlink" Target="http://www.legislation.act.gov.au/a/2014-23" TargetMode="External"/><Relationship Id="rId706" Type="http://schemas.openxmlformats.org/officeDocument/2006/relationships/hyperlink" Target="http://www.legislation.act.gov.au/cn/2015-6/default.asp" TargetMode="External"/><Relationship Id="rId913" Type="http://schemas.openxmlformats.org/officeDocument/2006/relationships/hyperlink" Target="http://www.legislation.act.gov.au/a/2011-19" TargetMode="External"/><Relationship Id="rId1336" Type="http://schemas.openxmlformats.org/officeDocument/2006/relationships/hyperlink" Target="http://www.legislation.act.gov.au/sl/2009-3" TargetMode="External"/><Relationship Id="rId1543" Type="http://schemas.openxmlformats.org/officeDocument/2006/relationships/hyperlink" Target="http://www.legislation.act.gov.au/sl/2010-34"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footer" Target="footer38.xml"/><Relationship Id="rId997" Type="http://schemas.openxmlformats.org/officeDocument/2006/relationships/hyperlink" Target="http://www.legislation.act.gov.au/a/2008-37" TargetMode="External"/><Relationship Id="rId1182" Type="http://schemas.openxmlformats.org/officeDocument/2006/relationships/hyperlink" Target="http://www.legislation.act.gov.au/a/2014-47" TargetMode="External"/><Relationship Id="rId1403" Type="http://schemas.openxmlformats.org/officeDocument/2006/relationships/hyperlink" Target="http://www.legislation.act.gov.au/sl/2010-34" TargetMode="External"/><Relationship Id="rId1610" Type="http://schemas.openxmlformats.org/officeDocument/2006/relationships/hyperlink" Target="http://www.legislation.act.gov.au/a/2014-26" TargetMode="External"/><Relationship Id="rId191" Type="http://schemas.openxmlformats.org/officeDocument/2006/relationships/image" Target="media/image2.wmf"/><Relationship Id="rId205" Type="http://schemas.openxmlformats.org/officeDocument/2006/relationships/hyperlink" Target="http://www.legislation.act.gov.au/a/2001-14" TargetMode="External"/><Relationship Id="rId412" Type="http://schemas.openxmlformats.org/officeDocument/2006/relationships/hyperlink" Target="http://www.legislation.act.gov.au/a/2014-59" TargetMode="External"/><Relationship Id="rId857" Type="http://schemas.openxmlformats.org/officeDocument/2006/relationships/hyperlink" Target="http://www.legislation.act.gov.au/sl/2008-8" TargetMode="External"/><Relationship Id="rId1042" Type="http://schemas.openxmlformats.org/officeDocument/2006/relationships/hyperlink" Target="http://www.legislation.act.gov.au/a/2014-23" TargetMode="External"/><Relationship Id="rId1487" Type="http://schemas.openxmlformats.org/officeDocument/2006/relationships/hyperlink" Target="http://www.legislation.act.gov.au/sl/2008-33" TargetMode="External"/><Relationship Id="rId1694" Type="http://schemas.openxmlformats.org/officeDocument/2006/relationships/footer" Target="footer51.xml"/><Relationship Id="rId289" Type="http://schemas.openxmlformats.org/officeDocument/2006/relationships/hyperlink" Target="http://www.legislation.act.gov.au/sl/2008-52" TargetMode="External"/><Relationship Id="rId496" Type="http://schemas.openxmlformats.org/officeDocument/2006/relationships/header" Target="header16.xml"/><Relationship Id="rId717" Type="http://schemas.openxmlformats.org/officeDocument/2006/relationships/hyperlink" Target="http://www.legislation.act.gov.au/sl/2016-6/default.asp" TargetMode="External"/><Relationship Id="rId924" Type="http://schemas.openxmlformats.org/officeDocument/2006/relationships/hyperlink" Target="http://www.legislation.act.gov.au/sl/2009-35" TargetMode="External"/><Relationship Id="rId1347" Type="http://schemas.openxmlformats.org/officeDocument/2006/relationships/hyperlink" Target="http://www.legislation.act.gov.au/a/2014-23" TargetMode="External"/><Relationship Id="rId1554" Type="http://schemas.openxmlformats.org/officeDocument/2006/relationships/hyperlink" Target="http://www.legislation.act.gov.au/a/2011-22"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footer" Target="footer42.xml"/><Relationship Id="rId770" Type="http://schemas.openxmlformats.org/officeDocument/2006/relationships/hyperlink" Target="http://www.legislation.act.gov.au/a/2020-44/" TargetMode="External"/><Relationship Id="rId1193" Type="http://schemas.openxmlformats.org/officeDocument/2006/relationships/hyperlink" Target="http://www.legislation.act.gov.au/a/2014-59" TargetMode="External"/><Relationship Id="rId1207" Type="http://schemas.openxmlformats.org/officeDocument/2006/relationships/hyperlink" Target="http://www.legislation.act.gov.au/a/2011-22" TargetMode="External"/><Relationship Id="rId1414" Type="http://schemas.openxmlformats.org/officeDocument/2006/relationships/hyperlink" Target="http://www.legislation.act.gov.au/a/2014-41" TargetMode="External"/><Relationship Id="rId1621" Type="http://schemas.openxmlformats.org/officeDocument/2006/relationships/hyperlink" Target="http://www.legislation.act.gov.au/sl/2015-4" TargetMode="External"/><Relationship Id="rId216" Type="http://schemas.openxmlformats.org/officeDocument/2006/relationships/header" Target="header8.xml"/><Relationship Id="rId423" Type="http://schemas.openxmlformats.org/officeDocument/2006/relationships/hyperlink" Target="http://www.comlaw.gov.au/Series/C2004A00485" TargetMode="External"/><Relationship Id="rId868" Type="http://schemas.openxmlformats.org/officeDocument/2006/relationships/hyperlink" Target="http://www.legislation.act.gov.au/sl/2009-38" TargetMode="External"/><Relationship Id="rId1053" Type="http://schemas.openxmlformats.org/officeDocument/2006/relationships/hyperlink" Target="http://www.legislation.act.gov.au/sl/2010-8" TargetMode="External"/><Relationship Id="rId1260" Type="http://schemas.openxmlformats.org/officeDocument/2006/relationships/hyperlink" Target="http://www.legislation.act.gov.au/sl/2009-3" TargetMode="External"/><Relationship Id="rId1498" Type="http://schemas.openxmlformats.org/officeDocument/2006/relationships/hyperlink" Target="http://www.legislation.act.gov.au/sl/2008-27" TargetMode="External"/><Relationship Id="rId630" Type="http://schemas.openxmlformats.org/officeDocument/2006/relationships/hyperlink" Target="http://www.legislation.act.gov.au/sl/2008-52" TargetMode="External"/><Relationship Id="rId728" Type="http://schemas.openxmlformats.org/officeDocument/2006/relationships/hyperlink" Target="http://www.legislation.act.gov.au/a/2018-16/default.asp" TargetMode="External"/><Relationship Id="rId935" Type="http://schemas.openxmlformats.org/officeDocument/2006/relationships/hyperlink" Target="http://www.legislation.act.gov.au/sl/2009-38" TargetMode="External"/><Relationship Id="rId1358" Type="http://schemas.openxmlformats.org/officeDocument/2006/relationships/hyperlink" Target="http://www.legislation.act.gov.au/sl/2014-35" TargetMode="External"/><Relationship Id="rId1565" Type="http://schemas.openxmlformats.org/officeDocument/2006/relationships/hyperlink" Target="http://www.legislation.act.gov.au/a/2011-52"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ni/2008-27/default.asp" TargetMode="External"/><Relationship Id="rId574" Type="http://schemas.openxmlformats.org/officeDocument/2006/relationships/footer" Target="footer46.xm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09-8" TargetMode="External"/><Relationship Id="rId1425" Type="http://schemas.openxmlformats.org/officeDocument/2006/relationships/hyperlink" Target="http://www.legislation.act.gov.au/a/2019-28/default.asp" TargetMode="External"/><Relationship Id="rId227" Type="http://schemas.openxmlformats.org/officeDocument/2006/relationships/header" Target="header11.xml"/><Relationship Id="rId781" Type="http://schemas.openxmlformats.org/officeDocument/2006/relationships/hyperlink" Target="http://www.legislation.act.gov.au/a/2016-2/default.asp" TargetMode="External"/><Relationship Id="rId879" Type="http://schemas.openxmlformats.org/officeDocument/2006/relationships/hyperlink" Target="http://www.legislation.act.gov.au/a/2019-28/default.asp" TargetMode="External"/><Relationship Id="rId1632" Type="http://schemas.openxmlformats.org/officeDocument/2006/relationships/hyperlink" Target="http://www.legislation.act.gov.au/a/2015-15" TargetMode="External"/><Relationship Id="rId434" Type="http://schemas.openxmlformats.org/officeDocument/2006/relationships/hyperlink" Target="http://www.legislation.act.gov.au/a/2004-57" TargetMode="External"/><Relationship Id="rId641" Type="http://schemas.openxmlformats.org/officeDocument/2006/relationships/hyperlink" Target="http://www.legislation.act.gov.au/sl/2009-38" TargetMode="External"/><Relationship Id="rId739" Type="http://schemas.openxmlformats.org/officeDocument/2006/relationships/hyperlink" Target="http://www.legislation.act.gov.au/a/2020-44/default.asp" TargetMode="External"/><Relationship Id="rId1064" Type="http://schemas.openxmlformats.org/officeDocument/2006/relationships/hyperlink" Target="http://www.legislation.act.gov.au/sl/2008-8" TargetMode="External"/><Relationship Id="rId1271" Type="http://schemas.openxmlformats.org/officeDocument/2006/relationships/hyperlink" Target="http://www.legislation.act.gov.au/a/2021-12/" TargetMode="External"/><Relationship Id="rId1369" Type="http://schemas.openxmlformats.org/officeDocument/2006/relationships/hyperlink" Target="http://www.legislation.act.gov.au/sl/2011-30" TargetMode="External"/><Relationship Id="rId1576" Type="http://schemas.openxmlformats.org/officeDocument/2006/relationships/hyperlink" Target="http://www.legislation.act.gov.au/sl/2012-19" TargetMode="External"/><Relationship Id="rId280" Type="http://schemas.openxmlformats.org/officeDocument/2006/relationships/hyperlink" Target="http://www.legislation.act.gov.au/a/1991-100/default.asp" TargetMode="External"/><Relationship Id="rId501" Type="http://schemas.openxmlformats.org/officeDocument/2006/relationships/header" Target="header19.xml"/><Relationship Id="rId946" Type="http://schemas.openxmlformats.org/officeDocument/2006/relationships/hyperlink" Target="http://www.legislation.act.gov.au/sl/2009-35" TargetMode="External"/><Relationship Id="rId1131" Type="http://schemas.openxmlformats.org/officeDocument/2006/relationships/hyperlink" Target="http://www.legislation.act.gov.au/sl/2008-8"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13-18" TargetMode="External"/><Relationship Id="rId378" Type="http://schemas.openxmlformats.org/officeDocument/2006/relationships/hyperlink" Target="http://www.legislation.act.gov.au/a/2013-3/default.asp" TargetMode="External"/><Relationship Id="rId585" Type="http://schemas.openxmlformats.org/officeDocument/2006/relationships/hyperlink" Target="http://www.legislation.act.gov.au" TargetMode="External"/><Relationship Id="rId792" Type="http://schemas.openxmlformats.org/officeDocument/2006/relationships/hyperlink" Target="http://www.legislation.act.gov.au/a/2014-59" TargetMode="External"/><Relationship Id="rId806" Type="http://schemas.openxmlformats.org/officeDocument/2006/relationships/hyperlink" Target="http://www.legislation.act.gov.au/sl/2009-15" TargetMode="External"/><Relationship Id="rId1436" Type="http://schemas.openxmlformats.org/officeDocument/2006/relationships/hyperlink" Target="http://www.legislation.act.gov.au/sl/2012-18" TargetMode="External"/><Relationship Id="rId1643" Type="http://schemas.openxmlformats.org/officeDocument/2006/relationships/hyperlink" Target="http://www.legislation.act.gov.au/sl/2015-38"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sl/2010-34"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a/2012-23" TargetMode="External"/><Relationship Id="rId1503" Type="http://schemas.openxmlformats.org/officeDocument/2006/relationships/hyperlink" Target="http://www.legislation.act.gov.au/sl/2008-41" TargetMode="External"/><Relationship Id="rId291" Type="http://schemas.openxmlformats.org/officeDocument/2006/relationships/hyperlink" Target="http://www.legislation.act.gov.au/sl/2008-52" TargetMode="External"/><Relationship Id="rId305" Type="http://schemas.openxmlformats.org/officeDocument/2006/relationships/hyperlink" Target="http://www.legislation.act.gov.au/a/2004-11" TargetMode="External"/><Relationship Id="rId512" Type="http://schemas.openxmlformats.org/officeDocument/2006/relationships/footer" Target="footer26.xml"/><Relationship Id="rId957" Type="http://schemas.openxmlformats.org/officeDocument/2006/relationships/hyperlink" Target="http://www.legislation.act.gov.au/sl/2014-35" TargetMode="External"/><Relationship Id="rId1142" Type="http://schemas.openxmlformats.org/officeDocument/2006/relationships/hyperlink" Target="http://www.legislation.act.gov.au/sl/2010-8" TargetMode="External"/><Relationship Id="rId1587" Type="http://schemas.openxmlformats.org/officeDocument/2006/relationships/hyperlink" Target="http://www.legislation.act.gov.au/sl/2012-42" TargetMode="External"/><Relationship Id="rId86" Type="http://schemas.openxmlformats.org/officeDocument/2006/relationships/hyperlink" Target="http://www.legislation.act.gov.au/ni/2008-27/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3-51"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a/2014-41" TargetMode="External"/><Relationship Id="rId1002" Type="http://schemas.openxmlformats.org/officeDocument/2006/relationships/hyperlink" Target="http://www.legislation.act.gov.au/sl/2008-8" TargetMode="External"/><Relationship Id="rId1447" Type="http://schemas.openxmlformats.org/officeDocument/2006/relationships/hyperlink" Target="http://www.legislation.act.gov.au/a/2010-37" TargetMode="External"/><Relationship Id="rId1654" Type="http://schemas.openxmlformats.org/officeDocument/2006/relationships/hyperlink" Target="http://www.legislation.act.gov.au/sl/2016-24/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1-14" TargetMode="External"/><Relationship Id="rId663" Type="http://schemas.openxmlformats.org/officeDocument/2006/relationships/hyperlink" Target="http://www.legislation.act.gov.au/sl/2011-22" TargetMode="External"/><Relationship Id="rId870" Type="http://schemas.openxmlformats.org/officeDocument/2006/relationships/hyperlink" Target="http://www.legislation.act.gov.au/a/2018-18/default.asp" TargetMode="External"/><Relationship Id="rId1086" Type="http://schemas.openxmlformats.org/officeDocument/2006/relationships/hyperlink" Target="http://www.legislation.act.gov.au/sl/2016-24" TargetMode="External"/><Relationship Id="rId1293" Type="http://schemas.openxmlformats.org/officeDocument/2006/relationships/hyperlink" Target="http://www.legislation.act.gov.au/sl/2009-40" TargetMode="External"/><Relationship Id="rId1307" Type="http://schemas.openxmlformats.org/officeDocument/2006/relationships/hyperlink" Target="http://www.legislation.act.gov.au/a/2020-20/" TargetMode="External"/><Relationship Id="rId1514" Type="http://schemas.openxmlformats.org/officeDocument/2006/relationships/hyperlink" Target="http://www.legislation.act.gov.au/sl/2009-9"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a/2014-60"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a/2015-42" TargetMode="External"/><Relationship Id="rId1153" Type="http://schemas.openxmlformats.org/officeDocument/2006/relationships/hyperlink" Target="http://www.legislation.act.gov.au/sl/2008-8" TargetMode="External"/><Relationship Id="rId1598" Type="http://schemas.openxmlformats.org/officeDocument/2006/relationships/hyperlink" Target="http://www.legislation.act.gov.au/a/2013-2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18-21/default.asp" TargetMode="External"/><Relationship Id="rId828" Type="http://schemas.openxmlformats.org/officeDocument/2006/relationships/hyperlink" Target="http://www.legislation.act.gov.au/sl/2008-8" TargetMode="External"/><Relationship Id="rId1013" Type="http://schemas.openxmlformats.org/officeDocument/2006/relationships/hyperlink" Target="http://www.legislation.act.gov.au/sl/2009-14" TargetMode="External"/><Relationship Id="rId1360" Type="http://schemas.openxmlformats.org/officeDocument/2006/relationships/hyperlink" Target="http://www.legislation.act.gov.au/sl/2014-35" TargetMode="External"/><Relationship Id="rId1458" Type="http://schemas.openxmlformats.org/officeDocument/2006/relationships/hyperlink" Target="http://www.legislation.act.gov.au/sl/2009-8" TargetMode="External"/><Relationship Id="rId1665" Type="http://schemas.openxmlformats.org/officeDocument/2006/relationships/hyperlink" Target="http://www.legislation.act.gov.au/a/2018-16/default.asp"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4-11"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20-28/" TargetMode="External"/><Relationship Id="rId1318" Type="http://schemas.openxmlformats.org/officeDocument/2006/relationships/hyperlink" Target="http://www.legislation.act.gov.au/sl/2008-33" TargetMode="External"/><Relationship Id="rId1525" Type="http://schemas.openxmlformats.org/officeDocument/2006/relationships/hyperlink" Target="http://www.legislation.act.gov.au/sl/2009-40" TargetMode="External"/><Relationship Id="rId674" Type="http://schemas.openxmlformats.org/officeDocument/2006/relationships/hyperlink" Target="http://www.legislation.act.gov.au/sl/2012-19" TargetMode="External"/><Relationship Id="rId881" Type="http://schemas.openxmlformats.org/officeDocument/2006/relationships/hyperlink" Target="http://www.legislation.act.gov.au/a/2019-28/default.asp" TargetMode="External"/><Relationship Id="rId979" Type="http://schemas.openxmlformats.org/officeDocument/2006/relationships/hyperlink" Target="http://www.legislation.act.gov.au/a/2015-42" TargetMode="External"/><Relationship Id="rId24" Type="http://schemas.openxmlformats.org/officeDocument/2006/relationships/footer" Target="footer4.xml"/><Relationship Id="rId327" Type="http://schemas.openxmlformats.org/officeDocument/2006/relationships/hyperlink" Target="http://www.legislation.act.gov.au/a/2004-57" TargetMode="External"/><Relationship Id="rId534" Type="http://schemas.openxmlformats.org/officeDocument/2006/relationships/footer" Target="footer32.xml"/><Relationship Id="rId741" Type="http://schemas.openxmlformats.org/officeDocument/2006/relationships/hyperlink" Target="http://www.legislation.act.gov.au/sl/2020-36/default.asp" TargetMode="External"/><Relationship Id="rId839" Type="http://schemas.openxmlformats.org/officeDocument/2006/relationships/hyperlink" Target="http://www.legislation.act.gov.au/a/2015-15" TargetMode="External"/><Relationship Id="rId1164" Type="http://schemas.openxmlformats.org/officeDocument/2006/relationships/hyperlink" Target="http://www.legislation.act.gov.au/sl/2012-18" TargetMode="External"/><Relationship Id="rId1371" Type="http://schemas.openxmlformats.org/officeDocument/2006/relationships/hyperlink" Target="http://www.legislation.act.gov.au/sl/2011-30" TargetMode="External"/><Relationship Id="rId1469" Type="http://schemas.openxmlformats.org/officeDocument/2006/relationships/hyperlink" Target="http://www.legislation.act.gov.au/a/2020-20/" TargetMode="External"/><Relationship Id="rId173" Type="http://schemas.openxmlformats.org/officeDocument/2006/relationships/hyperlink" Target="http://www.legislation.act.gov.au/ni/2008-27/default.asp" TargetMode="External"/><Relationship Id="rId380" Type="http://schemas.openxmlformats.org/officeDocument/2006/relationships/hyperlink" Target="http://www.legislation.act.gov.au/a/2013-3/default.asp" TargetMode="External"/><Relationship Id="rId601" Type="http://schemas.openxmlformats.org/officeDocument/2006/relationships/hyperlink" Target="http://www.legislation.act.gov.au/a/2002-39" TargetMode="External"/><Relationship Id="rId1024" Type="http://schemas.openxmlformats.org/officeDocument/2006/relationships/hyperlink" Target="http://www.legislation.act.gov.au/a/2014-59" TargetMode="External"/><Relationship Id="rId1231" Type="http://schemas.openxmlformats.org/officeDocument/2006/relationships/hyperlink" Target="http://www.legislation.act.gov.au/sl/2012-18" TargetMode="External"/><Relationship Id="rId1676" Type="http://schemas.openxmlformats.org/officeDocument/2006/relationships/hyperlink" Target="http://www.legislation.act.gov.au/a/2020-20/" TargetMode="External"/><Relationship Id="rId240" Type="http://schemas.openxmlformats.org/officeDocument/2006/relationships/hyperlink" Target="http://www.legislation.act.gov.au/a/2007-24/default.asp" TargetMode="External"/><Relationship Id="rId478" Type="http://schemas.openxmlformats.org/officeDocument/2006/relationships/image" Target="media/image7.jpeg"/><Relationship Id="rId685" Type="http://schemas.openxmlformats.org/officeDocument/2006/relationships/hyperlink" Target="http://www.legislation.act.gov.au/a/2013-23" TargetMode="External"/><Relationship Id="rId892" Type="http://schemas.openxmlformats.org/officeDocument/2006/relationships/hyperlink" Target="http://www.legislation.act.gov.au/sl/2011-22" TargetMode="External"/><Relationship Id="rId906" Type="http://schemas.openxmlformats.org/officeDocument/2006/relationships/hyperlink" Target="http://www.legislation.act.gov.au/a/2011-19" TargetMode="External"/><Relationship Id="rId1329" Type="http://schemas.openxmlformats.org/officeDocument/2006/relationships/hyperlink" Target="http://www.legislation.act.gov.au/sl/2009-3" TargetMode="External"/><Relationship Id="rId1536" Type="http://schemas.openxmlformats.org/officeDocument/2006/relationships/hyperlink" Target="http://www.legislation.act.gov.au/sl/2010-8"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7-24/default.asp" TargetMode="External"/><Relationship Id="rId545" Type="http://schemas.openxmlformats.org/officeDocument/2006/relationships/header" Target="header31.xml"/><Relationship Id="rId752" Type="http://schemas.openxmlformats.org/officeDocument/2006/relationships/hyperlink" Target="http://www.legislation.act.gov.au/a/2011-54" TargetMode="External"/><Relationship Id="rId1175" Type="http://schemas.openxmlformats.org/officeDocument/2006/relationships/hyperlink" Target="http://www.legislation.act.gov.au/sl/2008-8" TargetMode="External"/><Relationship Id="rId1382" Type="http://schemas.openxmlformats.org/officeDocument/2006/relationships/hyperlink" Target="http://www.legislation.act.gov.au/a/2015-2" TargetMode="External"/><Relationship Id="rId1603" Type="http://schemas.openxmlformats.org/officeDocument/2006/relationships/hyperlink" Target="http://www.legislation.act.gov.au/sl/2013-30"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2007-24/default.asp" TargetMode="External"/><Relationship Id="rId405" Type="http://schemas.openxmlformats.org/officeDocument/2006/relationships/hyperlink" Target="http://www.legislation.act.gov.au/a/1997-92" TargetMode="External"/><Relationship Id="rId612" Type="http://schemas.openxmlformats.org/officeDocument/2006/relationships/hyperlink" Target="http://www.legislation.act.gov.au/a/2007-19" TargetMode="External"/><Relationship Id="rId1035" Type="http://schemas.openxmlformats.org/officeDocument/2006/relationships/hyperlink" Target="http://www.legislation.act.gov.au/a/2014-23" TargetMode="External"/><Relationship Id="rId1242" Type="http://schemas.openxmlformats.org/officeDocument/2006/relationships/hyperlink" Target="http://www.legislation.act.gov.au/sl/2020-28/" TargetMode="External"/><Relationship Id="rId1687" Type="http://schemas.openxmlformats.org/officeDocument/2006/relationships/hyperlink" Target="http://www.legislation.act.gov.au/a/2021-12/"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a/2001-14" TargetMode="External"/><Relationship Id="rId696" Type="http://schemas.openxmlformats.org/officeDocument/2006/relationships/hyperlink" Target="http://www.legislation.act.gov.au/a/2014-47" TargetMode="External"/><Relationship Id="rId917" Type="http://schemas.openxmlformats.org/officeDocument/2006/relationships/hyperlink" Target="http://www.legislation.act.gov.au/sl/2008-41" TargetMode="External"/><Relationship Id="rId1102" Type="http://schemas.openxmlformats.org/officeDocument/2006/relationships/hyperlink" Target="http://www.legislation.act.gov.au/sl/2009-40" TargetMode="External"/><Relationship Id="rId1547" Type="http://schemas.openxmlformats.org/officeDocument/2006/relationships/hyperlink" Target="http://www.legislation.act.gov.au/a/2010-37" TargetMode="External"/><Relationship Id="rId46" Type="http://schemas.openxmlformats.org/officeDocument/2006/relationships/hyperlink" Target="https://www.legislation.act.gov.au/a/2007-24/"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39.xml"/><Relationship Id="rId763" Type="http://schemas.openxmlformats.org/officeDocument/2006/relationships/hyperlink" Target="http://www.legislation.act.gov.au/a/2011-54" TargetMode="External"/><Relationship Id="rId1186" Type="http://schemas.openxmlformats.org/officeDocument/2006/relationships/hyperlink" Target="http://www.legislation.act.gov.au/sl/2008-8" TargetMode="External"/><Relationship Id="rId1393" Type="http://schemas.openxmlformats.org/officeDocument/2006/relationships/hyperlink" Target="http://www.legislation.act.gov.au/sl/2008-8" TargetMode="External"/><Relationship Id="rId1407" Type="http://schemas.openxmlformats.org/officeDocument/2006/relationships/hyperlink" Target="http://www.legislation.act.gov.au/sl/2009-31" TargetMode="External"/><Relationship Id="rId1614" Type="http://schemas.openxmlformats.org/officeDocument/2006/relationships/hyperlink" Target="http://www.legislation.act.gov.au/a/2014-47" TargetMode="External"/><Relationship Id="rId111" Type="http://schemas.openxmlformats.org/officeDocument/2006/relationships/hyperlink" Target="http://www.legislation.act.gov.au/ni/2008-27/default.asp" TargetMode="External"/><Relationship Id="rId195" Type="http://schemas.openxmlformats.org/officeDocument/2006/relationships/image" Target="media/image4.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14-59/default.asp" TargetMode="External"/><Relationship Id="rId970" Type="http://schemas.openxmlformats.org/officeDocument/2006/relationships/hyperlink" Target="http://www.legislation.act.gov.au/sl/2014-35" TargetMode="External"/><Relationship Id="rId1046" Type="http://schemas.openxmlformats.org/officeDocument/2006/relationships/hyperlink" Target="http://www.legislation.act.gov.au/a/2016-24/default.asp" TargetMode="External"/><Relationship Id="rId1253" Type="http://schemas.openxmlformats.org/officeDocument/2006/relationships/hyperlink" Target="http://www.legislation.act.gov.au/sl/2009-8" TargetMode="External"/><Relationship Id="rId1698" Type="http://schemas.openxmlformats.org/officeDocument/2006/relationships/footer" Target="footer53.xml"/><Relationship Id="rId623" Type="http://schemas.openxmlformats.org/officeDocument/2006/relationships/hyperlink" Target="http://www.legislation.act.gov.au/sl/2008-27" TargetMode="External"/><Relationship Id="rId830" Type="http://schemas.openxmlformats.org/officeDocument/2006/relationships/hyperlink" Target="http://www.legislation.act.gov.au/sl/2008-8" TargetMode="External"/><Relationship Id="rId928" Type="http://schemas.openxmlformats.org/officeDocument/2006/relationships/hyperlink" Target="http://www.legislation.act.gov.au/sl/2009-35" TargetMode="External"/><Relationship Id="rId1460" Type="http://schemas.openxmlformats.org/officeDocument/2006/relationships/hyperlink" Target="http://www.legislation.act.gov.au/sl/2008-33" TargetMode="External"/><Relationship Id="rId1558" Type="http://schemas.openxmlformats.org/officeDocument/2006/relationships/hyperlink" Target="http://www.legislation.act.gov.au/sl/2011-21"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8-35" TargetMode="External"/><Relationship Id="rId567" Type="http://schemas.openxmlformats.org/officeDocument/2006/relationships/footer" Target="footer43.xml"/><Relationship Id="rId1113" Type="http://schemas.openxmlformats.org/officeDocument/2006/relationships/hyperlink" Target="http://www.legislation.act.gov.au/sl/2008-33" TargetMode="External"/><Relationship Id="rId1197" Type="http://schemas.openxmlformats.org/officeDocument/2006/relationships/hyperlink" Target="http://www.legislation.act.gov.au/sl/2010-8" TargetMode="External"/><Relationship Id="rId1320" Type="http://schemas.openxmlformats.org/officeDocument/2006/relationships/hyperlink" Target="http://www.legislation.act.gov.au/sl/2008-33" TargetMode="External"/><Relationship Id="rId1418" Type="http://schemas.openxmlformats.org/officeDocument/2006/relationships/hyperlink" Target="http://www.legislation.act.gov.au/a/2019-28/default.asp" TargetMode="External"/><Relationship Id="rId122" Type="http://schemas.openxmlformats.org/officeDocument/2006/relationships/hyperlink" Target="http://www.comlaw.gov.au/Series/C2011A00012" TargetMode="External"/><Relationship Id="rId774" Type="http://schemas.openxmlformats.org/officeDocument/2006/relationships/hyperlink" Target="http://www.legislation.act.gov.au/a/2015-19" TargetMode="External"/><Relationship Id="rId981" Type="http://schemas.openxmlformats.org/officeDocument/2006/relationships/hyperlink" Target="http://www.legislation.act.gov.au/a/2015-42" TargetMode="External"/><Relationship Id="rId1057" Type="http://schemas.openxmlformats.org/officeDocument/2006/relationships/hyperlink" Target="http://www.legislation.act.gov.au/sl/2015-30" TargetMode="External"/><Relationship Id="rId1625" Type="http://schemas.openxmlformats.org/officeDocument/2006/relationships/hyperlink" Target="http://www.legislation.act.gov.au/a/2015-2" TargetMode="External"/><Relationship Id="rId427" Type="http://schemas.openxmlformats.org/officeDocument/2006/relationships/hyperlink" Target="http://www.legislation.act.gov.au/a/2004-17" TargetMode="External"/><Relationship Id="rId634" Type="http://schemas.openxmlformats.org/officeDocument/2006/relationships/hyperlink" Target="http://www.legislation.act.gov.au/sl/2009-9" TargetMode="External"/><Relationship Id="rId841" Type="http://schemas.openxmlformats.org/officeDocument/2006/relationships/hyperlink" Target="http://www.legislation.act.gov.au/sl/2011-5" TargetMode="External"/><Relationship Id="rId1264" Type="http://schemas.openxmlformats.org/officeDocument/2006/relationships/hyperlink" Target="http://www.legislation.act.gov.au/sl/2009-15" TargetMode="External"/><Relationship Id="rId1471" Type="http://schemas.openxmlformats.org/officeDocument/2006/relationships/hyperlink" Target="http://www.legislation.act.gov.au/sl/2009-31" TargetMode="External"/><Relationship Id="rId1569" Type="http://schemas.openxmlformats.org/officeDocument/2006/relationships/hyperlink" Target="http://www.legislation.act.gov.au/ar/annual/2012.asp" TargetMode="External"/><Relationship Id="rId273" Type="http://schemas.openxmlformats.org/officeDocument/2006/relationships/hyperlink" Target="http://www.legislation.act.gov.au/a/2007-24/default.asp" TargetMode="External"/><Relationship Id="rId480" Type="http://schemas.openxmlformats.org/officeDocument/2006/relationships/hyperlink" Target="http://www.legislation.act.gov.au/a/1925-1" TargetMode="External"/><Relationship Id="rId701" Type="http://schemas.openxmlformats.org/officeDocument/2006/relationships/hyperlink" Target="http://www.legislation.act.gov.au/sl/2015-5" TargetMode="External"/><Relationship Id="rId939" Type="http://schemas.openxmlformats.org/officeDocument/2006/relationships/hyperlink" Target="http://www.legislation.act.gov.au/a/2010-4" TargetMode="External"/><Relationship Id="rId1124" Type="http://schemas.openxmlformats.org/officeDocument/2006/relationships/hyperlink" Target="http://www.legislation.act.gov.au/sl/2008-8" TargetMode="External"/><Relationship Id="rId1331" Type="http://schemas.openxmlformats.org/officeDocument/2006/relationships/hyperlink" Target="http://www.legislation.act.gov.au/a/2015-19" TargetMode="External"/><Relationship Id="rId68" Type="http://schemas.openxmlformats.org/officeDocument/2006/relationships/hyperlink" Target="http://www.legislation.act.gov.au/a/2017-12/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a/2001-14" TargetMode="External"/><Relationship Id="rId578" Type="http://schemas.openxmlformats.org/officeDocument/2006/relationships/footer" Target="footer47.xml"/><Relationship Id="rId785" Type="http://schemas.openxmlformats.org/officeDocument/2006/relationships/hyperlink" Target="http://www.legislation.act.gov.au/a/2014-23" TargetMode="External"/><Relationship Id="rId992" Type="http://schemas.openxmlformats.org/officeDocument/2006/relationships/hyperlink" Target="http://www.legislation.act.gov.au/sl/2010-8" TargetMode="External"/><Relationship Id="rId1429" Type="http://schemas.openxmlformats.org/officeDocument/2006/relationships/hyperlink" Target="http://www.legislation.act.gov.au/sl/2015-31" TargetMode="External"/><Relationship Id="rId1636" Type="http://schemas.openxmlformats.org/officeDocument/2006/relationships/hyperlink" Target="http://www.legislation.act.gov.au/sl/2015-30" TargetMode="External"/><Relationship Id="rId200" Type="http://schemas.openxmlformats.org/officeDocument/2006/relationships/footer" Target="footer7.xml"/><Relationship Id="rId438" Type="http://schemas.openxmlformats.org/officeDocument/2006/relationships/hyperlink" Target="http://www.legislation.act.gov.au/a/2002-39" TargetMode="External"/><Relationship Id="rId645" Type="http://schemas.openxmlformats.org/officeDocument/2006/relationships/hyperlink" Target="http://www.legislation.act.gov.au/a/2009-30" TargetMode="External"/><Relationship Id="rId852" Type="http://schemas.openxmlformats.org/officeDocument/2006/relationships/hyperlink" Target="http://www.legislation.act.gov.au/sl/2011-5" TargetMode="External"/><Relationship Id="rId1068" Type="http://schemas.openxmlformats.org/officeDocument/2006/relationships/hyperlink" Target="http://www.legislation.act.gov.au/a/2012-23" TargetMode="External"/><Relationship Id="rId1275" Type="http://schemas.openxmlformats.org/officeDocument/2006/relationships/hyperlink" Target="http://www.legislation.act.gov.au/a/2012-23" TargetMode="External"/><Relationship Id="rId1482" Type="http://schemas.openxmlformats.org/officeDocument/2006/relationships/hyperlink" Target="http://www.legislation.act.gov.au/sl/2014-35" TargetMode="External"/><Relationship Id="rId1703" Type="http://schemas.openxmlformats.org/officeDocument/2006/relationships/footer" Target="footer56.xml"/><Relationship Id="rId284" Type="http://schemas.openxmlformats.org/officeDocument/2006/relationships/hyperlink" Target="http://www.legislation.act.gov.au/a/2004-11" TargetMode="External"/><Relationship Id="rId491" Type="http://schemas.openxmlformats.org/officeDocument/2006/relationships/hyperlink" Target="http://www.legislation.act.gov.au/a/2000-65" TargetMode="External"/><Relationship Id="rId505" Type="http://schemas.openxmlformats.org/officeDocument/2006/relationships/hyperlink" Target="http://www.legislation.act.gov.au/ni/2008-27/default.asp" TargetMode="External"/><Relationship Id="rId712" Type="http://schemas.openxmlformats.org/officeDocument/2006/relationships/hyperlink" Target="http://www.legislation.act.gov.au/sl/2015-31"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09-14" TargetMode="External"/><Relationship Id="rId79" Type="http://schemas.openxmlformats.org/officeDocument/2006/relationships/hyperlink" Target="http://www.legislation.act.gov.au/a/2004-11"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a/2011-23" TargetMode="External"/><Relationship Id="rId1202" Type="http://schemas.openxmlformats.org/officeDocument/2006/relationships/hyperlink" Target="http://www.legislation.act.gov.au/sl/2020-28/" TargetMode="External"/><Relationship Id="rId1647" Type="http://schemas.openxmlformats.org/officeDocument/2006/relationships/hyperlink" Target="http://www.legislation.act.gov.au/sl/2016-6/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cn/2011-1/default.asp" TargetMode="External"/><Relationship Id="rId863" Type="http://schemas.openxmlformats.org/officeDocument/2006/relationships/hyperlink" Target="http://www.legislation.act.gov.au/a/2018-18/default.asp" TargetMode="External"/><Relationship Id="rId1079" Type="http://schemas.openxmlformats.org/officeDocument/2006/relationships/hyperlink" Target="http://www.legislation.act.gov.au/sl/2012-18" TargetMode="External"/><Relationship Id="rId1286" Type="http://schemas.openxmlformats.org/officeDocument/2006/relationships/hyperlink" Target="http://www.legislation.act.gov.au/a/2020-20/" TargetMode="External"/><Relationship Id="rId1493" Type="http://schemas.openxmlformats.org/officeDocument/2006/relationships/hyperlink" Target="http://www.legislation.act.gov.au/a/2008-37" TargetMode="External"/><Relationship Id="rId1507" Type="http://schemas.openxmlformats.org/officeDocument/2006/relationships/hyperlink" Target="http://www.legislation.act.gov.au/sl/2008-52" TargetMode="External"/><Relationship Id="rId211" Type="http://schemas.openxmlformats.org/officeDocument/2006/relationships/hyperlink" Target="http://www.legislation.act.gov.au/a/2007-24/default.asp" TargetMode="External"/><Relationship Id="rId295" Type="http://schemas.openxmlformats.org/officeDocument/2006/relationships/footer" Target="footer17.xml"/><Relationship Id="rId309" Type="http://schemas.openxmlformats.org/officeDocument/2006/relationships/hyperlink" Target="http://www.legislation.act.gov.au/a/2000-68" TargetMode="External"/><Relationship Id="rId516" Type="http://schemas.openxmlformats.org/officeDocument/2006/relationships/image" Target="media/image11.png"/><Relationship Id="rId1146" Type="http://schemas.openxmlformats.org/officeDocument/2006/relationships/hyperlink" Target="http://www.legislation.act.gov.au/sl/2010-8" TargetMode="External"/><Relationship Id="rId723" Type="http://schemas.openxmlformats.org/officeDocument/2006/relationships/hyperlink" Target="http://www.legislation.act.gov.au/sl/2017-1" TargetMode="External"/><Relationship Id="rId930" Type="http://schemas.openxmlformats.org/officeDocument/2006/relationships/hyperlink" Target="http://www.legislation.act.gov.au/sl/2012-40" TargetMode="External"/><Relationship Id="rId1006" Type="http://schemas.openxmlformats.org/officeDocument/2006/relationships/hyperlink" Target="http://www.legislation.act.gov.au/sl/2015-5" TargetMode="External"/><Relationship Id="rId1353" Type="http://schemas.openxmlformats.org/officeDocument/2006/relationships/hyperlink" Target="http://www.legislation.act.gov.au/a/2020-20/" TargetMode="External"/><Relationship Id="rId1560" Type="http://schemas.openxmlformats.org/officeDocument/2006/relationships/hyperlink" Target="http://www.legislation.act.gov.au/sl/2011-22" TargetMode="External"/><Relationship Id="rId1658" Type="http://schemas.openxmlformats.org/officeDocument/2006/relationships/hyperlink" Target="http://www.legislation.act.gov.au/a/2017-3/default.asp"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a/2007-24/default.asp"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sl/2008-8" TargetMode="External"/><Relationship Id="rId1420" Type="http://schemas.openxmlformats.org/officeDocument/2006/relationships/hyperlink" Target="http://www.legislation.act.gov.au/a/2020-20/" TargetMode="External"/><Relationship Id="rId1518" Type="http://schemas.openxmlformats.org/officeDocument/2006/relationships/hyperlink" Target="http://www.legislation.act.gov.au/sl/2009-15"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ar/2012-1/" TargetMode="External"/><Relationship Id="rId874" Type="http://schemas.openxmlformats.org/officeDocument/2006/relationships/hyperlink" Target="http://www.legislation.act.gov.au/a/2019-28/default.asp" TargetMode="External"/><Relationship Id="rId17" Type="http://schemas.openxmlformats.org/officeDocument/2006/relationships/header" Target="header2.xml"/><Relationship Id="rId527" Type="http://schemas.openxmlformats.org/officeDocument/2006/relationships/header" Target="header25.xml"/><Relationship Id="rId734" Type="http://schemas.openxmlformats.org/officeDocument/2006/relationships/hyperlink" Target="https://www.legislation.act.gov.au/a/2020-15/" TargetMode="External"/><Relationship Id="rId941" Type="http://schemas.openxmlformats.org/officeDocument/2006/relationships/hyperlink" Target="http://www.legislation.act.gov.au/sl/2009-35" TargetMode="External"/><Relationship Id="rId1157" Type="http://schemas.openxmlformats.org/officeDocument/2006/relationships/hyperlink" Target="http://www.legislation.act.gov.au/sl/2012-18" TargetMode="External"/><Relationship Id="rId1364" Type="http://schemas.openxmlformats.org/officeDocument/2006/relationships/hyperlink" Target="http://www.legislation.act.gov.au/sl/2014-35" TargetMode="External"/><Relationship Id="rId1571" Type="http://schemas.openxmlformats.org/officeDocument/2006/relationships/hyperlink" Target="http://www.legislation.act.gov.au/ar/annual/2012.asp"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16" TargetMode="External"/><Relationship Id="rId373" Type="http://schemas.openxmlformats.org/officeDocument/2006/relationships/hyperlink" Target="http://www.legislation.act.gov.au/ni/2008-27/default.asp" TargetMode="External"/><Relationship Id="rId580" Type="http://schemas.openxmlformats.org/officeDocument/2006/relationships/hyperlink" Target="http://www.legislation.act.gov.au/a/2001-14" TargetMode="External"/><Relationship Id="rId801" Type="http://schemas.openxmlformats.org/officeDocument/2006/relationships/hyperlink" Target="http://www.legislation.act.gov.au/a/2013-3" TargetMode="External"/><Relationship Id="rId1017" Type="http://schemas.openxmlformats.org/officeDocument/2006/relationships/hyperlink" Target="http://www.legislation.act.gov.au/sl/2008-8"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sl/2014-35" TargetMode="External"/><Relationship Id="rId1669" Type="http://schemas.openxmlformats.org/officeDocument/2006/relationships/hyperlink" Target="http://www.legislation.act.gov.au/a/2019-22/default.asp"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sl/2012-40"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a/2012-23" TargetMode="External"/><Relationship Id="rId1529" Type="http://schemas.openxmlformats.org/officeDocument/2006/relationships/hyperlink" Target="http://www.legislation.act.gov.au/sl/2009-41"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ni/2008-27/default.asp" TargetMode="External"/><Relationship Id="rId538" Type="http://schemas.openxmlformats.org/officeDocument/2006/relationships/hyperlink" Target="http://www.legislation.act.gov.au/ni/2008-27/default.asp" TargetMode="External"/><Relationship Id="rId745" Type="http://schemas.openxmlformats.org/officeDocument/2006/relationships/hyperlink" Target="http://www.legislation.act.gov.au/sl/2022-3/" TargetMode="External"/><Relationship Id="rId952" Type="http://schemas.openxmlformats.org/officeDocument/2006/relationships/hyperlink" Target="http://www.legislation.act.gov.au/a/2015-42" TargetMode="External"/><Relationship Id="rId1168" Type="http://schemas.openxmlformats.org/officeDocument/2006/relationships/hyperlink" Target="http://www.legislation.act.gov.au/sl/2012-18" TargetMode="External"/><Relationship Id="rId1375" Type="http://schemas.openxmlformats.org/officeDocument/2006/relationships/hyperlink" Target="http://www.legislation.act.gov.au/a/2015-19" TargetMode="External"/><Relationship Id="rId1582" Type="http://schemas.openxmlformats.org/officeDocument/2006/relationships/hyperlink" Target="http://www.legislation.act.gov.au/sl/2012-23" TargetMode="External"/><Relationship Id="rId81"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a/2004-11" TargetMode="External"/><Relationship Id="rId591" Type="http://schemas.openxmlformats.org/officeDocument/2006/relationships/hyperlink" Target="http://www.legislation.act.gov.au/a/2001-14" TargetMode="External"/><Relationship Id="rId605" Type="http://schemas.openxmlformats.org/officeDocument/2006/relationships/hyperlink" Target="http://www.legislation.act.gov.au/ni/2008-27/default.asp" TargetMode="External"/><Relationship Id="rId812" Type="http://schemas.openxmlformats.org/officeDocument/2006/relationships/hyperlink" Target="http://www.legislation.act.gov.au/a/2014-41" TargetMode="External"/><Relationship Id="rId1028" Type="http://schemas.openxmlformats.org/officeDocument/2006/relationships/hyperlink" Target="http://www.legislation.act.gov.au/a/2014-59"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sl/2008-8"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3-40" TargetMode="External"/><Relationship Id="rId896" Type="http://schemas.openxmlformats.org/officeDocument/2006/relationships/hyperlink" Target="http://www.legislation.act.gov.au/sl/2011-22" TargetMode="External"/><Relationship Id="rId1081" Type="http://schemas.openxmlformats.org/officeDocument/2006/relationships/hyperlink" Target="http://www.legislation.act.gov.au/sl/2016-24" TargetMode="External"/><Relationship Id="rId1302" Type="http://schemas.openxmlformats.org/officeDocument/2006/relationships/hyperlink" Target="http://www.legislation.act.gov.au/a/2020-20/"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01-14" TargetMode="External"/><Relationship Id="rId549" Type="http://schemas.openxmlformats.org/officeDocument/2006/relationships/header" Target="header32.xml"/><Relationship Id="rId756" Type="http://schemas.openxmlformats.org/officeDocument/2006/relationships/hyperlink" Target="http://www.legislation.act.gov.au/a/2011-54" TargetMode="External"/><Relationship Id="rId1179" Type="http://schemas.openxmlformats.org/officeDocument/2006/relationships/hyperlink" Target="http://www.legislation.act.gov.au/sl/2008-33" TargetMode="External"/><Relationship Id="rId1386" Type="http://schemas.openxmlformats.org/officeDocument/2006/relationships/hyperlink" Target="http://www.legislation.act.gov.au/a/2015-2" TargetMode="External"/><Relationship Id="rId1593" Type="http://schemas.openxmlformats.org/officeDocument/2006/relationships/hyperlink" Target="http://www.legislation.act.gov.au/a/2013-15" TargetMode="External"/><Relationship Id="rId1607" Type="http://schemas.openxmlformats.org/officeDocument/2006/relationships/hyperlink" Target="http://www.legislation.act.gov.au/a/2014-13" TargetMode="External"/><Relationship Id="rId104" Type="http://schemas.openxmlformats.org/officeDocument/2006/relationships/hyperlink" Target="http://www.legislation.act.gov.au/a/1991-46"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legislation.act.gov.au/a/2001-16" TargetMode="External"/><Relationship Id="rId395" Type="http://schemas.openxmlformats.org/officeDocument/2006/relationships/hyperlink" Target="http://www.legislation.act.gov.au/a/2014-59/default.asp"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sl/2014-35" TargetMode="External"/><Relationship Id="rId1039" Type="http://schemas.openxmlformats.org/officeDocument/2006/relationships/hyperlink" Target="http://www.legislation.act.gov.au/sl/2010-8" TargetMode="External"/><Relationship Id="rId1246" Type="http://schemas.openxmlformats.org/officeDocument/2006/relationships/hyperlink" Target="http://www.legislation.act.gov.au/sl/2009-8" TargetMode="External"/><Relationship Id="rId92" Type="http://schemas.openxmlformats.org/officeDocument/2006/relationships/hyperlink" Target="http://www.legislation.act.gov.au/a/2007-24/default.asp" TargetMode="External"/><Relationship Id="rId616" Type="http://schemas.openxmlformats.org/officeDocument/2006/relationships/footer" Target="footer50.xml"/><Relationship Id="rId823" Type="http://schemas.openxmlformats.org/officeDocument/2006/relationships/hyperlink" Target="http://www.legislation.act.gov.au/sl/2009-41" TargetMode="External"/><Relationship Id="rId1453" Type="http://schemas.openxmlformats.org/officeDocument/2006/relationships/hyperlink" Target="http://www.legislation.act.gov.au/a/2013-19" TargetMode="External"/><Relationship Id="rId1660" Type="http://schemas.openxmlformats.org/officeDocument/2006/relationships/hyperlink" Target="http://www.legislation.act.gov.au/a/2017-12/default.asp" TargetMode="External"/><Relationship Id="rId255" Type="http://schemas.openxmlformats.org/officeDocument/2006/relationships/hyperlink" Target="http://www.legislation.act.gov.au/a/2000-65" TargetMode="External"/><Relationship Id="rId462" Type="http://schemas.openxmlformats.org/officeDocument/2006/relationships/hyperlink" Target="http://www.legislation.act.gov.au/ni/2008-27/default.asp"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9-40" TargetMode="External"/><Relationship Id="rId1313" Type="http://schemas.openxmlformats.org/officeDocument/2006/relationships/hyperlink" Target="http://www.legislation.act.gov.au/a/2020-20/" TargetMode="External"/><Relationship Id="rId1397" Type="http://schemas.openxmlformats.org/officeDocument/2006/relationships/hyperlink" Target="http://www.legislation.act.gov.au/sl/2008-33" TargetMode="External"/><Relationship Id="rId1520" Type="http://schemas.openxmlformats.org/officeDocument/2006/relationships/hyperlink" Target="http://www.legislation.act.gov.au/sl/2009-18"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05-51" TargetMode="External"/><Relationship Id="rId767" Type="http://schemas.openxmlformats.org/officeDocument/2006/relationships/hyperlink" Target="http://www.legislation.act.gov.au/a/2020-44/" TargetMode="External"/><Relationship Id="rId974" Type="http://schemas.openxmlformats.org/officeDocument/2006/relationships/hyperlink" Target="http://www.legislation.act.gov.au/sl/2014-35" TargetMode="External"/><Relationship Id="rId1618" Type="http://schemas.openxmlformats.org/officeDocument/2006/relationships/hyperlink" Target="http://www.legislation.act.gov.au/sl/2014-35" TargetMode="External"/><Relationship Id="rId199" Type="http://schemas.openxmlformats.org/officeDocument/2006/relationships/header" Target="header7.xml"/><Relationship Id="rId627" Type="http://schemas.openxmlformats.org/officeDocument/2006/relationships/hyperlink" Target="http://www.legislation.act.gov.au/a/2008-35" TargetMode="External"/><Relationship Id="rId834" Type="http://schemas.openxmlformats.org/officeDocument/2006/relationships/hyperlink" Target="http://www.legislation.act.gov.au/a/2010-37" TargetMode="External"/><Relationship Id="rId1257" Type="http://schemas.openxmlformats.org/officeDocument/2006/relationships/hyperlink" Target="http://www.legislation.act.gov.au/sl/2009-38" TargetMode="External"/><Relationship Id="rId1464" Type="http://schemas.openxmlformats.org/officeDocument/2006/relationships/hyperlink" Target="http://www.legislation.act.gov.au/a/2008-28" TargetMode="External"/><Relationship Id="rId1671" Type="http://schemas.openxmlformats.org/officeDocument/2006/relationships/hyperlink" Target="http://www.legislation.act.gov.au/a/2019-28/" TargetMode="External"/><Relationship Id="rId266" Type="http://schemas.openxmlformats.org/officeDocument/2006/relationships/hyperlink" Target="http://www.legislation.act.gov.au/a/2008-35" TargetMode="External"/><Relationship Id="rId473" Type="http://schemas.openxmlformats.org/officeDocument/2006/relationships/hyperlink" Target="http://www.legislation.act.gov.au/a/2001-14" TargetMode="External"/><Relationship Id="rId680" Type="http://schemas.openxmlformats.org/officeDocument/2006/relationships/hyperlink" Target="http://www.legislation.act.gov.au/ni/2013-132/default.asp" TargetMode="External"/><Relationship Id="rId901" Type="http://schemas.openxmlformats.org/officeDocument/2006/relationships/hyperlink" Target="http://www.legislation.act.gov.au/sl/2009-35" TargetMode="External"/><Relationship Id="rId1117" Type="http://schemas.openxmlformats.org/officeDocument/2006/relationships/hyperlink" Target="http://www.legislation.act.gov.au/sl/2008-33" TargetMode="External"/><Relationship Id="rId1324" Type="http://schemas.openxmlformats.org/officeDocument/2006/relationships/hyperlink" Target="http://www.legislation.act.gov.au/sl/2009-3" TargetMode="External"/><Relationship Id="rId1531" Type="http://schemas.openxmlformats.org/officeDocument/2006/relationships/hyperlink" Target="http://www.legislation.act.gov.au/a/2009-30"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6" TargetMode="External"/><Relationship Id="rId333" Type="http://schemas.openxmlformats.org/officeDocument/2006/relationships/hyperlink" Target="http://www.legislation.act.gov.au/a/2004-57" TargetMode="External"/><Relationship Id="rId540" Type="http://schemas.openxmlformats.org/officeDocument/2006/relationships/header" Target="header28.xml"/><Relationship Id="rId778" Type="http://schemas.openxmlformats.org/officeDocument/2006/relationships/hyperlink" Target="http://www.legislation.act.gov.au/a/2014-45" TargetMode="External"/><Relationship Id="rId985" Type="http://schemas.openxmlformats.org/officeDocument/2006/relationships/hyperlink" Target="http://www.legislation.act.gov.au/sl/2014-35" TargetMode="External"/><Relationship Id="rId1170" Type="http://schemas.openxmlformats.org/officeDocument/2006/relationships/hyperlink" Target="http://www.legislation.act.gov.au/sl/2012-18" TargetMode="External"/><Relationship Id="rId1629" Type="http://schemas.openxmlformats.org/officeDocument/2006/relationships/hyperlink" Target="http://www.legislation.act.gov.au/a/2015-12/default.asp" TargetMode="External"/><Relationship Id="rId638" Type="http://schemas.openxmlformats.org/officeDocument/2006/relationships/hyperlink" Target="http://www.legislation.act.gov.au/sl/2009-18" TargetMode="External"/><Relationship Id="rId845" Type="http://schemas.openxmlformats.org/officeDocument/2006/relationships/hyperlink" Target="http://www.legislation.act.gov.au/a/2010-37" TargetMode="External"/><Relationship Id="rId1030" Type="http://schemas.openxmlformats.org/officeDocument/2006/relationships/hyperlink" Target="http://www.legislation.act.gov.au/sl/2013-30" TargetMode="External"/><Relationship Id="rId1268" Type="http://schemas.openxmlformats.org/officeDocument/2006/relationships/hyperlink" Target="http://www.legislation.act.gov.au/a/2014-45" TargetMode="External"/><Relationship Id="rId1475" Type="http://schemas.openxmlformats.org/officeDocument/2006/relationships/hyperlink" Target="http://www.legislation.act.gov.au/a/2015-19" TargetMode="External"/><Relationship Id="rId1682" Type="http://schemas.openxmlformats.org/officeDocument/2006/relationships/hyperlink" Target="http://www.legislation.act.gov.au/a/2020-44/" TargetMode="External"/><Relationship Id="rId277" Type="http://schemas.openxmlformats.org/officeDocument/2006/relationships/hyperlink" Target="http://www.legislation.act.gov.au/ni/2003-114/default.asp" TargetMode="External"/><Relationship Id="rId400" Type="http://schemas.openxmlformats.org/officeDocument/2006/relationships/hyperlink" Target="http://www.legislation.act.gov.au/a/1997-92" TargetMode="External"/><Relationship Id="rId484" Type="http://schemas.openxmlformats.org/officeDocument/2006/relationships/hyperlink" Target="http://www.legislation.act.gov.au/a/1997-92" TargetMode="External"/><Relationship Id="rId705" Type="http://schemas.openxmlformats.org/officeDocument/2006/relationships/hyperlink" Target="http://www.legislation.act.gov.au/a/2015-6/default.asp"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08-33" TargetMode="External"/><Relationship Id="rId1542" Type="http://schemas.openxmlformats.org/officeDocument/2006/relationships/hyperlink" Target="http://www.legislation.act.gov.au/sl/2010-22"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4-13" TargetMode="External"/><Relationship Id="rId789" Type="http://schemas.openxmlformats.org/officeDocument/2006/relationships/hyperlink" Target="http://www.legislation.act.gov.au/a/2011-22" TargetMode="External"/><Relationship Id="rId912" Type="http://schemas.openxmlformats.org/officeDocument/2006/relationships/hyperlink" Target="http://www.legislation.act.gov.au/a/2010-37" TargetMode="External"/><Relationship Id="rId996" Type="http://schemas.openxmlformats.org/officeDocument/2006/relationships/hyperlink" Target="http://www.legislation.act.gov.au/a/2008-37" TargetMode="External"/><Relationship Id="rId41" Type="http://schemas.openxmlformats.org/officeDocument/2006/relationships/hyperlink" Target="http://www.actpla.act.gov.au/publications_forms/publications" TargetMode="External"/><Relationship Id="rId551" Type="http://schemas.openxmlformats.org/officeDocument/2006/relationships/footer" Target="footer37.xml"/><Relationship Id="rId649" Type="http://schemas.openxmlformats.org/officeDocument/2006/relationships/hyperlink" Target="http://www.legislation.act.gov.au/sl/2010-11" TargetMode="External"/><Relationship Id="rId856" Type="http://schemas.openxmlformats.org/officeDocument/2006/relationships/hyperlink" Target="http://www.legislation.act.gov.au/sl/2011-5" TargetMode="External"/><Relationship Id="rId1181" Type="http://schemas.openxmlformats.org/officeDocument/2006/relationships/hyperlink" Target="http://www.legislation.act.gov.au/sl/2010-8" TargetMode="External"/><Relationship Id="rId1279" Type="http://schemas.openxmlformats.org/officeDocument/2006/relationships/hyperlink" Target="http://www.legislation.act.gov.au/a/2012-23" TargetMode="External"/><Relationship Id="rId1402" Type="http://schemas.openxmlformats.org/officeDocument/2006/relationships/hyperlink" Target="http://www.legislation.act.gov.au/a/2009-30" TargetMode="External"/><Relationship Id="rId1486" Type="http://schemas.openxmlformats.org/officeDocument/2006/relationships/hyperlink" Target="http://www.legislation.act.gov.au/sl/2008-33" TargetMode="External"/><Relationship Id="rId190" Type="http://schemas.openxmlformats.org/officeDocument/2006/relationships/hyperlink" Target="http://www.legislation.act.gov.au/a/2001-14"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abs.gov.au" TargetMode="External"/><Relationship Id="rId411" Type="http://schemas.openxmlformats.org/officeDocument/2006/relationships/hyperlink" Target="http://www.legislation.act.gov.au/a/2014-59" TargetMode="External"/><Relationship Id="rId509" Type="http://schemas.openxmlformats.org/officeDocument/2006/relationships/header" Target="header20.xml"/><Relationship Id="rId1041" Type="http://schemas.openxmlformats.org/officeDocument/2006/relationships/hyperlink" Target="http://www.legislation.act.gov.au/a/2013-19" TargetMode="External"/><Relationship Id="rId1139" Type="http://schemas.openxmlformats.org/officeDocument/2006/relationships/hyperlink" Target="http://www.legislation.act.gov.au/sl/2010-8" TargetMode="External"/><Relationship Id="rId1346" Type="http://schemas.openxmlformats.org/officeDocument/2006/relationships/hyperlink" Target="http://www.legislation.act.gov.au/sl/2009-14" TargetMode="External"/><Relationship Id="rId1693" Type="http://schemas.openxmlformats.org/officeDocument/2006/relationships/header" Target="header47.xml"/><Relationship Id="rId495" Type="http://schemas.openxmlformats.org/officeDocument/2006/relationships/footer" Target="footer20.xml"/><Relationship Id="rId716" Type="http://schemas.openxmlformats.org/officeDocument/2006/relationships/hyperlink" Target="http://www.legislation.act.gov.au/a/2016-2/default.asp" TargetMode="External"/><Relationship Id="rId923" Type="http://schemas.openxmlformats.org/officeDocument/2006/relationships/hyperlink" Target="http://www.legislation.act.gov.au/a/2014-13" TargetMode="External"/><Relationship Id="rId1553" Type="http://schemas.openxmlformats.org/officeDocument/2006/relationships/hyperlink" Target="http://www.legislation.act.gov.au/sl/2011-5" TargetMode="External"/><Relationship Id="rId52" Type="http://schemas.openxmlformats.org/officeDocument/2006/relationships/hyperlink" Target="https://www.legislation.act.gov.au/a/2007-2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footer" Target="footer41.xml"/><Relationship Id="rId1192" Type="http://schemas.openxmlformats.org/officeDocument/2006/relationships/hyperlink" Target="http://www.legislation.act.gov.au/sl/2009-40" TargetMode="External"/><Relationship Id="rId1206" Type="http://schemas.openxmlformats.org/officeDocument/2006/relationships/hyperlink" Target="http://www.legislation.act.gov.au/a/2015-12" TargetMode="External"/><Relationship Id="rId1413" Type="http://schemas.openxmlformats.org/officeDocument/2006/relationships/hyperlink" Target="http://www.legislation.act.gov.au/sl/2014-35" TargetMode="External"/><Relationship Id="rId1620" Type="http://schemas.openxmlformats.org/officeDocument/2006/relationships/hyperlink" Target="http://www.legislation.act.gov.au/sl/2015-5" TargetMode="External"/><Relationship Id="rId215" Type="http://schemas.openxmlformats.org/officeDocument/2006/relationships/hyperlink" Target="http://www.legislation.act.gov.au/a/1925-1" TargetMode="External"/><Relationship Id="rId422" Type="http://schemas.openxmlformats.org/officeDocument/2006/relationships/hyperlink" Target="http://www.legislation.act.gov.au/a/1997-92" TargetMode="External"/><Relationship Id="rId867" Type="http://schemas.openxmlformats.org/officeDocument/2006/relationships/hyperlink" Target="http://www.legislation.act.gov.au/sl/2008-8" TargetMode="External"/><Relationship Id="rId1052" Type="http://schemas.openxmlformats.org/officeDocument/2006/relationships/hyperlink" Target="http://www.legislation.act.gov.au/a/2014-23" TargetMode="External"/><Relationship Id="rId1497" Type="http://schemas.openxmlformats.org/officeDocument/2006/relationships/hyperlink" Target="http://www.legislation.act.gov.au/sl/2008-27" TargetMode="External"/><Relationship Id="rId299" Type="http://schemas.openxmlformats.org/officeDocument/2006/relationships/hyperlink" Target="http://www.legislation.act.gov.au/ni/2008-27/default.asp" TargetMode="External"/><Relationship Id="rId727" Type="http://schemas.openxmlformats.org/officeDocument/2006/relationships/hyperlink" Target="http://www.legislation.act.gov.au/a/2017-39/default.asp" TargetMode="External"/><Relationship Id="rId934" Type="http://schemas.openxmlformats.org/officeDocument/2006/relationships/hyperlink" Target="http://www.legislation.act.gov.au/sl/2009-35" TargetMode="External"/><Relationship Id="rId1357" Type="http://schemas.openxmlformats.org/officeDocument/2006/relationships/hyperlink" Target="http://www.legislation.act.gov.au/sl/2014-35" TargetMode="External"/><Relationship Id="rId1564" Type="http://schemas.openxmlformats.org/officeDocument/2006/relationships/hyperlink" Target="http://www.legislation.act.gov.au/sl/2011-30"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s://www.legislation.act.gov.au/a/2007-24/" TargetMode="External"/><Relationship Id="rId366" Type="http://schemas.openxmlformats.org/officeDocument/2006/relationships/hyperlink" Target="http://www.legislation.act.gov.au/ni/2008-27/default.asp" TargetMode="External"/><Relationship Id="rId573" Type="http://schemas.openxmlformats.org/officeDocument/2006/relationships/footer" Target="footer45.xml"/><Relationship Id="rId780" Type="http://schemas.openxmlformats.org/officeDocument/2006/relationships/hyperlink" Target="http://www.legislation.act.gov.au/a/2014-45" TargetMode="External"/><Relationship Id="rId1217" Type="http://schemas.openxmlformats.org/officeDocument/2006/relationships/hyperlink" Target="http://www.legislation.act.gov.au/sl/2009-39" TargetMode="External"/><Relationship Id="rId1424" Type="http://schemas.openxmlformats.org/officeDocument/2006/relationships/hyperlink" Target="http://www.legislation.act.gov.au/sl/2011-22" TargetMode="External"/><Relationship Id="rId1631" Type="http://schemas.openxmlformats.org/officeDocument/2006/relationships/hyperlink" Target="http://www.legislation.act.gov.au/a/2015-15/default.asp" TargetMode="External"/><Relationship Id="rId226" Type="http://schemas.openxmlformats.org/officeDocument/2006/relationships/header" Target="header10.xm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a/2019-28/default.asp" TargetMode="External"/><Relationship Id="rId1063" Type="http://schemas.openxmlformats.org/officeDocument/2006/relationships/hyperlink" Target="http://www.legislation.act.gov.au/sl/2010-14" TargetMode="External"/><Relationship Id="rId1270" Type="http://schemas.openxmlformats.org/officeDocument/2006/relationships/hyperlink" Target="http://www.legislation.act.gov.au/a/2014-45" TargetMode="External"/><Relationship Id="rId640" Type="http://schemas.openxmlformats.org/officeDocument/2006/relationships/hyperlink" Target="http://www.legislation.act.gov.au/sl/2009-35" TargetMode="External"/><Relationship Id="rId738" Type="http://schemas.openxmlformats.org/officeDocument/2006/relationships/hyperlink" Target="http://www.legislation.act.gov.au/sl/2020-33/default.asp" TargetMode="External"/><Relationship Id="rId945" Type="http://schemas.openxmlformats.org/officeDocument/2006/relationships/hyperlink" Target="http://www.legislation.act.gov.au/sl/2009-35" TargetMode="External"/><Relationship Id="rId1368" Type="http://schemas.openxmlformats.org/officeDocument/2006/relationships/hyperlink" Target="http://www.legislation.act.gov.au/a/2008-37" TargetMode="External"/><Relationship Id="rId1575" Type="http://schemas.openxmlformats.org/officeDocument/2006/relationships/hyperlink" Target="http://www.legislation.act.gov.au/sl/2012-18"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2007-24/default.asp" TargetMode="External"/><Relationship Id="rId500" Type="http://schemas.openxmlformats.org/officeDocument/2006/relationships/header" Target="header18.xml"/><Relationship Id="rId584" Type="http://schemas.openxmlformats.org/officeDocument/2006/relationships/hyperlink" Target="http://www.legislation.act.gov.au/a/2007-24" TargetMode="External"/><Relationship Id="rId805" Type="http://schemas.openxmlformats.org/officeDocument/2006/relationships/hyperlink" Target="http://www.legislation.act.gov.au/sl/2009-3" TargetMode="External"/><Relationship Id="rId1130" Type="http://schemas.openxmlformats.org/officeDocument/2006/relationships/hyperlink" Target="http://www.legislation.act.gov.au/sl/2010-8" TargetMode="External"/><Relationship Id="rId1228" Type="http://schemas.openxmlformats.org/officeDocument/2006/relationships/hyperlink" Target="http://www.legislation.act.gov.au/sl/2009-8" TargetMode="External"/><Relationship Id="rId1435" Type="http://schemas.openxmlformats.org/officeDocument/2006/relationships/hyperlink" Target="http://www.legislation.act.gov.au/a/2015-19"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5-15" TargetMode="External"/><Relationship Id="rId889" Type="http://schemas.openxmlformats.org/officeDocument/2006/relationships/hyperlink" Target="http://www.legislation.act.gov.au/sl/2013-22" TargetMode="External"/><Relationship Id="rId1074" Type="http://schemas.openxmlformats.org/officeDocument/2006/relationships/hyperlink" Target="http://www.legislation.act.gov.au/sl/2008-33" TargetMode="External"/><Relationship Id="rId1642" Type="http://schemas.openxmlformats.org/officeDocument/2006/relationships/hyperlink" Target="http://www.legislation.act.gov.au/sl/2015-38" TargetMode="External"/><Relationship Id="rId444" Type="http://schemas.openxmlformats.org/officeDocument/2006/relationships/hyperlink" Target="http://www.legislation.act.gov.au/a/2007-24/default.asp" TargetMode="External"/><Relationship Id="rId651" Type="http://schemas.openxmlformats.org/officeDocument/2006/relationships/hyperlink" Target="http://www.legislation.act.gov.au/sl/2010-22" TargetMode="External"/><Relationship Id="rId749" Type="http://schemas.openxmlformats.org/officeDocument/2006/relationships/hyperlink" Target="http://www.legislation.act.gov.au/a/2012-23" TargetMode="External"/><Relationship Id="rId1281" Type="http://schemas.openxmlformats.org/officeDocument/2006/relationships/hyperlink" Target="http://www.legislation.act.gov.au/sl/2012-18" TargetMode="External"/><Relationship Id="rId1379" Type="http://schemas.openxmlformats.org/officeDocument/2006/relationships/hyperlink" Target="http://www.legislation.act.gov.au/sl/2008-8" TargetMode="External"/><Relationship Id="rId1502" Type="http://schemas.openxmlformats.org/officeDocument/2006/relationships/hyperlink" Target="http://www.legislation.act.gov.au/a/2008-28" TargetMode="External"/><Relationship Id="rId1586" Type="http://schemas.openxmlformats.org/officeDocument/2006/relationships/hyperlink" Target="http://www.legislation.act.gov.au/sl/2012-42" TargetMode="External"/><Relationship Id="rId290" Type="http://schemas.openxmlformats.org/officeDocument/2006/relationships/hyperlink" Target="http://www.legislation.act.gov.au/sl/2009-3" TargetMode="External"/><Relationship Id="rId304" Type="http://schemas.openxmlformats.org/officeDocument/2006/relationships/hyperlink" Target="http://www.legislation.act.gov.au/a/1981-39" TargetMode="External"/><Relationship Id="rId388" Type="http://schemas.openxmlformats.org/officeDocument/2006/relationships/hyperlink" Target="http://www.legislation.act.gov.au/ni/2008-27/default.asp" TargetMode="External"/><Relationship Id="rId511" Type="http://schemas.openxmlformats.org/officeDocument/2006/relationships/footer" Target="footer25.xml"/><Relationship Id="rId609" Type="http://schemas.openxmlformats.org/officeDocument/2006/relationships/hyperlink" Target="http://www.legislation.act.gov.au/a/2007-24/default.asp" TargetMode="External"/><Relationship Id="rId956" Type="http://schemas.openxmlformats.org/officeDocument/2006/relationships/hyperlink" Target="http://www.legislation.act.gov.au/a/2010-37"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comlaw.gov.au/Series/C2004A03701" TargetMode="External"/><Relationship Id="rId816" Type="http://schemas.openxmlformats.org/officeDocument/2006/relationships/hyperlink" Target="http://www.legislation.act.gov.au/a/2011-23" TargetMode="External"/><Relationship Id="rId1001" Type="http://schemas.openxmlformats.org/officeDocument/2006/relationships/hyperlink" Target="http://www.legislation.act.gov.au/sl/2020-28/" TargetMode="External"/><Relationship Id="rId1446" Type="http://schemas.openxmlformats.org/officeDocument/2006/relationships/hyperlink" Target="http://www.legislation.act.gov.au/sl/2009-8" TargetMode="External"/><Relationship Id="rId1653" Type="http://schemas.openxmlformats.org/officeDocument/2006/relationships/hyperlink" Target="http://www.legislation.act.gov.au/a/2016-24/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4-57" TargetMode="External"/><Relationship Id="rId662" Type="http://schemas.openxmlformats.org/officeDocument/2006/relationships/hyperlink" Target="http://www.legislation.act.gov.au/a/2010-24" TargetMode="External"/><Relationship Id="rId1085" Type="http://schemas.openxmlformats.org/officeDocument/2006/relationships/hyperlink" Target="http://www.legislation.act.gov.au/sl/2012-18" TargetMode="External"/><Relationship Id="rId1292" Type="http://schemas.openxmlformats.org/officeDocument/2006/relationships/hyperlink" Target="http://www.legislation.act.gov.au/sl/2008-33" TargetMode="External"/><Relationship Id="rId1306" Type="http://schemas.openxmlformats.org/officeDocument/2006/relationships/hyperlink" Target="http://www.legislation.act.gov.au/a/2015-19" TargetMode="External"/><Relationship Id="rId1513" Type="http://schemas.openxmlformats.org/officeDocument/2006/relationships/hyperlink" Target="http://www.legislation.act.gov.au/sl/2009-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14-60" TargetMode="External"/><Relationship Id="rId522" Type="http://schemas.openxmlformats.org/officeDocument/2006/relationships/hyperlink" Target="http://www.legislation.act.gov.au/a/2007-24/default.asp" TargetMode="Externa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a/2013-3" TargetMode="External"/><Relationship Id="rId1597" Type="http://schemas.openxmlformats.org/officeDocument/2006/relationships/hyperlink" Target="http://www.legislation.act.gov.au/a/2013-23"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comlaw.gov.au/Series/C2004A00818" TargetMode="External"/><Relationship Id="rId399" Type="http://schemas.openxmlformats.org/officeDocument/2006/relationships/hyperlink" Target="http://www.legislation.act.gov.au/a/2007-19" TargetMode="External"/><Relationship Id="rId827" Type="http://schemas.openxmlformats.org/officeDocument/2006/relationships/hyperlink" Target="http://www.legislation.act.gov.au/sl/2011-37" TargetMode="External"/><Relationship Id="rId1012" Type="http://schemas.openxmlformats.org/officeDocument/2006/relationships/hyperlink" Target="http://www.legislation.act.gov.au/sl/2009-14" TargetMode="External"/><Relationship Id="rId1457" Type="http://schemas.openxmlformats.org/officeDocument/2006/relationships/hyperlink" Target="http://www.legislation.act.gov.au/a/2011-52" TargetMode="External"/><Relationship Id="rId1664" Type="http://schemas.openxmlformats.org/officeDocument/2006/relationships/hyperlink" Target="http://www.legislation.act.gov.au/a/2018-18/default.asp"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7-24/default.asp" TargetMode="External"/><Relationship Id="rId673" Type="http://schemas.openxmlformats.org/officeDocument/2006/relationships/hyperlink" Target="http://www.legislation.act.gov.au/sl/2012-18" TargetMode="External"/><Relationship Id="rId880" Type="http://schemas.openxmlformats.org/officeDocument/2006/relationships/hyperlink" Target="http://www.legislation.act.gov.au/a/2019-28/default.asp" TargetMode="External"/><Relationship Id="rId1096" Type="http://schemas.openxmlformats.org/officeDocument/2006/relationships/hyperlink" Target="http://www.legislation.act.gov.au/a/2017-3/default.asp" TargetMode="External"/><Relationship Id="rId1317" Type="http://schemas.openxmlformats.org/officeDocument/2006/relationships/hyperlink" Target="http://www.legislation.act.gov.au/sl/2008-33" TargetMode="External"/><Relationship Id="rId1524" Type="http://schemas.openxmlformats.org/officeDocument/2006/relationships/hyperlink" Target="http://www.legislation.act.gov.au/sl/2009-35"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a/2004-57" TargetMode="External"/><Relationship Id="rId533" Type="http://schemas.openxmlformats.org/officeDocument/2006/relationships/footer" Target="footer31.xml"/><Relationship Id="rId978" Type="http://schemas.openxmlformats.org/officeDocument/2006/relationships/hyperlink" Target="http://www.legislation.act.gov.au/sl/2014-35" TargetMode="External"/><Relationship Id="rId1163" Type="http://schemas.openxmlformats.org/officeDocument/2006/relationships/hyperlink" Target="http://www.legislation.act.gov.au/sl/2012-18" TargetMode="External"/><Relationship Id="rId1370" Type="http://schemas.openxmlformats.org/officeDocument/2006/relationships/hyperlink" Target="http://www.legislation.act.gov.au/sl/2008-8" TargetMode="External"/><Relationship Id="rId740" Type="http://schemas.openxmlformats.org/officeDocument/2006/relationships/hyperlink" Target="http://www.legislation.act.gov.au/sl/2020-35/" TargetMode="External"/><Relationship Id="rId838" Type="http://schemas.openxmlformats.org/officeDocument/2006/relationships/hyperlink" Target="http://www.legislation.act.gov.au/a/2014-48" TargetMode="External"/><Relationship Id="rId1023" Type="http://schemas.openxmlformats.org/officeDocument/2006/relationships/hyperlink" Target="http://www.legislation.act.gov.au/sl/2008-8" TargetMode="External"/><Relationship Id="rId1468" Type="http://schemas.openxmlformats.org/officeDocument/2006/relationships/hyperlink" Target="http://www.legislation.act.gov.au/a/2015-6" TargetMode="External"/><Relationship Id="rId1675" Type="http://schemas.openxmlformats.org/officeDocument/2006/relationships/hyperlink" Target="http://www.legislation.act.gov.au/a/2020-16/" TargetMode="External"/><Relationship Id="rId172" Type="http://schemas.openxmlformats.org/officeDocument/2006/relationships/hyperlink" Target="http://www.legislation.act.gov.au/a/1991-100" TargetMode="External"/><Relationship Id="rId477" Type="http://schemas.openxmlformats.org/officeDocument/2006/relationships/hyperlink" Target="http://www.legislation.act.gov.au/ni/2008-27/default.asp"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3-19" TargetMode="External"/><Relationship Id="rId1230" Type="http://schemas.openxmlformats.org/officeDocument/2006/relationships/hyperlink" Target="http://www.legislation.act.gov.au/sl/2009-38" TargetMode="External"/><Relationship Id="rId1328" Type="http://schemas.openxmlformats.org/officeDocument/2006/relationships/hyperlink" Target="http://www.legislation.act.gov.au/sl/2008-33" TargetMode="External"/><Relationship Id="rId1535" Type="http://schemas.openxmlformats.org/officeDocument/2006/relationships/hyperlink" Target="http://www.legislation.act.gov.au/sl/2010-8" TargetMode="External"/><Relationship Id="rId337" Type="http://schemas.openxmlformats.org/officeDocument/2006/relationships/hyperlink" Target="http://www.legislation.act.gov.au/a/2004-7" TargetMode="External"/><Relationship Id="rId891" Type="http://schemas.openxmlformats.org/officeDocument/2006/relationships/hyperlink" Target="http://www.legislation.act.gov.au/sl/2016-7/default.asp" TargetMode="External"/><Relationship Id="rId905" Type="http://schemas.openxmlformats.org/officeDocument/2006/relationships/hyperlink" Target="http://www.legislation.act.gov.au/a/2011-19" TargetMode="External"/><Relationship Id="rId989" Type="http://schemas.openxmlformats.org/officeDocument/2006/relationships/hyperlink" Target="http://www.legislation.act.gov.au/a/2015-19" TargetMode="External"/><Relationship Id="rId34" Type="http://schemas.openxmlformats.org/officeDocument/2006/relationships/hyperlink" Target="http://www.legislation.act.gov.au/a/2007-24/default.asp" TargetMode="External"/><Relationship Id="rId544" Type="http://schemas.openxmlformats.org/officeDocument/2006/relationships/header" Target="header30.xml"/><Relationship Id="rId751" Type="http://schemas.openxmlformats.org/officeDocument/2006/relationships/hyperlink" Target="http://www.legislation.act.gov.au/a/2013-19" TargetMode="External"/><Relationship Id="rId849" Type="http://schemas.openxmlformats.org/officeDocument/2006/relationships/hyperlink" Target="http://www.legislation.act.gov.au/a/2010-37" TargetMode="External"/><Relationship Id="rId1174" Type="http://schemas.openxmlformats.org/officeDocument/2006/relationships/hyperlink" Target="http://www.legislation.act.gov.au/sl/2009-40" TargetMode="External"/><Relationship Id="rId1381" Type="http://schemas.openxmlformats.org/officeDocument/2006/relationships/hyperlink" Target="http://www.legislation.act.gov.au/sl/2015-4" TargetMode="External"/><Relationship Id="rId1479" Type="http://schemas.openxmlformats.org/officeDocument/2006/relationships/hyperlink" Target="http://www.legislation.act.gov.au/sl/2014-35" TargetMode="External"/><Relationship Id="rId1602" Type="http://schemas.openxmlformats.org/officeDocument/2006/relationships/hyperlink" Target="http://www.legislation.act.gov.au/sl/2013-30" TargetMode="External"/><Relationship Id="rId1686" Type="http://schemas.openxmlformats.org/officeDocument/2006/relationships/hyperlink" Target="http://www.legislation.act.gov.au/sl/2020-35/"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13-3/default.asp"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a/2007-24/default.asp" TargetMode="External"/><Relationship Id="rId1034" Type="http://schemas.openxmlformats.org/officeDocument/2006/relationships/hyperlink" Target="http://www.legislation.act.gov.au/a/2013-19" TargetMode="External"/><Relationship Id="rId1241" Type="http://schemas.openxmlformats.org/officeDocument/2006/relationships/hyperlink" Target="http://www.legislation.act.gov.au/sl/2009-8" TargetMode="External"/><Relationship Id="rId1339" Type="http://schemas.openxmlformats.org/officeDocument/2006/relationships/hyperlink" Target="http://www.legislation.act.gov.au/sl/2008-8" TargetMode="External"/><Relationship Id="rId250" Type="http://schemas.openxmlformats.org/officeDocument/2006/relationships/hyperlink" Target="http://www.legislation.act.gov.au/a/2007-24/default.asp" TargetMode="External"/><Relationship Id="rId488" Type="http://schemas.openxmlformats.org/officeDocument/2006/relationships/hyperlink" Target="http://www.legislation.act.gov.au/a/2007-24" TargetMode="External"/><Relationship Id="rId695" Type="http://schemas.openxmlformats.org/officeDocument/2006/relationships/hyperlink" Target="http://www.legislation.act.gov.au/a/2014-45" TargetMode="External"/><Relationship Id="rId709" Type="http://schemas.openxmlformats.org/officeDocument/2006/relationships/hyperlink" Target="http://www.legislation.act.gov.au/a/2015-19" TargetMode="External"/><Relationship Id="rId916" Type="http://schemas.openxmlformats.org/officeDocument/2006/relationships/hyperlink" Target="http://www.legislation.act.gov.au/sl/2012-18" TargetMode="External"/><Relationship Id="rId1101" Type="http://schemas.openxmlformats.org/officeDocument/2006/relationships/hyperlink" Target="http://www.legislation.act.gov.au/sl/2008-8" TargetMode="External"/><Relationship Id="rId1546" Type="http://schemas.openxmlformats.org/officeDocument/2006/relationships/hyperlink" Target="http://www.legislation.act.gov.au/sl/2010-37" TargetMode="External"/><Relationship Id="rId45" Type="http://schemas.openxmlformats.org/officeDocument/2006/relationships/hyperlink" Target="https://www.legislation.act.gov.au/a/2007-24/"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07-24/default.asp" TargetMode="External"/><Relationship Id="rId555" Type="http://schemas.openxmlformats.org/officeDocument/2006/relationships/header" Target="header35.xml"/><Relationship Id="rId762" Type="http://schemas.openxmlformats.org/officeDocument/2006/relationships/hyperlink" Target="http://www.legislation.act.gov.au/sl/2021-16/" TargetMode="External"/><Relationship Id="rId1185" Type="http://schemas.openxmlformats.org/officeDocument/2006/relationships/hyperlink" Target="http://www.legislation.act.gov.au/a/2014-47" TargetMode="External"/><Relationship Id="rId1392" Type="http://schemas.openxmlformats.org/officeDocument/2006/relationships/hyperlink" Target="http://www.legislation.act.gov.au/sl/2015-4" TargetMode="External"/><Relationship Id="rId1406" Type="http://schemas.openxmlformats.org/officeDocument/2006/relationships/hyperlink" Target="http://www.legislation.act.gov.au/a/2008-37" TargetMode="External"/><Relationship Id="rId1613" Type="http://schemas.openxmlformats.org/officeDocument/2006/relationships/hyperlink" Target="http://www.legislation.act.gov.au/a/2014-45" TargetMode="External"/><Relationship Id="rId194" Type="http://schemas.openxmlformats.org/officeDocument/2006/relationships/image" Target="media/image3.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14-59/default.asp" TargetMode="External"/><Relationship Id="rId622" Type="http://schemas.openxmlformats.org/officeDocument/2006/relationships/hyperlink" Target="http://www.legislation.act.gov.au/cn/2008-1/default.asp" TargetMode="External"/><Relationship Id="rId1045" Type="http://schemas.openxmlformats.org/officeDocument/2006/relationships/hyperlink" Target="http://www.legislation.act.gov.au/a/2013-19" TargetMode="External"/><Relationship Id="rId1252" Type="http://schemas.openxmlformats.org/officeDocument/2006/relationships/hyperlink" Target="http://www.legislation.act.gov.au/sl/2009-38" TargetMode="External"/><Relationship Id="rId1697" Type="http://schemas.openxmlformats.org/officeDocument/2006/relationships/header" Target="header49.xml"/><Relationship Id="rId261" Type="http://schemas.openxmlformats.org/officeDocument/2006/relationships/hyperlink" Target="http://www.legislation.act.gov.au/a/2007-24/default.asp" TargetMode="External"/><Relationship Id="rId499" Type="http://schemas.openxmlformats.org/officeDocument/2006/relationships/footer" Target="footer22.xml"/><Relationship Id="rId927" Type="http://schemas.openxmlformats.org/officeDocument/2006/relationships/hyperlink" Target="http://www.legislation.act.gov.au/sl/2008-41" TargetMode="External"/><Relationship Id="rId1112" Type="http://schemas.openxmlformats.org/officeDocument/2006/relationships/hyperlink" Target="http://www.legislation.act.gov.au/sl/2008-8" TargetMode="External"/><Relationship Id="rId1557" Type="http://schemas.openxmlformats.org/officeDocument/2006/relationships/hyperlink" Target="http://www.legislation.act.gov.au/a/2011-23"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ni/2008-27/default.asp" TargetMode="External"/><Relationship Id="rId566" Type="http://schemas.openxmlformats.org/officeDocument/2006/relationships/header" Target="header39.xml"/><Relationship Id="rId773" Type="http://schemas.openxmlformats.org/officeDocument/2006/relationships/hyperlink" Target="http://www.legislation.act.gov.au/sl/2011-21" TargetMode="External"/><Relationship Id="rId1196" Type="http://schemas.openxmlformats.org/officeDocument/2006/relationships/hyperlink" Target="http://www.legislation.act.gov.au/sl/2008-8" TargetMode="External"/><Relationship Id="rId1417" Type="http://schemas.openxmlformats.org/officeDocument/2006/relationships/hyperlink" Target="http://www.legislation.act.gov.au/a/2017-12/default.asp" TargetMode="External"/><Relationship Id="rId1624" Type="http://schemas.openxmlformats.org/officeDocument/2006/relationships/hyperlink" Target="http://www.legislation.act.gov.au/a/2014-41" TargetMode="External"/><Relationship Id="rId121" Type="http://schemas.openxmlformats.org/officeDocument/2006/relationships/hyperlink" Target="http://www.legislation.act.gov.au/a/2004-17" TargetMode="External"/><Relationship Id="rId219" Type="http://schemas.openxmlformats.org/officeDocument/2006/relationships/footer" Target="footer11.xml"/><Relationship Id="rId426" Type="http://schemas.openxmlformats.org/officeDocument/2006/relationships/hyperlink" Target="http://www.legislation.act.gov.au/a/2008-19" TargetMode="External"/><Relationship Id="rId633" Type="http://schemas.openxmlformats.org/officeDocument/2006/relationships/hyperlink" Target="http://www.legislation.act.gov.au/cn/2009-8/default.asp" TargetMode="External"/><Relationship Id="rId980" Type="http://schemas.openxmlformats.org/officeDocument/2006/relationships/hyperlink" Target="http://www.legislation.act.gov.au/sl/2014-35" TargetMode="External"/><Relationship Id="rId1056" Type="http://schemas.openxmlformats.org/officeDocument/2006/relationships/hyperlink" Target="http://www.legislation.act.gov.au/a/2014-59" TargetMode="External"/><Relationship Id="rId1263" Type="http://schemas.openxmlformats.org/officeDocument/2006/relationships/hyperlink" Target="http://www.legislation.act.gov.au/sl/2008-52" TargetMode="External"/><Relationship Id="rId840" Type="http://schemas.openxmlformats.org/officeDocument/2006/relationships/hyperlink" Target="http://www.legislation.act.gov.au/sl/2010-8" TargetMode="External"/><Relationship Id="rId938" Type="http://schemas.openxmlformats.org/officeDocument/2006/relationships/hyperlink" Target="http://www.legislation.act.gov.au/sl/2009-35" TargetMode="External"/><Relationship Id="rId1470" Type="http://schemas.openxmlformats.org/officeDocument/2006/relationships/hyperlink" Target="http://www.legislation.act.gov.au/a/2015-42" TargetMode="External"/><Relationship Id="rId1568" Type="http://schemas.openxmlformats.org/officeDocument/2006/relationships/hyperlink" Target="http://www.legislation.act.gov.au/sl/2011-37"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7-24/default.asp" TargetMode="External"/><Relationship Id="rId577" Type="http://schemas.openxmlformats.org/officeDocument/2006/relationships/header" Target="header43.xml"/><Relationship Id="rId700" Type="http://schemas.openxmlformats.org/officeDocument/2006/relationships/hyperlink" Target="http://www.legislation.act.gov.au/sl/2015-4" TargetMode="External"/><Relationship Id="rId1123" Type="http://schemas.openxmlformats.org/officeDocument/2006/relationships/hyperlink" Target="http://www.legislation.act.gov.au/sl/2008-8" TargetMode="External"/><Relationship Id="rId1330" Type="http://schemas.openxmlformats.org/officeDocument/2006/relationships/hyperlink" Target="http://www.legislation.act.gov.au/a/2013-40" TargetMode="External"/><Relationship Id="rId1428" Type="http://schemas.openxmlformats.org/officeDocument/2006/relationships/hyperlink" Target="http://www.legislation.act.gov.au/a/2020-20/" TargetMode="External"/><Relationship Id="rId1635" Type="http://schemas.openxmlformats.org/officeDocument/2006/relationships/hyperlink" Target="http://www.legislation.act.gov.au/a/2015-19" TargetMode="External"/><Relationship Id="rId132" Type="http://schemas.openxmlformats.org/officeDocument/2006/relationships/hyperlink" Target="https://www.legislation.act.gov.au/a/2007-24/" TargetMode="External"/><Relationship Id="rId784" Type="http://schemas.openxmlformats.org/officeDocument/2006/relationships/hyperlink" Target="http://www.legislation.act.gov.au/sl/2009-40"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a/2020-20/"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sl/2009-41" TargetMode="External"/><Relationship Id="rId851" Type="http://schemas.openxmlformats.org/officeDocument/2006/relationships/hyperlink" Target="http://www.legislation.act.gov.au/a/2019-28/default.asp" TargetMode="External"/><Relationship Id="rId1274" Type="http://schemas.openxmlformats.org/officeDocument/2006/relationships/hyperlink" Target="http://www.legislation.act.gov.au/sl/2009-15" TargetMode="External"/><Relationship Id="rId1481" Type="http://schemas.openxmlformats.org/officeDocument/2006/relationships/hyperlink" Target="http://www.legislation.act.gov.au/a/2019-28/default.asp" TargetMode="External"/><Relationship Id="rId1579" Type="http://schemas.openxmlformats.org/officeDocument/2006/relationships/hyperlink" Target="http://www.legislation.act.gov.au/a/2012-23" TargetMode="External"/><Relationship Id="rId1702" Type="http://schemas.openxmlformats.org/officeDocument/2006/relationships/header" Target="header51.xml"/><Relationship Id="rId283" Type="http://schemas.openxmlformats.org/officeDocument/2006/relationships/hyperlink" Target="http://www.legislation.act.gov.au/a/1991-100" TargetMode="External"/><Relationship Id="rId490" Type="http://schemas.openxmlformats.org/officeDocument/2006/relationships/hyperlink" Target="http://www.standards.org.au" TargetMode="External"/><Relationship Id="rId504" Type="http://schemas.openxmlformats.org/officeDocument/2006/relationships/hyperlink" Target="http://www.legislation.act.gov.au/a/2007-19" TargetMode="External"/><Relationship Id="rId711" Type="http://schemas.openxmlformats.org/officeDocument/2006/relationships/hyperlink" Target="http://www.legislation.act.gov.au/sl/2015-30" TargetMode="External"/><Relationship Id="rId949" Type="http://schemas.openxmlformats.org/officeDocument/2006/relationships/hyperlink" Target="http://www.legislation.act.gov.au/sl/2009-35" TargetMode="External"/><Relationship Id="rId1134" Type="http://schemas.openxmlformats.org/officeDocument/2006/relationships/hyperlink" Target="http://www.legislation.act.gov.au/sl/2010-8" TargetMode="External"/><Relationship Id="rId1341" Type="http://schemas.openxmlformats.org/officeDocument/2006/relationships/hyperlink" Target="http://www.legislation.act.gov.au/sl/2009-9"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13-18/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a/2002-39" TargetMode="External"/><Relationship Id="rId795" Type="http://schemas.openxmlformats.org/officeDocument/2006/relationships/hyperlink" Target="http://www.legislation.act.gov.au/sl/2009-31" TargetMode="External"/><Relationship Id="rId809" Type="http://schemas.openxmlformats.org/officeDocument/2006/relationships/hyperlink" Target="http://www.legislation.act.gov.au/sl/2010-11" TargetMode="External"/><Relationship Id="rId1201" Type="http://schemas.openxmlformats.org/officeDocument/2006/relationships/hyperlink" Target="http://www.legislation.act.gov.au/a/2017-39/default.asp" TargetMode="External"/><Relationship Id="rId1439" Type="http://schemas.openxmlformats.org/officeDocument/2006/relationships/hyperlink" Target="http://www.legislation.act.gov.au/sl/2014-35" TargetMode="External"/><Relationship Id="rId1646" Type="http://schemas.openxmlformats.org/officeDocument/2006/relationships/hyperlink" Target="http://www.legislation.act.gov.au/sl/2016-6/default.asp"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a/2010-56" TargetMode="External"/><Relationship Id="rId862" Type="http://schemas.openxmlformats.org/officeDocument/2006/relationships/hyperlink" Target="http://www.legislation.act.gov.au/sl/2017-1" TargetMode="External"/><Relationship Id="rId1078" Type="http://schemas.openxmlformats.org/officeDocument/2006/relationships/hyperlink" Target="http://www.legislation.act.gov.au/sl/2010-8" TargetMode="External"/><Relationship Id="rId1285" Type="http://schemas.openxmlformats.org/officeDocument/2006/relationships/hyperlink" Target="http://www.legislation.act.gov.au/a/2014-23" TargetMode="External"/><Relationship Id="rId1492" Type="http://schemas.openxmlformats.org/officeDocument/2006/relationships/hyperlink" Target="http://www.legislation.act.gov.au/sl/2015-4" TargetMode="External"/><Relationship Id="rId1506" Type="http://schemas.openxmlformats.org/officeDocument/2006/relationships/hyperlink" Target="http://www.legislation.act.gov.au/sl/2008-52" TargetMode="External"/><Relationship Id="rId294" Type="http://schemas.openxmlformats.org/officeDocument/2006/relationships/footer" Target="footer16.xml"/><Relationship Id="rId308" Type="http://schemas.openxmlformats.org/officeDocument/2006/relationships/hyperlink" Target="http://www.legislation.act.gov.au/a/2000-65" TargetMode="External"/><Relationship Id="rId515" Type="http://schemas.openxmlformats.org/officeDocument/2006/relationships/image" Target="media/image10.png"/><Relationship Id="rId722" Type="http://schemas.openxmlformats.org/officeDocument/2006/relationships/hyperlink" Target="http://www.legislation.act.gov.au/cn/2016-19/default.asp" TargetMode="External"/><Relationship Id="rId1145" Type="http://schemas.openxmlformats.org/officeDocument/2006/relationships/hyperlink" Target="http://www.legislation.act.gov.au/sl/2008-8" TargetMode="External"/><Relationship Id="rId1352" Type="http://schemas.openxmlformats.org/officeDocument/2006/relationships/hyperlink" Target="http://www.legislation.act.gov.au/sl/2014-35"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7-19" TargetMode="External"/><Relationship Id="rId599" Type="http://schemas.openxmlformats.org/officeDocument/2006/relationships/hyperlink" Target="http://www.legislation.act.gov.au/ni/2008-27/default.asp" TargetMode="External"/><Relationship Id="rId1005" Type="http://schemas.openxmlformats.org/officeDocument/2006/relationships/hyperlink" Target="http://www.legislation.act.gov.au/sl/2008-8" TargetMode="External"/><Relationship Id="rId1212" Type="http://schemas.openxmlformats.org/officeDocument/2006/relationships/hyperlink" Target="http://www.legislation.act.gov.au/sl/2009-8" TargetMode="External"/><Relationship Id="rId1657" Type="http://schemas.openxmlformats.org/officeDocument/2006/relationships/hyperlink" Target="http://www.legislation.act.gov.au/sl/2017-1/default.asp" TargetMode="External"/><Relationship Id="rId459" Type="http://schemas.openxmlformats.org/officeDocument/2006/relationships/hyperlink" Target="http://www.legislation.act.gov.au/a/2007-24/default.asp" TargetMode="External"/><Relationship Id="rId666" Type="http://schemas.openxmlformats.org/officeDocument/2006/relationships/hyperlink" Target="http://www.legislation.act.gov.au/sl/2011-30" TargetMode="External"/><Relationship Id="rId873" Type="http://schemas.openxmlformats.org/officeDocument/2006/relationships/hyperlink" Target="http://www.legislation.act.gov.au/a/2019-28/default.asp" TargetMode="External"/><Relationship Id="rId1089" Type="http://schemas.openxmlformats.org/officeDocument/2006/relationships/hyperlink" Target="http://www.legislation.act.gov.au/sl/2009-40" TargetMode="External"/><Relationship Id="rId1296" Type="http://schemas.openxmlformats.org/officeDocument/2006/relationships/hyperlink" Target="http://www.legislation.act.gov.au/a/2013-3" TargetMode="External"/><Relationship Id="rId1517" Type="http://schemas.openxmlformats.org/officeDocument/2006/relationships/hyperlink" Target="http://www.legislation.act.gov.au/sl/2009-15"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actewagl.com.au" TargetMode="External"/><Relationship Id="rId526" Type="http://schemas.openxmlformats.org/officeDocument/2006/relationships/header" Target="header24.xml"/><Relationship Id="rId1156" Type="http://schemas.openxmlformats.org/officeDocument/2006/relationships/hyperlink" Target="http://www.legislation.act.gov.au/a/2011-54" TargetMode="External"/><Relationship Id="rId1363" Type="http://schemas.openxmlformats.org/officeDocument/2006/relationships/hyperlink" Target="http://www.legislation.act.gov.au/sl/2014-35" TargetMode="External"/><Relationship Id="rId733" Type="http://schemas.openxmlformats.org/officeDocument/2006/relationships/hyperlink" Target="http://www.legislation.act.gov.au/a/2020-16/" TargetMode="External"/><Relationship Id="rId940" Type="http://schemas.openxmlformats.org/officeDocument/2006/relationships/hyperlink" Target="http://www.legislation.act.gov.au/sl/2008-41" TargetMode="External"/><Relationship Id="rId1016" Type="http://schemas.openxmlformats.org/officeDocument/2006/relationships/hyperlink" Target="http://www.legislation.act.gov.au/sl/2009-31" TargetMode="External"/><Relationship Id="rId1570" Type="http://schemas.openxmlformats.org/officeDocument/2006/relationships/hyperlink" Target="http://www.legislation.act.gov.au/sl/2011-30" TargetMode="External"/><Relationship Id="rId1668" Type="http://schemas.openxmlformats.org/officeDocument/2006/relationships/hyperlink" Target="http://www.legislation.act.gov.au/sl/2018-21/default.asp"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12-23" TargetMode="External"/><Relationship Id="rId800" Type="http://schemas.openxmlformats.org/officeDocument/2006/relationships/hyperlink" Target="http://www.legislation.act.gov.au/a/2020-44/" TargetMode="External"/><Relationship Id="rId1223" Type="http://schemas.openxmlformats.org/officeDocument/2006/relationships/hyperlink" Target="http://www.legislation.act.gov.au/sl/2009-8" TargetMode="External"/><Relationship Id="rId1430" Type="http://schemas.openxmlformats.org/officeDocument/2006/relationships/hyperlink" Target="http://www.legislation.act.gov.au/sl/2008-33" TargetMode="External"/><Relationship Id="rId1528" Type="http://schemas.openxmlformats.org/officeDocument/2006/relationships/hyperlink" Target="http://www.legislation.act.gov.au/sl/2009-40"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ni/2008-27/default.asp" TargetMode="External"/><Relationship Id="rId744" Type="http://schemas.openxmlformats.org/officeDocument/2006/relationships/hyperlink" Target="http://www.legislation.act.gov.au/sl/2021-16/" TargetMode="External"/><Relationship Id="rId951" Type="http://schemas.openxmlformats.org/officeDocument/2006/relationships/hyperlink" Target="http://www.legislation.act.gov.au/sl/2014-35" TargetMode="External"/><Relationship Id="rId1167" Type="http://schemas.openxmlformats.org/officeDocument/2006/relationships/hyperlink" Target="http://www.legislation.act.gov.au/sl/2012-18" TargetMode="External"/><Relationship Id="rId1374" Type="http://schemas.openxmlformats.org/officeDocument/2006/relationships/hyperlink" Target="http://www.legislation.act.gov.au/sl/2008-8" TargetMode="External"/><Relationship Id="rId1581" Type="http://schemas.openxmlformats.org/officeDocument/2006/relationships/hyperlink" Target="http://www.legislation.act.gov.au/sl/2012-23" TargetMode="External"/><Relationship Id="rId1679" Type="http://schemas.openxmlformats.org/officeDocument/2006/relationships/hyperlink" Target="http://www.legislation.act.gov.au/sl/2020-28/"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a/2001-16" TargetMode="External"/><Relationship Id="rId383" Type="http://schemas.openxmlformats.org/officeDocument/2006/relationships/hyperlink" Target="http://www.legislation.act.gov.au/a/2007-24/default.asp" TargetMode="External"/><Relationship Id="rId590" Type="http://schemas.openxmlformats.org/officeDocument/2006/relationships/hyperlink" Target="http://www.legislation.act.gov.au/ni/2008-27/default.asp" TargetMode="External"/><Relationship Id="rId604" Type="http://schemas.openxmlformats.org/officeDocument/2006/relationships/hyperlink" Target="http://www.legislation.act.gov.au/a/2014-59/default.asp" TargetMode="External"/><Relationship Id="rId811" Type="http://schemas.openxmlformats.org/officeDocument/2006/relationships/hyperlink" Target="http://www.legislation.act.gov.au/sl/2012-23" TargetMode="External"/><Relationship Id="rId1027" Type="http://schemas.openxmlformats.org/officeDocument/2006/relationships/hyperlink" Target="http://www.legislation.act.gov.au/sl/2008-33" TargetMode="External"/><Relationship Id="rId1234" Type="http://schemas.openxmlformats.org/officeDocument/2006/relationships/hyperlink" Target="http://www.legislation.act.gov.au/sl/2009-8" TargetMode="External"/><Relationship Id="rId1441" Type="http://schemas.openxmlformats.org/officeDocument/2006/relationships/hyperlink" Target="http://www.legislation.act.gov.au/a/2008-37"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sl/2013-30" TargetMode="External"/><Relationship Id="rId895" Type="http://schemas.openxmlformats.org/officeDocument/2006/relationships/hyperlink" Target="http://www.legislation.act.gov.au/a/2018-16/default.asp" TargetMode="External"/><Relationship Id="rId909" Type="http://schemas.openxmlformats.org/officeDocument/2006/relationships/hyperlink" Target="http://www.legislation.act.gov.au/a/2010-37" TargetMode="External"/><Relationship Id="rId1080" Type="http://schemas.openxmlformats.org/officeDocument/2006/relationships/hyperlink" Target="http://www.legislation.act.gov.au/a/2014-23" TargetMode="External"/><Relationship Id="rId1301" Type="http://schemas.openxmlformats.org/officeDocument/2006/relationships/hyperlink" Target="http://www.legislation.act.gov.au/sl/2008-8" TargetMode="External"/><Relationship Id="rId1539" Type="http://schemas.openxmlformats.org/officeDocument/2006/relationships/hyperlink" Target="http://www.legislation.act.gov.au/sl/2010-14"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a/2007-8" TargetMode="External"/><Relationship Id="rId310" Type="http://schemas.openxmlformats.org/officeDocument/2006/relationships/hyperlink" Target="http://www.legislation.act.gov.au/a/2002-39" TargetMode="External"/><Relationship Id="rId548" Type="http://schemas.openxmlformats.org/officeDocument/2006/relationships/image" Target="media/image13.jpeg"/><Relationship Id="rId755" Type="http://schemas.openxmlformats.org/officeDocument/2006/relationships/hyperlink" Target="http://www.legislation.act.gov.au/sl/2022-3/" TargetMode="External"/><Relationship Id="rId962" Type="http://schemas.openxmlformats.org/officeDocument/2006/relationships/hyperlink" Target="http://www.legislation.act.gov.au/sl/2014-35" TargetMode="External"/><Relationship Id="rId1178" Type="http://schemas.openxmlformats.org/officeDocument/2006/relationships/hyperlink" Target="http://www.legislation.act.gov.au/sl/2008-8" TargetMode="External"/><Relationship Id="rId1385" Type="http://schemas.openxmlformats.org/officeDocument/2006/relationships/hyperlink" Target="http://www.legislation.act.gov.au/a/2014-26" TargetMode="External"/><Relationship Id="rId1592" Type="http://schemas.openxmlformats.org/officeDocument/2006/relationships/hyperlink" Target="http://www.legislation.act.gov.au/sl/2012-42" TargetMode="External"/><Relationship Id="rId1606" Type="http://schemas.openxmlformats.org/officeDocument/2006/relationships/hyperlink" Target="http://www.legislation.act.gov.au/a/2014-13"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ni/2008-27/default.asp" TargetMode="External"/><Relationship Id="rId394" Type="http://schemas.openxmlformats.org/officeDocument/2006/relationships/hyperlink" Target="http://www.legislation.act.gov.au/a/2014-59/default.asp" TargetMode="External"/><Relationship Id="rId408" Type="http://schemas.openxmlformats.org/officeDocument/2006/relationships/hyperlink" Target="http://www.legislation.act.gov.au/a/2014-59/default.asp" TargetMode="External"/><Relationship Id="rId615" Type="http://schemas.openxmlformats.org/officeDocument/2006/relationships/footer" Target="footer49.xml"/><Relationship Id="rId822" Type="http://schemas.openxmlformats.org/officeDocument/2006/relationships/hyperlink" Target="http://www.legislation.act.gov.au/sl/2009-41" TargetMode="External"/><Relationship Id="rId1038" Type="http://schemas.openxmlformats.org/officeDocument/2006/relationships/hyperlink" Target="http://www.legislation.act.gov.au/sl/2009-40" TargetMode="External"/><Relationship Id="rId1245" Type="http://schemas.openxmlformats.org/officeDocument/2006/relationships/hyperlink" Target="http://www.legislation.act.gov.au/sl/2009-8" TargetMode="External"/><Relationship Id="rId1452" Type="http://schemas.openxmlformats.org/officeDocument/2006/relationships/hyperlink" Target="http://www.legislation.act.gov.au/sl/2008-33" TargetMode="External"/><Relationship Id="rId254" Type="http://schemas.openxmlformats.org/officeDocument/2006/relationships/hyperlink" Target="http://www.legislation.act.gov.au/a/2000-65" TargetMode="External"/><Relationship Id="rId699" Type="http://schemas.openxmlformats.org/officeDocument/2006/relationships/hyperlink" Target="http://www.legislation.act.gov.au/sl/2014-35" TargetMode="External"/><Relationship Id="rId1091" Type="http://schemas.openxmlformats.org/officeDocument/2006/relationships/hyperlink" Target="http://www.legislation.act.gov.au/sl/2009-40"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20-28/" TargetMode="External"/><Relationship Id="rId49" Type="http://schemas.openxmlformats.org/officeDocument/2006/relationships/hyperlink" Target="http://www.legislation.act.gov.au/ni/2008-27/default.asp"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13-3/default.asp" TargetMode="External"/><Relationship Id="rId559" Type="http://schemas.openxmlformats.org/officeDocument/2006/relationships/image" Target="media/image16.jpeg"/><Relationship Id="rId766" Type="http://schemas.openxmlformats.org/officeDocument/2006/relationships/hyperlink" Target="http://www.legislation.act.gov.au/a/2017-3/default.asp" TargetMode="External"/><Relationship Id="rId1189" Type="http://schemas.openxmlformats.org/officeDocument/2006/relationships/hyperlink" Target="http://www.legislation.act.gov.au/a/2014-47" TargetMode="External"/><Relationship Id="rId1396" Type="http://schemas.openxmlformats.org/officeDocument/2006/relationships/hyperlink" Target="http://www.legislation.act.gov.au/sl/2008-33" TargetMode="External"/><Relationship Id="rId1617" Type="http://schemas.openxmlformats.org/officeDocument/2006/relationships/hyperlink" Target="http://www.legislation.act.gov.au/a/2014-48" TargetMode="External"/><Relationship Id="rId198" Type="http://schemas.openxmlformats.org/officeDocument/2006/relationships/header" Target="header6.xm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1997-92" TargetMode="External"/><Relationship Id="rId626" Type="http://schemas.openxmlformats.org/officeDocument/2006/relationships/hyperlink" Target="http://www.legislation.act.gov.au/a/2008-37" TargetMode="External"/><Relationship Id="rId973" Type="http://schemas.openxmlformats.org/officeDocument/2006/relationships/hyperlink" Target="http://www.legislation.act.gov.au/a/2015-42" TargetMode="External"/><Relationship Id="rId1049" Type="http://schemas.openxmlformats.org/officeDocument/2006/relationships/hyperlink" Target="http://www.legislation.act.gov.au/sl/2008-8" TargetMode="External"/><Relationship Id="rId1256" Type="http://schemas.openxmlformats.org/officeDocument/2006/relationships/hyperlink" Target="http://www.legislation.act.gov.au/sl/2009-8" TargetMode="External"/><Relationship Id="rId833" Type="http://schemas.openxmlformats.org/officeDocument/2006/relationships/hyperlink" Target="http://www.legislation.act.gov.au/sl/2009-38"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sl/2008-52" TargetMode="External"/><Relationship Id="rId1670" Type="http://schemas.openxmlformats.org/officeDocument/2006/relationships/hyperlink" Target="http://www.legislation.act.gov.au/a/2019-22/default.asp"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1997-92" TargetMode="External"/><Relationship Id="rId900" Type="http://schemas.openxmlformats.org/officeDocument/2006/relationships/hyperlink" Target="http://www.legislation.act.gov.au/a/2011-19" TargetMode="External"/><Relationship Id="rId1323" Type="http://schemas.openxmlformats.org/officeDocument/2006/relationships/hyperlink" Target="http://www.legislation.act.gov.au/sl/2008-33" TargetMode="External"/><Relationship Id="rId1530" Type="http://schemas.openxmlformats.org/officeDocument/2006/relationships/hyperlink" Target="http://www.legislation.act.gov.au/sl/2009-41" TargetMode="External"/><Relationship Id="rId1628" Type="http://schemas.openxmlformats.org/officeDocument/2006/relationships/hyperlink" Target="http://www.legislation.act.gov.au/a/2015-12/default.asp" TargetMode="External"/><Relationship Id="rId125" Type="http://schemas.openxmlformats.org/officeDocument/2006/relationships/hyperlink" Target="http://www.legislation.act.gov.au/a/2007-8"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a/2012-23" TargetMode="External"/><Relationship Id="rId984" Type="http://schemas.openxmlformats.org/officeDocument/2006/relationships/hyperlink" Target="http://www.legislation.act.gov.au/a/2015-42" TargetMode="External"/><Relationship Id="rId637" Type="http://schemas.openxmlformats.org/officeDocument/2006/relationships/hyperlink" Target="http://www.legislation.act.gov.au/sl/2009-15" TargetMode="External"/><Relationship Id="rId844" Type="http://schemas.openxmlformats.org/officeDocument/2006/relationships/hyperlink" Target="http://www.legislation.act.gov.au/sl/2009-38" TargetMode="External"/><Relationship Id="rId1267" Type="http://schemas.openxmlformats.org/officeDocument/2006/relationships/hyperlink" Target="http://www.legislation.act.gov.au/sl/2013-30" TargetMode="External"/><Relationship Id="rId1474" Type="http://schemas.openxmlformats.org/officeDocument/2006/relationships/hyperlink" Target="http://www.legislation.act.gov.au/sl/2008-8" TargetMode="External"/><Relationship Id="rId1681" Type="http://schemas.openxmlformats.org/officeDocument/2006/relationships/hyperlink" Target="https://www.legislation.act.gov.au/sl/2020-33/" TargetMode="External"/><Relationship Id="rId276" Type="http://schemas.openxmlformats.org/officeDocument/2006/relationships/hyperlink" Target="http://www.legislation.act.gov.au/ni/2008-27/default.asp" TargetMode="External"/><Relationship Id="rId483" Type="http://schemas.openxmlformats.org/officeDocument/2006/relationships/hyperlink" Target="http://www.legislation.act.gov.au/a/2007-19" TargetMode="External"/><Relationship Id="rId690" Type="http://schemas.openxmlformats.org/officeDocument/2006/relationships/hyperlink" Target="http://www.legislation.act.gov.au/cn/2014-1/default.asp" TargetMode="External"/><Relationship Id="rId704" Type="http://schemas.openxmlformats.org/officeDocument/2006/relationships/hyperlink" Target="http://www.legislation.act.gov.au/cn/2015-2/default.asp" TargetMode="External"/><Relationship Id="rId911" Type="http://schemas.openxmlformats.org/officeDocument/2006/relationships/hyperlink" Target="http://www.legislation.act.gov.au/a/2011-19" TargetMode="External"/><Relationship Id="rId1127" Type="http://schemas.openxmlformats.org/officeDocument/2006/relationships/hyperlink" Target="http://www.legislation.act.gov.au/sl/2008-8" TargetMode="External"/><Relationship Id="rId1334" Type="http://schemas.openxmlformats.org/officeDocument/2006/relationships/hyperlink" Target="http://www.legislation.act.gov.au/sl/2009-3" TargetMode="External"/><Relationship Id="rId1541" Type="http://schemas.openxmlformats.org/officeDocument/2006/relationships/hyperlink" Target="http://www.legislation.act.gov.au/sl/2010-22"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sl/2008-3" TargetMode="External"/><Relationship Id="rId550" Type="http://schemas.openxmlformats.org/officeDocument/2006/relationships/header" Target="header33.xml"/><Relationship Id="rId788" Type="http://schemas.openxmlformats.org/officeDocument/2006/relationships/hyperlink" Target="http://www.legislation.act.gov.au/a/2016-21" TargetMode="External"/><Relationship Id="rId995" Type="http://schemas.openxmlformats.org/officeDocument/2006/relationships/hyperlink" Target="http://www.legislation.act.gov.au/sl/2010-8" TargetMode="External"/><Relationship Id="rId1180" Type="http://schemas.openxmlformats.org/officeDocument/2006/relationships/hyperlink" Target="http://www.legislation.act.gov.au/sl/2009-40" TargetMode="External"/><Relationship Id="rId1401" Type="http://schemas.openxmlformats.org/officeDocument/2006/relationships/hyperlink" Target="http://www.legislation.act.gov.au/sl/2009-38" TargetMode="External"/><Relationship Id="rId1639" Type="http://schemas.openxmlformats.org/officeDocument/2006/relationships/hyperlink" Target="http://www.legislation.act.gov.au/sl/2015-31"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0-8" TargetMode="External"/><Relationship Id="rId855" Type="http://schemas.openxmlformats.org/officeDocument/2006/relationships/hyperlink" Target="http://www.legislation.act.gov.au/sl/2010-8" TargetMode="External"/><Relationship Id="rId1040" Type="http://schemas.openxmlformats.org/officeDocument/2006/relationships/hyperlink" Target="http://www.legislation.act.gov.au/sl/2012-18" TargetMode="External"/><Relationship Id="rId1278" Type="http://schemas.openxmlformats.org/officeDocument/2006/relationships/hyperlink" Target="http://www.legislation.act.gov.au/a/2017-3/default.asp" TargetMode="External"/><Relationship Id="rId1485" Type="http://schemas.openxmlformats.org/officeDocument/2006/relationships/hyperlink" Target="http://www.legislation.act.gov.au/sl/2011-37" TargetMode="External"/><Relationship Id="rId1692" Type="http://schemas.openxmlformats.org/officeDocument/2006/relationships/header" Target="header46.xml"/><Relationship Id="rId287" Type="http://schemas.openxmlformats.org/officeDocument/2006/relationships/hyperlink" Target="http://www.legislation.act.gov.au/a/2001-14" TargetMode="External"/><Relationship Id="rId410" Type="http://schemas.openxmlformats.org/officeDocument/2006/relationships/hyperlink" Target="http://www.legislation.act.gov.au/a/2007-24/default.asp" TargetMode="External"/><Relationship Id="rId494" Type="http://schemas.openxmlformats.org/officeDocument/2006/relationships/footer" Target="footer19.xml"/><Relationship Id="rId508" Type="http://schemas.openxmlformats.org/officeDocument/2006/relationships/hyperlink" Target="http://www.legislation.act.gov.au/ni/2008-27/default.asp" TargetMode="External"/><Relationship Id="rId715" Type="http://schemas.openxmlformats.org/officeDocument/2006/relationships/hyperlink" Target="http://www.legislation.act.gov.au/sl/2015-38" TargetMode="External"/><Relationship Id="rId922" Type="http://schemas.openxmlformats.org/officeDocument/2006/relationships/hyperlink" Target="http://www.legislation.act.gov.au/sl/2009-35" TargetMode="External"/><Relationship Id="rId1138" Type="http://schemas.openxmlformats.org/officeDocument/2006/relationships/hyperlink" Target="http://www.legislation.act.gov.au/sl/2008-8" TargetMode="External"/><Relationship Id="rId1345" Type="http://schemas.openxmlformats.org/officeDocument/2006/relationships/hyperlink" Target="http://www.legislation.act.gov.au/sl/2009-9" TargetMode="External"/><Relationship Id="rId1552" Type="http://schemas.openxmlformats.org/officeDocument/2006/relationships/hyperlink" Target="http://www.legislation.act.gov.au/sl/2011-5"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a/2013-23" TargetMode="External"/><Relationship Id="rId1191" Type="http://schemas.openxmlformats.org/officeDocument/2006/relationships/hyperlink" Target="http://www.legislation.act.gov.au/sl/2008-8" TargetMode="External"/><Relationship Id="rId1205" Type="http://schemas.openxmlformats.org/officeDocument/2006/relationships/hyperlink" Target="http://www.legislation.act.gov.au/sl/2010-8" TargetMode="External"/><Relationship Id="rId51" Type="http://schemas.openxmlformats.org/officeDocument/2006/relationships/hyperlink" Target="http://www.legislation.act.gov.au/ni/2008-27/" TargetMode="External"/><Relationship Id="rId561" Type="http://schemas.openxmlformats.org/officeDocument/2006/relationships/header" Target="header37.xml"/><Relationship Id="rId659" Type="http://schemas.openxmlformats.org/officeDocument/2006/relationships/hyperlink" Target="http://www.legislation.act.gov.au/a/2011-22" TargetMode="External"/><Relationship Id="rId866" Type="http://schemas.openxmlformats.org/officeDocument/2006/relationships/hyperlink" Target="http://www.legislation.act.gov.au/a/2010-37" TargetMode="External"/><Relationship Id="rId1289" Type="http://schemas.openxmlformats.org/officeDocument/2006/relationships/hyperlink" Target="http://www.legislation.act.gov.au/sl/2012-18" TargetMode="External"/><Relationship Id="rId1412" Type="http://schemas.openxmlformats.org/officeDocument/2006/relationships/hyperlink" Target="http://www.legislation.act.gov.au/a/2014-26" TargetMode="External"/><Relationship Id="rId1496" Type="http://schemas.openxmlformats.org/officeDocument/2006/relationships/hyperlink" Target="http://www.legislation.act.gov.au/sl/2008-8" TargetMode="External"/><Relationship Id="rId214" Type="http://schemas.openxmlformats.org/officeDocument/2006/relationships/hyperlink" Target="http://www.legislation.act.gov.au/a/1994-28" TargetMode="Externa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07-19" TargetMode="External"/><Relationship Id="rId519" Type="http://schemas.openxmlformats.org/officeDocument/2006/relationships/header" Target="header23.xml"/><Relationship Id="rId1051" Type="http://schemas.openxmlformats.org/officeDocument/2006/relationships/hyperlink" Target="http://www.legislation.act.gov.au/sl/2012-18" TargetMode="External"/><Relationship Id="rId1149" Type="http://schemas.openxmlformats.org/officeDocument/2006/relationships/hyperlink" Target="http://www.legislation.act.gov.au/sl/2008-8" TargetMode="External"/><Relationship Id="rId1356" Type="http://schemas.openxmlformats.org/officeDocument/2006/relationships/hyperlink" Target="http://www.legislation.act.gov.au/sl/2014-35"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cn/2017-3/default.asp" TargetMode="External"/><Relationship Id="rId933" Type="http://schemas.openxmlformats.org/officeDocument/2006/relationships/hyperlink" Target="http://www.legislation.act.gov.au/sl/2008-41" TargetMode="External"/><Relationship Id="rId1009" Type="http://schemas.openxmlformats.org/officeDocument/2006/relationships/hyperlink" Target="http://www.legislation.act.gov.au/sl/2009-3" TargetMode="External"/><Relationship Id="rId1563" Type="http://schemas.openxmlformats.org/officeDocument/2006/relationships/hyperlink" Target="http://www.legislation.act.gov.au/sl/2011-30" TargetMode="External"/><Relationship Id="rId62" Type="http://schemas.openxmlformats.org/officeDocument/2006/relationships/hyperlink" Target="http://www.legislation.act.gov.au/a/2014-59/default.asp" TargetMode="External"/><Relationship Id="rId365" Type="http://schemas.openxmlformats.org/officeDocument/2006/relationships/hyperlink" Target="http://www.legislation.act.gov.au/a/2007-24/default.asp" TargetMode="External"/><Relationship Id="rId572" Type="http://schemas.openxmlformats.org/officeDocument/2006/relationships/header" Target="header41.xml"/><Relationship Id="rId1216" Type="http://schemas.openxmlformats.org/officeDocument/2006/relationships/hyperlink" Target="http://www.legislation.act.gov.au/sl/2009-8" TargetMode="External"/><Relationship Id="rId1423" Type="http://schemas.openxmlformats.org/officeDocument/2006/relationships/hyperlink" Target="http://www.legislation.act.gov.au/a/2011-19" TargetMode="External"/><Relationship Id="rId1630" Type="http://schemas.openxmlformats.org/officeDocument/2006/relationships/hyperlink" Target="http://www.legislation.act.gov.au/a/2015-15/default.asp" TargetMode="External"/><Relationship Id="rId225" Type="http://schemas.openxmlformats.org/officeDocument/2006/relationships/hyperlink" Target="http://www.legislation.act.gov.au/a/2001-14" TargetMode="External"/><Relationship Id="rId432" Type="http://schemas.openxmlformats.org/officeDocument/2006/relationships/hyperlink" Target="http://www.legislation.act.gov.au/ni/2008-27/default.asp" TargetMode="External"/><Relationship Id="rId877" Type="http://schemas.openxmlformats.org/officeDocument/2006/relationships/hyperlink" Target="http://www.legislation.act.gov.au/sl/2020-36/" TargetMode="External"/><Relationship Id="rId1062" Type="http://schemas.openxmlformats.org/officeDocument/2006/relationships/hyperlink" Target="http://www.legislation.act.gov.au/sl/2010-8" TargetMode="External"/><Relationship Id="rId737" Type="http://schemas.openxmlformats.org/officeDocument/2006/relationships/hyperlink" Target="http://www.legislation.act.gov.au/sl/2020-28/default.asp" TargetMode="External"/><Relationship Id="rId944" Type="http://schemas.openxmlformats.org/officeDocument/2006/relationships/hyperlink" Target="http://www.legislation.act.gov.au/sl/2008-41" TargetMode="External"/><Relationship Id="rId1367" Type="http://schemas.openxmlformats.org/officeDocument/2006/relationships/hyperlink" Target="http://www.legislation.act.gov.au/sl/2015-4" TargetMode="External"/><Relationship Id="rId1574" Type="http://schemas.openxmlformats.org/officeDocument/2006/relationships/hyperlink" Target="http://www.legislation.act.gov.au/sl/2012-1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58" TargetMode="External"/><Relationship Id="rId376" Type="http://schemas.openxmlformats.org/officeDocument/2006/relationships/hyperlink" Target="http://www.legislation.act.gov.au/ni/2008-27/default.asp" TargetMode="External"/><Relationship Id="rId583" Type="http://schemas.openxmlformats.org/officeDocument/2006/relationships/hyperlink" Target="http://www.legislation.act.gov.au/a/2001-14" TargetMode="External"/><Relationship Id="rId790" Type="http://schemas.openxmlformats.org/officeDocument/2006/relationships/hyperlink" Target="http://www.legislation.act.gov.au/a/2014-41" TargetMode="External"/><Relationship Id="rId804" Type="http://schemas.openxmlformats.org/officeDocument/2006/relationships/hyperlink" Target="http://www.legislation.act.gov.au/sl/2008-33" TargetMode="External"/><Relationship Id="rId1227" Type="http://schemas.openxmlformats.org/officeDocument/2006/relationships/hyperlink" Target="http://www.legislation.act.gov.au/sl/2009-8" TargetMode="External"/><Relationship Id="rId1434" Type="http://schemas.openxmlformats.org/officeDocument/2006/relationships/hyperlink" Target="http://www.legislation.act.gov.au/a/2008-37" TargetMode="External"/><Relationship Id="rId1641" Type="http://schemas.openxmlformats.org/officeDocument/2006/relationships/hyperlink" Target="http://www.legislation.act.gov.au/a/2015-42"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7-24/default.asp" TargetMode="External"/><Relationship Id="rId650" Type="http://schemas.openxmlformats.org/officeDocument/2006/relationships/hyperlink" Target="http://www.legislation.act.gov.au/sl/2010-14" TargetMode="External"/><Relationship Id="rId888" Type="http://schemas.openxmlformats.org/officeDocument/2006/relationships/hyperlink" Target="http://www.legislation.act.gov.au/sl/2011-22" TargetMode="External"/><Relationship Id="rId1073" Type="http://schemas.openxmlformats.org/officeDocument/2006/relationships/hyperlink" Target="http://www.legislation.act.gov.au/sl/2008-33" TargetMode="External"/><Relationship Id="rId1280" Type="http://schemas.openxmlformats.org/officeDocument/2006/relationships/hyperlink" Target="http://www.legislation.act.gov.au/sl/2009-15" TargetMode="External"/><Relationship Id="rId1501" Type="http://schemas.openxmlformats.org/officeDocument/2006/relationships/hyperlink" Target="http://www.legislation.act.gov.au/a/2008-28" TargetMode="External"/><Relationship Id="rId303" Type="http://schemas.openxmlformats.org/officeDocument/2006/relationships/hyperlink" Target="http://www.legislation.act.gov.au/a/2007-24/default.asp" TargetMode="External"/><Relationship Id="rId748" Type="http://schemas.openxmlformats.org/officeDocument/2006/relationships/hyperlink" Target="http://www.legislation.act.gov.au/a/2012-23" TargetMode="External"/><Relationship Id="rId955" Type="http://schemas.openxmlformats.org/officeDocument/2006/relationships/hyperlink" Target="http://www.legislation.act.gov.au/sl/2009-38" TargetMode="External"/><Relationship Id="rId1140" Type="http://schemas.openxmlformats.org/officeDocument/2006/relationships/hyperlink" Target="http://www.legislation.act.gov.au/sl/2010-8" TargetMode="External"/><Relationship Id="rId1378" Type="http://schemas.openxmlformats.org/officeDocument/2006/relationships/hyperlink" Target="http://www.legislation.act.gov.au/a/2015-12" TargetMode="External"/><Relationship Id="rId1585" Type="http://schemas.openxmlformats.org/officeDocument/2006/relationships/hyperlink" Target="http://www.legislation.act.gov.au/sl/2012-40"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ni/2008-27/default.asp" TargetMode="External"/><Relationship Id="rId510" Type="http://schemas.openxmlformats.org/officeDocument/2006/relationships/header" Target="header21.xml"/><Relationship Id="rId594" Type="http://schemas.openxmlformats.org/officeDocument/2006/relationships/hyperlink" Target="http://www.legislation.act.gov.au/ni/2008-27/default.asp" TargetMode="External"/><Relationship Id="rId608" Type="http://schemas.openxmlformats.org/officeDocument/2006/relationships/hyperlink" Target="http://www.legislation.act.gov.au/a/2007-24/default.asp" TargetMode="External"/><Relationship Id="rId815" Type="http://schemas.openxmlformats.org/officeDocument/2006/relationships/hyperlink" Target="http://www.legislation.act.gov.au/a/2010-56" TargetMode="External"/><Relationship Id="rId1238" Type="http://schemas.openxmlformats.org/officeDocument/2006/relationships/hyperlink" Target="http://www.legislation.act.gov.au/sl/2009-8" TargetMode="External"/><Relationship Id="rId1445" Type="http://schemas.openxmlformats.org/officeDocument/2006/relationships/hyperlink" Target="http://www.legislation.act.gov.au/a/2014-59" TargetMode="External"/><Relationship Id="rId1652" Type="http://schemas.openxmlformats.org/officeDocument/2006/relationships/hyperlink" Target="http://www.legislation.act.gov.au/a/2016-24/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a/2011-19" TargetMode="External"/><Relationship Id="rId1000" Type="http://schemas.openxmlformats.org/officeDocument/2006/relationships/hyperlink" Target="http://www.legislation.act.gov.au/a/2016-24/default.asp" TargetMode="External"/><Relationship Id="rId1084" Type="http://schemas.openxmlformats.org/officeDocument/2006/relationships/hyperlink" Target="http://www.legislation.act.gov.au/sl/2016-24" TargetMode="External"/><Relationship Id="rId1305" Type="http://schemas.openxmlformats.org/officeDocument/2006/relationships/hyperlink" Target="http://www.legislation.act.gov.au/sl/2012-42"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4-11" TargetMode="External"/><Relationship Id="rId661" Type="http://schemas.openxmlformats.org/officeDocument/2006/relationships/hyperlink" Target="http://www.legislation.act.gov.au/sl/2011-21" TargetMode="External"/><Relationship Id="rId759" Type="http://schemas.openxmlformats.org/officeDocument/2006/relationships/hyperlink" Target="http://www.legislation.act.gov.au/sl/2009-3" TargetMode="External"/><Relationship Id="rId966" Type="http://schemas.openxmlformats.org/officeDocument/2006/relationships/hyperlink" Target="http://www.legislation.act.gov.au/a/2020-20/" TargetMode="External"/><Relationship Id="rId1291" Type="http://schemas.openxmlformats.org/officeDocument/2006/relationships/hyperlink" Target="http://www.legislation.act.gov.au/a/2020-20/" TargetMode="External"/><Relationship Id="rId1389" Type="http://schemas.openxmlformats.org/officeDocument/2006/relationships/hyperlink" Target="http://www.legislation.act.gov.au/sl/2012-18" TargetMode="External"/><Relationship Id="rId1512" Type="http://schemas.openxmlformats.org/officeDocument/2006/relationships/hyperlink" Target="http://www.legislation.act.gov.au/sl/2009-8" TargetMode="External"/><Relationship Id="rId1596" Type="http://schemas.openxmlformats.org/officeDocument/2006/relationships/hyperlink" Target="http://www.legislation.act.gov.au/a/2013-19/default.asp"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comlaw.gov.au/Series/C2004A00485" TargetMode="External"/><Relationship Id="rId521" Type="http://schemas.openxmlformats.org/officeDocument/2006/relationships/footer" Target="footer28.xml"/><Relationship Id="rId619" Type="http://schemas.openxmlformats.org/officeDocument/2006/relationships/hyperlink" Target="http://www.legislation.act.gov.au/cn/2008-1/default.asp" TargetMode="External"/><Relationship Id="rId1151" Type="http://schemas.openxmlformats.org/officeDocument/2006/relationships/hyperlink" Target="http://www.legislation.act.gov.au/sl/2008-8" TargetMode="External"/><Relationship Id="rId1249" Type="http://schemas.openxmlformats.org/officeDocument/2006/relationships/hyperlink" Target="http://www.legislation.act.gov.au/sl/2009-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s://www.legislation.act.gov.au/a/2007-24/" TargetMode="External"/><Relationship Id="rId826" Type="http://schemas.openxmlformats.org/officeDocument/2006/relationships/hyperlink" Target="http://www.legislation.act.gov.au/sl/2011-37" TargetMode="External"/><Relationship Id="rId1011" Type="http://schemas.openxmlformats.org/officeDocument/2006/relationships/hyperlink" Target="http://www.legislation.act.gov.au/sl/2009-9"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sl/2009-8" TargetMode="External"/><Relationship Id="rId1663" Type="http://schemas.openxmlformats.org/officeDocument/2006/relationships/hyperlink" Target="http://www.legislation.act.gov.au/a/2017-39/default.asp"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sl/2011-30"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sl/2008-33" TargetMode="External"/><Relationship Id="rId1523" Type="http://schemas.openxmlformats.org/officeDocument/2006/relationships/hyperlink" Target="http://www.legislation.act.gov.au/sl/2009-35"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a/2004-57" TargetMode="External"/><Relationship Id="rId532" Type="http://schemas.openxmlformats.org/officeDocument/2006/relationships/header" Target="header27.xml"/><Relationship Id="rId977" Type="http://schemas.openxmlformats.org/officeDocument/2006/relationships/hyperlink" Target="http://www.legislation.act.gov.au/a/2015-42" TargetMode="External"/><Relationship Id="rId1162" Type="http://schemas.openxmlformats.org/officeDocument/2006/relationships/hyperlink" Target="http://www.legislation.act.gov.au/sl/2012-18" TargetMode="External"/><Relationship Id="rId171" Type="http://schemas.openxmlformats.org/officeDocument/2006/relationships/hyperlink" Target="http://www.legislation.act.gov.au/a/2007-24/default.asp" TargetMode="External"/><Relationship Id="rId837" Type="http://schemas.openxmlformats.org/officeDocument/2006/relationships/hyperlink" Target="http://www.legislation.act.gov.au/sl/2011-5" TargetMode="External"/><Relationship Id="rId1022" Type="http://schemas.openxmlformats.org/officeDocument/2006/relationships/hyperlink" Target="http://www.legislation.act.gov.au/a/2020-20/" TargetMode="External"/><Relationship Id="rId1467" Type="http://schemas.openxmlformats.org/officeDocument/2006/relationships/hyperlink" Target="http://www.legislation.act.gov.au/sl/2014-35" TargetMode="External"/><Relationship Id="rId1674" Type="http://schemas.openxmlformats.org/officeDocument/2006/relationships/hyperlink" Target="http://www.legislation.act.gov.au/a/2020-16/" TargetMode="External"/><Relationship Id="rId269" Type="http://schemas.openxmlformats.org/officeDocument/2006/relationships/hyperlink" Target="http://www.legislation.act.gov.au/a/2007-24/default.asp" TargetMode="External"/><Relationship Id="rId476" Type="http://schemas.openxmlformats.org/officeDocument/2006/relationships/hyperlink" Target="http://www.legislation.act.gov.au/ni/2008-27/default.asp" TargetMode="External"/><Relationship Id="rId683" Type="http://schemas.openxmlformats.org/officeDocument/2006/relationships/hyperlink" Target="http://www.legislation.act.gov.au/a/2013-15" TargetMode="External"/><Relationship Id="rId890" Type="http://schemas.openxmlformats.org/officeDocument/2006/relationships/hyperlink" Target="http://www.legislation.act.gov.au/sl/2016-6" TargetMode="External"/><Relationship Id="rId904" Type="http://schemas.openxmlformats.org/officeDocument/2006/relationships/hyperlink" Target="http://www.legislation.act.gov.au/a/2011-19" TargetMode="External"/><Relationship Id="rId1327" Type="http://schemas.openxmlformats.org/officeDocument/2006/relationships/hyperlink" Target="http://www.legislation.act.gov.au/a/2020-16/" TargetMode="External"/><Relationship Id="rId1534" Type="http://schemas.openxmlformats.org/officeDocument/2006/relationships/hyperlink" Target="http://www.legislation.act.gov.au/a/2010-4" TargetMode="External"/><Relationship Id="rId33" Type="http://schemas.openxmlformats.org/officeDocument/2006/relationships/hyperlink" Target="http://www.legislation.act.gov.au/a/2002-39" TargetMode="External"/><Relationship Id="rId129" Type="http://schemas.openxmlformats.org/officeDocument/2006/relationships/hyperlink" Target="https://www.legislation.act.gov.au/a/2007-24/" TargetMode="External"/><Relationship Id="rId336" Type="http://schemas.openxmlformats.org/officeDocument/2006/relationships/hyperlink" Target="http://www.legislation.act.gov.au/a/2001-14" TargetMode="External"/><Relationship Id="rId543" Type="http://schemas.openxmlformats.org/officeDocument/2006/relationships/footer" Target="footer34.xml"/><Relationship Id="rId988" Type="http://schemas.openxmlformats.org/officeDocument/2006/relationships/hyperlink" Target="http://www.legislation.act.gov.au/a/2015-19" TargetMode="External"/><Relationship Id="rId1173" Type="http://schemas.openxmlformats.org/officeDocument/2006/relationships/hyperlink" Target="http://www.legislation.act.gov.au/sl/2008-8" TargetMode="External"/><Relationship Id="rId1380" Type="http://schemas.openxmlformats.org/officeDocument/2006/relationships/hyperlink" Target="http://www.legislation.act.gov.au/a/2014-26" TargetMode="External"/><Relationship Id="rId1601" Type="http://schemas.openxmlformats.org/officeDocument/2006/relationships/hyperlink" Target="http://www.legislation.act.gov.au/sl/2013-22" TargetMode="External"/><Relationship Id="rId182" Type="http://schemas.openxmlformats.org/officeDocument/2006/relationships/hyperlink" Target="http://www.legislation.act.gov.au/ni/2008-27/default.asp" TargetMode="External"/><Relationship Id="rId403" Type="http://schemas.openxmlformats.org/officeDocument/2006/relationships/hyperlink" Target="http://www.legislation.act.gov.au/a/1997-92" TargetMode="External"/><Relationship Id="rId750" Type="http://schemas.openxmlformats.org/officeDocument/2006/relationships/hyperlink" Target="http://www.legislation.act.gov.au/a/2018-18/default.asp" TargetMode="External"/><Relationship Id="rId848" Type="http://schemas.openxmlformats.org/officeDocument/2006/relationships/hyperlink" Target="http://www.legislation.act.gov.au/sl/2008-33" TargetMode="External"/><Relationship Id="rId1033" Type="http://schemas.openxmlformats.org/officeDocument/2006/relationships/hyperlink" Target="http://www.legislation.act.gov.au/sl/2012-18" TargetMode="External"/><Relationship Id="rId1478" Type="http://schemas.openxmlformats.org/officeDocument/2006/relationships/hyperlink" Target="http://www.legislation.act.gov.au/a/2009-30" TargetMode="External"/><Relationship Id="rId1685" Type="http://schemas.openxmlformats.org/officeDocument/2006/relationships/hyperlink" Target="http://www.legislation.act.gov.au/sl/2020-36/" TargetMode="External"/><Relationship Id="rId487" Type="http://schemas.openxmlformats.org/officeDocument/2006/relationships/hyperlink" Target="http://www.legislation.act.gov.au/a/2001-14" TargetMode="External"/><Relationship Id="rId610" Type="http://schemas.openxmlformats.org/officeDocument/2006/relationships/hyperlink" Target="http://www.legislation.act.gov.au/ni/2008-27/default.asp" TargetMode="External"/><Relationship Id="rId694" Type="http://schemas.openxmlformats.org/officeDocument/2006/relationships/hyperlink" Target="http://www.legislation.act.gov.au/a/2014-41" TargetMode="External"/><Relationship Id="rId708" Type="http://schemas.openxmlformats.org/officeDocument/2006/relationships/hyperlink" Target="http://www.legislation.act.gov.au/a/2015-15" TargetMode="External"/><Relationship Id="rId915" Type="http://schemas.openxmlformats.org/officeDocument/2006/relationships/hyperlink" Target="http://www.legislation.act.gov.au/sl/2008-41"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sl/2020-35/" TargetMode="External"/><Relationship Id="rId1545" Type="http://schemas.openxmlformats.org/officeDocument/2006/relationships/hyperlink" Target="http://www.legislation.act.gov.au/sl/2010-37" TargetMode="External"/><Relationship Id="rId347" Type="http://schemas.openxmlformats.org/officeDocument/2006/relationships/hyperlink" Target="http://www.legislation.act.gov.au/a/1997-92" TargetMode="External"/><Relationship Id="rId999" Type="http://schemas.openxmlformats.org/officeDocument/2006/relationships/hyperlink" Target="http://www.legislation.act.gov.au/sl/2010-8"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a/2014-47" TargetMode="External"/><Relationship Id="rId1405" Type="http://schemas.openxmlformats.org/officeDocument/2006/relationships/hyperlink" Target="http://www.legislation.act.gov.au/a/2008-28" TargetMode="External"/><Relationship Id="rId44" Type="http://schemas.openxmlformats.org/officeDocument/2006/relationships/hyperlink" Target="http://www.legislation.act.gov.au/a/2004-11" TargetMode="External"/><Relationship Id="rId554" Type="http://schemas.openxmlformats.org/officeDocument/2006/relationships/header" Target="header34.xml"/><Relationship Id="rId761" Type="http://schemas.openxmlformats.org/officeDocument/2006/relationships/hyperlink" Target="http://www.legislation.act.gov.au/sl/2021-16/" TargetMode="External"/><Relationship Id="rId859" Type="http://schemas.openxmlformats.org/officeDocument/2006/relationships/hyperlink" Target="http://www.legislation.act.gov.au/sl/2011-5" TargetMode="External"/><Relationship Id="rId1391" Type="http://schemas.openxmlformats.org/officeDocument/2006/relationships/hyperlink" Target="http://www.legislation.act.gov.au/ar/annual/2012.asp" TargetMode="External"/><Relationship Id="rId1489" Type="http://schemas.openxmlformats.org/officeDocument/2006/relationships/hyperlink" Target="http://www.legislation.act.gov.au/a/2019-28/default.asp" TargetMode="External"/><Relationship Id="rId1612" Type="http://schemas.openxmlformats.org/officeDocument/2006/relationships/hyperlink" Target="http://www.legislation.act.gov.au/a/2014-45" TargetMode="External"/><Relationship Id="rId1696" Type="http://schemas.openxmlformats.org/officeDocument/2006/relationships/header" Target="header48.xml"/><Relationship Id="rId193" Type="http://schemas.openxmlformats.org/officeDocument/2006/relationships/hyperlink" Target="http://www.legislation.act.gov.au/a/2007-24/default.asp" TargetMode="External"/><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ni/2008-27/default.asp" TargetMode="External"/><Relationship Id="rId498" Type="http://schemas.openxmlformats.org/officeDocument/2006/relationships/footer" Target="footer21.xml"/><Relationship Id="rId621" Type="http://schemas.openxmlformats.org/officeDocument/2006/relationships/hyperlink" Target="http://www.legislation.act.gov.au/a/2007-24" TargetMode="External"/><Relationship Id="rId1044" Type="http://schemas.openxmlformats.org/officeDocument/2006/relationships/hyperlink" Target="http://www.legislation.act.gov.au/sl/2010-8" TargetMode="External"/><Relationship Id="rId1251" Type="http://schemas.openxmlformats.org/officeDocument/2006/relationships/hyperlink" Target="http://www.legislation.act.gov.au/sl/2009-8" TargetMode="External"/><Relationship Id="rId1349" Type="http://schemas.openxmlformats.org/officeDocument/2006/relationships/hyperlink" Target="http://www.legislation.act.gov.au/sl/2009-31"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a/2016-21" TargetMode="External"/><Relationship Id="rId926" Type="http://schemas.openxmlformats.org/officeDocument/2006/relationships/hyperlink" Target="http://www.legislation.act.gov.au/sl/2008-8" TargetMode="External"/><Relationship Id="rId1111" Type="http://schemas.openxmlformats.org/officeDocument/2006/relationships/hyperlink" Target="http://www.legislation.act.gov.au/sl/2008-8" TargetMode="External"/><Relationship Id="rId1556" Type="http://schemas.openxmlformats.org/officeDocument/2006/relationships/hyperlink" Target="http://www.legislation.act.gov.au/a/2011-23" TargetMode="External"/><Relationship Id="rId55" Type="http://schemas.openxmlformats.org/officeDocument/2006/relationships/hyperlink" Target="http://www.legislation.act.gov.au/sl/2008-2" TargetMode="External"/><Relationship Id="rId120" Type="http://schemas.openxmlformats.org/officeDocument/2006/relationships/hyperlink" Target="http://www.legislation.act.gov.au/a/2004-17" TargetMode="External"/><Relationship Id="rId358" Type="http://schemas.openxmlformats.org/officeDocument/2006/relationships/hyperlink" Target="http://www.legislation.act.gov.au/ni/2008-27/default.asp" TargetMode="External"/><Relationship Id="rId565" Type="http://schemas.openxmlformats.org/officeDocument/2006/relationships/header" Target="header38.xml"/><Relationship Id="rId772" Type="http://schemas.openxmlformats.org/officeDocument/2006/relationships/hyperlink" Target="http://www.legislation.act.gov.au/sl/2011-21" TargetMode="External"/><Relationship Id="rId1195" Type="http://schemas.openxmlformats.org/officeDocument/2006/relationships/hyperlink" Target="http://www.legislation.act.gov.au/sl/2008-8" TargetMode="External"/><Relationship Id="rId1209" Type="http://schemas.openxmlformats.org/officeDocument/2006/relationships/hyperlink" Target="http://www.legislation.act.gov.au/sl/2008-8" TargetMode="External"/><Relationship Id="rId1416" Type="http://schemas.openxmlformats.org/officeDocument/2006/relationships/hyperlink" Target="http://www.legislation.act.gov.au/a/2015-19" TargetMode="External"/><Relationship Id="rId1623" Type="http://schemas.openxmlformats.org/officeDocument/2006/relationships/hyperlink" Target="http://www.legislation.act.gov.au/a/2015-2" TargetMode="External"/><Relationship Id="rId218" Type="http://schemas.openxmlformats.org/officeDocument/2006/relationships/footer" Target="footer10.xml"/><Relationship Id="rId425" Type="http://schemas.openxmlformats.org/officeDocument/2006/relationships/hyperlink" Target="http://www.legislation.act.gov.au/a/2004-28" TargetMode="External"/><Relationship Id="rId632" Type="http://schemas.openxmlformats.org/officeDocument/2006/relationships/hyperlink" Target="http://www.legislation.act.gov.au/sl/2009-8" TargetMode="External"/><Relationship Id="rId1055" Type="http://schemas.openxmlformats.org/officeDocument/2006/relationships/hyperlink" Target="http://www.legislation.act.gov.au/a/2014-23" TargetMode="External"/><Relationship Id="rId1262" Type="http://schemas.openxmlformats.org/officeDocument/2006/relationships/hyperlink" Target="http://www.legislation.act.gov.au/sl/2008-8" TargetMode="External"/><Relationship Id="rId271" Type="http://schemas.openxmlformats.org/officeDocument/2006/relationships/hyperlink" Target="http://www.legislation.act.gov.au/a/2008-35" TargetMode="External"/><Relationship Id="rId937" Type="http://schemas.openxmlformats.org/officeDocument/2006/relationships/hyperlink" Target="http://www.legislation.act.gov.au/sl/2012-40" TargetMode="External"/><Relationship Id="rId1122" Type="http://schemas.openxmlformats.org/officeDocument/2006/relationships/hyperlink" Target="http://www.legislation.act.gov.au/sl/2018-21/default.asp" TargetMode="External"/><Relationship Id="rId1567" Type="http://schemas.openxmlformats.org/officeDocument/2006/relationships/hyperlink" Target="http://www.legislation.act.gov.au/sl/2011-37"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1-14" TargetMode="External"/><Relationship Id="rId369" Type="http://schemas.openxmlformats.org/officeDocument/2006/relationships/hyperlink" Target="http://www.legislation.act.gov.au/sl/2008-3" TargetMode="External"/><Relationship Id="rId576" Type="http://schemas.openxmlformats.org/officeDocument/2006/relationships/header" Target="header42.xml"/><Relationship Id="rId783" Type="http://schemas.openxmlformats.org/officeDocument/2006/relationships/hyperlink" Target="http://www.legislation.act.gov.au/a/2021-12/" TargetMode="External"/><Relationship Id="rId990" Type="http://schemas.openxmlformats.org/officeDocument/2006/relationships/hyperlink" Target="http://www.legislation.act.gov.au/sl/2010-8" TargetMode="External"/><Relationship Id="rId1427" Type="http://schemas.openxmlformats.org/officeDocument/2006/relationships/hyperlink" Target="http://www.legislation.act.gov.au/sl/2014-35" TargetMode="External"/><Relationship Id="rId1634" Type="http://schemas.openxmlformats.org/officeDocument/2006/relationships/hyperlink" Target="http://www.legislation.act.gov.au/a/2015-19" TargetMode="External"/><Relationship Id="rId229" Type="http://schemas.openxmlformats.org/officeDocument/2006/relationships/footer" Target="footer14.xml"/><Relationship Id="rId436" Type="http://schemas.openxmlformats.org/officeDocument/2006/relationships/hyperlink" Target="http://www.legislation.act.gov.au/a/2004-57" TargetMode="External"/><Relationship Id="rId643" Type="http://schemas.openxmlformats.org/officeDocument/2006/relationships/hyperlink" Target="http://www.legislation.act.gov.au/sl/2009-40" TargetMode="External"/><Relationship Id="rId1066" Type="http://schemas.openxmlformats.org/officeDocument/2006/relationships/hyperlink" Target="http://www.legislation.act.gov.au/sl/2009-3" TargetMode="External"/><Relationship Id="rId1273" Type="http://schemas.openxmlformats.org/officeDocument/2006/relationships/hyperlink" Target="http://www.legislation.act.gov.au/sl/2009-3" TargetMode="External"/><Relationship Id="rId1480" Type="http://schemas.openxmlformats.org/officeDocument/2006/relationships/hyperlink" Target="http://www.legislation.act.gov.au/sl/2014-35" TargetMode="External"/><Relationship Id="rId850" Type="http://schemas.openxmlformats.org/officeDocument/2006/relationships/hyperlink" Target="http://www.legislation.act.gov.au/sl/2011-5" TargetMode="External"/><Relationship Id="rId948" Type="http://schemas.openxmlformats.org/officeDocument/2006/relationships/hyperlink" Target="http://www.legislation.act.gov.au/sl/2008-41" TargetMode="External"/><Relationship Id="rId1133" Type="http://schemas.openxmlformats.org/officeDocument/2006/relationships/hyperlink" Target="http://www.legislation.act.gov.au/sl/2010-8" TargetMode="External"/><Relationship Id="rId1578" Type="http://schemas.openxmlformats.org/officeDocument/2006/relationships/hyperlink" Target="http://www.legislation.act.gov.au/a/2012-23" TargetMode="External"/><Relationship Id="rId1701" Type="http://schemas.openxmlformats.org/officeDocument/2006/relationships/footer" Target="footer55.xm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ni/2008-27/default.asp" TargetMode="External"/><Relationship Id="rId503" Type="http://schemas.openxmlformats.org/officeDocument/2006/relationships/footer" Target="footer24.xml"/><Relationship Id="rId587" Type="http://schemas.openxmlformats.org/officeDocument/2006/relationships/hyperlink" Target="http://www.legislation.act.gov.au/a/2007-24/default.asp" TargetMode="External"/><Relationship Id="rId710" Type="http://schemas.openxmlformats.org/officeDocument/2006/relationships/hyperlink" Target="http://www.legislation.act.gov.au/cn/2015-9/default.asp" TargetMode="External"/><Relationship Id="rId808" Type="http://schemas.openxmlformats.org/officeDocument/2006/relationships/hyperlink" Target="http://www.legislation.act.gov.au/sl/2008-33" TargetMode="External"/><Relationship Id="rId1340" Type="http://schemas.openxmlformats.org/officeDocument/2006/relationships/hyperlink" Target="http://www.legislation.act.gov.au/sl/2009-9" TargetMode="External"/><Relationship Id="rId1438" Type="http://schemas.openxmlformats.org/officeDocument/2006/relationships/hyperlink" Target="http://www.legislation.act.gov.au/a/2015-42" TargetMode="External"/><Relationship Id="rId1645" Type="http://schemas.openxmlformats.org/officeDocument/2006/relationships/hyperlink" Target="http://www.legislation.act.gov.au/a/2016-2/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3-40"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sl/2008-8" TargetMode="External"/><Relationship Id="rId1077" Type="http://schemas.openxmlformats.org/officeDocument/2006/relationships/hyperlink" Target="http://www.legislation.act.gov.au/sl/2009-40" TargetMode="External"/><Relationship Id="rId1200" Type="http://schemas.openxmlformats.org/officeDocument/2006/relationships/hyperlink" Target="http://www.legislation.act.gov.au/sl/2015-38" TargetMode="External"/><Relationship Id="rId654" Type="http://schemas.openxmlformats.org/officeDocument/2006/relationships/hyperlink" Target="http://www.legislation.act.gov.au/a/2010-37" TargetMode="External"/><Relationship Id="rId861" Type="http://schemas.openxmlformats.org/officeDocument/2006/relationships/hyperlink" Target="http://www.legislation.act.gov.au/a/2015-42" TargetMode="External"/><Relationship Id="rId959" Type="http://schemas.openxmlformats.org/officeDocument/2006/relationships/hyperlink" Target="http://www.legislation.act.gov.au/sl/2008-41" TargetMode="External"/><Relationship Id="rId1284" Type="http://schemas.openxmlformats.org/officeDocument/2006/relationships/hyperlink" Target="http://www.legislation.act.gov.au/sl/2013-30" TargetMode="External"/><Relationship Id="rId1491" Type="http://schemas.openxmlformats.org/officeDocument/2006/relationships/hyperlink" Target="http://www.legislation.act.gov.au/a/2008-37" TargetMode="External"/><Relationship Id="rId1505" Type="http://schemas.openxmlformats.org/officeDocument/2006/relationships/hyperlink" Target="http://www.legislation.act.gov.au/sl/2008-52" TargetMode="External"/><Relationship Id="rId1589" Type="http://schemas.openxmlformats.org/officeDocument/2006/relationships/hyperlink" Target="http://www.legislation.act.gov.au/a/2011-54" TargetMode="External"/><Relationship Id="rId293" Type="http://schemas.openxmlformats.org/officeDocument/2006/relationships/header" Target="header13.xml"/><Relationship Id="rId307" Type="http://schemas.openxmlformats.org/officeDocument/2006/relationships/hyperlink" Target="http://www.legislation.act.gov.au/a/1912-38" TargetMode="External"/><Relationship Id="rId514" Type="http://schemas.openxmlformats.org/officeDocument/2006/relationships/image" Target="media/image9.png"/><Relationship Id="rId721" Type="http://schemas.openxmlformats.org/officeDocument/2006/relationships/hyperlink" Target="http://www.legislation.act.gov.au/sl/2016-24" TargetMode="External"/><Relationship Id="rId1144" Type="http://schemas.openxmlformats.org/officeDocument/2006/relationships/hyperlink" Target="http://www.legislation.act.gov.au/sl/2008-8" TargetMode="External"/><Relationship Id="rId1351" Type="http://schemas.openxmlformats.org/officeDocument/2006/relationships/hyperlink" Target="http://www.legislation.act.gov.au/sl/2014-35" TargetMode="External"/><Relationship Id="rId1449" Type="http://schemas.openxmlformats.org/officeDocument/2006/relationships/hyperlink" Target="http://www.legislation.act.gov.au/a/2010-37"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sl/2009-41"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9-8" TargetMode="External"/><Relationship Id="rId1656" Type="http://schemas.openxmlformats.org/officeDocument/2006/relationships/hyperlink" Target="http://www.legislation.act.gov.au/sl/2017-1/default.asp" TargetMode="External"/><Relationship Id="rId220" Type="http://schemas.openxmlformats.org/officeDocument/2006/relationships/footer" Target="footer12.xm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cn/2012-6/default.asp" TargetMode="External"/><Relationship Id="rId872" Type="http://schemas.openxmlformats.org/officeDocument/2006/relationships/hyperlink" Target="http://www.legislation.act.gov.au/a/2019-28/default.asp" TargetMode="External"/><Relationship Id="rId1088" Type="http://schemas.openxmlformats.org/officeDocument/2006/relationships/hyperlink" Target="http://www.legislation.act.gov.au/a/2011-22" TargetMode="External"/><Relationship Id="rId1295" Type="http://schemas.openxmlformats.org/officeDocument/2006/relationships/hyperlink" Target="http://www.legislation.act.gov.au/sl/2010-37" TargetMode="External"/><Relationship Id="rId1309" Type="http://schemas.openxmlformats.org/officeDocument/2006/relationships/hyperlink" Target="http://www.legislation.act.gov.au/sl/2010-8" TargetMode="External"/><Relationship Id="rId1516" Type="http://schemas.openxmlformats.org/officeDocument/2006/relationships/hyperlink" Target="http://www.legislation.act.gov.au/sl/2009-14" TargetMode="External"/><Relationship Id="rId15" Type="http://schemas.openxmlformats.org/officeDocument/2006/relationships/hyperlink" Target="http://www.legislation.act.gov.au/a/2001-14" TargetMode="External"/><Relationship Id="rId318" Type="http://schemas.openxmlformats.org/officeDocument/2006/relationships/hyperlink" Target="http://www.iconwater.com.au"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a/2019-28/default.asp" TargetMode="External"/><Relationship Id="rId1155" Type="http://schemas.openxmlformats.org/officeDocument/2006/relationships/hyperlink" Target="http://www.legislation.act.gov.au/sl/2008-8" TargetMode="External"/><Relationship Id="rId1362" Type="http://schemas.openxmlformats.org/officeDocument/2006/relationships/hyperlink" Target="http://www.legislation.act.gov.au/sl/2014-35"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11-41"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9-14" TargetMode="External"/><Relationship Id="rId1222" Type="http://schemas.openxmlformats.org/officeDocument/2006/relationships/hyperlink" Target="http://www.legislation.act.gov.au/sl/2020-28/" TargetMode="External"/><Relationship Id="rId1667" Type="http://schemas.openxmlformats.org/officeDocument/2006/relationships/hyperlink" Target="http://www.legislation.act.gov.au/sl/2018-21/default.asp" TargetMode="External"/><Relationship Id="rId469" Type="http://schemas.openxmlformats.org/officeDocument/2006/relationships/hyperlink" Target="http://www.legislation.act.gov.au/a/2004-11" TargetMode="External"/><Relationship Id="rId676" Type="http://schemas.openxmlformats.org/officeDocument/2006/relationships/hyperlink" Target="http://www.legislation.act.gov.au/a/2011-54" TargetMode="External"/><Relationship Id="rId883" Type="http://schemas.openxmlformats.org/officeDocument/2006/relationships/hyperlink" Target="http://www.legislation.act.gov.au/a/2019-28/default.asp"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sl/2009-39"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4-57" TargetMode="External"/><Relationship Id="rId536" Type="http://schemas.openxmlformats.org/officeDocument/2006/relationships/hyperlink" Target="http://www.legislation.act.gov.au/ni/2008-27/default.asp" TargetMode="External"/><Relationship Id="rId1166" Type="http://schemas.openxmlformats.org/officeDocument/2006/relationships/hyperlink" Target="http://www.legislation.act.gov.au/sl/2012-18" TargetMode="External"/><Relationship Id="rId1373" Type="http://schemas.openxmlformats.org/officeDocument/2006/relationships/hyperlink" Target="http://www.legislation.act.gov.au/sl/2011-30" TargetMode="External"/><Relationship Id="rId175" Type="http://schemas.openxmlformats.org/officeDocument/2006/relationships/hyperlink" Target="http://www.legislation.act.gov.au/a/2001-16" TargetMode="External"/><Relationship Id="rId743" Type="http://schemas.openxmlformats.org/officeDocument/2006/relationships/hyperlink" Target="http://www.legislation.act.gov.au/a/2021-16/" TargetMode="External"/><Relationship Id="rId950" Type="http://schemas.openxmlformats.org/officeDocument/2006/relationships/hyperlink" Target="http://www.legislation.act.gov.au/sl/2014-35" TargetMode="External"/><Relationship Id="rId1026" Type="http://schemas.openxmlformats.org/officeDocument/2006/relationships/hyperlink" Target="http://www.legislation.act.gov.au/sl/2008-33" TargetMode="External"/><Relationship Id="rId1580" Type="http://schemas.openxmlformats.org/officeDocument/2006/relationships/hyperlink" Target="http://www.legislation.act.gov.au/sl/2012-23" TargetMode="External"/><Relationship Id="rId1678" Type="http://schemas.openxmlformats.org/officeDocument/2006/relationships/hyperlink" Target="http://www.legislation.act.gov.au/sl/2020-28/" TargetMode="External"/><Relationship Id="rId382" Type="http://schemas.openxmlformats.org/officeDocument/2006/relationships/hyperlink" Target="http://www.legislation.act.gov.au/a/2013-3/default.asp" TargetMode="External"/><Relationship Id="rId603" Type="http://schemas.openxmlformats.org/officeDocument/2006/relationships/hyperlink" Target="http://www.legislation.act.gov.au/a/2014-59/default.asp" TargetMode="External"/><Relationship Id="rId687" Type="http://schemas.openxmlformats.org/officeDocument/2006/relationships/hyperlink" Target="http://www.legislation.act.gov.au/cn/2014-1" TargetMode="External"/><Relationship Id="rId810" Type="http://schemas.openxmlformats.org/officeDocument/2006/relationships/hyperlink" Target="http://www.legislation.act.gov.au/a/2015-19" TargetMode="External"/><Relationship Id="rId908" Type="http://schemas.openxmlformats.org/officeDocument/2006/relationships/hyperlink" Target="http://www.legislation.act.gov.au/a/2011-19" TargetMode="External"/><Relationship Id="rId1233" Type="http://schemas.openxmlformats.org/officeDocument/2006/relationships/hyperlink" Target="http://www.legislation.act.gov.au/sl/2020-28/" TargetMode="External"/><Relationship Id="rId1440" Type="http://schemas.openxmlformats.org/officeDocument/2006/relationships/hyperlink" Target="http://www.legislation.act.gov.au/sl/2014-35" TargetMode="External"/><Relationship Id="rId1538" Type="http://schemas.openxmlformats.org/officeDocument/2006/relationships/hyperlink" Target="http://www.legislation.act.gov.au/sl/2010-11"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16-7/default.asp" TargetMode="External"/><Relationship Id="rId1177" Type="http://schemas.openxmlformats.org/officeDocument/2006/relationships/hyperlink" Target="http://www.legislation.act.gov.au/sl/2010-8" TargetMode="External"/><Relationship Id="rId1300" Type="http://schemas.openxmlformats.org/officeDocument/2006/relationships/hyperlink" Target="http://www.legislation.act.gov.au/sl/2008-33"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1-14" TargetMode="External"/><Relationship Id="rId547" Type="http://schemas.openxmlformats.org/officeDocument/2006/relationships/footer" Target="footer36.xml"/><Relationship Id="rId754" Type="http://schemas.openxmlformats.org/officeDocument/2006/relationships/hyperlink" Target="http://www.legislation.act.gov.au/sl/2012-19" TargetMode="External"/><Relationship Id="rId961" Type="http://schemas.openxmlformats.org/officeDocument/2006/relationships/hyperlink" Target="http://www.legislation.act.gov.au/sl/2014-35" TargetMode="External"/><Relationship Id="rId1384" Type="http://schemas.openxmlformats.org/officeDocument/2006/relationships/hyperlink" Target="http://www.legislation.act.gov.au/a/2008-37" TargetMode="External"/><Relationship Id="rId1591" Type="http://schemas.openxmlformats.org/officeDocument/2006/relationships/hyperlink" Target="http://www.legislation.act.gov.au/sl/2012-42" TargetMode="External"/><Relationship Id="rId1605" Type="http://schemas.openxmlformats.org/officeDocument/2006/relationships/hyperlink" Target="http://www.legislation.act.gov.au/a/2013-40" TargetMode="External"/><Relationship Id="rId1689" Type="http://schemas.openxmlformats.org/officeDocument/2006/relationships/hyperlink" Target="http://www.legislation.act.gov.au/sl/2021-16/" TargetMode="Externa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ni/2008-27/default.asp" TargetMode="External"/><Relationship Id="rId393" Type="http://schemas.openxmlformats.org/officeDocument/2006/relationships/hyperlink" Target="http://www.legislation.act.gov.au/a/2014-59/default.asp" TargetMode="External"/><Relationship Id="rId407" Type="http://schemas.openxmlformats.org/officeDocument/2006/relationships/hyperlink" Target="http://www.legislation.act.gov.au/a/2014-59/default.asp" TargetMode="External"/><Relationship Id="rId614" Type="http://schemas.openxmlformats.org/officeDocument/2006/relationships/header" Target="header45.xml"/><Relationship Id="rId821" Type="http://schemas.openxmlformats.org/officeDocument/2006/relationships/hyperlink" Target="http://www.legislation.act.gov.au/sl/2008-41" TargetMode="External"/><Relationship Id="rId1037" Type="http://schemas.openxmlformats.org/officeDocument/2006/relationships/hyperlink" Target="http://www.legislation.act.gov.au/sl/2009-3" TargetMode="External"/><Relationship Id="rId1244" Type="http://schemas.openxmlformats.org/officeDocument/2006/relationships/hyperlink" Target="http://www.legislation.act.gov.au/sl/2009-38" TargetMode="External"/><Relationship Id="rId1451" Type="http://schemas.openxmlformats.org/officeDocument/2006/relationships/hyperlink" Target="http://www.legislation.act.gov.au/sl/2009-14" TargetMode="External"/><Relationship Id="rId253" Type="http://schemas.openxmlformats.org/officeDocument/2006/relationships/hyperlink" Target="http://www.legislation.act.gov.au/a/2000-65" TargetMode="External"/><Relationship Id="rId460" Type="http://schemas.openxmlformats.org/officeDocument/2006/relationships/hyperlink" Target="http://www.legislation.act.gov.au/ni/2008-27/default.asp" TargetMode="External"/><Relationship Id="rId698" Type="http://schemas.openxmlformats.org/officeDocument/2006/relationships/hyperlink" Target="http://www.legislation.act.gov.au/a/2014-59" TargetMode="External"/><Relationship Id="rId919" Type="http://schemas.openxmlformats.org/officeDocument/2006/relationships/hyperlink" Target="http://www.legislation.act.gov.au/sl/2010-4"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9-40" TargetMode="External"/><Relationship Id="rId1311" Type="http://schemas.openxmlformats.org/officeDocument/2006/relationships/hyperlink" Target="http://www.legislation.act.gov.au/sl/2012-18" TargetMode="External"/><Relationship Id="rId1549" Type="http://schemas.openxmlformats.org/officeDocument/2006/relationships/hyperlink" Target="http://www.legislation.act.gov.au/a/2010-37" TargetMode="External"/><Relationship Id="rId48" Type="http://schemas.openxmlformats.org/officeDocument/2006/relationships/hyperlink" Target="https://www.legislation.act.gov.au/a/2007-24/" TargetMode="External"/><Relationship Id="rId113" Type="http://schemas.openxmlformats.org/officeDocument/2006/relationships/hyperlink" Target="http://www.legislation.act.gov.au/a/2001-14" TargetMode="External"/><Relationship Id="rId320" Type="http://schemas.openxmlformats.org/officeDocument/2006/relationships/hyperlink" Target="http://www.legislation.act.gov.au/a/2007-19" TargetMode="External"/><Relationship Id="rId558" Type="http://schemas.openxmlformats.org/officeDocument/2006/relationships/image" Target="media/image15.jpeg"/><Relationship Id="rId765" Type="http://schemas.openxmlformats.org/officeDocument/2006/relationships/hyperlink" Target="http://www.legislation.act.gov.au/a/2012-23" TargetMode="External"/><Relationship Id="rId972" Type="http://schemas.openxmlformats.org/officeDocument/2006/relationships/hyperlink" Target="http://www.legislation.act.gov.au/sl/2014-35" TargetMode="External"/><Relationship Id="rId1188" Type="http://schemas.openxmlformats.org/officeDocument/2006/relationships/hyperlink" Target="http://www.legislation.act.gov.au/sl/2008-8" TargetMode="External"/><Relationship Id="rId1395" Type="http://schemas.openxmlformats.org/officeDocument/2006/relationships/hyperlink" Target="http://www.legislation.act.gov.au/sl/2008-27" TargetMode="External"/><Relationship Id="rId1409" Type="http://schemas.openxmlformats.org/officeDocument/2006/relationships/hyperlink" Target="http://www.legislation.act.gov.au/a/2010-37" TargetMode="External"/><Relationship Id="rId1616" Type="http://schemas.openxmlformats.org/officeDocument/2006/relationships/hyperlink" Target="http://www.legislation.act.gov.au/a/2014-48" TargetMode="External"/><Relationship Id="rId197" Type="http://schemas.openxmlformats.org/officeDocument/2006/relationships/image" Target="media/image6.wmf"/><Relationship Id="rId418" Type="http://schemas.openxmlformats.org/officeDocument/2006/relationships/hyperlink" Target="http://www.legislation.act.gov.au/a/2007-19" TargetMode="External"/><Relationship Id="rId625" Type="http://schemas.openxmlformats.org/officeDocument/2006/relationships/hyperlink" Target="http://www.legislation.act.gov.au/a/2008-28" TargetMode="External"/><Relationship Id="rId832" Type="http://schemas.openxmlformats.org/officeDocument/2006/relationships/hyperlink" Target="http://www.legislation.act.gov.au/a/2010-37" TargetMode="External"/><Relationship Id="rId1048" Type="http://schemas.openxmlformats.org/officeDocument/2006/relationships/hyperlink" Target="http://www.legislation.act.gov.au/sl/2008-33" TargetMode="External"/><Relationship Id="rId1255" Type="http://schemas.openxmlformats.org/officeDocument/2006/relationships/hyperlink" Target="http://www.legislation.act.gov.au/sl/2009-8" TargetMode="External"/><Relationship Id="rId1462" Type="http://schemas.openxmlformats.org/officeDocument/2006/relationships/hyperlink" Target="http://www.legislation.act.gov.au/sl/2008-8"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1-16" TargetMode="External"/><Relationship Id="rId1115" Type="http://schemas.openxmlformats.org/officeDocument/2006/relationships/hyperlink" Target="http://www.legislation.act.gov.au/sl/2009-40" TargetMode="External"/><Relationship Id="rId1322" Type="http://schemas.openxmlformats.org/officeDocument/2006/relationships/hyperlink" Target="http://www.legislation.act.gov.au/sl/2008-33"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69" Type="http://schemas.openxmlformats.org/officeDocument/2006/relationships/image" Target="media/image18.jpeg"/><Relationship Id="rId776" Type="http://schemas.openxmlformats.org/officeDocument/2006/relationships/hyperlink" Target="http://www.legislation.act.gov.au/sl/2011-21" TargetMode="External"/><Relationship Id="rId983" Type="http://schemas.openxmlformats.org/officeDocument/2006/relationships/hyperlink" Target="http://www.legislation.act.gov.au/a/2015-42" TargetMode="External"/><Relationship Id="rId1199" Type="http://schemas.openxmlformats.org/officeDocument/2006/relationships/hyperlink" Target="http://www.legislation.act.gov.au/a/2014-59" TargetMode="External"/><Relationship Id="rId1627" Type="http://schemas.openxmlformats.org/officeDocument/2006/relationships/hyperlink" Target="http://www.legislation.act.gov.au/a/2015-6/default.asp" TargetMode="External"/><Relationship Id="rId331" Type="http://schemas.openxmlformats.org/officeDocument/2006/relationships/hyperlink" Target="http://www.tams.act.gov.au/" TargetMode="External"/><Relationship Id="rId429" Type="http://schemas.openxmlformats.org/officeDocument/2006/relationships/hyperlink" Target="http://www.legislation.act.gov.au/a/2008-19" TargetMode="External"/><Relationship Id="rId636" Type="http://schemas.openxmlformats.org/officeDocument/2006/relationships/hyperlink" Target="http://www.legislation.act.gov.au/sl/2009-14" TargetMode="External"/><Relationship Id="rId1059" Type="http://schemas.openxmlformats.org/officeDocument/2006/relationships/hyperlink" Target="http://www.legislation.act.gov.au/sl/2008-33" TargetMode="External"/><Relationship Id="rId1266" Type="http://schemas.openxmlformats.org/officeDocument/2006/relationships/hyperlink" Target="http://www.legislation.act.gov.au/a/2012-23" TargetMode="External"/><Relationship Id="rId1473" Type="http://schemas.openxmlformats.org/officeDocument/2006/relationships/hyperlink" Target="http://www.legislation.act.gov.au/a/2014-59" TargetMode="External"/><Relationship Id="rId843" Type="http://schemas.openxmlformats.org/officeDocument/2006/relationships/hyperlink" Target="http://www.legislation.act.gov.au/a/2017-12/default.asp" TargetMode="External"/><Relationship Id="rId1126" Type="http://schemas.openxmlformats.org/officeDocument/2006/relationships/hyperlink" Target="http://www.legislation.act.gov.au/sl/2008-8" TargetMode="External"/><Relationship Id="rId1680" Type="http://schemas.openxmlformats.org/officeDocument/2006/relationships/hyperlink" Target="http://www.legislation.act.gov.au/a/2020-44/" TargetMode="External"/><Relationship Id="rId275" Type="http://schemas.openxmlformats.org/officeDocument/2006/relationships/hyperlink" Target="http://www.legislation.act.gov.au/a/2008-35" TargetMode="External"/><Relationship Id="rId482" Type="http://schemas.openxmlformats.org/officeDocument/2006/relationships/hyperlink" Target="http://www.legislation.act.gov.au/a/1964-20" TargetMode="External"/><Relationship Id="rId703" Type="http://schemas.openxmlformats.org/officeDocument/2006/relationships/hyperlink" Target="http://www.legislation.act.gov.au/a/2014-41/default.asp" TargetMode="External"/><Relationship Id="rId910" Type="http://schemas.openxmlformats.org/officeDocument/2006/relationships/hyperlink" Target="http://www.legislation.act.gov.au/a/2011-19" TargetMode="External"/><Relationship Id="rId1333" Type="http://schemas.openxmlformats.org/officeDocument/2006/relationships/hyperlink" Target="http://www.legislation.act.gov.au/sl/2008-33" TargetMode="External"/><Relationship Id="rId1540" Type="http://schemas.openxmlformats.org/officeDocument/2006/relationships/hyperlink" Target="http://www.legislation.act.gov.au/a/2010-14" TargetMode="External"/><Relationship Id="rId1638" Type="http://schemas.openxmlformats.org/officeDocument/2006/relationships/hyperlink" Target="http://www.legislation.act.gov.au/sl/2015-31" TargetMode="External"/><Relationship Id="rId135" Type="http://schemas.openxmlformats.org/officeDocument/2006/relationships/hyperlink" Target="http://www.legislation.act.gov.au/a/2001-16" TargetMode="External"/><Relationship Id="rId342" Type="http://schemas.openxmlformats.org/officeDocument/2006/relationships/hyperlink" Target="http://www.legislation.act.gov.au/a/2004-11" TargetMode="External"/><Relationship Id="rId787" Type="http://schemas.openxmlformats.org/officeDocument/2006/relationships/hyperlink" Target="http://www.legislation.act.gov.au/sl/2022-3/" TargetMode="External"/><Relationship Id="rId994" Type="http://schemas.openxmlformats.org/officeDocument/2006/relationships/hyperlink" Target="http://www.legislation.act.gov.au/sl/2010-8" TargetMode="External"/><Relationship Id="rId1400" Type="http://schemas.openxmlformats.org/officeDocument/2006/relationships/hyperlink" Target="http://www.legislation.act.gov.au/sl/2009-35" TargetMode="External"/><Relationship Id="rId202" Type="http://schemas.openxmlformats.org/officeDocument/2006/relationships/footer" Target="footer9.xml"/><Relationship Id="rId647" Type="http://schemas.openxmlformats.org/officeDocument/2006/relationships/hyperlink" Target="http://www.legislation.act.gov.au/cn/2010-1/default.asp" TargetMode="External"/><Relationship Id="rId854" Type="http://schemas.openxmlformats.org/officeDocument/2006/relationships/hyperlink" Target="http://www.legislation.act.gov.au/sl/2011-5" TargetMode="External"/><Relationship Id="rId1277" Type="http://schemas.openxmlformats.org/officeDocument/2006/relationships/hyperlink" Target="http://www.legislation.act.gov.au/a/2012-23" TargetMode="External"/><Relationship Id="rId1484" Type="http://schemas.openxmlformats.org/officeDocument/2006/relationships/hyperlink" Target="http://www.legislation.act.gov.au/sl/2016-24" TargetMode="External"/><Relationship Id="rId1691" Type="http://schemas.openxmlformats.org/officeDocument/2006/relationships/hyperlink" Target="http://www.legislation.act.gov.au/sl/2021-16/" TargetMode="External"/><Relationship Id="rId1705" Type="http://schemas.openxmlformats.org/officeDocument/2006/relationships/theme" Target="theme/theme1.xml"/><Relationship Id="rId286" Type="http://schemas.openxmlformats.org/officeDocument/2006/relationships/hyperlink" Target="http://www.legislation.act.gov.au/a/2001-14" TargetMode="External"/><Relationship Id="rId493" Type="http://schemas.openxmlformats.org/officeDocument/2006/relationships/header" Target="header15.xml"/><Relationship Id="rId507" Type="http://schemas.openxmlformats.org/officeDocument/2006/relationships/hyperlink" Target="http://www.legislation.act.gov.au/a/2007-19" TargetMode="External"/><Relationship Id="rId714" Type="http://schemas.openxmlformats.org/officeDocument/2006/relationships/hyperlink" Target="http://www.legislation.act.gov.au/cn/2015-21/default.asp" TargetMode="External"/><Relationship Id="rId921" Type="http://schemas.openxmlformats.org/officeDocument/2006/relationships/hyperlink" Target="http://www.legislation.act.gov.au/sl/2008-41" TargetMode="External"/><Relationship Id="rId1137" Type="http://schemas.openxmlformats.org/officeDocument/2006/relationships/hyperlink" Target="http://www.legislation.act.gov.au/sl/2010-8" TargetMode="External"/><Relationship Id="rId1344" Type="http://schemas.openxmlformats.org/officeDocument/2006/relationships/hyperlink" Target="http://www.legislation.act.gov.au/sl/2009-9" TargetMode="External"/><Relationship Id="rId1551" Type="http://schemas.openxmlformats.org/officeDocument/2006/relationships/hyperlink" Target="http://www.legislation.act.gov.au/a/2010-56" TargetMode="External"/><Relationship Id="rId50" Type="http://schemas.openxmlformats.org/officeDocument/2006/relationships/hyperlink" Target="http://www.legislation.act.gov.au/ni/2008-27/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header" Target="header36.xml"/><Relationship Id="rId798" Type="http://schemas.openxmlformats.org/officeDocument/2006/relationships/hyperlink" Target="http://www.legislation.act.gov.au/sl/2009-31" TargetMode="External"/><Relationship Id="rId1190" Type="http://schemas.openxmlformats.org/officeDocument/2006/relationships/hyperlink" Target="http://www.legislation.act.gov.au/a/2014-47" TargetMode="External"/><Relationship Id="rId1204" Type="http://schemas.openxmlformats.org/officeDocument/2006/relationships/hyperlink" Target="http://www.legislation.act.gov.au/a/2011-22" TargetMode="External"/><Relationship Id="rId1411" Type="http://schemas.openxmlformats.org/officeDocument/2006/relationships/hyperlink" Target="http://www.legislation.act.gov.au/sl/2011-22" TargetMode="External"/><Relationship Id="rId1649" Type="http://schemas.openxmlformats.org/officeDocument/2006/relationships/hyperlink" Target="http://www.legislation.act.gov.au/sl/2016-7/default.asp" TargetMode="External"/><Relationship Id="rId213" Type="http://schemas.openxmlformats.org/officeDocument/2006/relationships/hyperlink" Target="http://www.comlaw.gov.au/Series/C2004A00275" TargetMode="External"/><Relationship Id="rId420" Type="http://schemas.openxmlformats.org/officeDocument/2006/relationships/hyperlink" Target="http://www.comlaw.gov.au/Series/C2004A00485" TargetMode="External"/><Relationship Id="rId658" Type="http://schemas.openxmlformats.org/officeDocument/2006/relationships/hyperlink" Target="http://www.legislation.act.gov.au/a/2011-19" TargetMode="External"/><Relationship Id="rId865" Type="http://schemas.openxmlformats.org/officeDocument/2006/relationships/hyperlink" Target="http://www.legislation.act.gov.au/sl/2008-8" TargetMode="External"/><Relationship Id="rId1050" Type="http://schemas.openxmlformats.org/officeDocument/2006/relationships/hyperlink" Target="http://www.legislation.act.gov.au/sl/2009-40" TargetMode="External"/><Relationship Id="rId1288" Type="http://schemas.openxmlformats.org/officeDocument/2006/relationships/hyperlink" Target="http://www.legislation.act.gov.au/sl/2009-40" TargetMode="External"/><Relationship Id="rId1495" Type="http://schemas.openxmlformats.org/officeDocument/2006/relationships/hyperlink" Target="http://www.legislation.act.gov.au/sl/2008-8" TargetMode="External"/><Relationship Id="rId1509" Type="http://schemas.openxmlformats.org/officeDocument/2006/relationships/hyperlink" Target="http://www.legislation.act.gov.au/sl/2009-3" TargetMode="External"/><Relationship Id="rId297" Type="http://schemas.openxmlformats.org/officeDocument/2006/relationships/hyperlink" Target="http://www.legislation.act.gov.au/a/2004-7" TargetMode="External"/><Relationship Id="rId518" Type="http://schemas.openxmlformats.org/officeDocument/2006/relationships/header" Target="header22.xml"/><Relationship Id="rId725" Type="http://schemas.openxmlformats.org/officeDocument/2006/relationships/hyperlink" Target="http://www.legislation.act.gov.au/a/2017-12/default.asp" TargetMode="External"/><Relationship Id="rId932" Type="http://schemas.openxmlformats.org/officeDocument/2006/relationships/hyperlink" Target="http://www.legislation.act.gov.au/a/2010-4" TargetMode="External"/><Relationship Id="rId1148" Type="http://schemas.openxmlformats.org/officeDocument/2006/relationships/hyperlink" Target="http://www.legislation.act.gov.au/sl/2009-40" TargetMode="External"/><Relationship Id="rId1355" Type="http://schemas.openxmlformats.org/officeDocument/2006/relationships/hyperlink" Target="http://www.legislation.act.gov.au/sl/2014-35" TargetMode="External"/><Relationship Id="rId1562" Type="http://schemas.openxmlformats.org/officeDocument/2006/relationships/hyperlink" Target="http://www.legislation.act.gov.au/sl/2011-22"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a/2007-19" TargetMode="External"/><Relationship Id="rId1008" Type="http://schemas.openxmlformats.org/officeDocument/2006/relationships/hyperlink" Target="http://www.legislation.act.gov.au/a/2010-4" TargetMode="External"/><Relationship Id="rId1215" Type="http://schemas.openxmlformats.org/officeDocument/2006/relationships/hyperlink" Target="http://www.legislation.act.gov.au/sl/2020-28/" TargetMode="External"/><Relationship Id="rId1422" Type="http://schemas.openxmlformats.org/officeDocument/2006/relationships/hyperlink" Target="http://www.legislation.act.gov.au/sl/2022-3/" TargetMode="External"/><Relationship Id="rId61" Type="http://schemas.openxmlformats.org/officeDocument/2006/relationships/hyperlink" Target="http://www.legislation.act.gov.au/a/2007-24/default.asp" TargetMode="External"/><Relationship Id="rId571" Type="http://schemas.openxmlformats.org/officeDocument/2006/relationships/header" Target="header40.xml"/><Relationship Id="rId669" Type="http://schemas.openxmlformats.org/officeDocument/2006/relationships/hyperlink" Target="http://www.legislation.act.gov.au/a/2011-54" TargetMode="External"/><Relationship Id="rId876" Type="http://schemas.openxmlformats.org/officeDocument/2006/relationships/hyperlink" Target="http://www.legislation.act.gov.au/a/2019-28/default.asp" TargetMode="External"/><Relationship Id="rId1299" Type="http://schemas.openxmlformats.org/officeDocument/2006/relationships/hyperlink" Target="http://www.legislation.act.gov.au/sl/2008-8"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4-28" TargetMode="External"/><Relationship Id="rId529" Type="http://schemas.openxmlformats.org/officeDocument/2006/relationships/footer" Target="footer30.xml"/><Relationship Id="rId736" Type="http://schemas.openxmlformats.org/officeDocument/2006/relationships/hyperlink" Target="http://www.legislation.act.gov.au/a/2020-26/default.asp" TargetMode="External"/><Relationship Id="rId1061" Type="http://schemas.openxmlformats.org/officeDocument/2006/relationships/hyperlink" Target="http://www.legislation.act.gov.au/a/2010-4" TargetMode="External"/><Relationship Id="rId1159" Type="http://schemas.openxmlformats.org/officeDocument/2006/relationships/hyperlink" Target="http://www.legislation.act.gov.au/sl/2012-18" TargetMode="External"/><Relationship Id="rId1366" Type="http://schemas.openxmlformats.org/officeDocument/2006/relationships/hyperlink" Target="http://www.legislation.act.gov.au/sl/2011-30"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a/2010-4" TargetMode="External"/><Relationship Id="rId1019" Type="http://schemas.openxmlformats.org/officeDocument/2006/relationships/hyperlink" Target="http://www.legislation.act.gov.au/a/2009-30" TargetMode="External"/><Relationship Id="rId1573" Type="http://schemas.openxmlformats.org/officeDocument/2006/relationships/hyperlink" Target="http://www.legislation.act.gov.au/a/2011-41"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ni/2008-27/default.asp" TargetMode="External"/><Relationship Id="rId582" Type="http://schemas.openxmlformats.org/officeDocument/2006/relationships/hyperlink" Target="http://www.legislation.act.gov.au/a/2007-24" TargetMode="External"/><Relationship Id="rId803" Type="http://schemas.openxmlformats.org/officeDocument/2006/relationships/hyperlink" Target="http://www.legislation.act.gov.au/sl/2010-11"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08-8" TargetMode="External"/><Relationship Id="rId1640" Type="http://schemas.openxmlformats.org/officeDocument/2006/relationships/hyperlink" Target="http://www.legislation.act.gov.au/a/2015-42"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sl/2011-22" TargetMode="External"/><Relationship Id="rId1072" Type="http://schemas.openxmlformats.org/officeDocument/2006/relationships/hyperlink" Target="http://www.legislation.act.gov.au/sl/2008-8" TargetMode="External"/><Relationship Id="rId1500" Type="http://schemas.openxmlformats.org/officeDocument/2006/relationships/hyperlink" Target="http://www.legislation.act.gov.au/sl/2008-33" TargetMode="External"/><Relationship Id="rId302" Type="http://schemas.openxmlformats.org/officeDocument/2006/relationships/hyperlink" Target="http://www.legislation.act.gov.au/a/2014-59/default.asp" TargetMode="External"/><Relationship Id="rId747" Type="http://schemas.openxmlformats.org/officeDocument/2006/relationships/hyperlink" Target="http://www.legislation.act.gov.au/a/2012-23" TargetMode="External"/><Relationship Id="rId954" Type="http://schemas.openxmlformats.org/officeDocument/2006/relationships/hyperlink" Target="http://www.legislation.act.gov.au/sl/2008-41" TargetMode="External"/><Relationship Id="rId1377" Type="http://schemas.openxmlformats.org/officeDocument/2006/relationships/hyperlink" Target="http://www.legislation.act.gov.au/sl/2011-30" TargetMode="External"/><Relationship Id="rId1584" Type="http://schemas.openxmlformats.org/officeDocument/2006/relationships/hyperlink" Target="http://www.legislation.act.gov.au/sl/2012-40" TargetMode="External"/><Relationship Id="rId83" Type="http://schemas.openxmlformats.org/officeDocument/2006/relationships/hyperlink" Target="http://www.comlaw.gov.au/Series/F2000B00190" TargetMode="External"/><Relationship Id="rId179" Type="http://schemas.openxmlformats.org/officeDocument/2006/relationships/hyperlink" Target="https://www.legislation.gov.au/Series/C2004A05206" TargetMode="External"/><Relationship Id="rId386" Type="http://schemas.openxmlformats.org/officeDocument/2006/relationships/hyperlink" Target="http://www.legislation.act.gov.au/a/2007-24/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ni/2008-27/default.asp" TargetMode="External"/><Relationship Id="rId814" Type="http://schemas.openxmlformats.org/officeDocument/2006/relationships/hyperlink" Target="http://www.legislation.act.gov.au/a/2011-22" TargetMode="External"/><Relationship Id="rId1237" Type="http://schemas.openxmlformats.org/officeDocument/2006/relationships/hyperlink" Target="http://www.legislation.act.gov.au/sl/2009-38" TargetMode="External"/><Relationship Id="rId1444" Type="http://schemas.openxmlformats.org/officeDocument/2006/relationships/hyperlink" Target="http://www.legislation.act.gov.au/sl/2012-18" TargetMode="External"/><Relationship Id="rId1651" Type="http://schemas.openxmlformats.org/officeDocument/2006/relationships/hyperlink" Target="http://www.legislation.act.gov.au/a/2016-21/default.asp"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4-11" TargetMode="External"/><Relationship Id="rId660" Type="http://schemas.openxmlformats.org/officeDocument/2006/relationships/hyperlink" Target="http://www.legislation.act.gov.au/a/2011-23" TargetMode="External"/><Relationship Id="rId898" Type="http://schemas.openxmlformats.org/officeDocument/2006/relationships/hyperlink" Target="http://www.legislation.act.gov.au/a/2011-19" TargetMode="External"/><Relationship Id="rId1083" Type="http://schemas.openxmlformats.org/officeDocument/2006/relationships/hyperlink" Target="http://www.legislation.act.gov.au/sl/2012-18" TargetMode="External"/><Relationship Id="rId1290" Type="http://schemas.openxmlformats.org/officeDocument/2006/relationships/hyperlink" Target="http://www.legislation.act.gov.au/a/2014-23" TargetMode="External"/><Relationship Id="rId1304" Type="http://schemas.openxmlformats.org/officeDocument/2006/relationships/hyperlink" Target="http://www.legislation.act.gov.au/a/2011-52" TargetMode="External"/><Relationship Id="rId1511" Type="http://schemas.openxmlformats.org/officeDocument/2006/relationships/hyperlink" Target="http://www.legislation.act.gov.au/sl/2009-9"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2014-60" TargetMode="External"/><Relationship Id="rId758" Type="http://schemas.openxmlformats.org/officeDocument/2006/relationships/hyperlink" Target="http://www.legislation.act.gov.au/sl/2008-33" TargetMode="External"/><Relationship Id="rId965" Type="http://schemas.openxmlformats.org/officeDocument/2006/relationships/hyperlink" Target="http://www.legislation.act.gov.au/a/2020-20/" TargetMode="External"/><Relationship Id="rId1150" Type="http://schemas.openxmlformats.org/officeDocument/2006/relationships/hyperlink" Target="http://www.legislation.act.gov.au/a/2013-3" TargetMode="External"/><Relationship Id="rId1388" Type="http://schemas.openxmlformats.org/officeDocument/2006/relationships/hyperlink" Target="http://www.legislation.act.gov.au/a/2015-12" TargetMode="External"/><Relationship Id="rId1595" Type="http://schemas.openxmlformats.org/officeDocument/2006/relationships/hyperlink" Target="http://www.legislation.act.gov.au/a/2013-23" TargetMode="External"/><Relationship Id="rId1609" Type="http://schemas.openxmlformats.org/officeDocument/2006/relationships/hyperlink" Target="http://www.legislation.act.gov.au/a/2014-23"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1997-92" TargetMode="External"/><Relationship Id="rId520" Type="http://schemas.openxmlformats.org/officeDocument/2006/relationships/footer" Target="footer27.xml"/><Relationship Id="rId618" Type="http://schemas.openxmlformats.org/officeDocument/2006/relationships/hyperlink" Target="http://www.legislation.act.gov.au/a/2007-24" TargetMode="External"/><Relationship Id="rId825" Type="http://schemas.openxmlformats.org/officeDocument/2006/relationships/hyperlink" Target="http://www.legislation.act.gov.au/a/2010-37" TargetMode="External"/><Relationship Id="rId1248" Type="http://schemas.openxmlformats.org/officeDocument/2006/relationships/hyperlink" Target="http://www.legislation.act.gov.au/sl/2009-8" TargetMode="External"/><Relationship Id="rId1455" Type="http://schemas.openxmlformats.org/officeDocument/2006/relationships/hyperlink" Target="http://www.legislation.act.gov.au/sl/2009-8" TargetMode="External"/><Relationship Id="rId1662" Type="http://schemas.openxmlformats.org/officeDocument/2006/relationships/hyperlink" Target="http://www.legislation.act.gov.au/a/2017-39/default.asp" TargetMode="External"/><Relationship Id="rId257" Type="http://schemas.openxmlformats.org/officeDocument/2006/relationships/hyperlink" Target="http://www.legislation.act.gov.au/a/2000-65" TargetMode="External"/><Relationship Id="rId464" Type="http://schemas.openxmlformats.org/officeDocument/2006/relationships/hyperlink" Target="http://www.legislation.act.gov.au/a/2007-19" TargetMode="External"/><Relationship Id="rId1010" Type="http://schemas.openxmlformats.org/officeDocument/2006/relationships/hyperlink" Target="http://www.legislation.act.gov.au/sl/2009-9"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12-18" TargetMode="External"/><Relationship Id="rId1315" Type="http://schemas.openxmlformats.org/officeDocument/2006/relationships/hyperlink" Target="http://www.legislation.act.gov.au/sl/2008-8"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r/2012-1/" TargetMode="External"/><Relationship Id="rId769" Type="http://schemas.openxmlformats.org/officeDocument/2006/relationships/hyperlink" Target="http://www.legislation.act.gov.au/a/2019-22/default.asp" TargetMode="External"/><Relationship Id="rId976" Type="http://schemas.openxmlformats.org/officeDocument/2006/relationships/hyperlink" Target="http://www.legislation.act.gov.au/sl/2014-35" TargetMode="External"/><Relationship Id="rId1399" Type="http://schemas.openxmlformats.org/officeDocument/2006/relationships/hyperlink" Target="http://www.legislation.act.gov.au/sl/2009-18" TargetMode="External"/><Relationship Id="rId324" Type="http://schemas.openxmlformats.org/officeDocument/2006/relationships/hyperlink" Target="http://www.legislation.act.gov.au/a/2014-59/default.asp" TargetMode="External"/><Relationship Id="rId531" Type="http://schemas.openxmlformats.org/officeDocument/2006/relationships/header" Target="header26.xml"/><Relationship Id="rId629" Type="http://schemas.openxmlformats.org/officeDocument/2006/relationships/hyperlink" Target="http://www.legislation.act.gov.au/sl/2008-41" TargetMode="External"/><Relationship Id="rId1161" Type="http://schemas.openxmlformats.org/officeDocument/2006/relationships/hyperlink" Target="http://www.legislation.act.gov.au/sl/2012-18" TargetMode="External"/><Relationship Id="rId1259" Type="http://schemas.openxmlformats.org/officeDocument/2006/relationships/hyperlink" Target="http://www.legislation.act.gov.au/sl/2009-38" TargetMode="External"/><Relationship Id="rId1466" Type="http://schemas.openxmlformats.org/officeDocument/2006/relationships/hyperlink" Target="http://www.legislation.act.gov.au/a/2015-42" TargetMode="External"/><Relationship Id="rId836" Type="http://schemas.openxmlformats.org/officeDocument/2006/relationships/hyperlink" Target="http://www.legislation.act.gov.au/a/2010-37" TargetMode="External"/><Relationship Id="rId1021" Type="http://schemas.openxmlformats.org/officeDocument/2006/relationships/hyperlink" Target="http://www.legislation.act.gov.au/sl/2008-33" TargetMode="External"/><Relationship Id="rId1119" Type="http://schemas.openxmlformats.org/officeDocument/2006/relationships/hyperlink" Target="http://www.legislation.act.gov.au/sl/2012-18" TargetMode="External"/><Relationship Id="rId1673" Type="http://schemas.openxmlformats.org/officeDocument/2006/relationships/hyperlink" Target="http://www.legislation.act.gov.au/a/2019-28/" TargetMode="External"/><Relationship Id="rId903" Type="http://schemas.openxmlformats.org/officeDocument/2006/relationships/hyperlink" Target="http://www.legislation.act.gov.au/a/2011-19" TargetMode="External"/><Relationship Id="rId1326" Type="http://schemas.openxmlformats.org/officeDocument/2006/relationships/hyperlink" Target="http://www.legislation.act.gov.au/sl/2016-24" TargetMode="External"/><Relationship Id="rId1533" Type="http://schemas.openxmlformats.org/officeDocument/2006/relationships/hyperlink" Target="http://www.legislation.act.gov.au/a/2010-4"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sl/2013-22"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64-20" TargetMode="External"/><Relationship Id="rId486" Type="http://schemas.openxmlformats.org/officeDocument/2006/relationships/hyperlink" Target="http://www.legislation.act.gov.au/a/2001-16" TargetMode="External"/><Relationship Id="rId693" Type="http://schemas.openxmlformats.org/officeDocument/2006/relationships/hyperlink" Target="http://www.legislation.act.gov.au/a/2014-26"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sl/2008-3" TargetMode="External"/><Relationship Id="rId553" Type="http://schemas.openxmlformats.org/officeDocument/2006/relationships/image" Target="media/image14.jpeg"/><Relationship Id="rId760" Type="http://schemas.openxmlformats.org/officeDocument/2006/relationships/hyperlink" Target="http://www.legislation.act.gov.au/sl/2009-15" TargetMode="External"/><Relationship Id="rId998" Type="http://schemas.openxmlformats.org/officeDocument/2006/relationships/hyperlink" Target="http://www.legislation.act.gov.au/sl/2008-8" TargetMode="External"/><Relationship Id="rId1183" Type="http://schemas.openxmlformats.org/officeDocument/2006/relationships/hyperlink" Target="http://www.legislation.act.gov.au/a/2014-47" TargetMode="External"/><Relationship Id="rId1390" Type="http://schemas.openxmlformats.org/officeDocument/2006/relationships/hyperlink" Target="http://www.legislation.act.gov.au/sl/2011-30"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1997-92" TargetMode="External"/><Relationship Id="rId858" Type="http://schemas.openxmlformats.org/officeDocument/2006/relationships/hyperlink" Target="http://www.legislation.act.gov.au/sl/2008-8" TargetMode="External"/><Relationship Id="rId1043" Type="http://schemas.openxmlformats.org/officeDocument/2006/relationships/hyperlink" Target="http://www.legislation.act.gov.au/a/2020-20/" TargetMode="External"/><Relationship Id="rId1488" Type="http://schemas.openxmlformats.org/officeDocument/2006/relationships/hyperlink" Target="http://www.legislation.act.gov.au/a/2010-37" TargetMode="External"/><Relationship Id="rId1695" Type="http://schemas.openxmlformats.org/officeDocument/2006/relationships/footer" Target="footer52.xml"/><Relationship Id="rId620" Type="http://schemas.openxmlformats.org/officeDocument/2006/relationships/hyperlink" Target="http://www.legislation.act.gov.au/sl/2008-8" TargetMode="External"/><Relationship Id="rId718" Type="http://schemas.openxmlformats.org/officeDocument/2006/relationships/hyperlink" Target="http://www.legislation.act.gov.au/sl/2016-7/default.asp" TargetMode="External"/><Relationship Id="rId925" Type="http://schemas.openxmlformats.org/officeDocument/2006/relationships/hyperlink" Target="http://www.legislation.act.gov.au/a/2010-4" TargetMode="External"/><Relationship Id="rId1250" Type="http://schemas.openxmlformats.org/officeDocument/2006/relationships/hyperlink" Target="http://www.legislation.act.gov.au/sl/2009-8" TargetMode="External"/><Relationship Id="rId1348" Type="http://schemas.openxmlformats.org/officeDocument/2006/relationships/hyperlink" Target="http://www.legislation.act.gov.au/sl/2009-31" TargetMode="External"/><Relationship Id="rId1555" Type="http://schemas.openxmlformats.org/officeDocument/2006/relationships/hyperlink" Target="http://www.legislation.act.gov.au/a/2011-22" TargetMode="External"/><Relationship Id="rId1110" Type="http://schemas.openxmlformats.org/officeDocument/2006/relationships/hyperlink" Target="http://www.legislation.act.gov.au/sl/2008-8" TargetMode="External"/><Relationship Id="rId1208" Type="http://schemas.openxmlformats.org/officeDocument/2006/relationships/hyperlink" Target="http://www.legislation.act.gov.au/a/2014-59" TargetMode="External"/><Relationship Id="rId1415" Type="http://schemas.openxmlformats.org/officeDocument/2006/relationships/hyperlink" Target="http://www.legislation.act.gov.au/a/2015-2"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sl/2015-5" TargetMode="External"/><Relationship Id="rId270" Type="http://schemas.openxmlformats.org/officeDocument/2006/relationships/hyperlink" Target="http://www.legislation.act.gov.au/a/2007-24/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standards.org.au/Pages/default.aspx" TargetMode="External"/><Relationship Id="rId782" Type="http://schemas.openxmlformats.org/officeDocument/2006/relationships/hyperlink" Target="http://www.legislation.act.gov.au/a/2017-3/default.asp" TargetMode="External"/><Relationship Id="rId228" Type="http://schemas.openxmlformats.org/officeDocument/2006/relationships/footer" Target="footer13.xm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sl/2009-39" TargetMode="External"/><Relationship Id="rId1065" Type="http://schemas.openxmlformats.org/officeDocument/2006/relationships/hyperlink" Target="http://www.legislation.act.gov.au/sl/2008-33" TargetMode="External"/><Relationship Id="rId1272" Type="http://schemas.openxmlformats.org/officeDocument/2006/relationships/hyperlink" Target="http://www.legislation.act.gov.au/a/2012-23" TargetMode="External"/><Relationship Id="rId502" Type="http://schemas.openxmlformats.org/officeDocument/2006/relationships/footer" Target="footer23.xml"/><Relationship Id="rId947" Type="http://schemas.openxmlformats.org/officeDocument/2006/relationships/hyperlink" Target="http://www.legislation.act.gov.au/a/2010-4" TargetMode="External"/><Relationship Id="rId1132" Type="http://schemas.openxmlformats.org/officeDocument/2006/relationships/hyperlink" Target="http://www.legislation.act.gov.au/sl/2009-40" TargetMode="External"/><Relationship Id="rId1577" Type="http://schemas.openxmlformats.org/officeDocument/2006/relationships/hyperlink" Target="http://www.legislation.act.gov.au/sl/2012-19" TargetMode="External"/><Relationship Id="rId76" Type="http://schemas.openxmlformats.org/officeDocument/2006/relationships/hyperlink" Target="http://www.legislation.act.gov.au/a/1925-1" TargetMode="External"/><Relationship Id="rId807" Type="http://schemas.openxmlformats.org/officeDocument/2006/relationships/hyperlink" Target="http://www.legislation.act.gov.au/a/2013-15" TargetMode="External"/><Relationship Id="rId1437" Type="http://schemas.openxmlformats.org/officeDocument/2006/relationships/hyperlink" Target="http://www.legislation.act.gov.au/sl/2014-35" TargetMode="External"/><Relationship Id="rId1644" Type="http://schemas.openxmlformats.org/officeDocument/2006/relationships/hyperlink" Target="http://www.legislation.act.gov.au/a/2016-2/default.asp" TargetMode="External"/><Relationship Id="rId1504" Type="http://schemas.openxmlformats.org/officeDocument/2006/relationships/hyperlink" Target="http://www.legislation.act.gov.au/sl/2008-41" TargetMode="External"/><Relationship Id="rId292" Type="http://schemas.openxmlformats.org/officeDocument/2006/relationships/header" Target="header12.xml"/><Relationship Id="rId597" Type="http://schemas.openxmlformats.org/officeDocument/2006/relationships/hyperlink" Target="http://www.legislation.act.gov.au/ni/2008-27/default.asp"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1-14" TargetMode="External"/><Relationship Id="rId1087" Type="http://schemas.openxmlformats.org/officeDocument/2006/relationships/hyperlink" Target="http://www.legislation.act.gov.au/sl/2010-8" TargetMode="External"/><Relationship Id="rId1294" Type="http://schemas.openxmlformats.org/officeDocument/2006/relationships/hyperlink" Target="http://www.legislation.act.gov.au/sl/2008-8" TargetMode="External"/><Relationship Id="rId664" Type="http://schemas.openxmlformats.org/officeDocument/2006/relationships/hyperlink" Target="http://www.legislation.act.gov.au/a/2011-41" TargetMode="External"/><Relationship Id="rId871" Type="http://schemas.openxmlformats.org/officeDocument/2006/relationships/hyperlink" Target="http://www.legislation.act.gov.au/a/2019-28/default.asp" TargetMode="External"/><Relationship Id="rId969" Type="http://schemas.openxmlformats.org/officeDocument/2006/relationships/hyperlink" Target="https://legislation.act.gov.au/a/2021-16/" TargetMode="External"/><Relationship Id="rId1599" Type="http://schemas.openxmlformats.org/officeDocument/2006/relationships/hyperlink" Target="http://www.legislation.act.gov.au/a/2013-3" TargetMode="External"/><Relationship Id="rId317" Type="http://schemas.openxmlformats.org/officeDocument/2006/relationships/hyperlink" Target="http://www.legislation.act.gov.au" TargetMode="External"/><Relationship Id="rId524" Type="http://schemas.openxmlformats.org/officeDocument/2006/relationships/hyperlink" Target="http://www.legislation.act.gov.au/ni/2008-27/default.asp" TargetMode="External"/><Relationship Id="rId731" Type="http://schemas.openxmlformats.org/officeDocument/2006/relationships/hyperlink" Target="http://www.legislation.act.gov.au/a/2019-22/default.asp" TargetMode="External"/><Relationship Id="rId1154" Type="http://schemas.openxmlformats.org/officeDocument/2006/relationships/hyperlink" Target="http://www.legislation.act.gov.au/a/2013-3" TargetMode="External"/><Relationship Id="rId1361" Type="http://schemas.openxmlformats.org/officeDocument/2006/relationships/hyperlink" Target="http://www.legislation.act.gov.au/sl/2014-35" TargetMode="External"/><Relationship Id="rId1459" Type="http://schemas.openxmlformats.org/officeDocument/2006/relationships/hyperlink" Target="http://www.legislation.act.gov.au/sl/2008-33"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a/2010-37" TargetMode="External"/><Relationship Id="rId1014" Type="http://schemas.openxmlformats.org/officeDocument/2006/relationships/hyperlink" Target="http://www.legislation.act.gov.au/sl/2009-31" TargetMode="External"/><Relationship Id="rId1221" Type="http://schemas.openxmlformats.org/officeDocument/2006/relationships/hyperlink" Target="http://www.legislation.act.gov.au/sl/2009-8" TargetMode="External"/><Relationship Id="rId1666" Type="http://schemas.openxmlformats.org/officeDocument/2006/relationships/hyperlink" Target="http://www.legislation.act.gov.au/a/2018-18/default.asp" TargetMode="External"/><Relationship Id="rId1319" Type="http://schemas.openxmlformats.org/officeDocument/2006/relationships/hyperlink" Target="http://www.legislation.act.gov.au/sl/2008-33" TargetMode="External"/><Relationship Id="rId1526" Type="http://schemas.openxmlformats.org/officeDocument/2006/relationships/hyperlink" Target="http://www.legislation.act.gov.au/sl/2009-38" TargetMode="External"/><Relationship Id="rId25" Type="http://schemas.openxmlformats.org/officeDocument/2006/relationships/footer" Target="footer5.xml"/><Relationship Id="rId174" Type="http://schemas.openxmlformats.org/officeDocument/2006/relationships/hyperlink" Target="http://www.legislation.act.gov.au/a/2008-19" TargetMode="External"/><Relationship Id="rId381" Type="http://schemas.openxmlformats.org/officeDocument/2006/relationships/hyperlink" Target="http://www.legislation.act.gov.au/a/2007-24/default.asp"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4-11" TargetMode="External"/><Relationship Id="rId686" Type="http://schemas.openxmlformats.org/officeDocument/2006/relationships/hyperlink" Target="http://www.legislation.act.gov.au/a/2013-40" TargetMode="External"/><Relationship Id="rId893" Type="http://schemas.openxmlformats.org/officeDocument/2006/relationships/hyperlink" Target="http://www.legislation.act.gov.au/sl/2011-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355</Pages>
  <Words>70594</Words>
  <Characters>343767</Characters>
  <Application>Microsoft Office Word</Application>
  <DocSecurity>0</DocSecurity>
  <Lines>10371</Lines>
  <Paragraphs>6264</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R99</cp:keywords>
  <dc:description/>
  <cp:lastModifiedBy>Moxon, KarenL</cp:lastModifiedBy>
  <cp:revision>4</cp:revision>
  <cp:lastPrinted>2020-04-02T05:35:00Z</cp:lastPrinted>
  <dcterms:created xsi:type="dcterms:W3CDTF">2022-07-07T04:51:00Z</dcterms:created>
  <dcterms:modified xsi:type="dcterms:W3CDTF">2022-07-07T04:52:00Z</dcterms:modified>
  <cp:category>R99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-07/07/22</vt:lpwstr>
  </property>
  <property fmtid="{D5CDD505-2E9C-101B-9397-08002B2CF9AE}" pid="5" name="RepubDt">
    <vt:lpwstr>01/03/22</vt:lpwstr>
  </property>
  <property fmtid="{D5CDD505-2E9C-101B-9397-08002B2CF9AE}" pid="6" name="StartDt">
    <vt:lpwstr>01/03/22</vt:lpwstr>
  </property>
  <property fmtid="{D5CDD505-2E9C-101B-9397-08002B2CF9AE}" pid="7" name="DMSID">
    <vt:lpwstr>9147669</vt:lpwstr>
  </property>
  <property fmtid="{D5CDD505-2E9C-101B-9397-08002B2CF9AE}" pid="8" name="JMSREQUIREDCHECKIN">
    <vt:lpwstr/>
  </property>
  <property fmtid="{D5CDD505-2E9C-101B-9397-08002B2CF9AE}" pid="9" name="CHECKEDOUTFROMJMS">
    <vt:lpwstr/>
  </property>
</Properties>
</file>